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2DAC91F5" w14:textId="33B8343C" w:rsidR="006C0C40" w:rsidRDefault="006C0C40" w:rsidP="00196AB4">
      <w:pPr>
        <w:ind w:firstLine="709"/>
        <w:jc w:val="both"/>
        <w:rPr>
          <w:lang w:val="ro-MD"/>
        </w:rPr>
      </w:pPr>
      <w:r>
        <w:rPr>
          <w:lang w:val="ro-MD"/>
        </w:rPr>
        <w:t>O</w:t>
      </w:r>
      <w:r>
        <w:rPr>
          <w:lang w:val="ro-MD"/>
        </w:rPr>
        <w:t xml:space="preserve">fertantul/ antreprenorul </w:t>
      </w:r>
      <w:r>
        <w:rPr>
          <w:lang w:val="ro-MD"/>
        </w:rPr>
        <w:t>va respecta întocmai specificațiile materialelor din caietul de sarcini la elaborarea devizului de cheltuieli și la execuția lucrărilor</w:t>
      </w:r>
    </w:p>
    <w:p w14:paraId="70CC699B" w14:textId="37395632" w:rsidR="00233538" w:rsidRPr="00FF430B" w:rsidRDefault="0003591A" w:rsidP="00196AB4">
      <w:pPr>
        <w:ind w:firstLine="709"/>
        <w:jc w:val="both"/>
        <w:rPr>
          <w:b/>
          <w:lang w:val="ro-MD"/>
        </w:rPr>
      </w:pPr>
      <w:r w:rsidRPr="00FF430B">
        <w:rPr>
          <w:b/>
          <w:lang w:val="ro-MD"/>
        </w:rPr>
        <w:t>4. Mostre</w:t>
      </w:r>
    </w:p>
    <w:p w14:paraId="6CFC4FEC" w14:textId="7FF7005B" w:rsidR="00233538" w:rsidRPr="00FF430B" w:rsidRDefault="006C0C40" w:rsidP="00196AB4">
      <w:pPr>
        <w:ind w:firstLine="709"/>
        <w:jc w:val="both"/>
        <w:rPr>
          <w:lang w:val="ro-MD"/>
        </w:rPr>
      </w:pPr>
      <w:r>
        <w:rPr>
          <w:lang w:val="ro-MD"/>
        </w:rPr>
        <w:t>La solicitarea autorității contractante, ofertantul/ antreprenorul va prezenta mostre în decursul unei zile.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13E3E655" w14:textId="48C6FCC0" w:rsidR="006C0C40" w:rsidRPr="00FF430B" w:rsidRDefault="006C0C40" w:rsidP="00196AB4">
      <w:pPr>
        <w:ind w:firstLine="709"/>
        <w:jc w:val="both"/>
        <w:rPr>
          <w:b/>
          <w:lang w:val="ro-MD"/>
        </w:rPr>
      </w:pPr>
      <w:r>
        <w:rPr>
          <w:lang w:val="ro-MD"/>
        </w:rPr>
        <w:t>Ofertantul/ antreprenorul va</w:t>
      </w:r>
      <w:r>
        <w:rPr>
          <w:lang w:val="ro-MD"/>
        </w:rPr>
        <w:t xml:space="preserve"> demonstra accesul la tehnica, utilajele și instrumentele necesare execuției lucrărilor specificate în anexa nr.2</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127B8E9" w:rsidR="00F4030F" w:rsidRPr="00EC3511" w:rsidRDefault="00EC3511" w:rsidP="00F4030F">
      <w:pPr>
        <w:ind w:firstLine="709"/>
        <w:jc w:val="both"/>
        <w:rPr>
          <w:lang w:val="ro-MD"/>
        </w:rPr>
      </w:pPr>
      <w:r w:rsidRPr="00EC3511">
        <w:rPr>
          <w:lang w:val="ro-MD"/>
        </w:rPr>
        <w:t>Documentele</w:t>
      </w:r>
      <w:r w:rsidR="00F4030F" w:rsidRPr="00EC3511">
        <w:rPr>
          <w:lang w:val="ro-MD"/>
        </w:rPr>
        <w:t xml:space="preserve"> obligatorii de a fi prezentate la depunerea ofertei</w:t>
      </w:r>
      <w:r w:rsidR="009A6B71" w:rsidRPr="00EC3511">
        <w:rPr>
          <w:lang w:val="ro-MD"/>
        </w:rPr>
        <w:t xml:space="preserve"> prin intermediul SIA RSAP</w:t>
      </w:r>
      <w:r w:rsidRPr="00EC3511">
        <w:rPr>
          <w:lang w:val="ro-MD"/>
        </w:rPr>
        <w:t xml:space="preserve"> sunt prezentate </w:t>
      </w:r>
      <w:r>
        <w:rPr>
          <w:lang w:val="ro-MD"/>
        </w:rPr>
        <w:t>în A</w:t>
      </w:r>
      <w:r w:rsidRPr="00EC3511">
        <w:rPr>
          <w:lang w:val="ro-MD"/>
        </w:rPr>
        <w:t xml:space="preserve">nexa nr.2, pct.16 și conțin mențiunea </w:t>
      </w:r>
      <w:r w:rsidRPr="00EC3511">
        <w:rPr>
          <w:lang w:val="fr-FR"/>
        </w:rPr>
        <w:t>“</w:t>
      </w:r>
      <w:r w:rsidRPr="00EC3511">
        <w:rPr>
          <w:iCs/>
          <w:noProof w:val="0"/>
          <w:lang w:val="ro-MD" w:eastAsia="ru-RU"/>
        </w:rPr>
        <w:t>Obligatoriu la depunerea ofertei</w:t>
      </w:r>
      <w:r w:rsidRPr="00EC3511">
        <w:rPr>
          <w:iCs/>
          <w:noProof w:val="0"/>
          <w:lang w:val="ro-MD" w:eastAsia="ru-RU"/>
        </w:rPr>
        <w:t>”.</w:t>
      </w:r>
      <w:r w:rsidR="00F4030F" w:rsidRPr="00EC3511">
        <w:rPr>
          <w:lang w:val="ro-MD"/>
        </w:rPr>
        <w:t xml:space="preserve"> </w:t>
      </w:r>
      <w:r w:rsidRPr="00EC3511">
        <w:rPr>
          <w:lang w:val="ro-MD"/>
        </w:rPr>
        <w:t>D</w:t>
      </w:r>
      <w:r w:rsidR="00F4030F" w:rsidRPr="00EC3511">
        <w:rPr>
          <w:lang w:val="ro-MD"/>
        </w:rPr>
        <w:t>ocumentele c</w:t>
      </w:r>
      <w:r w:rsidR="009A6B71" w:rsidRPr="00EC3511">
        <w:rPr>
          <w:lang w:val="ro-MD"/>
        </w:rPr>
        <w:t>e conțin</w:t>
      </w:r>
      <w:r w:rsidR="00F4030F" w:rsidRPr="00EC3511">
        <w:rPr>
          <w:lang w:val="ro-MD"/>
        </w:rPr>
        <w:t xml:space="preserve"> date cu caracter personal, care nu se </w:t>
      </w:r>
      <w:r w:rsidR="009A6B71" w:rsidRPr="00EC3511">
        <w:rPr>
          <w:lang w:val="ro-MD"/>
        </w:rPr>
        <w:t>depun prin intermediul SIA RSAP</w:t>
      </w:r>
      <w:r w:rsidR="00F4030F" w:rsidRPr="00EC3511">
        <w:rPr>
          <w:lang w:val="ro-MD"/>
        </w:rPr>
        <w:t xml:space="preserve"> și </w:t>
      </w:r>
      <w:r w:rsidR="009A6B71" w:rsidRPr="00EC3511">
        <w:rPr>
          <w:lang w:val="ro-MD"/>
        </w:rPr>
        <w:t xml:space="preserve">nu </w:t>
      </w:r>
      <w:r w:rsidR="00F4030F" w:rsidRPr="00EC3511">
        <w:rPr>
          <w:lang w:val="ro-MD"/>
        </w:rPr>
        <w:t>sunt publice pentru toți</w:t>
      </w:r>
      <w:r w:rsidRPr="00EC3511">
        <w:rPr>
          <w:lang w:val="ro-MD"/>
        </w:rPr>
        <w:t>, con</w:t>
      </w:r>
      <w:r w:rsidRPr="00EC3511">
        <w:t>ț</w:t>
      </w:r>
      <w:r w:rsidRPr="00EC3511">
        <w:rPr>
          <w:lang w:val="ro-MD"/>
        </w:rPr>
        <w:t xml:space="preserve">in mențiunea </w:t>
      </w:r>
      <w:r w:rsidRPr="00EC3511">
        <w:rPr>
          <w:lang w:val="fr-FR"/>
        </w:rPr>
        <w:t>“</w:t>
      </w:r>
      <w:r w:rsidRPr="00EC3511">
        <w:rPr>
          <w:iCs/>
          <w:noProof w:val="0"/>
          <w:lang w:val="ro-MD" w:eastAsia="ru-RU"/>
        </w:rPr>
        <w:t>Obligatoriu la semnarea contractului</w:t>
      </w:r>
      <w:r w:rsidRPr="00EC3511">
        <w:rPr>
          <w:iCs/>
          <w:noProof w:val="0"/>
          <w:lang w:val="ro-MD" w:eastAsia="ru-RU"/>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24FF0321" w:rsidR="009A6B71" w:rsidRPr="00FF430B" w:rsidRDefault="009A6B71" w:rsidP="009A6B71">
      <w:pPr>
        <w:ind w:firstLine="709"/>
        <w:jc w:val="both"/>
        <w:rPr>
          <w:lang w:val="ro-MD"/>
        </w:rPr>
      </w:pPr>
      <w:r w:rsidRPr="00FF430B">
        <w:rPr>
          <w:lang w:val="ro-MD"/>
        </w:rPr>
        <w:t xml:space="preserve">La </w:t>
      </w:r>
      <w:r w:rsidR="00F4030F" w:rsidRPr="00FF430B">
        <w:rPr>
          <w:lang w:val="ro-MD"/>
        </w:rPr>
        <w:t>evaluarea ofertei</w:t>
      </w:r>
      <w:r w:rsidR="00EC3511">
        <w:rPr>
          <w:lang w:val="ro-MD"/>
        </w:rPr>
        <w:t xml:space="preserve"> autoritatea contractantă nu va solicita și accep</w:t>
      </w:r>
      <w:r w:rsidR="000179C0">
        <w:rPr>
          <w:lang w:val="ro-MD"/>
        </w:rPr>
        <w:t>t</w:t>
      </w:r>
      <w:r w:rsidR="00EC3511">
        <w:rPr>
          <w:lang w:val="ro-MD"/>
        </w:rPr>
        <w:t xml:space="preserve">a acte menționate a fi depuse </w:t>
      </w:r>
      <w:r w:rsidR="00EC3511" w:rsidRPr="00EC3511">
        <w:rPr>
          <w:lang w:val="fr-FR"/>
        </w:rPr>
        <w:t>“</w:t>
      </w:r>
      <w:r w:rsidR="00EC3511" w:rsidRPr="00EC3511">
        <w:rPr>
          <w:iCs/>
          <w:noProof w:val="0"/>
          <w:lang w:val="ro-MD" w:eastAsia="ru-RU"/>
        </w:rPr>
        <w:t>Obligatoriu la depunerea ofertei”</w:t>
      </w:r>
      <w:r w:rsidR="00EC3511">
        <w:rPr>
          <w:iCs/>
          <w:noProof w:val="0"/>
          <w:lang w:val="ro-MD" w:eastAsia="ru-RU"/>
        </w:rPr>
        <w:t xml:space="preserve"> conform pct.16 din Anexa nr.2</w:t>
      </w:r>
      <w:r w:rsidRPr="00FF430B">
        <w:rPr>
          <w:lang w:val="ro-MD"/>
        </w:rPr>
        <w:t xml:space="preserve">. </w:t>
      </w:r>
      <w:r w:rsidR="00EC3511">
        <w:rPr>
          <w:lang w:val="ro-MD"/>
        </w:rPr>
        <w:t>Totodată, vor fi acceptate clarificări</w:t>
      </w:r>
      <w:r w:rsidR="000179C0">
        <w:rPr>
          <w:lang w:val="ro-MD"/>
        </w:rPr>
        <w:t xml:space="preserve"> din partea ofertanților și corectări ale erorilor aritmetice.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Default="000E4D7D" w:rsidP="00196AB4">
      <w:pPr>
        <w:jc w:val="both"/>
        <w:rPr>
          <w:b/>
          <w:lang w:val="ro-MD"/>
        </w:rPr>
      </w:pPr>
    </w:p>
    <w:p w14:paraId="516B0831" w14:textId="77777777" w:rsidR="00823FCF" w:rsidRPr="00FF430B" w:rsidRDefault="00823FCF"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6C0C40" w:rsidRDefault="00892FAB" w:rsidP="00892FAB">
            <w:pPr>
              <w:tabs>
                <w:tab w:val="left" w:pos="360"/>
              </w:tabs>
              <w:jc w:val="both"/>
              <w:rPr>
                <w:noProof w:val="0"/>
                <w:lang w:val="fr-FR" w:eastAsia="ru-RU"/>
              </w:rPr>
            </w:pPr>
            <w:r w:rsidRPr="006C0C40">
              <w:rPr>
                <w:b/>
                <w:noProof w:val="0"/>
                <w:lang w:val="fr-FR" w:eastAsia="ru-RU"/>
              </w:rPr>
              <w:t>_______________________</w:t>
            </w:r>
            <w:proofErr w:type="spellStart"/>
            <w:r w:rsidRPr="006C0C40">
              <w:rPr>
                <w:noProof w:val="0"/>
                <w:lang w:val="fr-FR" w:eastAsia="ru-RU"/>
              </w:rPr>
              <w:t>reprezentat</w:t>
            </w:r>
            <w:proofErr w:type="spellEnd"/>
            <w:r w:rsidRPr="006C0C40">
              <w:rPr>
                <w:noProof w:val="0"/>
                <w:lang w:val="fr-FR" w:eastAsia="ru-RU"/>
              </w:rPr>
              <w:t xml:space="preserve"> </w:t>
            </w:r>
            <w:proofErr w:type="spellStart"/>
            <w:r w:rsidRPr="006C0C40">
              <w:rPr>
                <w:noProof w:val="0"/>
                <w:lang w:val="fr-FR" w:eastAsia="ru-RU"/>
              </w:rPr>
              <w:t>legal</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b/>
                <w:noProof w:val="0"/>
                <w:lang w:val="fr-FR" w:eastAsia="ru-RU"/>
              </w:rPr>
              <w:t>___________________</w:t>
            </w:r>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calitate</w:t>
            </w:r>
            <w:proofErr w:type="spellEnd"/>
            <w:r w:rsidRPr="006C0C40">
              <w:rPr>
                <w:noProof w:val="0"/>
                <w:lang w:val="fr-FR" w:eastAsia="ru-RU"/>
              </w:rPr>
              <w:t xml:space="preserve"> de </w:t>
            </w:r>
            <w:proofErr w:type="spellStart"/>
            <w:r w:rsidRPr="006C0C40">
              <w:rPr>
                <w:i/>
                <w:noProof w:val="0"/>
                <w:lang w:val="fr-FR" w:eastAsia="ru-RU"/>
              </w:rPr>
              <w:t>Antreprenor</w:t>
            </w:r>
            <w:proofErr w:type="spellEnd"/>
            <w:r w:rsidRPr="006C0C40">
              <w:rPr>
                <w:i/>
                <w:noProof w:val="0"/>
                <w:lang w:val="fr-FR" w:eastAsia="ru-RU"/>
              </w:rPr>
              <w:t xml:space="preserve">, </w:t>
            </w:r>
            <w:proofErr w:type="gramStart"/>
            <w:r w:rsidRPr="006C0C40">
              <w:rPr>
                <w:noProof w:val="0"/>
                <w:lang w:val="fr-FR" w:eastAsia="ru-RU"/>
              </w:rPr>
              <w:t>IDNO</w:t>
            </w:r>
            <w:r w:rsidRPr="006C0C40">
              <w:rPr>
                <w:i/>
                <w:noProof w:val="0"/>
                <w:lang w:val="fr-FR" w:eastAsia="ru-RU"/>
              </w:rPr>
              <w:t xml:space="preserve">, </w:t>
            </w:r>
            <w:r w:rsidRPr="006C0C40">
              <w:rPr>
                <w:noProof w:val="0"/>
                <w:lang w:val="fr-FR" w:eastAsia="ru-RU"/>
              </w:rPr>
              <w:t xml:space="preserve"> </w:t>
            </w:r>
            <w:proofErr w:type="spellStart"/>
            <w:r w:rsidRPr="006C0C40">
              <w:rPr>
                <w:noProof w:val="0"/>
                <w:lang w:val="fr-FR" w:eastAsia="ru-RU"/>
              </w:rPr>
              <w:t>pe</w:t>
            </w:r>
            <w:proofErr w:type="spellEnd"/>
            <w:proofErr w:type="gramEnd"/>
            <w:r w:rsidRPr="006C0C40">
              <w:rPr>
                <w:noProof w:val="0"/>
                <w:lang w:val="fr-FR" w:eastAsia="ru-RU"/>
              </w:rPr>
              <w:t xml:space="preserve"> de </w:t>
            </w:r>
            <w:proofErr w:type="spellStart"/>
            <w:r w:rsidRPr="006C0C40">
              <w:rPr>
                <w:noProof w:val="0"/>
                <w:lang w:val="fr-FR" w:eastAsia="ru-RU"/>
              </w:rPr>
              <w:t>altă</w:t>
            </w:r>
            <w:proofErr w:type="spellEnd"/>
            <w:r w:rsidRPr="006C0C40">
              <w:rPr>
                <w:noProof w:val="0"/>
                <w:lang w:val="fr-FR" w:eastAsia="ru-RU"/>
              </w:rPr>
              <w:t xml:space="preserve"> parte,</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6C0C40" w:rsidRDefault="00892FAB" w:rsidP="00892FAB">
            <w:pPr>
              <w:tabs>
                <w:tab w:val="left" w:pos="360"/>
              </w:tabs>
              <w:ind w:left="-15" w:right="-15" w:firstLine="15"/>
              <w:jc w:val="both"/>
              <w:rPr>
                <w:noProof w:val="0"/>
                <w:lang w:val="fr-FR"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6C0C40">
              <w:rPr>
                <w:b/>
                <w:noProof w:val="0"/>
                <w:lang w:val="fr-FR" w:eastAsia="ru-RU"/>
              </w:rPr>
              <w:t>_____________</w:t>
            </w:r>
            <w:r w:rsidRPr="006C0C40">
              <w:rPr>
                <w:noProof w:val="0"/>
                <w:lang w:val="fr-FR" w:eastAsia="ru-RU"/>
              </w:rPr>
              <w:t xml:space="preserve"> din </w:t>
            </w:r>
            <w:r w:rsidRPr="006C0C40">
              <w:rPr>
                <w:b/>
                <w:noProof w:val="0"/>
                <w:lang w:val="fr-FR" w:eastAsia="ru-RU"/>
              </w:rPr>
              <w:t>___________________</w:t>
            </w:r>
            <w:r w:rsidRPr="006C0C40">
              <w:rPr>
                <w:noProof w:val="0"/>
                <w:lang w:val="fr-FR" w:eastAsia="ru-RU"/>
              </w:rPr>
              <w:t>.</w:t>
            </w:r>
          </w:p>
          <w:p w14:paraId="62E10D86" w14:textId="77777777" w:rsidR="00892FAB" w:rsidRPr="006C0C40" w:rsidRDefault="00892FAB" w:rsidP="00892FAB">
            <w:pPr>
              <w:tabs>
                <w:tab w:val="left" w:pos="360"/>
              </w:tabs>
              <w:jc w:val="both"/>
              <w:rPr>
                <w:noProof w:val="0"/>
                <w:lang w:val="fr-FR" w:eastAsia="ru-RU"/>
              </w:rPr>
            </w:pPr>
          </w:p>
          <w:p w14:paraId="6ED0C1AB" w14:textId="77777777" w:rsidR="00892FAB" w:rsidRPr="006C0C40" w:rsidRDefault="00892FAB" w:rsidP="00892FAB">
            <w:pPr>
              <w:tabs>
                <w:tab w:val="left" w:pos="525"/>
                <w:tab w:val="left" w:pos="567"/>
              </w:tabs>
              <w:ind w:left="-15"/>
              <w:jc w:val="both"/>
              <w:rPr>
                <w:b/>
                <w:noProof w:val="0"/>
                <w:lang w:val="fr-FR" w:eastAsia="ru-RU"/>
              </w:rPr>
            </w:pPr>
            <w:r w:rsidRPr="006C0C40">
              <w:rPr>
                <w:b/>
                <w:noProof w:val="0"/>
                <w:lang w:val="fr-FR" w:eastAsia="ru-RU"/>
              </w:rPr>
              <w:t>2. DOCUMENTELE CONTRACTULUI</w:t>
            </w:r>
          </w:p>
          <w:p w14:paraId="59A2A951" w14:textId="77777777" w:rsidR="00892FAB" w:rsidRPr="006C0C40" w:rsidRDefault="00892FAB" w:rsidP="00892FAB">
            <w:pPr>
              <w:tabs>
                <w:tab w:val="left" w:pos="360"/>
              </w:tabs>
              <w:jc w:val="both"/>
              <w:rPr>
                <w:noProof w:val="0"/>
                <w:lang w:val="fr-FR" w:eastAsia="ru-RU"/>
              </w:rPr>
            </w:pPr>
            <w:r w:rsidRPr="006C0C40">
              <w:rPr>
                <w:noProof w:val="0"/>
                <w:lang w:val="fr-FR" w:eastAsia="ru-RU"/>
              </w:rPr>
              <w:t xml:space="preserve">2.1. </w:t>
            </w:r>
            <w:proofErr w:type="spellStart"/>
            <w:r w:rsidRPr="006C0C40">
              <w:rPr>
                <w:noProof w:val="0"/>
                <w:lang w:val="fr-FR" w:eastAsia="ru-RU"/>
              </w:rPr>
              <w:t>Următoarele</w:t>
            </w:r>
            <w:proofErr w:type="spellEnd"/>
            <w:r w:rsidRPr="006C0C40">
              <w:rPr>
                <w:noProof w:val="0"/>
                <w:lang w:val="fr-FR" w:eastAsia="ru-RU"/>
              </w:rPr>
              <w:t xml:space="preserve"> documente vor fi </w:t>
            </w:r>
            <w:proofErr w:type="spellStart"/>
            <w:r w:rsidRPr="006C0C40">
              <w:rPr>
                <w:noProof w:val="0"/>
                <w:lang w:val="fr-FR" w:eastAsia="ru-RU"/>
              </w:rPr>
              <w:t>considerate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w:t>
            </w:r>
            <w:proofErr w:type="spellStart"/>
            <w:r w:rsidRPr="006C0C40">
              <w:rPr>
                <w:noProof w:val="0"/>
                <w:lang w:val="fr-FR" w:eastAsia="ru-RU"/>
              </w:rPr>
              <w:t>componente</w:t>
            </w:r>
            <w:proofErr w:type="spellEnd"/>
            <w:r w:rsidRPr="006C0C40">
              <w:rPr>
                <w:noProof w:val="0"/>
                <w:lang w:val="fr-FR" w:eastAsia="ru-RU"/>
              </w:rPr>
              <w:t xml:space="preserve"> ale </w:t>
            </w:r>
            <w:proofErr w:type="spellStart"/>
            <w:proofErr w:type="gramStart"/>
            <w:r w:rsidRPr="006C0C40">
              <w:rPr>
                <w:noProof w:val="0"/>
                <w:lang w:val="fr-FR" w:eastAsia="ru-RU"/>
              </w:rPr>
              <w:t>Contractului</w:t>
            </w:r>
            <w:proofErr w:type="spellEnd"/>
            <w:r w:rsidRPr="006C0C40">
              <w:rPr>
                <w:noProof w:val="0"/>
                <w:lang w:val="fr-FR" w:eastAsia="ru-RU"/>
              </w:rPr>
              <w:t>:</w:t>
            </w:r>
            <w:proofErr w:type="gramEnd"/>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6C0C40" w:rsidRDefault="00892FAB" w:rsidP="00892FAB">
            <w:pPr>
              <w:numPr>
                <w:ilvl w:val="0"/>
                <w:numId w:val="54"/>
              </w:numPr>
              <w:tabs>
                <w:tab w:val="left" w:pos="360"/>
              </w:tabs>
              <w:suppressAutoHyphens/>
              <w:ind w:left="-15" w:firstLine="0"/>
              <w:jc w:val="both"/>
              <w:rPr>
                <w:noProof w:val="0"/>
                <w:lang w:val="fr-FR" w:eastAsia="ru-RU"/>
              </w:rPr>
            </w:pPr>
            <w:proofErr w:type="spellStart"/>
            <w:r w:rsidRPr="006C0C40">
              <w:rPr>
                <w:noProof w:val="0"/>
                <w:lang w:val="fr-FR" w:eastAsia="ru-RU"/>
              </w:rPr>
              <w:t>Garanția</w:t>
            </w:r>
            <w:proofErr w:type="spellEnd"/>
            <w:r w:rsidRPr="006C0C40">
              <w:rPr>
                <w:noProof w:val="0"/>
                <w:lang w:val="fr-FR" w:eastAsia="ru-RU"/>
              </w:rPr>
              <w:t xml:space="preserve"> de </w:t>
            </w:r>
            <w:proofErr w:type="spellStart"/>
            <w:r w:rsidRPr="006C0C40">
              <w:rPr>
                <w:noProof w:val="0"/>
                <w:lang w:val="fr-FR" w:eastAsia="ru-RU"/>
              </w:rPr>
              <w:t>bună</w:t>
            </w:r>
            <w:proofErr w:type="spellEnd"/>
            <w:r w:rsidRPr="006C0C40">
              <w:rPr>
                <w:noProof w:val="0"/>
                <w:lang w:val="fr-FR" w:eastAsia="ru-RU"/>
              </w:rPr>
              <w:t xml:space="preserve"> </w:t>
            </w:r>
            <w:proofErr w:type="spellStart"/>
            <w:r w:rsidRPr="006C0C40">
              <w:rPr>
                <w:noProof w:val="0"/>
                <w:lang w:val="fr-FR" w:eastAsia="ru-RU"/>
              </w:rPr>
              <w:t>execuție</w:t>
            </w:r>
            <w:proofErr w:type="spellEnd"/>
            <w:r w:rsidRPr="006C0C40">
              <w:rPr>
                <w:noProof w:val="0"/>
                <w:lang w:val="fr-FR" w:eastAsia="ru-RU"/>
              </w:rPr>
              <w:t xml:space="preserve"> a </w:t>
            </w:r>
            <w:proofErr w:type="spellStart"/>
            <w:proofErr w:type="gramStart"/>
            <w:r w:rsidRPr="006C0C40">
              <w:rPr>
                <w:noProof w:val="0"/>
                <w:lang w:val="fr-FR" w:eastAsia="ru-RU"/>
              </w:rPr>
              <w:t>contractului</w:t>
            </w:r>
            <w:proofErr w:type="spellEnd"/>
            <w:r w:rsidRPr="006C0C40">
              <w:rPr>
                <w:noProof w:val="0"/>
                <w:lang w:val="fr-FR" w:eastAsia="ru-RU"/>
              </w:rPr>
              <w:t>;</w:t>
            </w:r>
            <w:proofErr w:type="gramEnd"/>
          </w:p>
          <w:p w14:paraId="1AD066D4" w14:textId="77777777" w:rsidR="00892FAB" w:rsidRPr="006C0C40" w:rsidRDefault="00892FAB" w:rsidP="00892FAB">
            <w:pPr>
              <w:numPr>
                <w:ilvl w:val="0"/>
                <w:numId w:val="54"/>
              </w:numPr>
              <w:tabs>
                <w:tab w:val="left" w:pos="360"/>
              </w:tabs>
              <w:suppressAutoHyphens/>
              <w:ind w:left="-15" w:firstLine="0"/>
              <w:jc w:val="both"/>
              <w:rPr>
                <w:noProof w:val="0"/>
                <w:lang w:val="fr-FR" w:eastAsia="ru-RU"/>
              </w:rPr>
            </w:pPr>
            <w:proofErr w:type="spellStart"/>
            <w:r w:rsidRPr="006C0C40">
              <w:rPr>
                <w:noProof w:val="0"/>
                <w:lang w:val="fr-FR" w:eastAsia="ru-RU"/>
              </w:rPr>
              <w:t>Acordul</w:t>
            </w:r>
            <w:proofErr w:type="spellEnd"/>
            <w:r w:rsidRPr="006C0C40">
              <w:rPr>
                <w:noProof w:val="0"/>
                <w:lang w:val="fr-FR" w:eastAsia="ru-RU"/>
              </w:rPr>
              <w:t xml:space="preserve"> de </w:t>
            </w:r>
            <w:proofErr w:type="spellStart"/>
            <w:r w:rsidRPr="006C0C40">
              <w:rPr>
                <w:noProof w:val="0"/>
                <w:lang w:val="fr-FR" w:eastAsia="ru-RU"/>
              </w:rPr>
              <w:t>asociere</w:t>
            </w:r>
            <w:proofErr w:type="spellEnd"/>
            <w:r w:rsidRPr="006C0C40">
              <w:rPr>
                <w:noProof w:val="0"/>
                <w:lang w:val="fr-FR" w:eastAsia="ru-RU"/>
              </w:rPr>
              <w:t xml:space="preserve"> (</w:t>
            </w:r>
            <w:proofErr w:type="spellStart"/>
            <w:r w:rsidRPr="006C0C40">
              <w:rPr>
                <w:noProof w:val="0"/>
                <w:lang w:val="fr-FR" w:eastAsia="ru-RU"/>
              </w:rPr>
              <w:t>după</w:t>
            </w:r>
            <w:proofErr w:type="spellEnd"/>
            <w:r w:rsidRPr="006C0C40">
              <w:rPr>
                <w:noProof w:val="0"/>
                <w:lang w:val="fr-FR" w:eastAsia="ru-RU"/>
              </w:rPr>
              <w:t xml:space="preserve"> </w:t>
            </w:r>
            <w:proofErr w:type="spellStart"/>
            <w:r w:rsidRPr="006C0C40">
              <w:rPr>
                <w:noProof w:val="0"/>
                <w:lang w:val="fr-FR" w:eastAsia="ru-RU"/>
              </w:rPr>
              <w:t>caz</w:t>
            </w:r>
            <w:proofErr w:type="spellEnd"/>
            <w:proofErr w:type="gramStart"/>
            <w:r w:rsidRPr="006C0C40">
              <w:rPr>
                <w:noProof w:val="0"/>
                <w:lang w:val="fr-FR" w:eastAsia="ru-RU"/>
              </w:rPr>
              <w:t>);</w:t>
            </w:r>
            <w:proofErr w:type="gramEnd"/>
          </w:p>
          <w:p w14:paraId="48058C30" w14:textId="77777777" w:rsidR="00892FAB" w:rsidRPr="006C0C40" w:rsidRDefault="00892FAB" w:rsidP="00892FAB">
            <w:pPr>
              <w:numPr>
                <w:ilvl w:val="0"/>
                <w:numId w:val="54"/>
              </w:numPr>
              <w:tabs>
                <w:tab w:val="left" w:pos="360"/>
              </w:tabs>
              <w:suppressAutoHyphens/>
              <w:ind w:left="-15" w:firstLine="0"/>
              <w:jc w:val="both"/>
              <w:rPr>
                <w:noProof w:val="0"/>
                <w:lang w:val="fr-FR" w:eastAsia="ru-RU"/>
              </w:rPr>
            </w:pPr>
            <w:proofErr w:type="spellStart"/>
            <w:r w:rsidRPr="006C0C40">
              <w:rPr>
                <w:noProof w:val="0"/>
                <w:lang w:val="fr-FR" w:eastAsia="ru-RU"/>
              </w:rPr>
              <w:t>Contractele</w:t>
            </w:r>
            <w:proofErr w:type="spellEnd"/>
            <w:r w:rsidRPr="006C0C40">
              <w:rPr>
                <w:noProof w:val="0"/>
                <w:lang w:val="fr-FR" w:eastAsia="ru-RU"/>
              </w:rPr>
              <w:t xml:space="preserve"> </w:t>
            </w:r>
            <w:proofErr w:type="spellStart"/>
            <w:r w:rsidRPr="006C0C40">
              <w:rPr>
                <w:noProof w:val="0"/>
                <w:lang w:val="fr-FR" w:eastAsia="ru-RU"/>
              </w:rPr>
              <w:t>încheiate</w:t>
            </w:r>
            <w:proofErr w:type="spellEnd"/>
            <w:r w:rsidRPr="006C0C40">
              <w:rPr>
                <w:noProof w:val="0"/>
                <w:lang w:val="fr-FR" w:eastAsia="ru-RU"/>
              </w:rPr>
              <w:t xml:space="preserve"> cu </w:t>
            </w:r>
            <w:proofErr w:type="spellStart"/>
            <w:r w:rsidRPr="006C0C40">
              <w:rPr>
                <w:noProof w:val="0"/>
                <w:lang w:val="fr-FR" w:eastAsia="ru-RU"/>
              </w:rPr>
              <w:t>subcontractanții</w:t>
            </w:r>
            <w:proofErr w:type="spellEnd"/>
            <w:r w:rsidRPr="006C0C40">
              <w:rPr>
                <w:noProof w:val="0"/>
                <w:lang w:val="fr-FR" w:eastAsia="ru-RU"/>
              </w:rPr>
              <w:t xml:space="preserve"> (</w:t>
            </w:r>
            <w:proofErr w:type="spellStart"/>
            <w:r w:rsidRPr="006C0C40">
              <w:rPr>
                <w:noProof w:val="0"/>
                <w:lang w:val="fr-FR" w:eastAsia="ru-RU"/>
              </w:rPr>
              <w:t>după</w:t>
            </w:r>
            <w:proofErr w:type="spellEnd"/>
            <w:r w:rsidRPr="006C0C40">
              <w:rPr>
                <w:noProof w:val="0"/>
                <w:lang w:val="fr-FR" w:eastAsia="ru-RU"/>
              </w:rPr>
              <w:t xml:space="preserve"> </w:t>
            </w:r>
            <w:r w:rsidRPr="00892FAB">
              <w:rPr>
                <w:noProof w:val="0"/>
                <w:lang w:eastAsia="ru-RU"/>
              </w:rPr>
              <w:t>caz</w:t>
            </w:r>
            <w:proofErr w:type="gramStart"/>
            <w:r w:rsidRPr="006C0C40">
              <w:rPr>
                <w:noProof w:val="0"/>
                <w:lang w:val="fr-FR" w:eastAsia="ru-RU"/>
              </w:rPr>
              <w:t>);</w:t>
            </w:r>
            <w:proofErr w:type="gramEnd"/>
          </w:p>
          <w:p w14:paraId="17DFD79F" w14:textId="77777777" w:rsidR="00892FAB" w:rsidRPr="006C0C40" w:rsidRDefault="00892FAB" w:rsidP="00892FAB">
            <w:pPr>
              <w:numPr>
                <w:ilvl w:val="0"/>
                <w:numId w:val="54"/>
              </w:numPr>
              <w:tabs>
                <w:tab w:val="left" w:pos="360"/>
              </w:tabs>
              <w:suppressAutoHyphens/>
              <w:ind w:left="-15" w:firstLine="0"/>
              <w:jc w:val="both"/>
              <w:rPr>
                <w:noProof w:val="0"/>
                <w:lang w:val="fr-FR" w:eastAsia="ru-RU"/>
              </w:rPr>
            </w:pPr>
            <w:proofErr w:type="spellStart"/>
            <w:r w:rsidRPr="006C0C40">
              <w:rPr>
                <w:noProof w:val="0"/>
                <w:lang w:val="fr-FR" w:eastAsia="ru-RU"/>
              </w:rPr>
              <w:t>Graficul</w:t>
            </w:r>
            <w:proofErr w:type="spellEnd"/>
            <w:r w:rsidRPr="006C0C40">
              <w:rPr>
                <w:noProof w:val="0"/>
                <w:lang w:val="fr-FR" w:eastAsia="ru-RU"/>
              </w:rPr>
              <w:t xml:space="preserve"> de </w:t>
            </w:r>
            <w:proofErr w:type="spellStart"/>
            <w:r w:rsidRPr="006C0C40">
              <w:rPr>
                <w:noProof w:val="0"/>
                <w:lang w:val="fr-FR" w:eastAsia="ru-RU"/>
              </w:rPr>
              <w:t>execuție</w:t>
            </w:r>
            <w:proofErr w:type="spellEnd"/>
            <w:r w:rsidRPr="006C0C40">
              <w:rPr>
                <w:noProof w:val="0"/>
                <w:lang w:val="fr-FR" w:eastAsia="ru-RU"/>
              </w:rPr>
              <w:t xml:space="preserve"> a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aprobat</w:t>
            </w:r>
            <w:proofErr w:type="spellEnd"/>
            <w:r w:rsidRPr="006C0C40">
              <w:rPr>
                <w:noProof w:val="0"/>
                <w:lang w:val="fr-FR" w:eastAsia="ru-RU"/>
              </w:rPr>
              <w:t xml:space="preserve"> de </w:t>
            </w:r>
            <w:proofErr w:type="spellStart"/>
            <w:r w:rsidRPr="006C0C40">
              <w:rPr>
                <w:noProof w:val="0"/>
                <w:lang w:val="fr-FR" w:eastAsia="ru-RU"/>
              </w:rPr>
              <w:t>ambele</w:t>
            </w:r>
            <w:proofErr w:type="spellEnd"/>
            <w:r w:rsidRPr="006C0C40">
              <w:rPr>
                <w:noProof w:val="0"/>
                <w:lang w:val="fr-FR" w:eastAsia="ru-RU"/>
              </w:rPr>
              <w:t xml:space="preserve"> </w:t>
            </w:r>
            <w:proofErr w:type="spellStart"/>
            <w:r w:rsidRPr="006C0C40">
              <w:rPr>
                <w:noProof w:val="0"/>
                <w:lang w:val="fr-FR" w:eastAsia="ru-RU"/>
              </w:rPr>
              <w:t>părți</w:t>
            </w:r>
            <w:proofErr w:type="spellEnd"/>
            <w:r w:rsidRPr="006C0C40">
              <w:rPr>
                <w:noProof w:val="0"/>
                <w:lang w:val="fr-FR" w:eastAsia="ru-RU"/>
              </w:rPr>
              <w:t>.</w:t>
            </w:r>
          </w:p>
          <w:p w14:paraId="015F9B80" w14:textId="77777777" w:rsidR="00892FAB" w:rsidRPr="006C0C40" w:rsidRDefault="00892FAB" w:rsidP="00892FAB">
            <w:pPr>
              <w:tabs>
                <w:tab w:val="left" w:pos="360"/>
              </w:tabs>
              <w:ind w:left="1530"/>
              <w:contextualSpacing/>
              <w:jc w:val="both"/>
              <w:rPr>
                <w:noProof w:val="0"/>
                <w:lang w:val="fr-FR" w:eastAsia="ru-RU"/>
              </w:rPr>
            </w:pPr>
          </w:p>
          <w:p w14:paraId="4BDD1B79" w14:textId="77777777" w:rsidR="00892FAB" w:rsidRPr="006C0C40" w:rsidRDefault="00892FAB" w:rsidP="00892FAB">
            <w:pPr>
              <w:tabs>
                <w:tab w:val="left" w:pos="525"/>
                <w:tab w:val="left" w:pos="3645"/>
              </w:tabs>
              <w:jc w:val="both"/>
              <w:rPr>
                <w:b/>
                <w:noProof w:val="0"/>
                <w:lang w:val="fr-FR" w:eastAsia="ru-RU"/>
              </w:rPr>
            </w:pPr>
            <w:r w:rsidRPr="006C0C40">
              <w:rPr>
                <w:b/>
                <w:noProof w:val="0"/>
                <w:lang w:val="fr-FR" w:eastAsia="ru-RU"/>
              </w:rPr>
              <w:t>3. PREȚUL CONTRACTULUI ŞI MODALITĂŢILE DE PLATĂ</w:t>
            </w:r>
          </w:p>
          <w:p w14:paraId="7C73BD9B" w14:textId="77777777" w:rsidR="00892FAB" w:rsidRPr="006C0C40" w:rsidRDefault="00892FAB" w:rsidP="00892FAB">
            <w:pPr>
              <w:jc w:val="both"/>
              <w:rPr>
                <w:noProof w:val="0"/>
                <w:lang w:val="fr-FR" w:eastAsia="ru-RU"/>
              </w:rPr>
            </w:pPr>
            <w:r w:rsidRPr="006C0C40">
              <w:rPr>
                <w:noProof w:val="0"/>
                <w:lang w:val="fr-FR" w:eastAsia="ru-RU"/>
              </w:rPr>
              <w:t xml:space="preserve">3.1. </w:t>
            </w:r>
            <w:proofErr w:type="spellStart"/>
            <w:r w:rsidRPr="006C0C40">
              <w:rPr>
                <w:noProof w:val="0"/>
                <w:lang w:val="fr-FR" w:eastAsia="ru-RU"/>
              </w:rPr>
              <w:t>Prețul</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ce </w:t>
            </w:r>
            <w:proofErr w:type="spellStart"/>
            <w:r w:rsidRPr="006C0C40">
              <w:rPr>
                <w:noProof w:val="0"/>
                <w:lang w:val="fr-FR" w:eastAsia="ru-RU"/>
              </w:rPr>
              <w:t>reprezintă</w:t>
            </w:r>
            <w:proofErr w:type="spellEnd"/>
            <w:r w:rsidRPr="006C0C40">
              <w:rPr>
                <w:noProof w:val="0"/>
                <w:lang w:val="fr-FR" w:eastAsia="ru-RU"/>
              </w:rPr>
              <w:t xml:space="preserve"> </w:t>
            </w:r>
            <w:proofErr w:type="spellStart"/>
            <w:r w:rsidRPr="006C0C40">
              <w:rPr>
                <w:noProof w:val="0"/>
                <w:lang w:val="fr-FR" w:eastAsia="ru-RU"/>
              </w:rPr>
              <w:t>obiectul</w:t>
            </w:r>
            <w:proofErr w:type="spellEnd"/>
            <w:r w:rsidRPr="006C0C40">
              <w:rPr>
                <w:noProof w:val="0"/>
                <w:lang w:val="fr-FR" w:eastAsia="ru-RU"/>
              </w:rPr>
              <w:t xml:space="preserve"> </w:t>
            </w:r>
            <w:proofErr w:type="spellStart"/>
            <w:r w:rsidRPr="006C0C40">
              <w:rPr>
                <w:noProof w:val="0"/>
                <w:lang w:val="fr-FR" w:eastAsia="ru-RU"/>
              </w:rPr>
              <w:t>prezentului</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este </w:t>
            </w:r>
            <w:proofErr w:type="spellStart"/>
            <w:r w:rsidRPr="006C0C40">
              <w:rPr>
                <w:noProof w:val="0"/>
                <w:lang w:val="fr-FR" w:eastAsia="ru-RU"/>
              </w:rPr>
              <w:t>stabilit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lei MDL.</w:t>
            </w:r>
          </w:p>
          <w:p w14:paraId="7F3DE801" w14:textId="77777777" w:rsidR="00892FAB" w:rsidRPr="00892FAB" w:rsidRDefault="00892FAB" w:rsidP="00892FAB">
            <w:pPr>
              <w:rPr>
                <w:iCs/>
                <w:noProof w:val="0"/>
                <w:color w:val="000000"/>
                <w:lang w:eastAsia="ru-RU"/>
              </w:rPr>
            </w:pPr>
            <w:r w:rsidRPr="006C0C40">
              <w:rPr>
                <w:noProof w:val="0"/>
                <w:lang w:val="fr-FR"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6C0C40" w:rsidRDefault="00892FAB" w:rsidP="00892FAB">
            <w:pPr>
              <w:jc w:val="both"/>
              <w:rPr>
                <w:noProof w:val="0"/>
                <w:lang w:eastAsia="ru-RU"/>
              </w:rPr>
            </w:pPr>
            <w:r w:rsidRPr="006C0C40">
              <w:rPr>
                <w:noProof w:val="0"/>
                <w:lang w:eastAsia="ru-RU"/>
              </w:rPr>
              <w:t xml:space="preserve">3.3. Achitările vor fi efectuate prin transfer în baza facturilor fiscale, după primirea proceselor-verbale de </w:t>
            </w:r>
            <w:proofErr w:type="spellStart"/>
            <w:r w:rsidRPr="006C0C40">
              <w:rPr>
                <w:noProof w:val="0"/>
                <w:lang w:eastAsia="ru-RU"/>
              </w:rPr>
              <w:t>recepţie</w:t>
            </w:r>
            <w:proofErr w:type="spellEnd"/>
            <w:r w:rsidRPr="006C0C40">
              <w:rPr>
                <w:noProof w:val="0"/>
                <w:lang w:eastAsia="ru-RU"/>
              </w:rPr>
              <w:t xml:space="preserve"> a lucrărilor executate, semnate </w:t>
            </w:r>
            <w:proofErr w:type="spellStart"/>
            <w:r w:rsidRPr="006C0C40">
              <w:rPr>
                <w:noProof w:val="0"/>
                <w:lang w:eastAsia="ru-RU"/>
              </w:rPr>
              <w:t>şi</w:t>
            </w:r>
            <w:proofErr w:type="spellEnd"/>
            <w:r w:rsidRPr="006C0C40">
              <w:rPr>
                <w:noProof w:val="0"/>
                <w:lang w:eastAsia="ru-RU"/>
              </w:rPr>
              <w:t xml:space="preserve"> acceptate de către Beneficiar, în decurs de ________zile.</w:t>
            </w:r>
          </w:p>
          <w:p w14:paraId="14A4971E" w14:textId="77777777" w:rsidR="00892FAB" w:rsidRPr="006C0C40" w:rsidRDefault="00892FAB" w:rsidP="00892FAB">
            <w:pPr>
              <w:jc w:val="both"/>
              <w:rPr>
                <w:noProof w:val="0"/>
                <w:lang w:val="fr-FR" w:eastAsia="ru-RU"/>
              </w:rPr>
            </w:pPr>
            <w:r w:rsidRPr="006C0C40">
              <w:rPr>
                <w:noProof w:val="0"/>
                <w:lang w:val="fr-FR" w:eastAsia="ru-RU"/>
              </w:rPr>
              <w:t xml:space="preserve">3.4. </w:t>
            </w:r>
            <w:proofErr w:type="spellStart"/>
            <w:r w:rsidRPr="006C0C40">
              <w:rPr>
                <w:noProof w:val="0"/>
                <w:lang w:val="fr-FR" w:eastAsia="ru-RU"/>
              </w:rPr>
              <w:t>Beneficiarul</w:t>
            </w:r>
            <w:proofErr w:type="spellEnd"/>
            <w:r w:rsidRPr="006C0C40">
              <w:rPr>
                <w:noProof w:val="0"/>
                <w:lang w:val="fr-FR" w:eastAsia="ru-RU"/>
              </w:rPr>
              <w:t xml:space="preserve"> va </w:t>
            </w:r>
            <w:proofErr w:type="spellStart"/>
            <w:r w:rsidRPr="006C0C40">
              <w:rPr>
                <w:noProof w:val="0"/>
                <w:lang w:val="fr-FR" w:eastAsia="ru-RU"/>
              </w:rPr>
              <w:t>verifica</w:t>
            </w:r>
            <w:proofErr w:type="spellEnd"/>
            <w:r w:rsidRPr="006C0C40">
              <w:rPr>
                <w:noProof w:val="0"/>
                <w:lang w:val="fr-FR" w:eastAsia="ru-RU"/>
              </w:rPr>
              <w:t xml:space="preserve"> </w:t>
            </w:r>
            <w:proofErr w:type="spellStart"/>
            <w:r w:rsidRPr="006C0C40">
              <w:rPr>
                <w:noProof w:val="0"/>
                <w:lang w:val="fr-FR" w:eastAsia="ru-RU"/>
              </w:rPr>
              <w:t>procesele</w:t>
            </w:r>
            <w:proofErr w:type="spellEnd"/>
            <w:r w:rsidRPr="006C0C40">
              <w:rPr>
                <w:noProof w:val="0"/>
                <w:lang w:val="fr-FR" w:eastAsia="ru-RU"/>
              </w:rPr>
              <w:t xml:space="preserve">-verbale de </w:t>
            </w:r>
            <w:proofErr w:type="spellStart"/>
            <w:r w:rsidRPr="006C0C40">
              <w:rPr>
                <w:noProof w:val="0"/>
                <w:lang w:val="fr-FR" w:eastAsia="ru-RU"/>
              </w:rPr>
              <w:t>recepție</w:t>
            </w:r>
            <w:proofErr w:type="spellEnd"/>
            <w:r w:rsidRPr="006C0C40">
              <w:rPr>
                <w:noProof w:val="0"/>
                <w:lang w:val="fr-FR" w:eastAsia="ru-RU"/>
              </w:rPr>
              <w:t xml:space="preserve"> a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executate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w:t>
            </w:r>
            <w:proofErr w:type="spellEnd"/>
            <w:r w:rsidRPr="006C0C40">
              <w:rPr>
                <w:noProof w:val="0"/>
                <w:lang w:val="fr-FR" w:eastAsia="ru-RU"/>
              </w:rPr>
              <w:t xml:space="preserve"> de ________ </w:t>
            </w:r>
            <w:proofErr w:type="spellStart"/>
            <w:r w:rsidRPr="006C0C40">
              <w:rPr>
                <w:noProof w:val="0"/>
                <w:lang w:val="fr-FR" w:eastAsia="ru-RU"/>
              </w:rPr>
              <w:t>zile</w:t>
            </w:r>
            <w:proofErr w:type="spellEnd"/>
            <w:r w:rsidRPr="006C0C40">
              <w:rPr>
                <w:noProof w:val="0"/>
                <w:lang w:val="fr-FR" w:eastAsia="ru-RU"/>
              </w:rPr>
              <w:t xml:space="preserve"> de la </w:t>
            </w:r>
            <w:proofErr w:type="spellStart"/>
            <w:r w:rsidRPr="006C0C40">
              <w:rPr>
                <w:noProof w:val="0"/>
                <w:lang w:val="fr-FR" w:eastAsia="ru-RU"/>
              </w:rPr>
              <w:t>primirea</w:t>
            </w:r>
            <w:proofErr w:type="spellEnd"/>
            <w:r w:rsidRPr="006C0C40">
              <w:rPr>
                <w:noProof w:val="0"/>
                <w:lang w:val="fr-FR" w:eastAsia="ru-RU"/>
              </w:rPr>
              <w:t xml:space="preserve"> </w:t>
            </w:r>
            <w:proofErr w:type="spellStart"/>
            <w:r w:rsidRPr="006C0C40">
              <w:rPr>
                <w:noProof w:val="0"/>
                <w:lang w:val="fr-FR" w:eastAsia="ru-RU"/>
              </w:rPr>
              <w:t>acestora</w:t>
            </w:r>
            <w:proofErr w:type="spellEnd"/>
            <w:r w:rsidRPr="006C0C40">
              <w:rPr>
                <w:noProof w:val="0"/>
                <w:lang w:val="fr-FR" w:eastAsia="ru-RU"/>
              </w:rPr>
              <w:t xml:space="preserve"> de la </w:t>
            </w:r>
            <w:proofErr w:type="spellStart"/>
            <w:r w:rsidRPr="006C0C40">
              <w:rPr>
                <w:noProof w:val="0"/>
                <w:lang w:val="fr-FR" w:eastAsia="ru-RU"/>
              </w:rPr>
              <w:t>Antreprenor</w:t>
            </w:r>
            <w:proofErr w:type="spellEnd"/>
            <w:r w:rsidRPr="006C0C40">
              <w:rPr>
                <w:noProof w:val="0"/>
                <w:lang w:val="fr-FR" w:eastAsia="ru-RU"/>
              </w:rPr>
              <w:t>.</w:t>
            </w:r>
          </w:p>
          <w:p w14:paraId="09461B17" w14:textId="77777777" w:rsidR="00892FAB" w:rsidRPr="006C0C40" w:rsidRDefault="00892FAB" w:rsidP="00892FAB">
            <w:pPr>
              <w:jc w:val="both"/>
              <w:rPr>
                <w:noProof w:val="0"/>
                <w:lang w:val="fr-FR" w:eastAsia="ru-RU"/>
              </w:rPr>
            </w:pPr>
            <w:r w:rsidRPr="006C0C40">
              <w:rPr>
                <w:noProof w:val="0"/>
                <w:lang w:val="fr-F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verificarea</w:t>
            </w:r>
            <w:proofErr w:type="spellEnd"/>
            <w:r w:rsidRPr="006C0C40">
              <w:rPr>
                <w:noProof w:val="0"/>
                <w:lang w:val="fr-FR" w:eastAsia="ru-RU"/>
              </w:rPr>
              <w:t xml:space="preserve"> se </w:t>
            </w:r>
            <w:proofErr w:type="spellStart"/>
            <w:r w:rsidRPr="006C0C40">
              <w:rPr>
                <w:noProof w:val="0"/>
                <w:lang w:val="fr-FR" w:eastAsia="ru-RU"/>
              </w:rPr>
              <w:t>prelungeşte</w:t>
            </w:r>
            <w:proofErr w:type="spellEnd"/>
            <w:r w:rsidRPr="006C0C40">
              <w:rPr>
                <w:noProof w:val="0"/>
                <w:lang w:val="fr-FR" w:eastAsia="ru-RU"/>
              </w:rPr>
              <w:t xml:space="preserve"> din </w:t>
            </w:r>
            <w:proofErr w:type="spellStart"/>
            <w:r w:rsidRPr="006C0C40">
              <w:rPr>
                <w:noProof w:val="0"/>
                <w:lang w:val="fr-FR" w:eastAsia="ru-RU"/>
              </w:rPr>
              <w:t>diferite</w:t>
            </w:r>
            <w:proofErr w:type="spellEnd"/>
            <w:r w:rsidRPr="006C0C40">
              <w:rPr>
                <w:noProof w:val="0"/>
                <w:lang w:val="fr-FR" w:eastAsia="ru-RU"/>
              </w:rPr>
              <w:t xml:space="preserve"> motive, dar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special</w:t>
            </w:r>
            <w:proofErr w:type="spellEnd"/>
            <w:r w:rsidRPr="006C0C40">
              <w:rPr>
                <w:noProof w:val="0"/>
                <w:lang w:val="fr-FR" w:eastAsia="ru-RU"/>
              </w:rPr>
              <w:t xml:space="preserve"> </w:t>
            </w:r>
            <w:proofErr w:type="spellStart"/>
            <w:r w:rsidRPr="006C0C40">
              <w:rPr>
                <w:noProof w:val="0"/>
                <w:lang w:val="fr-FR" w:eastAsia="ru-RU"/>
              </w:rPr>
              <w:t>datorită</w:t>
            </w:r>
            <w:proofErr w:type="spellEnd"/>
            <w:r w:rsidRPr="006C0C40">
              <w:rPr>
                <w:noProof w:val="0"/>
                <w:lang w:val="fr-FR" w:eastAsia="ru-RU"/>
              </w:rPr>
              <w:t xml:space="preserve">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eventuale</w:t>
            </w:r>
            <w:proofErr w:type="spellEnd"/>
            <w:r w:rsidRPr="006C0C40">
              <w:rPr>
                <w:noProof w:val="0"/>
                <w:lang w:val="fr-FR" w:eastAsia="ru-RU"/>
              </w:rPr>
              <w:t xml:space="preserve"> </w:t>
            </w:r>
            <w:proofErr w:type="spellStart"/>
            <w:r w:rsidRPr="006C0C40">
              <w:rPr>
                <w:noProof w:val="0"/>
                <w:lang w:val="fr-FR" w:eastAsia="ru-RU"/>
              </w:rPr>
              <w:t>litigii</w:t>
            </w:r>
            <w:proofErr w:type="spellEnd"/>
            <w:r w:rsidRPr="006C0C40">
              <w:rPr>
                <w:noProof w:val="0"/>
                <w:lang w:val="fr-FR" w:eastAsia="ru-RU"/>
              </w:rPr>
              <w:t xml:space="preserve">, </w:t>
            </w:r>
            <w:proofErr w:type="spellStart"/>
            <w:r w:rsidRPr="006C0C40">
              <w:rPr>
                <w:noProof w:val="0"/>
                <w:lang w:val="fr-FR" w:eastAsia="ru-RU"/>
              </w:rPr>
              <w:t>contravaloarea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care nu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litigiu</w:t>
            </w:r>
            <w:proofErr w:type="spellEnd"/>
            <w:r w:rsidRPr="006C0C40">
              <w:rPr>
                <w:noProof w:val="0"/>
                <w:lang w:val="fr-FR" w:eastAsia="ru-RU"/>
              </w:rPr>
              <w:t xml:space="preserve"> va fi </w:t>
            </w:r>
            <w:proofErr w:type="spellStart"/>
            <w:r w:rsidRPr="006C0C40">
              <w:rPr>
                <w:noProof w:val="0"/>
                <w:lang w:val="fr-FR" w:eastAsia="ru-RU"/>
              </w:rPr>
              <w:t>plătită</w:t>
            </w:r>
            <w:proofErr w:type="spellEnd"/>
            <w:r w:rsidRPr="006C0C40">
              <w:rPr>
                <w:noProof w:val="0"/>
                <w:lang w:val="fr-FR" w:eastAsia="ru-RU"/>
              </w:rPr>
              <w:t xml:space="preserve"> </w:t>
            </w:r>
            <w:proofErr w:type="spellStart"/>
            <w:r w:rsidRPr="006C0C40">
              <w:rPr>
                <w:noProof w:val="0"/>
                <w:lang w:val="fr-FR" w:eastAsia="ru-RU"/>
              </w:rPr>
              <w:t>imediat</w:t>
            </w:r>
            <w:proofErr w:type="spellEnd"/>
            <w:r w:rsidRPr="006C0C40">
              <w:rPr>
                <w:noProof w:val="0"/>
                <w:lang w:val="fr-FR" w:eastAsia="ru-RU"/>
              </w:rPr>
              <w:t xml:space="preserve">. </w:t>
            </w:r>
          </w:p>
          <w:p w14:paraId="6189F5E1" w14:textId="77777777" w:rsidR="00892FAB" w:rsidRPr="006C0C40" w:rsidRDefault="00892FAB" w:rsidP="00892FAB">
            <w:pPr>
              <w:jc w:val="both"/>
              <w:rPr>
                <w:noProof w:val="0"/>
                <w:lang w:val="fr-FR" w:eastAsia="ru-RU"/>
              </w:rPr>
            </w:pPr>
            <w:r w:rsidRPr="006C0C40">
              <w:rPr>
                <w:noProof w:val="0"/>
                <w:lang w:val="fr-FR" w:eastAsia="ru-RU"/>
              </w:rPr>
              <w:t xml:space="preserve">3.6. </w:t>
            </w:r>
            <w:proofErr w:type="spellStart"/>
            <w:r w:rsidRPr="006C0C40">
              <w:rPr>
                <w:noProof w:val="0"/>
                <w:lang w:val="fr-FR" w:eastAsia="ru-RU"/>
              </w:rPr>
              <w:t>Lucrările</w:t>
            </w:r>
            <w:proofErr w:type="spellEnd"/>
            <w:r w:rsidRPr="006C0C40">
              <w:rPr>
                <w:noProof w:val="0"/>
                <w:lang w:val="fr-FR" w:eastAsia="ru-RU"/>
              </w:rPr>
              <w:t xml:space="preserve"> nu vor fi </w:t>
            </w:r>
            <w:proofErr w:type="spellStart"/>
            <w:r w:rsidRPr="006C0C40">
              <w:rPr>
                <w:noProof w:val="0"/>
                <w:lang w:val="fr-FR" w:eastAsia="ru-RU"/>
              </w:rPr>
              <w:t>considerate</w:t>
            </w:r>
            <w:proofErr w:type="spellEnd"/>
            <w:r w:rsidRPr="006C0C40">
              <w:rPr>
                <w:noProof w:val="0"/>
                <w:lang w:val="fr-FR" w:eastAsia="ru-RU"/>
              </w:rPr>
              <w:t xml:space="preserve"> </w:t>
            </w:r>
            <w:proofErr w:type="spellStart"/>
            <w:r w:rsidRPr="006C0C40">
              <w:rPr>
                <w:noProof w:val="0"/>
                <w:lang w:val="fr-FR" w:eastAsia="ru-RU"/>
              </w:rPr>
              <w:t>finalizate</w:t>
            </w:r>
            <w:proofErr w:type="spellEnd"/>
            <w:r w:rsidRPr="006C0C40">
              <w:rPr>
                <w:noProof w:val="0"/>
                <w:lang w:val="fr-FR" w:eastAsia="ru-RU"/>
              </w:rPr>
              <w:t xml:space="preserve"> </w:t>
            </w:r>
            <w:proofErr w:type="spellStart"/>
            <w:r w:rsidRPr="006C0C40">
              <w:rPr>
                <w:noProof w:val="0"/>
                <w:lang w:val="fr-FR" w:eastAsia="ru-RU"/>
              </w:rPr>
              <w:t>până</w:t>
            </w:r>
            <w:proofErr w:type="spellEnd"/>
            <w:r w:rsidRPr="006C0C40">
              <w:rPr>
                <w:noProof w:val="0"/>
                <w:lang w:val="fr-FR" w:eastAsia="ru-RU"/>
              </w:rPr>
              <w:t xml:space="preserve"> </w:t>
            </w:r>
            <w:proofErr w:type="spellStart"/>
            <w:r w:rsidRPr="006C0C40">
              <w:rPr>
                <w:noProof w:val="0"/>
                <w:lang w:val="fr-FR" w:eastAsia="ru-RU"/>
              </w:rPr>
              <w:t>când</w:t>
            </w:r>
            <w:proofErr w:type="spellEnd"/>
            <w:r w:rsidRPr="006C0C40">
              <w:rPr>
                <w:noProof w:val="0"/>
                <w:lang w:val="fr-FR" w:eastAsia="ru-RU"/>
              </w:rPr>
              <w:t xml:space="preserve"> </w:t>
            </w:r>
            <w:proofErr w:type="spellStart"/>
            <w:r w:rsidRPr="006C0C40">
              <w:rPr>
                <w:noProof w:val="0"/>
                <w:lang w:val="fr-FR" w:eastAsia="ru-RU"/>
              </w:rPr>
              <w:t>procesul</w:t>
            </w:r>
            <w:proofErr w:type="spellEnd"/>
            <w:r w:rsidRPr="006C0C40">
              <w:rPr>
                <w:noProof w:val="0"/>
                <w:lang w:val="fr-FR" w:eastAsia="ru-RU"/>
              </w:rPr>
              <w:t xml:space="preserve">-verbal de </w:t>
            </w:r>
            <w:proofErr w:type="spellStart"/>
            <w:r w:rsidRPr="006C0C40">
              <w:rPr>
                <w:noProof w:val="0"/>
                <w:lang w:val="fr-FR" w:eastAsia="ru-RU"/>
              </w:rPr>
              <w:t>recepţie</w:t>
            </w:r>
            <w:proofErr w:type="spellEnd"/>
            <w:r w:rsidRPr="006C0C40">
              <w:rPr>
                <w:noProof w:val="0"/>
                <w:lang w:val="fr-FR" w:eastAsia="ru-RU"/>
              </w:rPr>
              <w:t xml:space="preserve"> la </w:t>
            </w:r>
            <w:proofErr w:type="spellStart"/>
            <w:r w:rsidRPr="006C0C40">
              <w:rPr>
                <w:noProof w:val="0"/>
                <w:lang w:val="fr-FR" w:eastAsia="ru-RU"/>
              </w:rPr>
              <w:t>terminarea</w:t>
            </w:r>
            <w:proofErr w:type="spellEnd"/>
            <w:r w:rsidRPr="006C0C40">
              <w:rPr>
                <w:noProof w:val="0"/>
                <w:lang w:val="fr-FR" w:eastAsia="ru-RU"/>
              </w:rPr>
              <w:t xml:space="preserve"> </w:t>
            </w:r>
            <w:proofErr w:type="spellStart"/>
            <w:proofErr w:type="gramStart"/>
            <w:r w:rsidRPr="006C0C40">
              <w:rPr>
                <w:noProof w:val="0"/>
                <w:lang w:val="fr-FR" w:eastAsia="ru-RU"/>
              </w:rPr>
              <w:t>lucrărilor</w:t>
            </w:r>
            <w:proofErr w:type="spellEnd"/>
            <w:r w:rsidRPr="006C0C40">
              <w:rPr>
                <w:noProof w:val="0"/>
                <w:lang w:val="fr-FR" w:eastAsia="ru-RU"/>
              </w:rPr>
              <w:t xml:space="preserve">  nu</w:t>
            </w:r>
            <w:proofErr w:type="gramEnd"/>
            <w:r w:rsidRPr="006C0C40">
              <w:rPr>
                <w:noProof w:val="0"/>
                <w:lang w:val="fr-FR" w:eastAsia="ru-RU"/>
              </w:rPr>
              <w:t xml:space="preserve"> va fi </w:t>
            </w:r>
            <w:proofErr w:type="spellStart"/>
            <w:r w:rsidRPr="006C0C40">
              <w:rPr>
                <w:noProof w:val="0"/>
                <w:lang w:val="fr-FR" w:eastAsia="ru-RU"/>
              </w:rPr>
              <w:t>semnat</w:t>
            </w:r>
            <w:proofErr w:type="spellEnd"/>
            <w:r w:rsidRPr="006C0C40">
              <w:rPr>
                <w:noProof w:val="0"/>
                <w:lang w:val="fr-FR" w:eastAsia="ru-RU"/>
              </w:rPr>
              <w:t xml:space="preserve"> de </w:t>
            </w:r>
            <w:proofErr w:type="spellStart"/>
            <w:r w:rsidRPr="006C0C40">
              <w:rPr>
                <w:noProof w:val="0"/>
                <w:lang w:val="fr-FR" w:eastAsia="ru-RU"/>
              </w:rPr>
              <w:t>comisia</w:t>
            </w:r>
            <w:proofErr w:type="spellEnd"/>
            <w:r w:rsidRPr="006C0C40">
              <w:rPr>
                <w:noProof w:val="0"/>
                <w:lang w:val="fr-FR" w:eastAsia="ru-RU"/>
              </w:rPr>
              <w:t xml:space="preserve"> de </w:t>
            </w:r>
            <w:proofErr w:type="spellStart"/>
            <w:r w:rsidRPr="006C0C40">
              <w:rPr>
                <w:noProof w:val="0"/>
                <w:lang w:val="fr-FR" w:eastAsia="ru-RU"/>
              </w:rPr>
              <w:t>recepţie</w:t>
            </w:r>
            <w:proofErr w:type="spellEnd"/>
            <w:r w:rsidRPr="006C0C40">
              <w:rPr>
                <w:noProof w:val="0"/>
                <w:lang w:val="fr-FR" w:eastAsia="ru-RU"/>
              </w:rPr>
              <w:t xml:space="preserve">, care </w:t>
            </w:r>
            <w:proofErr w:type="spellStart"/>
            <w:r w:rsidRPr="006C0C40">
              <w:rPr>
                <w:noProof w:val="0"/>
                <w:lang w:val="fr-FR" w:eastAsia="ru-RU"/>
              </w:rPr>
              <w:t>confirmă</w:t>
            </w:r>
            <w:proofErr w:type="spellEnd"/>
            <w:r w:rsidRPr="006C0C40">
              <w:rPr>
                <w:noProof w:val="0"/>
                <w:lang w:val="fr-FR" w:eastAsia="ru-RU"/>
              </w:rPr>
              <w:t xml:space="preserve"> </w:t>
            </w:r>
            <w:proofErr w:type="spellStart"/>
            <w:r w:rsidRPr="006C0C40">
              <w:rPr>
                <w:noProof w:val="0"/>
                <w:lang w:val="fr-FR" w:eastAsia="ru-RU"/>
              </w:rPr>
              <w:t>că</w:t>
            </w:r>
            <w:proofErr w:type="spellEnd"/>
            <w:r w:rsidRPr="006C0C40">
              <w:rPr>
                <w:noProof w:val="0"/>
                <w:lang w:val="fr-FR" w:eastAsia="ru-RU"/>
              </w:rPr>
              <w:t xml:space="preserve"> </w:t>
            </w:r>
            <w:proofErr w:type="spellStart"/>
            <w:r w:rsidRPr="006C0C40">
              <w:rPr>
                <w:noProof w:val="0"/>
                <w:lang w:val="fr-FR" w:eastAsia="ru-RU"/>
              </w:rPr>
              <w:t>lucrările</w:t>
            </w:r>
            <w:proofErr w:type="spellEnd"/>
            <w:r w:rsidRPr="006C0C40">
              <w:rPr>
                <w:noProof w:val="0"/>
                <w:lang w:val="fr-FR" w:eastAsia="ru-RU"/>
              </w:rPr>
              <w:t xml:space="preserve"> au </w:t>
            </w:r>
            <w:proofErr w:type="spellStart"/>
            <w:r w:rsidRPr="006C0C40">
              <w:rPr>
                <w:noProof w:val="0"/>
                <w:lang w:val="fr-FR" w:eastAsia="ru-RU"/>
              </w:rPr>
              <w:t>fost</w:t>
            </w:r>
            <w:proofErr w:type="spellEnd"/>
            <w:r w:rsidRPr="006C0C40">
              <w:rPr>
                <w:noProof w:val="0"/>
                <w:lang w:val="fr-FR" w:eastAsia="ru-RU"/>
              </w:rPr>
              <w:t xml:space="preserve"> </w:t>
            </w:r>
            <w:proofErr w:type="spellStart"/>
            <w:r w:rsidRPr="006C0C40">
              <w:rPr>
                <w:noProof w:val="0"/>
                <w:lang w:val="fr-FR" w:eastAsia="ru-RU"/>
              </w:rPr>
              <w:t>executate</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w:t>
            </w:r>
          </w:p>
          <w:p w14:paraId="04AA9F3E" w14:textId="77777777" w:rsidR="00892FAB" w:rsidRPr="006C0C40" w:rsidRDefault="00892FAB" w:rsidP="00892FAB">
            <w:pPr>
              <w:jc w:val="both"/>
              <w:rPr>
                <w:noProof w:val="0"/>
                <w:lang w:val="fr-FR" w:eastAsia="ru-RU"/>
              </w:rPr>
            </w:pPr>
          </w:p>
          <w:p w14:paraId="20ABD395" w14:textId="77777777" w:rsidR="00892FAB" w:rsidRPr="006C0C40" w:rsidRDefault="00892FAB" w:rsidP="00892FAB">
            <w:pPr>
              <w:tabs>
                <w:tab w:val="left" w:pos="567"/>
              </w:tabs>
              <w:jc w:val="both"/>
              <w:rPr>
                <w:b/>
                <w:noProof w:val="0"/>
                <w:lang w:val="fr-FR" w:eastAsia="ru-RU"/>
              </w:rPr>
            </w:pPr>
            <w:r w:rsidRPr="006C0C40">
              <w:rPr>
                <w:b/>
                <w:noProof w:val="0"/>
                <w:lang w:val="fr-FR" w:eastAsia="ru-RU"/>
              </w:rPr>
              <w:t>4. DURATA DE EXECUȚIE</w:t>
            </w:r>
          </w:p>
          <w:p w14:paraId="7AE0CE99"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4.1. </w:t>
            </w:r>
            <w:proofErr w:type="spellStart"/>
            <w:r w:rsidRPr="006C0C40">
              <w:rPr>
                <w:noProof w:val="0"/>
                <w:lang w:val="fr-FR" w:eastAsia="ru-RU"/>
              </w:rPr>
              <w:t>Durata</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a </w:t>
            </w:r>
            <w:proofErr w:type="spellStart"/>
            <w:r w:rsidRPr="006C0C40">
              <w:rPr>
                <w:noProof w:val="0"/>
                <w:lang w:val="fr-FR" w:eastAsia="ru-RU"/>
              </w:rPr>
              <w:t>prezentului</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este de _________ </w:t>
            </w:r>
            <w:proofErr w:type="spellStart"/>
            <w:r w:rsidRPr="006C0C40">
              <w:rPr>
                <w:noProof w:val="0"/>
                <w:lang w:val="fr-FR" w:eastAsia="ru-RU"/>
              </w:rPr>
              <w:t>luni</w:t>
            </w:r>
            <w:proofErr w:type="spellEnd"/>
            <w:r w:rsidRPr="006C0C40">
              <w:rPr>
                <w:noProof w:val="0"/>
                <w:lang w:val="fr-FR" w:eastAsia="ru-RU"/>
              </w:rPr>
              <w:t xml:space="preserve">, </w:t>
            </w:r>
            <w:r w:rsidRPr="00892FAB">
              <w:rPr>
                <w:noProof w:val="0"/>
                <w:lang w:eastAsia="ru-RU"/>
              </w:rPr>
              <w:t>începând de la data prevăzută în Ordinul de începere</w:t>
            </w:r>
            <w:r w:rsidRPr="006C0C40">
              <w:rPr>
                <w:noProof w:val="0"/>
                <w:lang w:val="fr-FR" w:eastAsia="ru-RU"/>
              </w:rPr>
              <w:t>.</w:t>
            </w:r>
          </w:p>
          <w:p w14:paraId="1D62AAC3"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6C0C40" w:rsidRDefault="00892FAB" w:rsidP="00892FAB">
            <w:pPr>
              <w:tabs>
                <w:tab w:val="left" w:pos="567"/>
              </w:tabs>
              <w:ind w:firstLine="29"/>
              <w:jc w:val="both"/>
              <w:rPr>
                <w:noProof w:val="0"/>
                <w:lang w:val="fr-FR" w:eastAsia="ru-RU"/>
              </w:rPr>
            </w:pPr>
            <w:r w:rsidRPr="006C0C40">
              <w:rPr>
                <w:noProof w:val="0"/>
                <w:lang w:val="fr-FR" w:eastAsia="ru-RU"/>
              </w:rPr>
              <w:t xml:space="preserve">4.3. </w:t>
            </w:r>
            <w:proofErr w:type="spellStart"/>
            <w:r w:rsidRPr="006C0C40">
              <w:rPr>
                <w:noProof w:val="0"/>
                <w:lang w:val="fr-FR" w:eastAsia="ru-RU"/>
              </w:rPr>
              <w:t>Executarea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se va face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succesiunea</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termenele</w:t>
            </w:r>
            <w:proofErr w:type="spellEnd"/>
            <w:r w:rsidRPr="006C0C40">
              <w:rPr>
                <w:noProof w:val="0"/>
                <w:lang w:val="fr-FR" w:eastAsia="ru-RU"/>
              </w:rPr>
              <w:t xml:space="preserve"> </w:t>
            </w:r>
            <w:proofErr w:type="spellStart"/>
            <w:r w:rsidRPr="006C0C40">
              <w:rPr>
                <w:noProof w:val="0"/>
                <w:lang w:val="fr-FR" w:eastAsia="ru-RU"/>
              </w:rPr>
              <w:t>stabilite</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graficul</w:t>
            </w:r>
            <w:proofErr w:type="spellEnd"/>
            <w:r w:rsidRPr="006C0C40">
              <w:rPr>
                <w:noProof w:val="0"/>
                <w:lang w:val="fr-FR" w:eastAsia="ru-RU"/>
              </w:rPr>
              <w:t xml:space="preserve"> de </w:t>
            </w:r>
            <w:proofErr w:type="spellStart"/>
            <w:r w:rsidRPr="006C0C40">
              <w:rPr>
                <w:noProof w:val="0"/>
                <w:lang w:val="fr-FR" w:eastAsia="ru-RU"/>
              </w:rPr>
              <w:t>execuție</w:t>
            </w:r>
            <w:proofErr w:type="spellEnd"/>
            <w:r w:rsidRPr="006C0C40">
              <w:rPr>
                <w:noProof w:val="0"/>
                <w:lang w:val="fr-FR" w:eastAsia="ru-RU"/>
              </w:rPr>
              <w:t xml:space="preserve">, </w:t>
            </w:r>
            <w:proofErr w:type="spellStart"/>
            <w:r w:rsidRPr="006C0C40">
              <w:rPr>
                <w:noProof w:val="0"/>
                <w:lang w:val="fr-FR" w:eastAsia="ru-RU"/>
              </w:rPr>
              <w:t>alcătuit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ordinea</w:t>
            </w:r>
            <w:proofErr w:type="spellEnd"/>
            <w:r w:rsidRPr="006C0C40">
              <w:rPr>
                <w:noProof w:val="0"/>
                <w:lang w:val="fr-FR" w:eastAsia="ru-RU"/>
              </w:rPr>
              <w:t xml:space="preserve"> </w:t>
            </w:r>
            <w:proofErr w:type="spellStart"/>
            <w:r w:rsidRPr="006C0C40">
              <w:rPr>
                <w:noProof w:val="0"/>
                <w:lang w:val="fr-FR" w:eastAsia="ru-RU"/>
              </w:rPr>
              <w:t>tehnologică</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w:t>
            </w:r>
            <w:proofErr w:type="spellStart"/>
            <w:r w:rsidRPr="006C0C40">
              <w:rPr>
                <w:noProof w:val="0"/>
                <w:lang w:val="fr-FR" w:eastAsia="ru-RU"/>
              </w:rPr>
              <w:t>anexă</w:t>
            </w:r>
            <w:proofErr w:type="spellEnd"/>
            <w:r w:rsidRPr="006C0C40">
              <w:rPr>
                <w:noProof w:val="0"/>
                <w:lang w:val="fr-FR" w:eastAsia="ru-RU"/>
              </w:rPr>
              <w:t xml:space="preserve"> la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parte </w:t>
            </w:r>
            <w:proofErr w:type="spellStart"/>
            <w:r w:rsidRPr="006C0C40">
              <w:rPr>
                <w:noProof w:val="0"/>
                <w:lang w:val="fr-FR" w:eastAsia="ru-RU"/>
              </w:rPr>
              <w:t>integrantă</w:t>
            </w:r>
            <w:proofErr w:type="spellEnd"/>
            <w:r w:rsidRPr="006C0C40">
              <w:rPr>
                <w:noProof w:val="0"/>
                <w:lang w:val="fr-FR" w:eastAsia="ru-RU"/>
              </w:rPr>
              <w:t xml:space="preserve"> a </w:t>
            </w:r>
            <w:proofErr w:type="spellStart"/>
            <w:r w:rsidRPr="006C0C40">
              <w:rPr>
                <w:noProof w:val="0"/>
                <w:lang w:val="fr-FR" w:eastAsia="ru-RU"/>
              </w:rPr>
              <w:t>acestuia</w:t>
            </w:r>
            <w:proofErr w:type="spellEnd"/>
            <w:r w:rsidRPr="006C0C40">
              <w:rPr>
                <w:noProof w:val="0"/>
                <w:lang w:val="fr-FR" w:eastAsia="ru-RU"/>
              </w:rPr>
              <w:t>.</w:t>
            </w:r>
          </w:p>
          <w:p w14:paraId="46693EA6" w14:textId="77777777" w:rsidR="00892FAB" w:rsidRPr="006C0C40" w:rsidRDefault="00892FAB" w:rsidP="00892FAB">
            <w:pPr>
              <w:tabs>
                <w:tab w:val="left" w:pos="567"/>
              </w:tabs>
              <w:ind w:right="-110"/>
              <w:jc w:val="both"/>
              <w:rPr>
                <w:noProof w:val="0"/>
                <w:lang w:val="fr-FR" w:eastAsia="ru-RU"/>
              </w:rPr>
            </w:pPr>
            <w:r w:rsidRPr="006C0C40">
              <w:rPr>
                <w:noProof w:val="0"/>
                <w:lang w:val="fr-FR" w:eastAsia="ru-RU"/>
              </w:rPr>
              <w:t xml:space="preserve">4.4. </w:t>
            </w:r>
            <w:proofErr w:type="spellStart"/>
            <w:r w:rsidRPr="006C0C40">
              <w:rPr>
                <w:noProof w:val="0"/>
                <w:lang w:val="fr-FR" w:eastAsia="ru-RU"/>
              </w:rPr>
              <w:t>Antreprenorul</w:t>
            </w:r>
            <w:proofErr w:type="spellEnd"/>
            <w:r w:rsidRPr="006C0C40">
              <w:rPr>
                <w:noProof w:val="0"/>
                <w:lang w:val="fr-FR" w:eastAsia="ru-RU"/>
              </w:rPr>
              <w:t xml:space="preserve"> are </w:t>
            </w:r>
            <w:proofErr w:type="spellStart"/>
            <w:r w:rsidRPr="006C0C40">
              <w:rPr>
                <w:noProof w:val="0"/>
                <w:lang w:val="fr-FR" w:eastAsia="ru-RU"/>
              </w:rPr>
              <w:t>dreptul</w:t>
            </w:r>
            <w:proofErr w:type="spellEnd"/>
            <w:r w:rsidRPr="006C0C40">
              <w:rPr>
                <w:noProof w:val="0"/>
                <w:lang w:val="fr-FR" w:eastAsia="ru-RU"/>
              </w:rPr>
              <w:t xml:space="preserve"> la </w:t>
            </w:r>
            <w:proofErr w:type="spellStart"/>
            <w:r w:rsidRPr="006C0C40">
              <w:rPr>
                <w:noProof w:val="0"/>
                <w:lang w:val="fr-FR" w:eastAsia="ru-RU"/>
              </w:rPr>
              <w:t>modificarea</w:t>
            </w:r>
            <w:proofErr w:type="spellEnd"/>
            <w:r w:rsidRPr="006C0C40">
              <w:rPr>
                <w:noProof w:val="0"/>
                <w:lang w:val="fr-FR" w:eastAsia="ru-RU"/>
              </w:rPr>
              <w:t xml:space="preserve"> </w:t>
            </w:r>
            <w:proofErr w:type="spellStart"/>
            <w:r w:rsidRPr="006C0C40">
              <w:rPr>
                <w:noProof w:val="0"/>
                <w:lang w:val="fr-FR" w:eastAsia="ru-RU"/>
              </w:rPr>
              <w:t>duratei</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w:t>
            </w:r>
            <w:proofErr w:type="spellStart"/>
            <w:r w:rsidRPr="006C0C40">
              <w:rPr>
                <w:noProof w:val="0"/>
                <w:lang w:val="fr-FR" w:eastAsia="ru-RU"/>
              </w:rPr>
              <w:t>doar</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aceasta</w:t>
            </w:r>
            <w:proofErr w:type="spellEnd"/>
            <w:r w:rsidRPr="006C0C40">
              <w:rPr>
                <w:noProof w:val="0"/>
                <w:lang w:val="fr-FR" w:eastAsia="ru-RU"/>
              </w:rPr>
              <w:t xml:space="preserve"> nu se </w:t>
            </w:r>
            <w:proofErr w:type="spellStart"/>
            <w:r w:rsidRPr="006C0C40">
              <w:rPr>
                <w:noProof w:val="0"/>
                <w:lang w:val="fr-FR" w:eastAsia="ru-RU"/>
              </w:rPr>
              <w:t>datorează</w:t>
            </w:r>
            <w:proofErr w:type="spellEnd"/>
            <w:r w:rsidRPr="006C0C40">
              <w:rPr>
                <w:noProof w:val="0"/>
                <w:lang w:val="fr-FR" w:eastAsia="ru-RU"/>
              </w:rPr>
              <w:t xml:space="preserve"> din culpa </w:t>
            </w:r>
            <w:proofErr w:type="spellStart"/>
            <w:r w:rsidRPr="006C0C40">
              <w:rPr>
                <w:noProof w:val="0"/>
                <w:lang w:val="fr-FR" w:eastAsia="ru-RU"/>
              </w:rPr>
              <w:t>sa</w:t>
            </w:r>
            <w:proofErr w:type="spellEnd"/>
            <w:r w:rsidRPr="006C0C40">
              <w:rPr>
                <w:noProof w:val="0"/>
                <w:lang w:val="fr-FR" w:eastAsia="ru-RU"/>
              </w:rPr>
              <w:t>.</w:t>
            </w:r>
          </w:p>
          <w:p w14:paraId="4E955007"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4.5. </w:t>
            </w:r>
            <w:proofErr w:type="spellStart"/>
            <w:r w:rsidRPr="006C0C40">
              <w:rPr>
                <w:noProof w:val="0"/>
                <w:lang w:val="fr-FR" w:eastAsia="ru-RU"/>
              </w:rPr>
              <w:t>Perioada</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w:t>
            </w:r>
            <w:proofErr w:type="spellStart"/>
            <w:r w:rsidRPr="006C0C40">
              <w:rPr>
                <w:noProof w:val="0"/>
                <w:lang w:val="fr-FR" w:eastAsia="ru-RU"/>
              </w:rPr>
              <w:t>poate</w:t>
            </w:r>
            <w:proofErr w:type="spellEnd"/>
            <w:r w:rsidRPr="006C0C40">
              <w:rPr>
                <w:noProof w:val="0"/>
                <w:lang w:val="fr-FR" w:eastAsia="ru-RU"/>
              </w:rPr>
              <w:t xml:space="preserve"> fi </w:t>
            </w:r>
            <w:proofErr w:type="spellStart"/>
            <w:r w:rsidRPr="006C0C40">
              <w:rPr>
                <w:noProof w:val="0"/>
                <w:lang w:val="fr-FR" w:eastAsia="ru-RU"/>
              </w:rPr>
              <w:t>prelungită</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suspendată</w:t>
            </w:r>
            <w:proofErr w:type="spellEnd"/>
            <w:r w:rsidRPr="006C0C40">
              <w:rPr>
                <w:noProof w:val="0"/>
                <w:lang w:val="fr-FR" w:eastAsia="ru-RU"/>
              </w:rPr>
              <w:t xml:space="preserve">, cu </w:t>
            </w:r>
            <w:proofErr w:type="spellStart"/>
            <w:r w:rsidRPr="006C0C40">
              <w:rPr>
                <w:noProof w:val="0"/>
                <w:lang w:val="fr-FR" w:eastAsia="ru-RU"/>
              </w:rPr>
              <w:t>modificarea</w:t>
            </w:r>
            <w:proofErr w:type="spellEnd"/>
            <w:r w:rsidRPr="006C0C40">
              <w:rPr>
                <w:noProof w:val="0"/>
                <w:lang w:val="fr-FR" w:eastAsia="ru-RU"/>
              </w:rPr>
              <w:t xml:space="preserve"> </w:t>
            </w:r>
            <w:proofErr w:type="spellStart"/>
            <w:r w:rsidRPr="006C0C40">
              <w:rPr>
                <w:noProof w:val="0"/>
                <w:lang w:val="fr-FR" w:eastAsia="ru-RU"/>
              </w:rPr>
              <w:t>graficului</w:t>
            </w:r>
            <w:proofErr w:type="spellEnd"/>
            <w:r w:rsidRPr="006C0C40">
              <w:rPr>
                <w:noProof w:val="0"/>
                <w:lang w:val="fr-FR" w:eastAsia="ru-RU"/>
              </w:rPr>
              <w:t xml:space="preserve"> de </w:t>
            </w:r>
            <w:proofErr w:type="spellStart"/>
            <w:r w:rsidRPr="006C0C40">
              <w:rPr>
                <w:noProof w:val="0"/>
                <w:lang w:val="fr-FR" w:eastAsia="ru-RU"/>
              </w:rPr>
              <w:t>execuție</w:t>
            </w:r>
            <w:proofErr w:type="spellEnd"/>
            <w:r w:rsidRPr="006C0C40">
              <w:rPr>
                <w:noProof w:val="0"/>
                <w:lang w:val="fr-FR" w:eastAsia="ru-RU"/>
              </w:rPr>
              <w:t xml:space="preserve"> </w:t>
            </w:r>
            <w:proofErr w:type="spellStart"/>
            <w:r w:rsidRPr="006C0C40">
              <w:rPr>
                <w:noProof w:val="0"/>
                <w:lang w:val="fr-FR" w:eastAsia="ru-RU"/>
              </w:rPr>
              <w:t>aprobat</w:t>
            </w:r>
            <w:proofErr w:type="spellEnd"/>
            <w:r w:rsidRPr="006C0C40">
              <w:rPr>
                <w:noProof w:val="0"/>
                <w:lang w:val="fr-FR" w:eastAsia="ru-RU"/>
              </w:rPr>
              <w:t xml:space="preserve"> de </w:t>
            </w:r>
            <w:proofErr w:type="spellStart"/>
            <w:r w:rsidRPr="006C0C40">
              <w:rPr>
                <w:noProof w:val="0"/>
                <w:lang w:val="fr-FR" w:eastAsia="ru-RU"/>
              </w:rPr>
              <w:t>ambele</w:t>
            </w:r>
            <w:proofErr w:type="spellEnd"/>
            <w:r w:rsidRPr="006C0C40">
              <w:rPr>
                <w:noProof w:val="0"/>
                <w:lang w:val="fr-FR" w:eastAsia="ru-RU"/>
              </w:rPr>
              <w:t xml:space="preserve"> </w:t>
            </w:r>
            <w:proofErr w:type="spellStart"/>
            <w:r w:rsidRPr="006C0C40">
              <w:rPr>
                <w:noProof w:val="0"/>
                <w:lang w:val="fr-FR" w:eastAsia="ru-RU"/>
              </w:rPr>
              <w:t>părți</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constrângerea</w:t>
            </w:r>
            <w:proofErr w:type="spellEnd"/>
            <w:r w:rsidRPr="006C0C40">
              <w:rPr>
                <w:noProof w:val="0"/>
                <w:lang w:val="fr-FR" w:eastAsia="ru-RU"/>
              </w:rPr>
              <w:t xml:space="preserve"> </w:t>
            </w:r>
            <w:proofErr w:type="spellStart"/>
            <w:r w:rsidRPr="006C0C40">
              <w:rPr>
                <w:noProof w:val="0"/>
                <w:lang w:val="fr-FR" w:eastAsia="ru-RU"/>
              </w:rPr>
              <w:t>activităţii</w:t>
            </w:r>
            <w:proofErr w:type="spellEnd"/>
            <w:r w:rsidRPr="006C0C40">
              <w:rPr>
                <w:noProof w:val="0"/>
                <w:lang w:val="fr-FR" w:eastAsia="ru-RU"/>
              </w:rPr>
              <w:t xml:space="preserve"> se </w:t>
            </w:r>
            <w:proofErr w:type="spellStart"/>
            <w:r w:rsidRPr="006C0C40">
              <w:rPr>
                <w:noProof w:val="0"/>
                <w:lang w:val="fr-FR" w:eastAsia="ru-RU"/>
              </w:rPr>
              <w:t>datorează</w:t>
            </w:r>
            <w:proofErr w:type="spellEnd"/>
            <w:r w:rsidRPr="006C0C40">
              <w:rPr>
                <w:noProof w:val="0"/>
                <w:lang w:val="fr-FR" w:eastAsia="ru-RU"/>
              </w:rPr>
              <w:t xml:space="preserve"> </w:t>
            </w:r>
            <w:proofErr w:type="spellStart"/>
            <w:r w:rsidRPr="006C0C40">
              <w:rPr>
                <w:noProof w:val="0"/>
                <w:lang w:val="fr-FR" w:eastAsia="ru-RU"/>
              </w:rPr>
              <w:t>următoarelor</w:t>
            </w:r>
            <w:proofErr w:type="spellEnd"/>
            <w:r w:rsidRPr="006C0C40">
              <w:rPr>
                <w:noProof w:val="0"/>
                <w:lang w:val="fr-FR" w:eastAsia="ru-RU"/>
              </w:rPr>
              <w:t xml:space="preserve"> </w:t>
            </w:r>
            <w:proofErr w:type="spellStart"/>
            <w:proofErr w:type="gramStart"/>
            <w:r w:rsidRPr="006C0C40">
              <w:rPr>
                <w:noProof w:val="0"/>
                <w:lang w:val="fr-FR" w:eastAsia="ru-RU"/>
              </w:rPr>
              <w:t>cauze</w:t>
            </w:r>
            <w:proofErr w:type="spellEnd"/>
            <w:r w:rsidRPr="006C0C40">
              <w:rPr>
                <w:noProof w:val="0"/>
                <w:lang w:val="fr-FR" w:eastAsia="ru-RU"/>
              </w:rPr>
              <w:t>:</w:t>
            </w:r>
            <w:proofErr w:type="gramEnd"/>
          </w:p>
          <w:p w14:paraId="512C01B2"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a) </w:t>
            </w:r>
            <w:proofErr w:type="spellStart"/>
            <w:r w:rsidRPr="006C0C40">
              <w:rPr>
                <w:noProof w:val="0"/>
                <w:lang w:val="fr-FR" w:eastAsia="ru-RU"/>
              </w:rPr>
              <w:t>generate</w:t>
            </w:r>
            <w:proofErr w:type="spellEnd"/>
            <w:r w:rsidRPr="006C0C40">
              <w:rPr>
                <w:noProof w:val="0"/>
                <w:lang w:val="fr-FR" w:eastAsia="ru-RU"/>
              </w:rPr>
              <w:t xml:space="preserve"> de </w:t>
            </w:r>
            <w:proofErr w:type="spellStart"/>
            <w:proofErr w:type="gramStart"/>
            <w:r w:rsidRPr="006C0C40">
              <w:rPr>
                <w:noProof w:val="0"/>
                <w:lang w:val="fr-FR" w:eastAsia="ru-RU"/>
              </w:rPr>
              <w:t>Beneficiar</w:t>
            </w:r>
            <w:proofErr w:type="spellEnd"/>
            <w:r w:rsidRPr="006C0C40">
              <w:rPr>
                <w:noProof w:val="0"/>
                <w:lang w:val="fr-FR" w:eastAsia="ru-RU"/>
              </w:rPr>
              <w:t>;</w:t>
            </w:r>
            <w:proofErr w:type="gramEnd"/>
          </w:p>
          <w:p w14:paraId="2049EBBF"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b) </w:t>
            </w:r>
            <w:proofErr w:type="spellStart"/>
            <w:r w:rsidRPr="006C0C40">
              <w:rPr>
                <w:noProof w:val="0"/>
                <w:lang w:val="fr-FR" w:eastAsia="ru-RU"/>
              </w:rPr>
              <w:t>datorită</w:t>
            </w:r>
            <w:proofErr w:type="spellEnd"/>
            <w:r w:rsidRPr="006C0C40">
              <w:rPr>
                <w:noProof w:val="0"/>
                <w:lang w:val="fr-FR" w:eastAsia="ru-RU"/>
              </w:rPr>
              <w:t xml:space="preserve"> </w:t>
            </w:r>
            <w:proofErr w:type="spellStart"/>
            <w:r w:rsidRPr="006C0C40">
              <w:rPr>
                <w:noProof w:val="0"/>
                <w:lang w:val="fr-FR" w:eastAsia="ru-RU"/>
              </w:rPr>
              <w:t>impedimentului</w:t>
            </w:r>
            <w:proofErr w:type="spellEnd"/>
            <w:r w:rsidRPr="006C0C40">
              <w:rPr>
                <w:noProof w:val="0"/>
                <w:lang w:val="fr-FR" w:eastAsia="ru-RU"/>
              </w:rPr>
              <w:t xml:space="preserve"> care </w:t>
            </w:r>
            <w:proofErr w:type="spellStart"/>
            <w:r w:rsidRPr="006C0C40">
              <w:rPr>
                <w:noProof w:val="0"/>
                <w:lang w:val="fr-FR" w:eastAsia="ru-RU"/>
              </w:rPr>
              <w:t>justifică</w:t>
            </w:r>
            <w:proofErr w:type="spellEnd"/>
            <w:r w:rsidRPr="006C0C40">
              <w:rPr>
                <w:noProof w:val="0"/>
                <w:lang w:val="fr-FR" w:eastAsia="ru-RU"/>
              </w:rPr>
              <w:t xml:space="preserve"> </w:t>
            </w:r>
            <w:proofErr w:type="spellStart"/>
            <w:r w:rsidRPr="006C0C40">
              <w:rPr>
                <w:noProof w:val="0"/>
                <w:lang w:val="fr-FR" w:eastAsia="ru-RU"/>
              </w:rPr>
              <w:t>neexecutarea</w:t>
            </w:r>
            <w:proofErr w:type="spellEnd"/>
            <w:r w:rsidRPr="006C0C40">
              <w:rPr>
                <w:noProof w:val="0"/>
                <w:lang w:val="fr-FR" w:eastAsia="ru-RU"/>
              </w:rPr>
              <w:t xml:space="preserve"> </w:t>
            </w:r>
            <w:proofErr w:type="spellStart"/>
            <w:r w:rsidRPr="006C0C40">
              <w:rPr>
                <w:noProof w:val="0"/>
                <w:lang w:val="fr-FR" w:eastAsia="ru-RU"/>
              </w:rPr>
              <w:t>obligației</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altei</w:t>
            </w:r>
            <w:proofErr w:type="spellEnd"/>
            <w:r w:rsidRPr="006C0C40">
              <w:rPr>
                <w:noProof w:val="0"/>
                <w:lang w:val="fr-FR" w:eastAsia="ru-RU"/>
              </w:rPr>
              <w:t xml:space="preserve"> </w:t>
            </w:r>
            <w:proofErr w:type="spellStart"/>
            <w:r w:rsidRPr="006C0C40">
              <w:rPr>
                <w:noProof w:val="0"/>
                <w:lang w:val="fr-FR" w:eastAsia="ru-RU"/>
              </w:rPr>
              <w:t>situaţii</w:t>
            </w:r>
            <w:proofErr w:type="spellEnd"/>
            <w:r w:rsidRPr="006C0C40">
              <w:rPr>
                <w:noProof w:val="0"/>
                <w:lang w:val="fr-FR" w:eastAsia="ru-RU"/>
              </w:rPr>
              <w:t xml:space="preserve"> </w:t>
            </w:r>
            <w:proofErr w:type="spellStart"/>
            <w:r w:rsidRPr="006C0C40">
              <w:rPr>
                <w:noProof w:val="0"/>
                <w:lang w:val="fr-FR" w:eastAsia="ru-RU"/>
              </w:rPr>
              <w:t>extreme</w:t>
            </w:r>
            <w:proofErr w:type="spellEnd"/>
            <w:r w:rsidRPr="006C0C40">
              <w:rPr>
                <w:noProof w:val="0"/>
                <w:lang w:val="fr-FR" w:eastAsia="ru-RU"/>
              </w:rPr>
              <w:t xml:space="preserve"> </w:t>
            </w:r>
            <w:proofErr w:type="spellStart"/>
            <w:r w:rsidRPr="006C0C40">
              <w:rPr>
                <w:noProof w:val="0"/>
                <w:lang w:val="fr-FR" w:eastAsia="ru-RU"/>
              </w:rPr>
              <w:t>neimputabile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imprevizibile</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proofErr w:type="gramStart"/>
            <w:r w:rsidRPr="006C0C40">
              <w:rPr>
                <w:noProof w:val="0"/>
                <w:lang w:val="fr-FR" w:eastAsia="ru-RU"/>
              </w:rPr>
              <w:t>Antreprenor</w:t>
            </w:r>
            <w:proofErr w:type="spellEnd"/>
            <w:r w:rsidRPr="006C0C40">
              <w:rPr>
                <w:noProof w:val="0"/>
                <w:lang w:val="fr-FR" w:eastAsia="ru-RU"/>
              </w:rPr>
              <w:t>;</w:t>
            </w:r>
            <w:proofErr w:type="gramEnd"/>
          </w:p>
          <w:p w14:paraId="4EE5CF4F"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c) </w:t>
            </w:r>
            <w:proofErr w:type="spellStart"/>
            <w:r w:rsidRPr="006C0C40">
              <w:rPr>
                <w:noProof w:val="0"/>
                <w:lang w:val="fr-FR" w:eastAsia="ru-RU"/>
              </w:rPr>
              <w:t>influenţei</w:t>
            </w:r>
            <w:proofErr w:type="spellEnd"/>
            <w:r w:rsidRPr="006C0C40">
              <w:rPr>
                <w:noProof w:val="0"/>
                <w:lang w:val="fr-FR" w:eastAsia="ru-RU"/>
              </w:rPr>
              <w:t xml:space="preserve"> </w:t>
            </w:r>
            <w:proofErr w:type="spellStart"/>
            <w:r w:rsidRPr="006C0C40">
              <w:rPr>
                <w:noProof w:val="0"/>
                <w:lang w:val="fr-FR" w:eastAsia="ru-RU"/>
              </w:rPr>
              <w:t>factorilor</w:t>
            </w:r>
            <w:proofErr w:type="spellEnd"/>
            <w:r w:rsidRPr="006C0C40">
              <w:rPr>
                <w:noProof w:val="0"/>
                <w:lang w:val="fr-FR" w:eastAsia="ru-RU"/>
              </w:rPr>
              <w:t xml:space="preserve"> </w:t>
            </w:r>
            <w:proofErr w:type="spellStart"/>
            <w:r w:rsidRPr="006C0C40">
              <w:rPr>
                <w:noProof w:val="0"/>
                <w:lang w:val="fr-FR" w:eastAsia="ru-RU"/>
              </w:rPr>
              <w:t>climatici</w:t>
            </w:r>
            <w:proofErr w:type="spellEnd"/>
            <w:r w:rsidRPr="006C0C40">
              <w:rPr>
                <w:noProof w:val="0"/>
                <w:lang w:val="fr-FR" w:eastAsia="ru-RU"/>
              </w:rPr>
              <w:t xml:space="preserve">, care duc la </w:t>
            </w:r>
            <w:proofErr w:type="spellStart"/>
            <w:r w:rsidRPr="006C0C40">
              <w:rPr>
                <w:noProof w:val="0"/>
                <w:lang w:val="fr-FR" w:eastAsia="ru-RU"/>
              </w:rPr>
              <w:t>imposibilitatea</w:t>
            </w:r>
            <w:proofErr w:type="spellEnd"/>
            <w:r w:rsidRPr="006C0C40">
              <w:rPr>
                <w:noProof w:val="0"/>
                <w:lang w:val="fr-FR" w:eastAsia="ru-RU"/>
              </w:rPr>
              <w:t xml:space="preserve"> </w:t>
            </w:r>
            <w:proofErr w:type="spellStart"/>
            <w:r w:rsidRPr="006C0C40">
              <w:rPr>
                <w:noProof w:val="0"/>
                <w:lang w:val="fr-FR" w:eastAsia="ru-RU"/>
              </w:rPr>
              <w:t>executării</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stabilite</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caietului</w:t>
            </w:r>
            <w:proofErr w:type="spellEnd"/>
            <w:r w:rsidRPr="006C0C40">
              <w:rPr>
                <w:noProof w:val="0"/>
                <w:lang w:val="fr-FR" w:eastAsia="ru-RU"/>
              </w:rPr>
              <w:t xml:space="preserve"> de </w:t>
            </w:r>
            <w:proofErr w:type="spellStart"/>
            <w:r w:rsidRPr="006C0C40">
              <w:rPr>
                <w:noProof w:val="0"/>
                <w:lang w:val="fr-FR" w:eastAsia="ru-RU"/>
              </w:rPr>
              <w:t>sarcini</w:t>
            </w:r>
            <w:proofErr w:type="spellEnd"/>
            <w:r w:rsidRPr="006C0C40">
              <w:rPr>
                <w:noProof w:val="0"/>
                <w:lang w:val="fr-FR" w:eastAsia="ru-RU"/>
              </w:rPr>
              <w:t xml:space="preserve">, or </w:t>
            </w:r>
            <w:proofErr w:type="spellStart"/>
            <w:r w:rsidRPr="006C0C40">
              <w:rPr>
                <w:noProof w:val="0"/>
                <w:lang w:val="fr-FR" w:eastAsia="ru-RU"/>
              </w:rPr>
              <w:t>executarea</w:t>
            </w:r>
            <w:proofErr w:type="spellEnd"/>
            <w:r w:rsidRPr="006C0C40">
              <w:rPr>
                <w:noProof w:val="0"/>
                <w:lang w:val="fr-FR" w:eastAsia="ru-RU"/>
              </w:rPr>
              <w:t xml:space="preserve"> </w:t>
            </w:r>
            <w:proofErr w:type="spellStart"/>
            <w:r w:rsidRPr="006C0C40">
              <w:rPr>
                <w:noProof w:val="0"/>
                <w:lang w:val="fr-FR" w:eastAsia="ru-RU"/>
              </w:rPr>
              <w:t>lor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asemenea</w:t>
            </w:r>
            <w:proofErr w:type="spellEnd"/>
            <w:r w:rsidRPr="006C0C40">
              <w:rPr>
                <w:noProof w:val="0"/>
                <w:lang w:val="fr-FR" w:eastAsia="ru-RU"/>
              </w:rPr>
              <w:t xml:space="preserve"> </w:t>
            </w:r>
            <w:proofErr w:type="spellStart"/>
            <w:r w:rsidRPr="006C0C40">
              <w:rPr>
                <w:noProof w:val="0"/>
                <w:lang w:val="fr-FR" w:eastAsia="ru-RU"/>
              </w:rPr>
              <w:t>codiții</w:t>
            </w:r>
            <w:proofErr w:type="spellEnd"/>
            <w:r w:rsidRPr="006C0C40">
              <w:rPr>
                <w:noProof w:val="0"/>
                <w:lang w:val="fr-FR" w:eastAsia="ru-RU"/>
              </w:rPr>
              <w:t xml:space="preserve"> </w:t>
            </w:r>
            <w:proofErr w:type="spellStart"/>
            <w:r w:rsidRPr="006C0C40">
              <w:rPr>
                <w:noProof w:val="0"/>
                <w:lang w:val="fr-FR" w:eastAsia="ru-RU"/>
              </w:rPr>
              <w:t>climaterice</w:t>
            </w:r>
            <w:proofErr w:type="spellEnd"/>
            <w:r w:rsidRPr="006C0C40">
              <w:rPr>
                <w:noProof w:val="0"/>
                <w:lang w:val="fr-FR" w:eastAsia="ru-RU"/>
              </w:rPr>
              <w:t xml:space="preserve"> se va </w:t>
            </w:r>
            <w:proofErr w:type="spellStart"/>
            <w:r w:rsidRPr="006C0C40">
              <w:rPr>
                <w:noProof w:val="0"/>
                <w:lang w:val="fr-FR" w:eastAsia="ru-RU"/>
              </w:rPr>
              <w:t>răsfrânge</w:t>
            </w:r>
            <w:proofErr w:type="spellEnd"/>
            <w:r w:rsidRPr="006C0C40">
              <w:rPr>
                <w:noProof w:val="0"/>
                <w:lang w:val="fr-FR" w:eastAsia="ru-RU"/>
              </w:rPr>
              <w:t xml:space="preserve"> </w:t>
            </w:r>
            <w:proofErr w:type="spellStart"/>
            <w:r w:rsidRPr="006C0C40">
              <w:rPr>
                <w:noProof w:val="0"/>
                <w:lang w:val="fr-FR" w:eastAsia="ru-RU"/>
              </w:rPr>
              <w:t>asupra</w:t>
            </w:r>
            <w:proofErr w:type="spellEnd"/>
            <w:r w:rsidRPr="006C0C40">
              <w:rPr>
                <w:noProof w:val="0"/>
                <w:lang w:val="fr-FR" w:eastAsia="ru-RU"/>
              </w:rPr>
              <w:t xml:space="preserve"> </w:t>
            </w:r>
            <w:proofErr w:type="spellStart"/>
            <w:r w:rsidRPr="006C0C40">
              <w:rPr>
                <w:noProof w:val="0"/>
                <w:lang w:val="fr-FR" w:eastAsia="ru-RU"/>
              </w:rPr>
              <w:t>calității</w:t>
            </w:r>
            <w:proofErr w:type="spellEnd"/>
            <w:r w:rsidRPr="006C0C40">
              <w:rPr>
                <w:noProof w:val="0"/>
                <w:lang w:val="fr-FR" w:eastAsia="ru-RU"/>
              </w:rPr>
              <w:t xml:space="preserve"> </w:t>
            </w:r>
            <w:proofErr w:type="spellStart"/>
            <w:proofErr w:type="gramStart"/>
            <w:r w:rsidRPr="006C0C40">
              <w:rPr>
                <w:noProof w:val="0"/>
                <w:lang w:val="fr-FR" w:eastAsia="ru-RU"/>
              </w:rPr>
              <w:t>lucrărilor</w:t>
            </w:r>
            <w:proofErr w:type="spellEnd"/>
            <w:r w:rsidRPr="006C0C40">
              <w:rPr>
                <w:noProof w:val="0"/>
                <w:lang w:val="fr-FR" w:eastAsia="ru-RU"/>
              </w:rPr>
              <w:t>;</w:t>
            </w:r>
            <w:proofErr w:type="gramEnd"/>
          </w:p>
          <w:p w14:paraId="614EEA21"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d) </w:t>
            </w:r>
            <w:proofErr w:type="spellStart"/>
            <w:r w:rsidRPr="006C0C40">
              <w:rPr>
                <w:noProof w:val="0"/>
                <w:lang w:val="fr-FR" w:eastAsia="ru-RU"/>
              </w:rPr>
              <w:t>calamităţilor</w:t>
            </w:r>
            <w:proofErr w:type="spellEnd"/>
            <w:r w:rsidRPr="006C0C40">
              <w:rPr>
                <w:noProof w:val="0"/>
                <w:lang w:val="fr-FR" w:eastAsia="ru-RU"/>
              </w:rPr>
              <w:t xml:space="preserve"> </w:t>
            </w:r>
            <w:proofErr w:type="spellStart"/>
            <w:r w:rsidRPr="006C0C40">
              <w:rPr>
                <w:noProof w:val="0"/>
                <w:lang w:val="fr-FR" w:eastAsia="ru-RU"/>
              </w:rPr>
              <w:t>naturale</w:t>
            </w:r>
            <w:proofErr w:type="spellEnd"/>
            <w:r w:rsidRPr="006C0C40">
              <w:rPr>
                <w:noProof w:val="0"/>
                <w:lang w:val="fr-FR" w:eastAsia="ru-RU"/>
              </w:rPr>
              <w:t xml:space="preserve"> </w:t>
            </w:r>
            <w:proofErr w:type="spellStart"/>
            <w:r w:rsidRPr="006C0C40">
              <w:rPr>
                <w:noProof w:val="0"/>
                <w:lang w:val="fr-FR" w:eastAsia="ru-RU"/>
              </w:rPr>
              <w:t>recunoscute</w:t>
            </w:r>
            <w:proofErr w:type="spellEnd"/>
            <w:r w:rsidRPr="006C0C40">
              <w:rPr>
                <w:noProof w:val="0"/>
                <w:lang w:val="fr-FR" w:eastAsia="ru-RU"/>
              </w:rPr>
              <w:t xml:space="preserve"> de </w:t>
            </w:r>
            <w:proofErr w:type="spellStart"/>
            <w:r w:rsidRPr="006C0C40">
              <w:rPr>
                <w:noProof w:val="0"/>
                <w:lang w:val="fr-FR" w:eastAsia="ru-RU"/>
              </w:rPr>
              <w:t>autoritatea</w:t>
            </w:r>
            <w:proofErr w:type="spellEnd"/>
            <w:r w:rsidRPr="006C0C40">
              <w:rPr>
                <w:noProof w:val="0"/>
                <w:lang w:val="fr-FR" w:eastAsia="ru-RU"/>
              </w:rPr>
              <w:t xml:space="preserve"> </w:t>
            </w:r>
            <w:proofErr w:type="spellStart"/>
            <w:r w:rsidRPr="006C0C40">
              <w:rPr>
                <w:noProof w:val="0"/>
                <w:lang w:val="fr-FR" w:eastAsia="ru-RU"/>
              </w:rPr>
              <w:t>legală</w:t>
            </w:r>
            <w:proofErr w:type="spellEnd"/>
            <w:r w:rsidRPr="006C0C40">
              <w:rPr>
                <w:noProof w:val="0"/>
                <w:lang w:val="fr-FR" w:eastAsia="ru-RU"/>
              </w:rPr>
              <w:t>.</w:t>
            </w:r>
          </w:p>
          <w:p w14:paraId="2B78EB6D"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4.6.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dispoziţiei</w:t>
            </w:r>
            <w:proofErr w:type="spellEnd"/>
            <w:r w:rsidRPr="006C0C40">
              <w:rPr>
                <w:noProof w:val="0"/>
                <w:lang w:val="fr-FR" w:eastAsia="ru-RU"/>
              </w:rPr>
              <w:t xml:space="preserve"> </w:t>
            </w:r>
            <w:proofErr w:type="spellStart"/>
            <w:r w:rsidRPr="006C0C40">
              <w:rPr>
                <w:noProof w:val="0"/>
                <w:lang w:val="fr-FR" w:eastAsia="ru-RU"/>
              </w:rPr>
              <w:t>scrise</w:t>
            </w:r>
            <w:proofErr w:type="spellEnd"/>
            <w:r w:rsidRPr="006C0C40">
              <w:rPr>
                <w:noProof w:val="0"/>
                <w:lang w:val="fr-FR" w:eastAsia="ru-RU"/>
              </w:rPr>
              <w:t xml:space="preserve"> a </w:t>
            </w:r>
            <w:proofErr w:type="spellStart"/>
            <w:r w:rsidRPr="006C0C40">
              <w:rPr>
                <w:noProof w:val="0"/>
                <w:lang w:val="fr-FR" w:eastAsia="ru-RU"/>
              </w:rPr>
              <w:t>Beneficiarului</w:t>
            </w:r>
            <w:proofErr w:type="spellEnd"/>
            <w:r w:rsidRPr="006C0C40">
              <w:rPr>
                <w:noProof w:val="0"/>
                <w:lang w:val="fr-FR" w:eastAsia="ru-RU"/>
              </w:rPr>
              <w:t xml:space="preserve">, </w:t>
            </w:r>
            <w:proofErr w:type="spellStart"/>
            <w:r w:rsidRPr="006C0C40">
              <w:rPr>
                <w:noProof w:val="0"/>
                <w:lang w:val="fr-FR" w:eastAsia="ru-RU"/>
              </w:rPr>
              <w:t>Antreprenorul</w:t>
            </w:r>
            <w:proofErr w:type="spellEnd"/>
            <w:r w:rsidRPr="006C0C40">
              <w:rPr>
                <w:noProof w:val="0"/>
                <w:lang w:val="fr-FR" w:eastAsia="ru-RU"/>
              </w:rPr>
              <w:t xml:space="preserve"> va </w:t>
            </w:r>
            <w:proofErr w:type="spellStart"/>
            <w:r w:rsidRPr="006C0C40">
              <w:rPr>
                <w:noProof w:val="0"/>
                <w:lang w:val="fr-FR" w:eastAsia="ru-RU"/>
              </w:rPr>
              <w:t>sista</w:t>
            </w:r>
            <w:proofErr w:type="spellEnd"/>
            <w:r w:rsidRPr="006C0C40">
              <w:rPr>
                <w:noProof w:val="0"/>
                <w:lang w:val="fr-FR" w:eastAsia="ru-RU"/>
              </w:rPr>
              <w:t xml:space="preserve"> </w:t>
            </w:r>
            <w:proofErr w:type="spellStart"/>
            <w:r w:rsidRPr="006C0C40">
              <w:rPr>
                <w:noProof w:val="0"/>
                <w:lang w:val="fr-FR" w:eastAsia="ru-RU"/>
              </w:rPr>
              <w:t>execuţia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a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ale </w:t>
            </w:r>
            <w:proofErr w:type="spellStart"/>
            <w:r w:rsidRPr="006C0C40">
              <w:rPr>
                <w:noProof w:val="0"/>
                <w:lang w:val="fr-FR" w:eastAsia="ru-RU"/>
              </w:rPr>
              <w:t>acestora</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o </w:t>
            </w:r>
            <w:proofErr w:type="spellStart"/>
            <w:r w:rsidRPr="006C0C40">
              <w:rPr>
                <w:noProof w:val="0"/>
                <w:lang w:val="fr-FR" w:eastAsia="ru-RU"/>
              </w:rPr>
              <w:t>durată</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modul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care </w:t>
            </w:r>
            <w:proofErr w:type="spellStart"/>
            <w:r w:rsidRPr="006C0C40">
              <w:rPr>
                <w:noProof w:val="0"/>
                <w:lang w:val="fr-FR" w:eastAsia="ru-RU"/>
              </w:rPr>
              <w:t>Beneficiarul</w:t>
            </w:r>
            <w:proofErr w:type="spellEnd"/>
            <w:r w:rsidRPr="006C0C40">
              <w:rPr>
                <w:noProof w:val="0"/>
                <w:lang w:val="fr-FR" w:eastAsia="ru-RU"/>
              </w:rPr>
              <w:t xml:space="preserve"> </w:t>
            </w:r>
            <w:proofErr w:type="spellStart"/>
            <w:r w:rsidRPr="006C0C40">
              <w:rPr>
                <w:noProof w:val="0"/>
                <w:lang w:val="fr-FR" w:eastAsia="ru-RU"/>
              </w:rPr>
              <w:t>consideră</w:t>
            </w:r>
            <w:proofErr w:type="spellEnd"/>
            <w:r w:rsidRPr="006C0C40">
              <w:rPr>
                <w:noProof w:val="0"/>
                <w:lang w:val="fr-FR" w:eastAsia="ru-RU"/>
              </w:rPr>
              <w:t xml:space="preserve"> </w:t>
            </w:r>
            <w:proofErr w:type="spellStart"/>
            <w:r w:rsidRPr="006C0C40">
              <w:rPr>
                <w:noProof w:val="0"/>
                <w:lang w:val="fr-FR" w:eastAsia="ru-RU"/>
              </w:rPr>
              <w:t>oportun</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w:t>
            </w:r>
            <w:proofErr w:type="spellStart"/>
            <w:r w:rsidRPr="006C0C40">
              <w:rPr>
                <w:noProof w:val="0"/>
                <w:lang w:val="fr-FR" w:eastAsia="ru-RU"/>
              </w:rPr>
              <w:t>timpul</w:t>
            </w:r>
            <w:proofErr w:type="spellEnd"/>
            <w:r w:rsidRPr="006C0C40">
              <w:rPr>
                <w:noProof w:val="0"/>
                <w:lang w:val="fr-FR" w:eastAsia="ru-RU"/>
              </w:rPr>
              <w:t xml:space="preserve"> </w:t>
            </w:r>
            <w:proofErr w:type="spellStart"/>
            <w:r w:rsidRPr="006C0C40">
              <w:rPr>
                <w:noProof w:val="0"/>
                <w:lang w:val="fr-FR" w:eastAsia="ru-RU"/>
              </w:rPr>
              <w:t>suspendării</w:t>
            </w:r>
            <w:proofErr w:type="spellEnd"/>
            <w:r w:rsidRPr="006C0C40">
              <w:rPr>
                <w:noProof w:val="0"/>
                <w:lang w:val="fr-FR" w:eastAsia="ru-RU"/>
              </w:rPr>
              <w:t xml:space="preserve">, </w:t>
            </w:r>
            <w:proofErr w:type="spellStart"/>
            <w:r w:rsidRPr="006C0C40">
              <w:rPr>
                <w:noProof w:val="0"/>
                <w:lang w:val="fr-FR" w:eastAsia="ru-RU"/>
              </w:rPr>
              <w:t>Antreprenorul</w:t>
            </w:r>
            <w:proofErr w:type="spellEnd"/>
            <w:r w:rsidRPr="006C0C40">
              <w:rPr>
                <w:noProof w:val="0"/>
                <w:lang w:val="fr-FR" w:eastAsia="ru-RU"/>
              </w:rPr>
              <w:t xml:space="preserve"> va </w:t>
            </w:r>
            <w:proofErr w:type="spellStart"/>
            <w:r w:rsidRPr="006C0C40">
              <w:rPr>
                <w:noProof w:val="0"/>
                <w:lang w:val="fr-FR" w:eastAsia="ru-RU"/>
              </w:rPr>
              <w:t>proteja</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conserva </w:t>
            </w:r>
            <w:proofErr w:type="spellStart"/>
            <w:r w:rsidRPr="006C0C40">
              <w:rPr>
                <w:noProof w:val="0"/>
                <w:lang w:val="fr-FR" w:eastAsia="ru-RU"/>
              </w:rPr>
              <w:t>lucrările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mod </w:t>
            </w:r>
            <w:proofErr w:type="spellStart"/>
            <w:r w:rsidRPr="006C0C40">
              <w:rPr>
                <w:noProof w:val="0"/>
                <w:lang w:val="fr-FR" w:eastAsia="ru-RU"/>
              </w:rPr>
              <w:t>corespunzător</w:t>
            </w:r>
            <w:proofErr w:type="spellEnd"/>
            <w:r w:rsidRPr="006C0C40">
              <w:rPr>
                <w:noProof w:val="0"/>
                <w:lang w:val="fr-FR" w:eastAsia="ru-RU"/>
              </w:rPr>
              <w:t xml:space="preserve">, </w:t>
            </w:r>
            <w:proofErr w:type="spellStart"/>
            <w:r w:rsidRPr="006C0C40">
              <w:rPr>
                <w:noProof w:val="0"/>
                <w:lang w:val="fr-FR" w:eastAsia="ru-RU"/>
              </w:rPr>
              <w:t>aşa</w:t>
            </w:r>
            <w:proofErr w:type="spellEnd"/>
            <w:r w:rsidRPr="006C0C40">
              <w:rPr>
                <w:noProof w:val="0"/>
                <w:lang w:val="fr-FR" w:eastAsia="ru-RU"/>
              </w:rPr>
              <w:t xml:space="preserve"> cum va </w:t>
            </w:r>
            <w:proofErr w:type="spellStart"/>
            <w:r w:rsidRPr="006C0C40">
              <w:rPr>
                <w:noProof w:val="0"/>
                <w:lang w:val="fr-FR" w:eastAsia="ru-RU"/>
              </w:rPr>
              <w:t>dispune</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w:t>
            </w:r>
            <w:proofErr w:type="spellStart"/>
            <w:r w:rsidRPr="006C0C40">
              <w:rPr>
                <w:noProof w:val="0"/>
                <w:lang w:val="fr-FR" w:eastAsia="ru-RU"/>
              </w:rPr>
              <w:t>Cheltuielile</w:t>
            </w:r>
            <w:proofErr w:type="spellEnd"/>
            <w:r w:rsidRPr="006C0C40">
              <w:rPr>
                <w:noProof w:val="0"/>
                <w:lang w:val="fr-FR" w:eastAsia="ru-RU"/>
              </w:rPr>
              <w:t xml:space="preserve"> </w:t>
            </w:r>
            <w:proofErr w:type="spellStart"/>
            <w:r w:rsidRPr="006C0C40">
              <w:rPr>
                <w:noProof w:val="0"/>
                <w:lang w:val="fr-FR" w:eastAsia="ru-RU"/>
              </w:rPr>
              <w:t>suplimentare</w:t>
            </w:r>
            <w:proofErr w:type="spellEnd"/>
            <w:r w:rsidRPr="006C0C40">
              <w:rPr>
                <w:noProof w:val="0"/>
                <w:lang w:val="fr-FR" w:eastAsia="ru-RU"/>
              </w:rPr>
              <w:t xml:space="preserve"> </w:t>
            </w:r>
            <w:proofErr w:type="spellStart"/>
            <w:r w:rsidRPr="006C0C40">
              <w:rPr>
                <w:noProof w:val="0"/>
                <w:lang w:val="fr-FR" w:eastAsia="ru-RU"/>
              </w:rPr>
              <w:t>generate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urma</w:t>
            </w:r>
            <w:proofErr w:type="spellEnd"/>
            <w:r w:rsidRPr="006C0C40">
              <w:rPr>
                <w:noProof w:val="0"/>
                <w:lang w:val="fr-FR" w:eastAsia="ru-RU"/>
              </w:rPr>
              <w:t xml:space="preserve"> </w:t>
            </w:r>
            <w:proofErr w:type="spellStart"/>
            <w:r w:rsidRPr="006C0C40">
              <w:rPr>
                <w:noProof w:val="0"/>
                <w:lang w:val="fr-FR" w:eastAsia="ru-RU"/>
              </w:rPr>
              <w:t>sistării</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suportate</w:t>
            </w:r>
            <w:proofErr w:type="spellEnd"/>
            <w:r w:rsidRPr="006C0C40">
              <w:rPr>
                <w:noProof w:val="0"/>
                <w:lang w:val="fr-FR" w:eastAsia="ru-RU"/>
              </w:rPr>
              <w:t xml:space="preserve"> de </w:t>
            </w:r>
            <w:proofErr w:type="spellStart"/>
            <w:r w:rsidRPr="006C0C40">
              <w:rPr>
                <w:noProof w:val="0"/>
                <w:lang w:val="fr-FR" w:eastAsia="ru-RU"/>
              </w:rPr>
              <w:t>Antreprenor</w:t>
            </w:r>
            <w:proofErr w:type="spellEnd"/>
            <w:r w:rsidRPr="006C0C40">
              <w:rPr>
                <w:noProof w:val="0"/>
                <w:lang w:val="fr-FR" w:eastAsia="ru-RU"/>
              </w:rPr>
              <w:t xml:space="preserve"> vor fi </w:t>
            </w:r>
            <w:proofErr w:type="spellStart"/>
            <w:r w:rsidRPr="006C0C40">
              <w:rPr>
                <w:noProof w:val="0"/>
                <w:lang w:val="fr-FR" w:eastAsia="ru-RU"/>
              </w:rPr>
              <w:t>plătite</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cazul</w:t>
            </w:r>
            <w:proofErr w:type="spellEnd"/>
            <w:r w:rsidRPr="006C0C40">
              <w:rPr>
                <w:noProof w:val="0"/>
                <w:lang w:val="fr-FR" w:eastAsia="ru-RU"/>
              </w:rPr>
              <w:t xml:space="preserve"> </w:t>
            </w:r>
            <w:proofErr w:type="spellStart"/>
            <w:r w:rsidRPr="006C0C40">
              <w:rPr>
                <w:noProof w:val="0"/>
                <w:lang w:val="fr-FR" w:eastAsia="ru-RU"/>
              </w:rPr>
              <w:t>sistării</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a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din </w:t>
            </w:r>
            <w:proofErr w:type="spellStart"/>
            <w:r w:rsidRPr="006C0C40">
              <w:rPr>
                <w:noProof w:val="0"/>
                <w:lang w:val="fr-FR" w:eastAsia="ru-RU"/>
              </w:rPr>
              <w:t>ele</w:t>
            </w:r>
            <w:proofErr w:type="spellEnd"/>
            <w:r w:rsidRPr="006C0C40">
              <w:rPr>
                <w:noProof w:val="0"/>
                <w:lang w:val="fr-FR" w:eastAsia="ru-RU"/>
              </w:rPr>
              <w:t xml:space="preserve">, din </w:t>
            </w:r>
            <w:proofErr w:type="spellStart"/>
            <w:r w:rsidRPr="006C0C40">
              <w:rPr>
                <w:noProof w:val="0"/>
                <w:lang w:val="fr-FR" w:eastAsia="ru-RU"/>
              </w:rPr>
              <w:t>iniţiativa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w:t>
            </w:r>
            <w:proofErr w:type="spellStart"/>
            <w:r w:rsidRPr="006C0C40">
              <w:rPr>
                <w:noProof w:val="0"/>
                <w:lang w:val="fr-FR" w:eastAsia="ru-RU"/>
              </w:rPr>
              <w:t>acesta</w:t>
            </w:r>
            <w:proofErr w:type="spellEnd"/>
            <w:r w:rsidRPr="006C0C40">
              <w:rPr>
                <w:noProof w:val="0"/>
                <w:lang w:val="fr-FR" w:eastAsia="ru-RU"/>
              </w:rPr>
              <w:t xml:space="preserve"> </w:t>
            </w:r>
            <w:proofErr w:type="spellStart"/>
            <w:r w:rsidRPr="006C0C40">
              <w:rPr>
                <w:noProof w:val="0"/>
                <w:lang w:val="fr-FR" w:eastAsia="ru-RU"/>
              </w:rPr>
              <w:t>suportă</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w:t>
            </w:r>
            <w:proofErr w:type="spellStart"/>
            <w:r w:rsidRPr="006C0C40">
              <w:rPr>
                <w:noProof w:val="0"/>
                <w:lang w:val="fr-FR" w:eastAsia="ru-RU"/>
              </w:rPr>
              <w:t>timpul</w:t>
            </w:r>
            <w:proofErr w:type="spellEnd"/>
            <w:r w:rsidRPr="006C0C40">
              <w:rPr>
                <w:noProof w:val="0"/>
                <w:lang w:val="fr-FR" w:eastAsia="ru-RU"/>
              </w:rPr>
              <w:t xml:space="preserve"> </w:t>
            </w:r>
            <w:proofErr w:type="spellStart"/>
            <w:r w:rsidRPr="006C0C40">
              <w:rPr>
                <w:noProof w:val="0"/>
                <w:lang w:val="fr-FR" w:eastAsia="ru-RU"/>
              </w:rPr>
              <w:t>suspendării</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cheltuielile</w:t>
            </w:r>
            <w:proofErr w:type="spellEnd"/>
            <w:r w:rsidRPr="006C0C40">
              <w:rPr>
                <w:noProof w:val="0"/>
                <w:lang w:val="fr-FR" w:eastAsia="ru-RU"/>
              </w:rPr>
              <w:t xml:space="preserve">, </w:t>
            </w:r>
            <w:proofErr w:type="spellStart"/>
            <w:r w:rsidRPr="006C0C40">
              <w:rPr>
                <w:noProof w:val="0"/>
                <w:lang w:val="fr-FR" w:eastAsia="ru-RU"/>
              </w:rPr>
              <w:t>privind</w:t>
            </w:r>
            <w:proofErr w:type="spellEnd"/>
            <w:r w:rsidRPr="006C0C40">
              <w:rPr>
                <w:noProof w:val="0"/>
                <w:lang w:val="fr-FR" w:eastAsia="ru-RU"/>
              </w:rPr>
              <w:t xml:space="preserve"> </w:t>
            </w:r>
            <w:proofErr w:type="spellStart"/>
            <w:r w:rsidRPr="006C0C40">
              <w:rPr>
                <w:noProof w:val="0"/>
                <w:lang w:val="fr-FR" w:eastAsia="ru-RU"/>
              </w:rPr>
              <w:t>protejarea</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conservarea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cu </w:t>
            </w:r>
            <w:proofErr w:type="spellStart"/>
            <w:r w:rsidRPr="006C0C40">
              <w:rPr>
                <w:noProof w:val="0"/>
                <w:lang w:val="fr-FR" w:eastAsia="ru-RU"/>
              </w:rPr>
              <w:t>bună</w:t>
            </w:r>
            <w:proofErr w:type="spellEnd"/>
            <w:r w:rsidRPr="006C0C40">
              <w:rPr>
                <w:noProof w:val="0"/>
                <w:lang w:val="fr-FR" w:eastAsia="ru-RU"/>
              </w:rPr>
              <w:t xml:space="preserve"> </w:t>
            </w:r>
            <w:proofErr w:type="spellStart"/>
            <w:r w:rsidRPr="006C0C40">
              <w:rPr>
                <w:noProof w:val="0"/>
                <w:lang w:val="fr-FR" w:eastAsia="ru-RU"/>
              </w:rPr>
              <w:t>diligenţă</w:t>
            </w:r>
            <w:proofErr w:type="spellEnd"/>
            <w:r w:rsidRPr="006C0C40">
              <w:rPr>
                <w:noProof w:val="0"/>
                <w:lang w:val="fr-FR" w:eastAsia="ru-RU"/>
              </w:rPr>
              <w:t>.</w:t>
            </w:r>
          </w:p>
          <w:p w14:paraId="58EC7C9A"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4.7. </w:t>
            </w:r>
            <w:proofErr w:type="spellStart"/>
            <w:r w:rsidRPr="006C0C40">
              <w:rPr>
                <w:noProof w:val="0"/>
                <w:lang w:val="fr-FR" w:eastAsia="ru-RU"/>
              </w:rPr>
              <w:t>Lipsa</w:t>
            </w:r>
            <w:proofErr w:type="spellEnd"/>
            <w:r w:rsidRPr="006C0C40">
              <w:rPr>
                <w:noProof w:val="0"/>
                <w:lang w:val="fr-FR" w:eastAsia="ru-RU"/>
              </w:rPr>
              <w:t xml:space="preserve"> </w:t>
            </w:r>
            <w:proofErr w:type="spellStart"/>
            <w:r w:rsidRPr="006C0C40">
              <w:rPr>
                <w:noProof w:val="0"/>
                <w:lang w:val="fr-FR" w:eastAsia="ru-RU"/>
              </w:rPr>
              <w:t>informării</w:t>
            </w:r>
            <w:proofErr w:type="spellEnd"/>
            <w:r w:rsidRPr="006C0C40">
              <w:rPr>
                <w:noProof w:val="0"/>
                <w:lang w:val="fr-FR" w:eastAsia="ru-RU"/>
              </w:rPr>
              <w:t xml:space="preserve"> </w:t>
            </w:r>
            <w:proofErr w:type="spellStart"/>
            <w:r w:rsidRPr="006C0C40">
              <w:rPr>
                <w:noProof w:val="0"/>
                <w:lang w:val="fr-FR" w:eastAsia="ru-RU"/>
              </w:rPr>
              <w:t>Beneficiarului</w:t>
            </w:r>
            <w:proofErr w:type="spellEnd"/>
            <w:r w:rsidRPr="006C0C40">
              <w:rPr>
                <w:noProof w:val="0"/>
                <w:lang w:val="fr-FR" w:eastAsia="ru-RU"/>
              </w:rPr>
              <w:t xml:space="preserve"> face </w:t>
            </w:r>
            <w:proofErr w:type="spellStart"/>
            <w:r w:rsidRPr="006C0C40">
              <w:rPr>
                <w:noProof w:val="0"/>
                <w:lang w:val="fr-FR" w:eastAsia="ru-RU"/>
              </w:rPr>
              <w:t>inopozabila</w:t>
            </w:r>
            <w:proofErr w:type="spellEnd"/>
            <w:r w:rsidRPr="006C0C40">
              <w:rPr>
                <w:noProof w:val="0"/>
                <w:lang w:val="fr-FR" w:eastAsia="ru-RU"/>
              </w:rPr>
              <w:t xml:space="preserve"> </w:t>
            </w:r>
            <w:proofErr w:type="spellStart"/>
            <w:r w:rsidRPr="006C0C40">
              <w:rPr>
                <w:noProof w:val="0"/>
                <w:lang w:val="fr-FR" w:eastAsia="ru-RU"/>
              </w:rPr>
              <w:t>decizia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de </w:t>
            </w:r>
            <w:proofErr w:type="spellStart"/>
            <w:r w:rsidRPr="006C0C40">
              <w:rPr>
                <w:noProof w:val="0"/>
                <w:lang w:val="fr-FR" w:eastAsia="ru-RU"/>
              </w:rPr>
              <w:t>sistare</w:t>
            </w:r>
            <w:proofErr w:type="spellEnd"/>
            <w:r w:rsidRPr="006C0C40">
              <w:rPr>
                <w:noProof w:val="0"/>
                <w:lang w:val="fr-FR" w:eastAsia="ru-RU"/>
              </w:rPr>
              <w:t xml:space="preserve"> a </w:t>
            </w:r>
            <w:proofErr w:type="spellStart"/>
            <w:r w:rsidRPr="006C0C40">
              <w:rPr>
                <w:noProof w:val="0"/>
                <w:lang w:val="fr-FR" w:eastAsia="ru-RU"/>
              </w:rPr>
              <w:t>lucrărilor</w:t>
            </w:r>
            <w:proofErr w:type="spellEnd"/>
            <w:r w:rsidRPr="006C0C40">
              <w:rPr>
                <w:noProof w:val="0"/>
                <w:lang w:val="fr-FR" w:eastAsia="ru-RU"/>
              </w:rPr>
              <w:t xml:space="preserve">, cu </w:t>
            </w:r>
            <w:proofErr w:type="spellStart"/>
            <w:r w:rsidRPr="006C0C40">
              <w:rPr>
                <w:noProof w:val="0"/>
                <w:lang w:val="fr-FR" w:eastAsia="ru-RU"/>
              </w:rPr>
              <w:t>consecinţa</w:t>
            </w:r>
            <w:proofErr w:type="spellEnd"/>
            <w:r w:rsidRPr="006C0C40">
              <w:rPr>
                <w:noProof w:val="0"/>
                <w:lang w:val="fr-FR" w:eastAsia="ru-RU"/>
              </w:rPr>
              <w:t xml:space="preserve"> </w:t>
            </w:r>
            <w:proofErr w:type="spellStart"/>
            <w:r w:rsidRPr="006C0C40">
              <w:rPr>
                <w:noProof w:val="0"/>
                <w:lang w:val="fr-FR" w:eastAsia="ru-RU"/>
              </w:rPr>
              <w:t>exercitării</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a </w:t>
            </w:r>
            <w:proofErr w:type="spellStart"/>
            <w:r w:rsidRPr="006C0C40">
              <w:rPr>
                <w:noProof w:val="0"/>
                <w:lang w:val="fr-FR" w:eastAsia="ru-RU"/>
              </w:rPr>
              <w:t>dreptului</w:t>
            </w:r>
            <w:proofErr w:type="spellEnd"/>
            <w:r w:rsidRPr="006C0C40">
              <w:rPr>
                <w:noProof w:val="0"/>
                <w:lang w:val="fr-FR" w:eastAsia="ru-RU"/>
              </w:rPr>
              <w:t xml:space="preserve"> </w:t>
            </w:r>
            <w:proofErr w:type="gramStart"/>
            <w:r w:rsidRPr="006C0C40">
              <w:rPr>
                <w:noProof w:val="0"/>
                <w:lang w:val="fr-FR" w:eastAsia="ru-RU"/>
              </w:rPr>
              <w:t>de a</w:t>
            </w:r>
            <w:proofErr w:type="gramEnd"/>
            <w:r w:rsidRPr="006C0C40">
              <w:rPr>
                <w:noProof w:val="0"/>
                <w:lang w:val="fr-FR" w:eastAsia="ru-RU"/>
              </w:rPr>
              <w:t xml:space="preserve"> </w:t>
            </w:r>
            <w:proofErr w:type="spellStart"/>
            <w:r w:rsidRPr="006C0C40">
              <w:rPr>
                <w:noProof w:val="0"/>
                <w:lang w:val="fr-FR" w:eastAsia="ru-RU"/>
              </w:rPr>
              <w:t>refuza</w:t>
            </w:r>
            <w:proofErr w:type="spellEnd"/>
            <w:r w:rsidRPr="006C0C40">
              <w:rPr>
                <w:noProof w:val="0"/>
                <w:lang w:val="fr-FR" w:eastAsia="ru-RU"/>
              </w:rPr>
              <w:t xml:space="preserve"> </w:t>
            </w:r>
            <w:proofErr w:type="spellStart"/>
            <w:r w:rsidRPr="006C0C40">
              <w:rPr>
                <w:noProof w:val="0"/>
                <w:lang w:val="fr-FR" w:eastAsia="ru-RU"/>
              </w:rPr>
              <w:t>prelungirea</w:t>
            </w:r>
            <w:proofErr w:type="spellEnd"/>
            <w:r w:rsidRPr="006C0C40">
              <w:rPr>
                <w:noProof w:val="0"/>
                <w:lang w:val="fr-FR" w:eastAsia="ru-RU"/>
              </w:rPr>
              <w:t xml:space="preserve"> </w:t>
            </w:r>
            <w:proofErr w:type="spellStart"/>
            <w:r w:rsidRPr="006C0C40">
              <w:rPr>
                <w:noProof w:val="0"/>
                <w:lang w:val="fr-FR" w:eastAsia="ru-RU"/>
              </w:rPr>
              <w:t>duratei</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a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contractate</w:t>
            </w:r>
            <w:proofErr w:type="spellEnd"/>
            <w:r w:rsidRPr="006C0C40">
              <w:rPr>
                <w:noProof w:val="0"/>
                <w:lang w:val="fr-FR" w:eastAsia="ru-RU"/>
              </w:rPr>
              <w:t>.</w:t>
            </w:r>
          </w:p>
          <w:p w14:paraId="03750F25" w14:textId="77777777" w:rsidR="00892FAB" w:rsidRPr="006C0C40" w:rsidRDefault="00892FAB" w:rsidP="00892FAB">
            <w:pPr>
              <w:tabs>
                <w:tab w:val="left" w:pos="360"/>
              </w:tabs>
              <w:jc w:val="both"/>
              <w:rPr>
                <w:noProof w:val="0"/>
                <w:lang w:val="fr-FR" w:eastAsia="ru-RU"/>
              </w:rPr>
            </w:pPr>
          </w:p>
          <w:p w14:paraId="3CD2A0D6" w14:textId="77777777" w:rsidR="00892FAB" w:rsidRPr="006C0C40" w:rsidRDefault="00892FAB" w:rsidP="00892FAB">
            <w:pPr>
              <w:tabs>
                <w:tab w:val="left" w:pos="525"/>
              </w:tabs>
              <w:jc w:val="both"/>
              <w:rPr>
                <w:b/>
                <w:noProof w:val="0"/>
                <w:lang w:val="fr-FR" w:eastAsia="ru-RU"/>
              </w:rPr>
            </w:pPr>
            <w:r w:rsidRPr="006C0C40">
              <w:rPr>
                <w:b/>
                <w:noProof w:val="0"/>
                <w:lang w:val="fr-FR" w:eastAsia="ru-RU"/>
              </w:rPr>
              <w:t>5. RECEPŢIA LUCRĂRILOR DE EXECUŢIE</w:t>
            </w:r>
          </w:p>
          <w:p w14:paraId="7770F387"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5.1. </w:t>
            </w:r>
            <w:proofErr w:type="spellStart"/>
            <w:r w:rsidRPr="006C0C40">
              <w:rPr>
                <w:noProof w:val="0"/>
                <w:lang w:val="fr-FR" w:eastAsia="ru-RU"/>
              </w:rPr>
              <w:t>Terminarea</w:t>
            </w:r>
            <w:proofErr w:type="spellEnd"/>
            <w:r w:rsidRPr="006C0C40">
              <w:rPr>
                <w:noProof w:val="0"/>
                <w:lang w:val="fr-FR" w:eastAsia="ru-RU"/>
              </w:rPr>
              <w:t xml:space="preserve"> </w:t>
            </w:r>
            <w:proofErr w:type="spellStart"/>
            <w:r w:rsidRPr="006C0C40">
              <w:rPr>
                <w:noProof w:val="0"/>
                <w:lang w:val="fr-FR" w:eastAsia="ru-RU"/>
              </w:rPr>
              <w:t>lucrărilor</w:t>
            </w:r>
            <w:proofErr w:type="spellEnd"/>
          </w:p>
          <w:p w14:paraId="433B6E51"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5.1.1. </w:t>
            </w:r>
            <w:proofErr w:type="spellStart"/>
            <w:r w:rsidRPr="006C0C40">
              <w:rPr>
                <w:noProof w:val="0"/>
                <w:lang w:val="fr-FR" w:eastAsia="ru-RU"/>
              </w:rPr>
              <w:t>Totalitatea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este </w:t>
            </w:r>
            <w:proofErr w:type="spellStart"/>
            <w:r w:rsidRPr="006C0C40">
              <w:rPr>
                <w:noProof w:val="0"/>
                <w:lang w:val="fr-FR" w:eastAsia="ru-RU"/>
              </w:rPr>
              <w:t>cazul</w:t>
            </w:r>
            <w:proofErr w:type="spellEnd"/>
            <w:r w:rsidRPr="006C0C40">
              <w:rPr>
                <w:noProof w:val="0"/>
                <w:lang w:val="fr-FR" w:eastAsia="ru-RU"/>
              </w:rPr>
              <w:t xml:space="preserve">, </w:t>
            </w:r>
            <w:proofErr w:type="spellStart"/>
            <w:r w:rsidRPr="006C0C40">
              <w:rPr>
                <w:noProof w:val="0"/>
                <w:lang w:val="fr-FR" w:eastAsia="ru-RU"/>
              </w:rPr>
              <w:t>oricare</w:t>
            </w:r>
            <w:proofErr w:type="spellEnd"/>
            <w:r w:rsidRPr="006C0C40">
              <w:rPr>
                <w:noProof w:val="0"/>
                <w:lang w:val="fr-FR" w:eastAsia="ru-RU"/>
              </w:rPr>
              <w:t xml:space="preserve"> parte din </w:t>
            </w:r>
            <w:proofErr w:type="spellStart"/>
            <w:r w:rsidRPr="006C0C40">
              <w:rPr>
                <w:noProof w:val="0"/>
                <w:lang w:val="fr-FR" w:eastAsia="ru-RU"/>
              </w:rPr>
              <w:t>acestea</w:t>
            </w:r>
            <w:proofErr w:type="spellEnd"/>
            <w:r w:rsidRPr="006C0C40">
              <w:rPr>
                <w:noProof w:val="0"/>
                <w:lang w:val="fr-FR" w:eastAsia="ru-RU"/>
              </w:rPr>
              <w:t xml:space="preserve">, </w:t>
            </w:r>
            <w:proofErr w:type="spellStart"/>
            <w:r w:rsidRPr="006C0C40">
              <w:rPr>
                <w:noProof w:val="0"/>
                <w:lang w:val="fr-FR" w:eastAsia="ru-RU"/>
              </w:rPr>
              <w:t>prevăzute</w:t>
            </w:r>
            <w:proofErr w:type="spellEnd"/>
            <w:r w:rsidRPr="006C0C40">
              <w:rPr>
                <w:noProof w:val="0"/>
                <w:lang w:val="fr-FR" w:eastAsia="ru-RU"/>
              </w:rPr>
              <w:t xml:space="preserve"> a fi </w:t>
            </w:r>
            <w:proofErr w:type="spellStart"/>
            <w:r w:rsidRPr="006C0C40">
              <w:rPr>
                <w:noProof w:val="0"/>
                <w:lang w:val="fr-FR" w:eastAsia="ru-RU"/>
              </w:rPr>
              <w:t>finalizate</w:t>
            </w:r>
            <w:proofErr w:type="spellEnd"/>
            <w:r w:rsidRPr="006C0C40">
              <w:rPr>
                <w:noProof w:val="0"/>
                <w:lang w:val="fr-FR" w:eastAsia="ru-RU"/>
              </w:rPr>
              <w:t xml:space="preserve"> </w:t>
            </w:r>
            <w:proofErr w:type="spellStart"/>
            <w:r w:rsidRPr="006C0C40">
              <w:rPr>
                <w:noProof w:val="0"/>
                <w:lang w:val="fr-FR" w:eastAsia="ru-RU"/>
              </w:rPr>
              <w:t>într</w:t>
            </w:r>
            <w:proofErr w:type="spellEnd"/>
            <w:r w:rsidRPr="006C0C40">
              <w:rPr>
                <w:noProof w:val="0"/>
                <w:lang w:val="fr-FR" w:eastAsia="ru-RU"/>
              </w:rPr>
              <w:t xml:space="preserve">-un </w:t>
            </w:r>
            <w:proofErr w:type="spellStart"/>
            <w:r w:rsidRPr="006C0C40">
              <w:rPr>
                <w:noProof w:val="0"/>
                <w:lang w:val="fr-FR" w:eastAsia="ru-RU"/>
              </w:rPr>
              <w:t>termen</w:t>
            </w:r>
            <w:proofErr w:type="spellEnd"/>
            <w:r w:rsidRPr="006C0C40">
              <w:rPr>
                <w:noProof w:val="0"/>
                <w:lang w:val="fr-FR" w:eastAsia="ru-RU"/>
              </w:rPr>
              <w:t xml:space="preserve"> </w:t>
            </w:r>
            <w:proofErr w:type="spellStart"/>
            <w:r w:rsidRPr="006C0C40">
              <w:rPr>
                <w:noProof w:val="0"/>
                <w:lang w:val="fr-FR" w:eastAsia="ru-RU"/>
              </w:rPr>
              <w:t>stabilit</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graficul</w:t>
            </w:r>
            <w:proofErr w:type="spellEnd"/>
            <w:r w:rsidRPr="006C0C40">
              <w:rPr>
                <w:noProof w:val="0"/>
                <w:lang w:val="fr-FR" w:eastAsia="ru-RU"/>
              </w:rPr>
              <w:t xml:space="preserve"> de </w:t>
            </w:r>
            <w:proofErr w:type="spellStart"/>
            <w:r w:rsidRPr="006C0C40">
              <w:rPr>
                <w:noProof w:val="0"/>
                <w:lang w:val="fr-FR" w:eastAsia="ru-RU"/>
              </w:rPr>
              <w:t>execuție</w:t>
            </w:r>
            <w:proofErr w:type="spellEnd"/>
            <w:r w:rsidRPr="006C0C40">
              <w:rPr>
                <w:noProof w:val="0"/>
                <w:lang w:val="fr-FR" w:eastAsia="ru-RU"/>
              </w:rPr>
              <w:t xml:space="preserve"> a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trebuie</w:t>
            </w:r>
            <w:proofErr w:type="spellEnd"/>
            <w:r w:rsidRPr="006C0C40">
              <w:rPr>
                <w:noProof w:val="0"/>
                <w:lang w:val="fr-FR" w:eastAsia="ru-RU"/>
              </w:rPr>
              <w:t xml:space="preserve"> </w:t>
            </w:r>
            <w:proofErr w:type="spellStart"/>
            <w:r w:rsidRPr="006C0C40">
              <w:rPr>
                <w:noProof w:val="0"/>
                <w:lang w:val="fr-FR" w:eastAsia="ru-RU"/>
              </w:rPr>
              <w:t>finalizate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termenul</w:t>
            </w:r>
            <w:proofErr w:type="spellEnd"/>
            <w:r w:rsidRPr="006C0C40">
              <w:rPr>
                <w:noProof w:val="0"/>
                <w:lang w:val="fr-FR" w:eastAsia="ru-RU"/>
              </w:rPr>
              <w:t xml:space="preserve"> </w:t>
            </w:r>
            <w:proofErr w:type="spellStart"/>
            <w:r w:rsidRPr="006C0C40">
              <w:rPr>
                <w:noProof w:val="0"/>
                <w:lang w:val="fr-FR" w:eastAsia="ru-RU"/>
              </w:rPr>
              <w:t>convenit</w:t>
            </w:r>
            <w:proofErr w:type="spellEnd"/>
            <w:r w:rsidRPr="006C0C40">
              <w:rPr>
                <w:noProof w:val="0"/>
                <w:lang w:val="fr-FR" w:eastAsia="ru-RU"/>
              </w:rPr>
              <w:t xml:space="preserve"> de </w:t>
            </w:r>
            <w:proofErr w:type="spellStart"/>
            <w:r w:rsidRPr="006C0C40">
              <w:rPr>
                <w:noProof w:val="0"/>
                <w:lang w:val="fr-FR" w:eastAsia="ru-RU"/>
              </w:rPr>
              <w:t>părţi</w:t>
            </w:r>
            <w:proofErr w:type="spellEnd"/>
            <w:r w:rsidRPr="006C0C40">
              <w:rPr>
                <w:noProof w:val="0"/>
                <w:lang w:val="fr-FR" w:eastAsia="ru-RU"/>
              </w:rPr>
              <w:t xml:space="preserve">, </w:t>
            </w:r>
            <w:proofErr w:type="spellStart"/>
            <w:r w:rsidRPr="006C0C40">
              <w:rPr>
                <w:noProof w:val="0"/>
                <w:lang w:val="fr-FR" w:eastAsia="ru-RU"/>
              </w:rPr>
              <w:t>termen</w:t>
            </w:r>
            <w:proofErr w:type="spellEnd"/>
            <w:r w:rsidRPr="006C0C40">
              <w:rPr>
                <w:noProof w:val="0"/>
                <w:lang w:val="fr-FR" w:eastAsia="ru-RU"/>
              </w:rPr>
              <w:t xml:space="preserve"> care </w:t>
            </w:r>
            <w:proofErr w:type="spellStart"/>
            <w:r w:rsidRPr="006C0C40">
              <w:rPr>
                <w:noProof w:val="0"/>
                <w:lang w:val="fr-FR" w:eastAsia="ru-RU"/>
              </w:rPr>
              <w:t>curge</w:t>
            </w:r>
            <w:proofErr w:type="spellEnd"/>
            <w:r w:rsidRPr="006C0C40">
              <w:rPr>
                <w:noProof w:val="0"/>
                <w:lang w:val="fr-FR" w:eastAsia="ru-RU"/>
              </w:rPr>
              <w:t xml:space="preserve"> </w:t>
            </w:r>
            <w:proofErr w:type="spellStart"/>
            <w:r w:rsidRPr="006C0C40">
              <w:rPr>
                <w:noProof w:val="0"/>
                <w:lang w:val="fr-FR" w:eastAsia="ru-RU"/>
              </w:rPr>
              <w:t>împotriva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de la data </w:t>
            </w:r>
            <w:proofErr w:type="spellStart"/>
            <w:r w:rsidRPr="006C0C40">
              <w:rPr>
                <w:noProof w:val="0"/>
                <w:lang w:val="fr-FR" w:eastAsia="ru-RU"/>
              </w:rPr>
              <w:t>precizata</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Ordinul</w:t>
            </w:r>
            <w:proofErr w:type="spellEnd"/>
            <w:r w:rsidRPr="006C0C40">
              <w:rPr>
                <w:noProof w:val="0"/>
                <w:lang w:val="fr-FR" w:eastAsia="ru-RU"/>
              </w:rPr>
              <w:t xml:space="preserve"> de </w:t>
            </w:r>
            <w:proofErr w:type="spellStart"/>
            <w:r w:rsidRPr="006C0C40">
              <w:rPr>
                <w:noProof w:val="0"/>
                <w:lang w:val="fr-FR" w:eastAsia="ru-RU"/>
              </w:rPr>
              <w:t>începere</w:t>
            </w:r>
            <w:proofErr w:type="spellEnd"/>
            <w:r w:rsidRPr="006C0C40">
              <w:rPr>
                <w:noProof w:val="0"/>
                <w:lang w:val="fr-FR" w:eastAsia="ru-RU"/>
              </w:rPr>
              <w:t xml:space="preserve"> a </w:t>
            </w:r>
            <w:proofErr w:type="spellStart"/>
            <w:r w:rsidRPr="006C0C40">
              <w:rPr>
                <w:noProof w:val="0"/>
                <w:lang w:val="fr-FR" w:eastAsia="ru-RU"/>
              </w:rPr>
              <w:t>lucrărilor</w:t>
            </w:r>
            <w:proofErr w:type="spellEnd"/>
            <w:r w:rsidRPr="006C0C40">
              <w:rPr>
                <w:noProof w:val="0"/>
                <w:lang w:val="fr-FR" w:eastAsia="ru-RU"/>
              </w:rPr>
              <w:t>.</w:t>
            </w:r>
          </w:p>
          <w:p w14:paraId="5A03DF08"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5.2. </w:t>
            </w:r>
            <w:proofErr w:type="spellStart"/>
            <w:r w:rsidRPr="006C0C40">
              <w:rPr>
                <w:noProof w:val="0"/>
                <w:lang w:val="fr-FR" w:eastAsia="ru-RU"/>
              </w:rPr>
              <w:t>Înştiinţarea</w:t>
            </w:r>
            <w:proofErr w:type="spellEnd"/>
            <w:r w:rsidRPr="006C0C40">
              <w:rPr>
                <w:noProof w:val="0"/>
                <w:lang w:val="fr-FR" w:eastAsia="ru-RU"/>
              </w:rPr>
              <w:t xml:space="preserve"> de </w:t>
            </w:r>
            <w:proofErr w:type="spellStart"/>
            <w:r w:rsidRPr="006C0C40">
              <w:rPr>
                <w:noProof w:val="0"/>
                <w:lang w:val="fr-FR"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6C0C40">
              <w:rPr>
                <w:noProof w:val="0"/>
                <w:lang w:val="fr-FR" w:eastAsia="ru-RU"/>
              </w:rPr>
              <w:t xml:space="preserve">5.2.1. </w:t>
            </w:r>
            <w:proofErr w:type="spellStart"/>
            <w:r w:rsidRPr="006C0C40">
              <w:rPr>
                <w:noProof w:val="0"/>
                <w:lang w:val="fr-FR" w:eastAsia="ru-RU"/>
              </w:rPr>
              <w:t>Antreprenorul</w:t>
            </w:r>
            <w:proofErr w:type="spellEnd"/>
            <w:r w:rsidRPr="006C0C40">
              <w:rPr>
                <w:noProof w:val="0"/>
                <w:lang w:val="fr-FR" w:eastAsia="ru-RU"/>
              </w:rPr>
              <w:t xml:space="preserve"> are </w:t>
            </w:r>
            <w:proofErr w:type="spellStart"/>
            <w:r w:rsidRPr="006C0C40">
              <w:rPr>
                <w:noProof w:val="0"/>
                <w:lang w:val="fr-FR" w:eastAsia="ru-RU"/>
              </w:rPr>
              <w:t>obligaţia</w:t>
            </w:r>
            <w:proofErr w:type="spellEnd"/>
            <w:r w:rsidRPr="006C0C40">
              <w:rPr>
                <w:noProof w:val="0"/>
                <w:lang w:val="fr-FR" w:eastAsia="ru-RU"/>
              </w:rPr>
              <w:t xml:space="preserve"> </w:t>
            </w:r>
            <w:proofErr w:type="gramStart"/>
            <w:r w:rsidRPr="006C0C40">
              <w:rPr>
                <w:noProof w:val="0"/>
                <w:lang w:val="fr-FR" w:eastAsia="ru-RU"/>
              </w:rPr>
              <w:t>de a</w:t>
            </w:r>
            <w:proofErr w:type="gramEnd"/>
            <w:r w:rsidRPr="006C0C40">
              <w:rPr>
                <w:noProof w:val="0"/>
                <w:lang w:val="fr-FR" w:eastAsia="ru-RU"/>
              </w:rPr>
              <w:t xml:space="preserve"> </w:t>
            </w:r>
            <w:proofErr w:type="spellStart"/>
            <w:r w:rsidRPr="006C0C40">
              <w:rPr>
                <w:noProof w:val="0"/>
                <w:lang w:val="fr-FR" w:eastAsia="ru-RU"/>
              </w:rPr>
              <w:t>notifica</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scris</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cu </w:t>
            </w:r>
            <w:proofErr w:type="spellStart"/>
            <w:r w:rsidRPr="006C0C40">
              <w:rPr>
                <w:noProof w:val="0"/>
                <w:lang w:val="fr-FR" w:eastAsia="ru-RU"/>
              </w:rPr>
              <w:t>privire</w:t>
            </w:r>
            <w:proofErr w:type="spellEnd"/>
            <w:r w:rsidRPr="006C0C40">
              <w:rPr>
                <w:noProof w:val="0"/>
                <w:lang w:val="fr-FR" w:eastAsia="ru-RU"/>
              </w:rPr>
              <w:t xml:space="preserve"> la </w:t>
            </w:r>
            <w:proofErr w:type="spellStart"/>
            <w:r w:rsidRPr="006C0C40">
              <w:rPr>
                <w:noProof w:val="0"/>
                <w:lang w:val="fr-FR" w:eastAsia="ru-RU"/>
              </w:rPr>
              <w:t>îndeplinirea</w:t>
            </w:r>
            <w:proofErr w:type="spellEnd"/>
            <w:r w:rsidRPr="006C0C40">
              <w:rPr>
                <w:noProof w:val="0"/>
                <w:lang w:val="fr-FR" w:eastAsia="ru-RU"/>
              </w:rPr>
              <w:t xml:space="preserve"> </w:t>
            </w:r>
            <w:proofErr w:type="spellStart"/>
            <w:r w:rsidRPr="006C0C40">
              <w:rPr>
                <w:noProof w:val="0"/>
                <w:lang w:val="fr-FR" w:eastAsia="ru-RU"/>
              </w:rPr>
              <w:t>condiţiilor</w:t>
            </w:r>
            <w:proofErr w:type="spellEnd"/>
            <w:r w:rsidRPr="006C0C40">
              <w:rPr>
                <w:noProof w:val="0"/>
                <w:lang w:val="fr-FR" w:eastAsia="ru-RU"/>
              </w:rPr>
              <w:t xml:space="preserve"> de </w:t>
            </w:r>
            <w:proofErr w:type="spellStart"/>
            <w:r w:rsidRPr="006C0C40">
              <w:rPr>
                <w:noProof w:val="0"/>
                <w:lang w:val="fr-FR" w:eastAsia="ru-RU"/>
              </w:rPr>
              <w:t>recepţie</w:t>
            </w:r>
            <w:proofErr w:type="spellEnd"/>
            <w:r w:rsidRPr="006C0C40">
              <w:rPr>
                <w:noProof w:val="0"/>
                <w:lang w:val="fr-FR" w:eastAsia="ru-RU"/>
              </w:rPr>
              <w:t xml:space="preserve">, </w:t>
            </w:r>
            <w:proofErr w:type="spellStart"/>
            <w:r w:rsidRPr="006C0C40">
              <w:rPr>
                <w:noProof w:val="0"/>
                <w:lang w:val="fr-FR" w:eastAsia="ru-RU"/>
              </w:rPr>
              <w:t>solicitând</w:t>
            </w:r>
            <w:proofErr w:type="spellEnd"/>
            <w:r w:rsidRPr="006C0C40">
              <w:rPr>
                <w:noProof w:val="0"/>
                <w:lang w:val="fr-FR" w:eastAsia="ru-RU"/>
              </w:rPr>
              <w:t xml:space="preserve"> </w:t>
            </w:r>
            <w:proofErr w:type="spellStart"/>
            <w:r w:rsidRPr="006C0C40">
              <w:rPr>
                <w:noProof w:val="0"/>
                <w:lang w:val="fr-FR" w:eastAsia="ru-RU"/>
              </w:rPr>
              <w:t>acestuia</w:t>
            </w:r>
            <w:proofErr w:type="spellEnd"/>
            <w:r w:rsidRPr="006C0C40">
              <w:rPr>
                <w:noProof w:val="0"/>
                <w:lang w:val="fr-FR" w:eastAsia="ru-RU"/>
              </w:rPr>
              <w:t xml:space="preserve"> </w:t>
            </w:r>
            <w:proofErr w:type="spellStart"/>
            <w:r w:rsidRPr="006C0C40">
              <w:rPr>
                <w:noProof w:val="0"/>
                <w:lang w:val="fr-FR" w:eastAsia="ru-RU"/>
              </w:rPr>
              <w:t>convocarea</w:t>
            </w:r>
            <w:proofErr w:type="spellEnd"/>
            <w:r w:rsidRPr="006C0C40">
              <w:rPr>
                <w:noProof w:val="0"/>
                <w:lang w:val="fr-FR" w:eastAsia="ru-RU"/>
              </w:rPr>
              <w:t xml:space="preserve"> </w:t>
            </w:r>
            <w:proofErr w:type="spellStart"/>
            <w:r w:rsidRPr="006C0C40">
              <w:rPr>
                <w:noProof w:val="0"/>
                <w:lang w:val="fr-FR" w:eastAsia="ru-RU"/>
              </w:rPr>
              <w:t>comisiei</w:t>
            </w:r>
            <w:proofErr w:type="spellEnd"/>
            <w:r w:rsidRPr="006C0C40">
              <w:rPr>
                <w:noProof w:val="0"/>
                <w:lang w:val="fr-FR" w:eastAsia="ru-RU"/>
              </w:rPr>
              <w:t xml:space="preserve"> de </w:t>
            </w:r>
            <w:proofErr w:type="spellStart"/>
            <w:r w:rsidRPr="006C0C40">
              <w:rPr>
                <w:noProof w:val="0"/>
                <w:lang w:val="fr-FR" w:eastAsia="ru-RU"/>
              </w:rPr>
              <w:t>recepţie</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prevederilor</w:t>
            </w:r>
            <w:proofErr w:type="spellEnd"/>
            <w:r w:rsidRPr="006C0C40">
              <w:rPr>
                <w:noProof w:val="0"/>
                <w:lang w:val="fr-FR"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6C0C40" w:rsidRDefault="00892FAB" w:rsidP="00892FAB">
            <w:pPr>
              <w:tabs>
                <w:tab w:val="left" w:pos="567"/>
              </w:tabs>
              <w:jc w:val="both"/>
              <w:rPr>
                <w:noProof w:val="0"/>
                <w:lang w:eastAsia="ru-RU"/>
              </w:rPr>
            </w:pPr>
            <w:r w:rsidRPr="006C0C40">
              <w:rPr>
                <w:noProof w:val="0"/>
                <w:lang w:eastAsia="ru-RU"/>
              </w:rPr>
              <w:t>5.2.2. În cazul în care Comisia de recep</w:t>
            </w:r>
            <w:r w:rsidRPr="00892FAB">
              <w:rPr>
                <w:noProof w:val="0"/>
                <w:lang w:eastAsia="ru-RU"/>
              </w:rPr>
              <w:t>ție</w:t>
            </w:r>
            <w:r w:rsidRPr="006C0C40">
              <w:rPr>
                <w:noProof w:val="0"/>
                <w:lang w:eastAsia="ru-RU"/>
              </w:rPr>
              <w:t xml:space="preserve"> constată că sunt lipsuri sau </w:t>
            </w:r>
            <w:proofErr w:type="spellStart"/>
            <w:r w:rsidRPr="006C0C40">
              <w:rPr>
                <w:noProof w:val="0"/>
                <w:lang w:eastAsia="ru-RU"/>
              </w:rPr>
              <w:t>deficienţe</w:t>
            </w:r>
            <w:proofErr w:type="spellEnd"/>
            <w:r w:rsidRPr="006C0C40">
              <w:rPr>
                <w:noProof w:val="0"/>
                <w:lang w:eastAsia="ru-RU"/>
              </w:rPr>
              <w:t xml:space="preserve">, acestea vor fi consemnate </w:t>
            </w:r>
            <w:r w:rsidRPr="00892FAB">
              <w:rPr>
                <w:noProof w:val="0"/>
                <w:lang w:eastAsia="ru-RU"/>
              </w:rPr>
              <w:t>î</w:t>
            </w:r>
            <w:r w:rsidRPr="006C0C40">
              <w:rPr>
                <w:noProof w:val="0"/>
                <w:lang w:eastAsia="ru-RU"/>
              </w:rPr>
              <w:t xml:space="preserve">ntr-un proces-verbal </w:t>
            </w:r>
            <w:proofErr w:type="spellStart"/>
            <w:r w:rsidRPr="006C0C40">
              <w:rPr>
                <w:noProof w:val="0"/>
                <w:lang w:eastAsia="ru-RU"/>
              </w:rPr>
              <w:t>şi</w:t>
            </w:r>
            <w:proofErr w:type="spellEnd"/>
            <w:r w:rsidRPr="006C0C40">
              <w:rPr>
                <w:noProof w:val="0"/>
                <w:lang w:eastAsia="ru-RU"/>
              </w:rPr>
              <w:t xml:space="preserve"> notificate Antreprenorului, stabilindu-se </w:t>
            </w:r>
            <w:proofErr w:type="spellStart"/>
            <w:r w:rsidRPr="006C0C40">
              <w:rPr>
                <w:noProof w:val="0"/>
                <w:lang w:eastAsia="ru-RU"/>
              </w:rPr>
              <w:t>şi</w:t>
            </w:r>
            <w:proofErr w:type="spellEnd"/>
            <w:r w:rsidRPr="006C0C40">
              <w:rPr>
                <w:noProof w:val="0"/>
                <w:lang w:eastAsia="ru-RU"/>
              </w:rPr>
              <w:t xml:space="preserve"> termenele pentru remediere </w:t>
            </w:r>
            <w:proofErr w:type="spellStart"/>
            <w:r w:rsidRPr="006C0C40">
              <w:rPr>
                <w:noProof w:val="0"/>
                <w:lang w:eastAsia="ru-RU"/>
              </w:rPr>
              <w:t>şi</w:t>
            </w:r>
            <w:proofErr w:type="spellEnd"/>
            <w:r w:rsidRPr="006C0C40">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5.2.5. </w:t>
            </w:r>
            <w:proofErr w:type="spellStart"/>
            <w:r w:rsidRPr="006C0C40">
              <w:rPr>
                <w:noProof w:val="0"/>
                <w:lang w:val="fr-FR" w:eastAsia="ru-RU"/>
              </w:rPr>
              <w:t>Antreprenorul</w:t>
            </w:r>
            <w:proofErr w:type="spellEnd"/>
            <w:r w:rsidRPr="006C0C40">
              <w:rPr>
                <w:noProof w:val="0"/>
                <w:lang w:val="fr-FR" w:eastAsia="ru-RU"/>
              </w:rPr>
              <w:t xml:space="preserve"> va </w:t>
            </w:r>
            <w:proofErr w:type="spellStart"/>
            <w:r w:rsidRPr="006C0C40">
              <w:rPr>
                <w:noProof w:val="0"/>
                <w:lang w:val="fr-FR" w:eastAsia="ru-RU"/>
              </w:rPr>
              <w:t>finaliza</w:t>
            </w:r>
            <w:proofErr w:type="spellEnd"/>
            <w:r w:rsidRPr="006C0C40">
              <w:rPr>
                <w:noProof w:val="0"/>
                <w:lang w:val="fr-FR" w:eastAsia="ru-RU"/>
              </w:rPr>
              <w:t xml:space="preserve"> cu </w:t>
            </w:r>
            <w:proofErr w:type="spellStart"/>
            <w:r w:rsidRPr="006C0C40">
              <w:rPr>
                <w:noProof w:val="0"/>
                <w:lang w:val="fr-FR" w:eastAsia="ru-RU"/>
              </w:rPr>
              <w:t>promptitudine</w:t>
            </w:r>
            <w:proofErr w:type="spellEnd"/>
            <w:r w:rsidRPr="006C0C40">
              <w:rPr>
                <w:noProof w:val="0"/>
                <w:lang w:val="fr-FR" w:eastAsia="ru-RU"/>
              </w:rPr>
              <w:t xml:space="preserve"> </w:t>
            </w:r>
            <w:proofErr w:type="spellStart"/>
            <w:r w:rsidRPr="006C0C40">
              <w:rPr>
                <w:noProof w:val="0"/>
                <w:lang w:val="fr-FR" w:eastAsia="ru-RU"/>
              </w:rPr>
              <w:t>lucrările</w:t>
            </w:r>
            <w:proofErr w:type="spellEnd"/>
            <w:r w:rsidRPr="006C0C40">
              <w:rPr>
                <w:noProof w:val="0"/>
                <w:lang w:val="fr-FR" w:eastAsia="ru-RU"/>
              </w:rPr>
              <w:t xml:space="preserve"> </w:t>
            </w:r>
            <w:proofErr w:type="spellStart"/>
            <w:r w:rsidRPr="006C0C40">
              <w:rPr>
                <w:noProof w:val="0"/>
                <w:lang w:val="fr-FR" w:eastAsia="ru-RU"/>
              </w:rPr>
              <w:t>neterminate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necorespunzătoare</w:t>
            </w:r>
            <w:proofErr w:type="spellEnd"/>
            <w:r w:rsidRPr="006C0C40">
              <w:rPr>
                <w:noProof w:val="0"/>
                <w:lang w:val="fr-FR" w:eastAsia="ru-RU"/>
              </w:rPr>
              <w:t xml:space="preserve"> din </w:t>
            </w:r>
            <w:proofErr w:type="spellStart"/>
            <w:r w:rsidRPr="006C0C40">
              <w:rPr>
                <w:noProof w:val="0"/>
                <w:lang w:val="fr-FR" w:eastAsia="ru-RU"/>
              </w:rPr>
              <w:t>punct</w:t>
            </w:r>
            <w:proofErr w:type="spellEnd"/>
            <w:r w:rsidRPr="006C0C40">
              <w:rPr>
                <w:noProof w:val="0"/>
                <w:lang w:val="fr-FR" w:eastAsia="ru-RU"/>
              </w:rPr>
              <w:t xml:space="preserve"> de </w:t>
            </w:r>
            <w:proofErr w:type="spellStart"/>
            <w:r w:rsidRPr="006C0C40">
              <w:rPr>
                <w:noProof w:val="0"/>
                <w:lang w:val="fr-FR" w:eastAsia="ru-RU"/>
              </w:rPr>
              <w:t>vedere</w:t>
            </w:r>
            <w:proofErr w:type="spellEnd"/>
            <w:r w:rsidRPr="006C0C40">
              <w:rPr>
                <w:noProof w:val="0"/>
                <w:lang w:val="fr-FR" w:eastAsia="ru-RU"/>
              </w:rPr>
              <w:t xml:space="preserve"> </w:t>
            </w:r>
            <w:proofErr w:type="spellStart"/>
            <w:r w:rsidRPr="006C0C40">
              <w:rPr>
                <w:noProof w:val="0"/>
                <w:lang w:val="fr-FR" w:eastAsia="ru-RU"/>
              </w:rPr>
              <w:t>calitativ</w:t>
            </w:r>
            <w:proofErr w:type="spellEnd"/>
            <w:r w:rsidRPr="006C0C40">
              <w:rPr>
                <w:noProof w:val="0"/>
                <w:lang w:val="fr-FR" w:eastAsia="ru-RU"/>
              </w:rPr>
              <w:t xml:space="preserve"> </w:t>
            </w:r>
            <w:proofErr w:type="spellStart"/>
            <w:r w:rsidRPr="006C0C40">
              <w:rPr>
                <w:noProof w:val="0"/>
                <w:lang w:val="fr-FR" w:eastAsia="ru-RU"/>
              </w:rPr>
              <w:t>indicate</w:t>
            </w:r>
            <w:proofErr w:type="spellEnd"/>
            <w:r w:rsidRPr="006C0C40">
              <w:rPr>
                <w:noProof w:val="0"/>
                <w:lang w:val="fr-FR" w:eastAsia="ru-RU"/>
              </w:rPr>
              <w:t xml:space="preserve"> de </w:t>
            </w:r>
            <w:proofErr w:type="spellStart"/>
            <w:r w:rsidRPr="006C0C40">
              <w:rPr>
                <w:noProof w:val="0"/>
                <w:lang w:val="fr-FR" w:eastAsia="ru-RU"/>
              </w:rPr>
              <w:t>comisia</w:t>
            </w:r>
            <w:proofErr w:type="spellEnd"/>
            <w:r w:rsidRPr="006C0C40">
              <w:rPr>
                <w:noProof w:val="0"/>
                <w:lang w:val="fr-FR" w:eastAsia="ru-RU"/>
              </w:rPr>
              <w:t xml:space="preserve"> de </w:t>
            </w:r>
            <w:proofErr w:type="spellStart"/>
            <w:r w:rsidRPr="006C0C40">
              <w:rPr>
                <w:noProof w:val="0"/>
                <w:lang w:val="fr-FR" w:eastAsia="ru-RU"/>
              </w:rPr>
              <w:t>recepţie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va </w:t>
            </w:r>
            <w:proofErr w:type="spellStart"/>
            <w:r w:rsidRPr="006C0C40">
              <w:rPr>
                <w:noProof w:val="0"/>
                <w:lang w:val="fr-FR" w:eastAsia="ru-RU"/>
              </w:rPr>
              <w:t>elibera</w:t>
            </w:r>
            <w:proofErr w:type="spellEnd"/>
            <w:r w:rsidRPr="006C0C40">
              <w:rPr>
                <w:noProof w:val="0"/>
                <w:lang w:val="fr-FR" w:eastAsia="ru-RU"/>
              </w:rPr>
              <w:t xml:space="preserve"> </w:t>
            </w:r>
            <w:proofErr w:type="spellStart"/>
            <w:r w:rsidRPr="006C0C40">
              <w:rPr>
                <w:noProof w:val="0"/>
                <w:lang w:val="fr-FR" w:eastAsia="ru-RU"/>
              </w:rPr>
              <w:t>șantierul</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termenului</w:t>
            </w:r>
            <w:proofErr w:type="spellEnd"/>
            <w:r w:rsidRPr="006C0C40">
              <w:rPr>
                <w:noProof w:val="0"/>
                <w:lang w:val="fr-FR" w:eastAsia="ru-RU"/>
              </w:rPr>
              <w:t xml:space="preserve"> </w:t>
            </w:r>
            <w:proofErr w:type="spellStart"/>
            <w:r w:rsidRPr="006C0C40">
              <w:rPr>
                <w:noProof w:val="0"/>
                <w:lang w:val="fr-FR" w:eastAsia="ru-RU"/>
              </w:rPr>
              <w:t>stabilit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procesul</w:t>
            </w:r>
            <w:proofErr w:type="spellEnd"/>
            <w:r w:rsidRPr="006C0C40">
              <w:rPr>
                <w:noProof w:val="0"/>
                <w:lang w:val="fr-FR" w:eastAsia="ru-RU"/>
              </w:rPr>
              <w:t xml:space="preserve"> verbal de </w:t>
            </w:r>
            <w:proofErr w:type="spellStart"/>
            <w:r w:rsidRPr="006C0C40">
              <w:rPr>
                <w:noProof w:val="0"/>
                <w:lang w:val="fr-FR" w:eastAsia="ru-RU"/>
              </w:rPr>
              <w:t>recepție</w:t>
            </w:r>
            <w:proofErr w:type="spellEnd"/>
            <w:r w:rsidRPr="006C0C40">
              <w:rPr>
                <w:noProof w:val="0"/>
                <w:lang w:val="fr-FR" w:eastAsia="ru-RU"/>
              </w:rPr>
              <w:t xml:space="preserve"> la </w:t>
            </w:r>
            <w:proofErr w:type="spellStart"/>
            <w:r w:rsidRPr="006C0C40">
              <w:rPr>
                <w:noProof w:val="0"/>
                <w:lang w:val="fr-FR" w:eastAsia="ru-RU"/>
              </w:rPr>
              <w:t>terminarea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6C0C40" w:rsidRDefault="00892FAB" w:rsidP="00892FAB">
            <w:pPr>
              <w:jc w:val="both"/>
              <w:rPr>
                <w:noProof w:val="0"/>
                <w:lang w:val="fr-FR" w:eastAsia="ru-RU"/>
              </w:rPr>
            </w:pPr>
            <w:r w:rsidRPr="006C0C40">
              <w:rPr>
                <w:noProof w:val="0"/>
                <w:lang w:val="fr-FR" w:eastAsia="ru-RU"/>
              </w:rPr>
              <w:t xml:space="preserve">6.3. </w:t>
            </w:r>
            <w:proofErr w:type="spellStart"/>
            <w:r w:rsidRPr="006C0C40">
              <w:rPr>
                <w:noProof w:val="0"/>
                <w:lang w:val="fr-FR" w:eastAsia="ru-RU"/>
              </w:rPr>
              <w:t>Remedierea</w:t>
            </w:r>
            <w:proofErr w:type="spellEnd"/>
            <w:r w:rsidRPr="006C0C40">
              <w:rPr>
                <w:noProof w:val="0"/>
                <w:lang w:val="fr-FR" w:eastAsia="ru-RU"/>
              </w:rPr>
              <w:t xml:space="preserve"> </w:t>
            </w:r>
            <w:proofErr w:type="spellStart"/>
            <w:r w:rsidRPr="006C0C40">
              <w:rPr>
                <w:noProof w:val="0"/>
                <w:lang w:val="fr-FR" w:eastAsia="ru-RU"/>
              </w:rPr>
              <w:t>defectelor</w:t>
            </w:r>
            <w:proofErr w:type="spellEnd"/>
            <w:r w:rsidRPr="006C0C40">
              <w:rPr>
                <w:noProof w:val="0"/>
                <w:lang w:val="fr-FR" w:eastAsia="ru-RU"/>
              </w:rPr>
              <w:t xml:space="preserve"> </w:t>
            </w:r>
            <w:proofErr w:type="spellStart"/>
            <w:r w:rsidRPr="006C0C40">
              <w:rPr>
                <w:noProof w:val="0"/>
                <w:lang w:val="fr-FR" w:eastAsia="ru-RU"/>
              </w:rPr>
              <w:t>calitative</w:t>
            </w:r>
            <w:proofErr w:type="spellEnd"/>
            <w:r w:rsidRPr="006C0C40">
              <w:rPr>
                <w:noProof w:val="0"/>
                <w:lang w:val="fr-FR" w:eastAsia="ru-RU"/>
              </w:rPr>
              <w:t xml:space="preserve"> </w:t>
            </w:r>
            <w:proofErr w:type="spellStart"/>
            <w:r w:rsidRPr="006C0C40">
              <w:rPr>
                <w:noProof w:val="0"/>
                <w:lang w:val="fr-FR" w:eastAsia="ru-RU"/>
              </w:rPr>
              <w:t>apărute</w:t>
            </w:r>
            <w:proofErr w:type="spellEnd"/>
            <w:r w:rsidRPr="006C0C40">
              <w:rPr>
                <w:noProof w:val="0"/>
                <w:lang w:val="fr-FR" w:eastAsia="ru-RU"/>
              </w:rPr>
              <w:t xml:space="preserve"> din vina </w:t>
            </w:r>
            <w:proofErr w:type="spellStart"/>
            <w:r w:rsidRPr="006C0C40">
              <w:rPr>
                <w:noProof w:val="0"/>
                <w:lang w:val="fr-FR" w:eastAsia="ru-RU"/>
              </w:rPr>
              <w:t>Antreprenorului</w:t>
            </w:r>
            <w:proofErr w:type="spellEnd"/>
            <w:r w:rsidRPr="006C0C40">
              <w:rPr>
                <w:noProof w:val="0"/>
                <w:lang w:val="fr-FR" w:eastAsia="ru-RU"/>
              </w:rPr>
              <w:t xml:space="preserve">, </w:t>
            </w:r>
            <w:proofErr w:type="spellStart"/>
            <w:r w:rsidRPr="006C0C40">
              <w:rPr>
                <w:noProof w:val="0"/>
                <w:lang w:val="fr-FR" w:eastAsia="ru-RU"/>
              </w:rPr>
              <w:t>atât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perioada</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w:t>
            </w:r>
            <w:proofErr w:type="spellStart"/>
            <w:r w:rsidRPr="006C0C40">
              <w:rPr>
                <w:noProof w:val="0"/>
                <w:lang w:val="fr-FR" w:eastAsia="ru-RU"/>
              </w:rPr>
              <w:t>cât</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perioada</w:t>
            </w:r>
            <w:proofErr w:type="spellEnd"/>
            <w:r w:rsidRPr="006C0C40">
              <w:rPr>
                <w:noProof w:val="0"/>
                <w:lang w:val="fr-FR" w:eastAsia="ru-RU"/>
              </w:rPr>
              <w:t xml:space="preserve"> de </w:t>
            </w:r>
            <w:proofErr w:type="spellStart"/>
            <w:r w:rsidRPr="006C0C40">
              <w:rPr>
                <w:noProof w:val="0"/>
                <w:lang w:val="fr-FR" w:eastAsia="ru-RU"/>
              </w:rPr>
              <w:t>garanţie</w:t>
            </w:r>
            <w:proofErr w:type="spellEnd"/>
            <w:r w:rsidRPr="006C0C40">
              <w:rPr>
                <w:noProof w:val="0"/>
                <w:lang w:val="fr-FR" w:eastAsia="ru-RU"/>
              </w:rPr>
              <w:t xml:space="preserve"> </w:t>
            </w:r>
            <w:proofErr w:type="spellStart"/>
            <w:r w:rsidRPr="006C0C40">
              <w:rPr>
                <w:noProof w:val="0"/>
                <w:lang w:val="fr-FR" w:eastAsia="ru-RU"/>
              </w:rPr>
              <w:t>stabilită</w:t>
            </w:r>
            <w:proofErr w:type="spellEnd"/>
            <w:r w:rsidRPr="006C0C40">
              <w:rPr>
                <w:noProof w:val="0"/>
                <w:lang w:val="fr-FR" w:eastAsia="ru-RU"/>
              </w:rPr>
              <w:t xml:space="preserve">, se face </w:t>
            </w:r>
            <w:proofErr w:type="spellStart"/>
            <w:r w:rsidRPr="006C0C40">
              <w:rPr>
                <w:noProof w:val="0"/>
                <w:lang w:val="fr-FR" w:eastAsia="ru-RU"/>
              </w:rPr>
              <w:t>pe</w:t>
            </w:r>
            <w:proofErr w:type="spellEnd"/>
            <w:r w:rsidRPr="006C0C40">
              <w:rPr>
                <w:noProof w:val="0"/>
                <w:lang w:val="fr-FR" w:eastAsia="ru-RU"/>
              </w:rPr>
              <w:t xml:space="preserve"> </w:t>
            </w:r>
            <w:proofErr w:type="spellStart"/>
            <w:r w:rsidRPr="006C0C40">
              <w:rPr>
                <w:noProof w:val="0"/>
                <w:lang w:val="fr-FR" w:eastAsia="ru-RU"/>
              </w:rPr>
              <w:t>cheltuiala</w:t>
            </w:r>
            <w:proofErr w:type="spellEnd"/>
            <w:r w:rsidRPr="006C0C40">
              <w:rPr>
                <w:noProof w:val="0"/>
                <w:lang w:val="fr-FR" w:eastAsia="ru-RU"/>
              </w:rPr>
              <w:t xml:space="preserve"> </w:t>
            </w:r>
            <w:proofErr w:type="spellStart"/>
            <w:r w:rsidRPr="006C0C40">
              <w:rPr>
                <w:noProof w:val="0"/>
                <w:lang w:val="fr-FR" w:eastAsia="ru-RU"/>
              </w:rPr>
              <w:t>acestuia</w:t>
            </w:r>
            <w:proofErr w:type="spellEnd"/>
            <w:r w:rsidRPr="006C0C40">
              <w:rPr>
                <w:noProof w:val="0"/>
                <w:lang w:val="fr-FR" w:eastAsia="ru-RU"/>
              </w:rPr>
              <w:t xml:space="preserve"> </w:t>
            </w:r>
            <w:proofErr w:type="spellStart"/>
            <w:r w:rsidRPr="006C0C40">
              <w:rPr>
                <w:noProof w:val="0"/>
                <w:lang w:val="fr-FR" w:eastAsia="ru-RU"/>
              </w:rPr>
              <w:t>potrivit</w:t>
            </w:r>
            <w:proofErr w:type="spellEnd"/>
            <w:r w:rsidRPr="006C0C40">
              <w:rPr>
                <w:noProof w:val="0"/>
                <w:lang w:val="fr-FR" w:eastAsia="ru-RU"/>
              </w:rPr>
              <w:t xml:space="preserve"> </w:t>
            </w:r>
            <w:proofErr w:type="spellStart"/>
            <w:r w:rsidRPr="006C0C40">
              <w:rPr>
                <w:noProof w:val="0"/>
                <w:lang w:val="fr-FR" w:eastAsia="ru-RU"/>
              </w:rPr>
              <w:t>actelor</w:t>
            </w:r>
            <w:proofErr w:type="spellEnd"/>
            <w:r w:rsidRPr="006C0C40">
              <w:rPr>
                <w:noProof w:val="0"/>
                <w:lang w:val="fr-FR" w:eastAsia="ru-RU"/>
              </w:rPr>
              <w:t xml:space="preserve"> normative.</w:t>
            </w:r>
          </w:p>
          <w:p w14:paraId="3CC5686E" w14:textId="77777777" w:rsidR="00892FAB" w:rsidRPr="006C0C40" w:rsidRDefault="00892FAB" w:rsidP="00892FAB">
            <w:pPr>
              <w:tabs>
                <w:tab w:val="left" w:pos="567"/>
              </w:tabs>
              <w:jc w:val="both"/>
              <w:rPr>
                <w:noProof w:val="0"/>
                <w:lang w:val="fr-FR" w:eastAsia="ru-RU"/>
              </w:rPr>
            </w:pPr>
          </w:p>
          <w:p w14:paraId="7C442B49" w14:textId="77777777" w:rsidR="00892FAB" w:rsidRPr="006C0C40" w:rsidRDefault="00892FAB" w:rsidP="00892FAB">
            <w:pPr>
              <w:tabs>
                <w:tab w:val="left" w:pos="525"/>
              </w:tabs>
              <w:jc w:val="both"/>
              <w:rPr>
                <w:noProof w:val="0"/>
                <w:lang w:val="fr-FR" w:eastAsia="ru-RU"/>
              </w:rPr>
            </w:pPr>
            <w:r w:rsidRPr="006C0C40">
              <w:rPr>
                <w:b/>
                <w:noProof w:val="0"/>
                <w:lang w:val="fr-FR" w:eastAsia="ru-RU"/>
              </w:rPr>
              <w:t>7. DREPTURILE ŞI OBLIGAŢIUNILE ANTREPRENORULUI ŞI ALE BENEFICIARULUI</w:t>
            </w:r>
          </w:p>
          <w:p w14:paraId="5E3D7BDD" w14:textId="77777777" w:rsidR="00892FAB" w:rsidRPr="006C0C40" w:rsidRDefault="00892FAB" w:rsidP="00892FAB">
            <w:pPr>
              <w:tabs>
                <w:tab w:val="left" w:pos="2625"/>
              </w:tabs>
              <w:spacing w:after="200"/>
              <w:contextualSpacing/>
              <w:jc w:val="both"/>
              <w:rPr>
                <w:noProof w:val="0"/>
                <w:lang w:val="fr-FR" w:eastAsia="ru-RU"/>
              </w:rPr>
            </w:pPr>
            <w:r w:rsidRPr="006C0C40">
              <w:rPr>
                <w:noProof w:val="0"/>
                <w:lang w:val="fr-FR" w:eastAsia="ru-RU"/>
              </w:rPr>
              <w:t xml:space="preserve">7.1. </w:t>
            </w:r>
            <w:proofErr w:type="spellStart"/>
            <w:r w:rsidRPr="006C0C40">
              <w:rPr>
                <w:noProof w:val="0"/>
                <w:lang w:val="fr-FR" w:eastAsia="ru-RU"/>
              </w:rPr>
              <w:t>Întreaga</w:t>
            </w:r>
            <w:proofErr w:type="spellEnd"/>
            <w:r w:rsidRPr="006C0C40">
              <w:rPr>
                <w:noProof w:val="0"/>
                <w:lang w:val="fr-FR" w:eastAsia="ru-RU"/>
              </w:rPr>
              <w:t xml:space="preserve"> </w:t>
            </w:r>
            <w:proofErr w:type="spellStart"/>
            <w:r w:rsidRPr="006C0C40">
              <w:rPr>
                <w:noProof w:val="0"/>
                <w:lang w:val="fr-FR" w:eastAsia="ru-RU"/>
              </w:rPr>
              <w:t>documentaţie</w:t>
            </w:r>
            <w:proofErr w:type="spellEnd"/>
            <w:r w:rsidRPr="006C0C40">
              <w:rPr>
                <w:noProof w:val="0"/>
                <w:lang w:val="fr-FR" w:eastAsia="ru-RU"/>
              </w:rPr>
              <w:t xml:space="preserve"> </w:t>
            </w:r>
            <w:proofErr w:type="spellStart"/>
            <w:r w:rsidRPr="006C0C40">
              <w:rPr>
                <w:noProof w:val="0"/>
                <w:lang w:val="fr-FR" w:eastAsia="ru-RU"/>
              </w:rPr>
              <w:t>necesară</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executarea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contractate</w:t>
            </w:r>
            <w:proofErr w:type="spellEnd"/>
            <w:r w:rsidRPr="006C0C40">
              <w:rPr>
                <w:noProof w:val="0"/>
                <w:lang w:val="fr-FR" w:eastAsia="ru-RU"/>
              </w:rPr>
              <w:t xml:space="preserve"> se </w:t>
            </w:r>
            <w:proofErr w:type="spellStart"/>
            <w:r w:rsidRPr="006C0C40">
              <w:rPr>
                <w:noProof w:val="0"/>
                <w:lang w:val="fr-FR" w:eastAsia="ru-RU"/>
              </w:rPr>
              <w:t>pune</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la </w:t>
            </w:r>
            <w:proofErr w:type="spellStart"/>
            <w:r w:rsidRPr="006C0C40">
              <w:rPr>
                <w:noProof w:val="0"/>
                <w:lang w:val="fr-FR" w:eastAsia="ru-RU"/>
              </w:rPr>
              <w:t>dispoziţia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două</w:t>
            </w:r>
            <w:proofErr w:type="spellEnd"/>
            <w:r w:rsidRPr="006C0C40">
              <w:rPr>
                <w:noProof w:val="0"/>
                <w:lang w:val="fr-FR" w:eastAsia="ru-RU"/>
              </w:rPr>
              <w:t xml:space="preserve"> </w:t>
            </w:r>
            <w:proofErr w:type="spellStart"/>
            <w:r w:rsidRPr="006C0C40">
              <w:rPr>
                <w:noProof w:val="0"/>
                <w:lang w:val="fr-FR" w:eastAsia="ru-RU"/>
              </w:rPr>
              <w:t>exemplare</w:t>
            </w:r>
            <w:proofErr w:type="spellEnd"/>
            <w:r w:rsidRPr="006C0C40">
              <w:rPr>
                <w:noProof w:val="0"/>
                <w:lang w:val="fr-FR" w:eastAsia="ru-RU"/>
              </w:rPr>
              <w:t>.</w:t>
            </w:r>
          </w:p>
          <w:p w14:paraId="77C5C04C" w14:textId="77777777" w:rsidR="00892FAB" w:rsidRPr="006C0C40" w:rsidRDefault="00892FAB" w:rsidP="00892FAB">
            <w:pPr>
              <w:tabs>
                <w:tab w:val="left" w:pos="2625"/>
              </w:tabs>
              <w:spacing w:after="200"/>
              <w:contextualSpacing/>
              <w:jc w:val="both"/>
              <w:rPr>
                <w:noProof w:val="0"/>
                <w:lang w:val="fr-FR" w:eastAsia="ru-RU"/>
              </w:rPr>
            </w:pPr>
            <w:r w:rsidRPr="006C0C40">
              <w:rPr>
                <w:noProof w:val="0"/>
                <w:lang w:val="fr-FR" w:eastAsia="ru-RU"/>
              </w:rPr>
              <w:t xml:space="preserve">7.2. </w:t>
            </w:r>
            <w:proofErr w:type="spellStart"/>
            <w:r w:rsidRPr="006C0C40">
              <w:rPr>
                <w:noProof w:val="0"/>
                <w:lang w:val="fr-FR" w:eastAsia="ru-RU"/>
              </w:rPr>
              <w:t>Antreprenorul</w:t>
            </w:r>
            <w:proofErr w:type="spellEnd"/>
            <w:r w:rsidRPr="006C0C40">
              <w:rPr>
                <w:noProof w:val="0"/>
                <w:lang w:val="fr-FR" w:eastAsia="ru-RU"/>
              </w:rPr>
              <w:t xml:space="preserve"> are </w:t>
            </w:r>
            <w:proofErr w:type="spellStart"/>
            <w:r w:rsidRPr="006C0C40">
              <w:rPr>
                <w:noProof w:val="0"/>
                <w:lang w:val="fr-FR" w:eastAsia="ru-RU"/>
              </w:rPr>
              <w:t>obligaţia</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execute</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finalizeze</w:t>
            </w:r>
            <w:proofErr w:type="spellEnd"/>
            <w:r w:rsidRPr="006C0C40">
              <w:rPr>
                <w:noProof w:val="0"/>
                <w:lang w:val="fr-FR" w:eastAsia="ru-RU"/>
              </w:rPr>
              <w:t xml:space="preserve"> </w:t>
            </w:r>
            <w:proofErr w:type="spellStart"/>
            <w:r w:rsidRPr="006C0C40">
              <w:rPr>
                <w:noProof w:val="0"/>
                <w:lang w:val="fr-FR" w:eastAsia="ru-RU"/>
              </w:rPr>
              <w:t>lucrarea</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termenele</w:t>
            </w:r>
            <w:proofErr w:type="spellEnd"/>
            <w:r w:rsidRPr="006C0C40">
              <w:rPr>
                <w:noProof w:val="0"/>
                <w:lang w:val="fr-FR" w:eastAsia="ru-RU"/>
              </w:rPr>
              <w:t xml:space="preserve"> </w:t>
            </w:r>
            <w:proofErr w:type="spellStart"/>
            <w:r w:rsidRPr="006C0C40">
              <w:rPr>
                <w:noProof w:val="0"/>
                <w:lang w:val="fr-FR" w:eastAsia="ru-RU"/>
              </w:rPr>
              <w:t>stabilite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cu </w:t>
            </w:r>
            <w:proofErr w:type="spellStart"/>
            <w:r w:rsidRPr="006C0C40">
              <w:rPr>
                <w:noProof w:val="0"/>
                <w:lang w:val="fr-FR" w:eastAsia="ru-RU"/>
              </w:rPr>
              <w:t>respectarea</w:t>
            </w:r>
            <w:proofErr w:type="spellEnd"/>
            <w:r w:rsidRPr="006C0C40">
              <w:rPr>
                <w:noProof w:val="0"/>
                <w:lang w:val="fr-FR" w:eastAsia="ru-RU"/>
              </w:rPr>
              <w:t xml:space="preserve"> </w:t>
            </w:r>
            <w:proofErr w:type="spellStart"/>
            <w:r w:rsidRPr="006C0C40">
              <w:rPr>
                <w:noProof w:val="0"/>
                <w:lang w:val="fr-FR" w:eastAsia="ru-RU"/>
              </w:rPr>
              <w:t>proiectului</w:t>
            </w:r>
            <w:proofErr w:type="spellEnd"/>
            <w:r w:rsidRPr="006C0C40">
              <w:rPr>
                <w:noProof w:val="0"/>
                <w:lang w:val="fr-FR" w:eastAsia="ru-RU"/>
              </w:rPr>
              <w:t xml:space="preserve">, </w:t>
            </w:r>
            <w:proofErr w:type="spellStart"/>
            <w:r w:rsidRPr="006C0C40">
              <w:rPr>
                <w:noProof w:val="0"/>
                <w:lang w:val="fr-FR" w:eastAsia="ru-RU"/>
              </w:rPr>
              <w:t>documentaţiei</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prevederilor</w:t>
            </w:r>
            <w:proofErr w:type="spellEnd"/>
            <w:r w:rsidRPr="006C0C40">
              <w:rPr>
                <w:noProof w:val="0"/>
                <w:lang w:val="fr-FR" w:eastAsia="ru-RU"/>
              </w:rPr>
              <w:t xml:space="preserve"> </w:t>
            </w:r>
            <w:proofErr w:type="spellStart"/>
            <w:r w:rsidRPr="006C0C40">
              <w:rPr>
                <w:noProof w:val="0"/>
                <w:lang w:val="fr-FR" w:eastAsia="ru-RU"/>
              </w:rPr>
              <w:t>actelor</w:t>
            </w:r>
            <w:proofErr w:type="spellEnd"/>
            <w:r w:rsidRPr="006C0C40">
              <w:rPr>
                <w:noProof w:val="0"/>
                <w:lang w:val="fr-FR" w:eastAsia="ru-RU"/>
              </w:rPr>
              <w:t xml:space="preserve"> normative </w:t>
            </w:r>
            <w:proofErr w:type="spellStart"/>
            <w:r w:rsidRPr="006C0C40">
              <w:rPr>
                <w:noProof w:val="0"/>
                <w:lang w:val="fr-FR" w:eastAsia="ru-RU"/>
              </w:rPr>
              <w:t>aplicabile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domeniul</w:t>
            </w:r>
            <w:proofErr w:type="spellEnd"/>
            <w:r w:rsidRPr="006C0C40">
              <w:rPr>
                <w:noProof w:val="0"/>
                <w:lang w:val="fr-FR" w:eastAsia="ru-RU"/>
              </w:rPr>
              <w:t xml:space="preserve"> </w:t>
            </w:r>
            <w:proofErr w:type="spellStart"/>
            <w:r w:rsidRPr="006C0C40">
              <w:rPr>
                <w:noProof w:val="0"/>
                <w:lang w:val="fr-FR" w:eastAsia="ru-RU"/>
              </w:rPr>
              <w:t>construcţiilor</w:t>
            </w:r>
            <w:proofErr w:type="spellEnd"/>
            <w:r w:rsidRPr="006C0C40">
              <w:rPr>
                <w:noProof w:val="0"/>
                <w:lang w:val="fr-FR" w:eastAsia="ru-RU"/>
              </w:rPr>
              <w:t xml:space="preserve">, </w:t>
            </w:r>
            <w:proofErr w:type="spellStart"/>
            <w:r w:rsidRPr="006C0C40">
              <w:rPr>
                <w:noProof w:val="0"/>
                <w:lang w:val="fr-FR" w:eastAsia="ru-RU"/>
              </w:rPr>
              <w:t>precum</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a </w:t>
            </w:r>
            <w:proofErr w:type="spellStart"/>
            <w:r w:rsidRPr="006C0C40">
              <w:rPr>
                <w:noProof w:val="0"/>
                <w:lang w:val="fr-FR" w:eastAsia="ru-RU"/>
              </w:rPr>
              <w:t>Certificatului</w:t>
            </w:r>
            <w:proofErr w:type="spellEnd"/>
            <w:r w:rsidRPr="006C0C40">
              <w:rPr>
                <w:noProof w:val="0"/>
                <w:lang w:val="fr-FR" w:eastAsia="ru-RU"/>
              </w:rPr>
              <w:t xml:space="preserve"> de </w:t>
            </w:r>
            <w:proofErr w:type="spellStart"/>
            <w:r w:rsidRPr="006C0C40">
              <w:rPr>
                <w:noProof w:val="0"/>
                <w:lang w:val="fr-FR" w:eastAsia="ru-RU"/>
              </w:rPr>
              <w:t>urbanism</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a </w:t>
            </w:r>
            <w:proofErr w:type="spellStart"/>
            <w:r w:rsidRPr="006C0C40">
              <w:rPr>
                <w:noProof w:val="0"/>
                <w:lang w:val="fr-FR" w:eastAsia="ru-RU"/>
              </w:rPr>
              <w:t>Autorizației</w:t>
            </w:r>
            <w:proofErr w:type="spellEnd"/>
            <w:r w:rsidRPr="006C0C40">
              <w:rPr>
                <w:noProof w:val="0"/>
                <w:lang w:val="fr-FR" w:eastAsia="ru-RU"/>
              </w:rPr>
              <w:t xml:space="preserve"> de construire. </w:t>
            </w:r>
          </w:p>
          <w:p w14:paraId="786F1CD7" w14:textId="77777777" w:rsidR="00892FAB" w:rsidRPr="006C0C40" w:rsidRDefault="00892FAB" w:rsidP="00892FAB">
            <w:pPr>
              <w:tabs>
                <w:tab w:val="left" w:pos="2625"/>
              </w:tabs>
              <w:spacing w:after="200"/>
              <w:contextualSpacing/>
              <w:jc w:val="both"/>
              <w:rPr>
                <w:noProof w:val="0"/>
                <w:lang w:val="fr-FR" w:eastAsia="ru-RU"/>
              </w:rPr>
            </w:pPr>
            <w:r w:rsidRPr="006C0C40">
              <w:rPr>
                <w:noProof w:val="0"/>
                <w:lang w:val="fr-FR" w:eastAsia="ru-RU"/>
              </w:rPr>
              <w:t xml:space="preserve">7.3. </w:t>
            </w:r>
            <w:proofErr w:type="spellStart"/>
            <w:r w:rsidRPr="006C0C40">
              <w:rPr>
                <w:noProof w:val="0"/>
                <w:lang w:val="fr-FR" w:eastAsia="ru-RU"/>
              </w:rPr>
              <w:t>Antreprenorul</w:t>
            </w:r>
            <w:proofErr w:type="spellEnd"/>
            <w:r w:rsidRPr="006C0C40">
              <w:rPr>
                <w:noProof w:val="0"/>
                <w:lang w:val="fr-FR" w:eastAsia="ru-RU"/>
              </w:rPr>
              <w:t xml:space="preserve"> va </w:t>
            </w:r>
            <w:proofErr w:type="spellStart"/>
            <w:r w:rsidRPr="006C0C40">
              <w:rPr>
                <w:noProof w:val="0"/>
                <w:lang w:val="fr-FR" w:eastAsia="ru-RU"/>
              </w:rPr>
              <w:t>executa</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va </w:t>
            </w:r>
            <w:proofErr w:type="spellStart"/>
            <w:r w:rsidRPr="006C0C40">
              <w:rPr>
                <w:noProof w:val="0"/>
                <w:lang w:val="fr-FR" w:eastAsia="ru-RU"/>
              </w:rPr>
              <w:t>întreţine</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lucrările</w:t>
            </w:r>
            <w:proofErr w:type="spellEnd"/>
            <w:r w:rsidRPr="006C0C40">
              <w:rPr>
                <w:noProof w:val="0"/>
                <w:lang w:val="fr-FR" w:eastAsia="ru-RU"/>
              </w:rPr>
              <w:t xml:space="preserve">, va </w:t>
            </w:r>
            <w:proofErr w:type="spellStart"/>
            <w:r w:rsidRPr="006C0C40">
              <w:rPr>
                <w:noProof w:val="0"/>
                <w:lang w:val="fr-FR" w:eastAsia="ru-RU"/>
              </w:rPr>
              <w:t>asigura</w:t>
            </w:r>
            <w:proofErr w:type="spellEnd"/>
            <w:r w:rsidRPr="006C0C40">
              <w:rPr>
                <w:noProof w:val="0"/>
                <w:lang w:val="fr-FR" w:eastAsia="ru-RU"/>
              </w:rPr>
              <w:t xml:space="preserve"> </w:t>
            </w:r>
            <w:proofErr w:type="spellStart"/>
            <w:r w:rsidRPr="006C0C40">
              <w:rPr>
                <w:noProof w:val="0"/>
                <w:lang w:val="fr-FR" w:eastAsia="ru-RU"/>
              </w:rPr>
              <w:t>forţa</w:t>
            </w:r>
            <w:proofErr w:type="spellEnd"/>
            <w:r w:rsidRPr="006C0C40">
              <w:rPr>
                <w:noProof w:val="0"/>
                <w:lang w:val="fr-FR" w:eastAsia="ru-RU"/>
              </w:rPr>
              <w:t xml:space="preserve"> de </w:t>
            </w:r>
            <w:proofErr w:type="spellStart"/>
            <w:r w:rsidRPr="006C0C40">
              <w:rPr>
                <w:noProof w:val="0"/>
                <w:lang w:val="fr-FR" w:eastAsia="ru-RU"/>
              </w:rPr>
              <w:t>muncă</w:t>
            </w:r>
            <w:proofErr w:type="spellEnd"/>
            <w:r w:rsidRPr="006C0C40">
              <w:rPr>
                <w:noProof w:val="0"/>
                <w:lang w:val="fr-FR" w:eastAsia="ru-RU"/>
              </w:rPr>
              <w:t xml:space="preserve">, </w:t>
            </w:r>
            <w:proofErr w:type="spellStart"/>
            <w:r w:rsidRPr="006C0C40">
              <w:rPr>
                <w:noProof w:val="0"/>
                <w:lang w:val="fr-FR" w:eastAsia="ru-RU"/>
              </w:rPr>
              <w:t>materialele</w:t>
            </w:r>
            <w:proofErr w:type="spellEnd"/>
            <w:r w:rsidRPr="006C0C40">
              <w:rPr>
                <w:noProof w:val="0"/>
                <w:lang w:val="fr-FR" w:eastAsia="ru-RU"/>
              </w:rPr>
              <w:t xml:space="preserve">, </w:t>
            </w:r>
            <w:proofErr w:type="spellStart"/>
            <w:r w:rsidRPr="006C0C40">
              <w:rPr>
                <w:noProof w:val="0"/>
                <w:lang w:val="fr-FR" w:eastAsia="ru-RU"/>
              </w:rPr>
              <w:t>utilajele</w:t>
            </w:r>
            <w:proofErr w:type="spellEnd"/>
            <w:r w:rsidRPr="006C0C40">
              <w:rPr>
                <w:noProof w:val="0"/>
                <w:lang w:val="fr-FR" w:eastAsia="ru-RU"/>
              </w:rPr>
              <w:t xml:space="preserve"> de </w:t>
            </w:r>
            <w:proofErr w:type="spellStart"/>
            <w:r w:rsidRPr="006C0C40">
              <w:rPr>
                <w:noProof w:val="0"/>
                <w:lang w:val="fr-FR" w:eastAsia="ru-RU"/>
              </w:rPr>
              <w:t>construcţii</w:t>
            </w:r>
            <w:proofErr w:type="spellEnd"/>
            <w:r w:rsidRPr="006C0C40">
              <w:rPr>
                <w:noProof w:val="0"/>
                <w:lang w:val="fr-FR" w:eastAsia="ru-RU"/>
              </w:rPr>
              <w:t xml:space="preserve">, </w:t>
            </w:r>
            <w:proofErr w:type="spellStart"/>
            <w:r w:rsidRPr="006C0C40">
              <w:rPr>
                <w:noProof w:val="0"/>
                <w:lang w:val="fr-FR" w:eastAsia="ru-RU"/>
              </w:rPr>
              <w:t>instalațiile</w:t>
            </w:r>
            <w:proofErr w:type="spellEnd"/>
            <w:r w:rsidRPr="006C0C40">
              <w:rPr>
                <w:noProof w:val="0"/>
                <w:lang w:val="fr-FR" w:eastAsia="ru-RU"/>
              </w:rPr>
              <w:t xml:space="preserve">, </w:t>
            </w:r>
            <w:proofErr w:type="spellStart"/>
            <w:r w:rsidRPr="006C0C40">
              <w:rPr>
                <w:noProof w:val="0"/>
                <w:lang w:val="fr-FR" w:eastAsia="ru-RU"/>
              </w:rPr>
              <w:t>echipamentele</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celelalte</w:t>
            </w:r>
            <w:proofErr w:type="spellEnd"/>
            <w:r w:rsidRPr="006C0C40">
              <w:rPr>
                <w:noProof w:val="0"/>
                <w:lang w:val="fr-FR" w:eastAsia="ru-RU"/>
              </w:rPr>
              <w:t xml:space="preserve"> </w:t>
            </w:r>
            <w:proofErr w:type="spellStart"/>
            <w:r w:rsidRPr="006C0C40">
              <w:rPr>
                <w:noProof w:val="0"/>
                <w:lang w:val="fr-FR" w:eastAsia="ru-RU"/>
              </w:rPr>
              <w:t>obiecte</w:t>
            </w:r>
            <w:proofErr w:type="spellEnd"/>
            <w:r w:rsidRPr="006C0C40">
              <w:rPr>
                <w:noProof w:val="0"/>
                <w:lang w:val="fr-FR" w:eastAsia="ru-RU"/>
              </w:rPr>
              <w:t xml:space="preserve"> fie de </w:t>
            </w:r>
            <w:proofErr w:type="spellStart"/>
            <w:r w:rsidRPr="006C0C40">
              <w:rPr>
                <w:noProof w:val="0"/>
                <w:lang w:val="fr-FR" w:eastAsia="ru-RU"/>
              </w:rPr>
              <w:t>natură</w:t>
            </w:r>
            <w:proofErr w:type="spellEnd"/>
            <w:r w:rsidRPr="006C0C40">
              <w:rPr>
                <w:noProof w:val="0"/>
                <w:lang w:val="fr-FR" w:eastAsia="ru-RU"/>
              </w:rPr>
              <w:t xml:space="preserve"> </w:t>
            </w:r>
            <w:proofErr w:type="spellStart"/>
            <w:r w:rsidRPr="006C0C40">
              <w:rPr>
                <w:noProof w:val="0"/>
                <w:lang w:val="fr-FR" w:eastAsia="ru-RU"/>
              </w:rPr>
              <w:t>provizorie</w:t>
            </w:r>
            <w:proofErr w:type="spellEnd"/>
            <w:r w:rsidRPr="006C0C40">
              <w:rPr>
                <w:noProof w:val="0"/>
                <w:lang w:val="fr-FR" w:eastAsia="ru-RU"/>
              </w:rPr>
              <w:t xml:space="preserve">, fie </w:t>
            </w:r>
            <w:proofErr w:type="spellStart"/>
            <w:r w:rsidRPr="006C0C40">
              <w:rPr>
                <w:noProof w:val="0"/>
                <w:lang w:val="fr-FR" w:eastAsia="ru-RU"/>
              </w:rPr>
              <w:t>definitive</w:t>
            </w:r>
            <w:proofErr w:type="spellEnd"/>
            <w:r w:rsidRPr="006C0C40">
              <w:rPr>
                <w:noProof w:val="0"/>
                <w:lang w:val="fr-FR" w:eastAsia="ru-RU"/>
              </w:rPr>
              <w:t xml:space="preserve"> </w:t>
            </w:r>
            <w:proofErr w:type="spellStart"/>
            <w:r w:rsidRPr="006C0C40">
              <w:rPr>
                <w:noProof w:val="0"/>
                <w:lang w:val="fr-FR" w:eastAsia="ru-RU"/>
              </w:rPr>
              <w:t>cerute</w:t>
            </w:r>
            <w:proofErr w:type="spellEnd"/>
            <w:r w:rsidRPr="006C0C40">
              <w:rPr>
                <w:noProof w:val="0"/>
                <w:lang w:val="fr-FR" w:eastAsia="ru-RU"/>
              </w:rPr>
              <w:t xml:space="preserve"> de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măsura</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care </w:t>
            </w:r>
            <w:proofErr w:type="spellStart"/>
            <w:r w:rsidRPr="006C0C40">
              <w:rPr>
                <w:noProof w:val="0"/>
                <w:lang w:val="fr-FR" w:eastAsia="ru-RU"/>
              </w:rPr>
              <w:t>necesitatea</w:t>
            </w:r>
            <w:proofErr w:type="spellEnd"/>
            <w:r w:rsidRPr="006C0C40">
              <w:rPr>
                <w:noProof w:val="0"/>
                <w:lang w:val="fr-FR" w:eastAsia="ru-RU"/>
              </w:rPr>
              <w:t xml:space="preserve"> </w:t>
            </w:r>
            <w:proofErr w:type="spellStart"/>
            <w:r w:rsidRPr="006C0C40">
              <w:rPr>
                <w:noProof w:val="0"/>
                <w:lang w:val="fr-FR" w:eastAsia="ru-RU"/>
              </w:rPr>
              <w:t>asigurării</w:t>
            </w:r>
            <w:proofErr w:type="spellEnd"/>
            <w:r w:rsidRPr="006C0C40">
              <w:rPr>
                <w:noProof w:val="0"/>
                <w:lang w:val="fr-FR" w:eastAsia="ru-RU"/>
              </w:rPr>
              <w:t xml:space="preserve"> </w:t>
            </w:r>
            <w:proofErr w:type="spellStart"/>
            <w:r w:rsidRPr="006C0C40">
              <w:rPr>
                <w:noProof w:val="0"/>
                <w:lang w:val="fr-FR" w:eastAsia="ru-RU"/>
              </w:rPr>
              <w:t>acestora</w:t>
            </w:r>
            <w:proofErr w:type="spellEnd"/>
            <w:r w:rsidRPr="006C0C40">
              <w:rPr>
                <w:noProof w:val="0"/>
                <w:lang w:val="fr-FR" w:eastAsia="ru-RU"/>
              </w:rPr>
              <w:t xml:space="preserve"> este </w:t>
            </w:r>
            <w:proofErr w:type="spellStart"/>
            <w:r w:rsidRPr="006C0C40">
              <w:rPr>
                <w:noProof w:val="0"/>
                <w:lang w:val="fr-FR" w:eastAsia="ru-RU"/>
              </w:rPr>
              <w:t>prevăzută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se </w:t>
            </w:r>
            <w:proofErr w:type="spellStart"/>
            <w:r w:rsidRPr="006C0C40">
              <w:rPr>
                <w:noProof w:val="0"/>
                <w:lang w:val="fr-FR" w:eastAsia="ru-RU"/>
              </w:rPr>
              <w:t>poate</w:t>
            </w:r>
            <w:proofErr w:type="spellEnd"/>
            <w:r w:rsidRPr="006C0C40">
              <w:rPr>
                <w:noProof w:val="0"/>
                <w:lang w:val="fr-FR" w:eastAsia="ru-RU"/>
              </w:rPr>
              <w:t xml:space="preserve"> </w:t>
            </w:r>
            <w:proofErr w:type="spellStart"/>
            <w:r w:rsidRPr="006C0C40">
              <w:rPr>
                <w:noProof w:val="0"/>
                <w:lang w:val="fr-FR" w:eastAsia="ru-RU"/>
              </w:rPr>
              <w:t>deduce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mod </w:t>
            </w:r>
            <w:proofErr w:type="spellStart"/>
            <w:r w:rsidRPr="006C0C40">
              <w:rPr>
                <w:noProof w:val="0"/>
                <w:lang w:val="fr-FR" w:eastAsia="ru-RU"/>
              </w:rPr>
              <w:t>rezonabil</w:t>
            </w:r>
            <w:proofErr w:type="spellEnd"/>
            <w:r w:rsidRPr="006C0C40">
              <w:rPr>
                <w:noProof w:val="0"/>
                <w:lang w:val="fr-FR" w:eastAsia="ru-RU"/>
              </w:rPr>
              <w:t xml:space="preserve"> din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Acesta</w:t>
            </w:r>
            <w:proofErr w:type="spellEnd"/>
            <w:r w:rsidRPr="006C0C40">
              <w:rPr>
                <w:noProof w:val="0"/>
                <w:lang w:val="fr-FR" w:eastAsia="ru-RU"/>
              </w:rPr>
              <w:t xml:space="preserve"> </w:t>
            </w:r>
            <w:proofErr w:type="spellStart"/>
            <w:r w:rsidRPr="006C0C40">
              <w:rPr>
                <w:noProof w:val="0"/>
                <w:lang w:val="fr-FR" w:eastAsia="ru-RU"/>
              </w:rPr>
              <w:t>îşi</w:t>
            </w:r>
            <w:proofErr w:type="spellEnd"/>
            <w:r w:rsidRPr="006C0C40">
              <w:rPr>
                <w:noProof w:val="0"/>
                <w:lang w:val="fr-FR" w:eastAsia="ru-RU"/>
              </w:rPr>
              <w:t xml:space="preserve"> </w:t>
            </w:r>
            <w:proofErr w:type="spellStart"/>
            <w:r w:rsidRPr="006C0C40">
              <w:rPr>
                <w:noProof w:val="0"/>
                <w:lang w:val="fr-FR" w:eastAsia="ru-RU"/>
              </w:rPr>
              <w:t>asumă</w:t>
            </w:r>
            <w:proofErr w:type="spellEnd"/>
            <w:r w:rsidRPr="006C0C40">
              <w:rPr>
                <w:noProof w:val="0"/>
                <w:lang w:val="fr-FR" w:eastAsia="ru-RU"/>
              </w:rPr>
              <w:t xml:space="preserve"> </w:t>
            </w:r>
            <w:proofErr w:type="spellStart"/>
            <w:r w:rsidRPr="006C0C40">
              <w:rPr>
                <w:noProof w:val="0"/>
                <w:lang w:val="fr-FR" w:eastAsia="ru-RU"/>
              </w:rPr>
              <w:t>întreaga</w:t>
            </w:r>
            <w:proofErr w:type="spellEnd"/>
            <w:r w:rsidRPr="006C0C40">
              <w:rPr>
                <w:noProof w:val="0"/>
                <w:lang w:val="fr-FR" w:eastAsia="ru-RU"/>
              </w:rPr>
              <w:t xml:space="preserve"> </w:t>
            </w:r>
            <w:proofErr w:type="spellStart"/>
            <w:r w:rsidRPr="006C0C40">
              <w:rPr>
                <w:noProof w:val="0"/>
                <w:lang w:val="fr-FR" w:eastAsia="ru-RU"/>
              </w:rPr>
              <w:t>responsabilitate</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operaţiunile</w:t>
            </w:r>
            <w:proofErr w:type="spellEnd"/>
            <w:r w:rsidRPr="006C0C40">
              <w:rPr>
                <w:noProof w:val="0"/>
                <w:lang w:val="fr-FR" w:eastAsia="ru-RU"/>
              </w:rPr>
              <w:t xml:space="preserve"> </w:t>
            </w:r>
            <w:proofErr w:type="spellStart"/>
            <w:r w:rsidRPr="006C0C40">
              <w:rPr>
                <w:noProof w:val="0"/>
                <w:lang w:val="fr-FR" w:eastAsia="ru-RU"/>
              </w:rPr>
              <w:t>executate</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w:t>
            </w:r>
            <w:proofErr w:type="spellStart"/>
            <w:r w:rsidRPr="006C0C40">
              <w:rPr>
                <w:noProof w:val="0"/>
                <w:lang w:val="fr-FR" w:eastAsia="ru-RU"/>
              </w:rPr>
              <w:t>şantier</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procedeele</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w:t>
            </w:r>
            <w:proofErr w:type="spellStart"/>
            <w:r w:rsidRPr="006C0C40">
              <w:rPr>
                <w:noProof w:val="0"/>
                <w:lang w:val="fr-FR" w:eastAsia="ru-RU"/>
              </w:rPr>
              <w:t>utilizate</w:t>
            </w:r>
            <w:proofErr w:type="spellEnd"/>
            <w:r w:rsidRPr="006C0C40">
              <w:rPr>
                <w:noProof w:val="0"/>
                <w:lang w:val="fr-FR" w:eastAsia="ru-RU"/>
              </w:rPr>
              <w:t>.</w:t>
            </w:r>
          </w:p>
          <w:p w14:paraId="59B26069" w14:textId="77777777" w:rsidR="00892FAB" w:rsidRPr="006C0C40" w:rsidRDefault="00892FAB" w:rsidP="00892FAB">
            <w:pPr>
              <w:tabs>
                <w:tab w:val="left" w:pos="2625"/>
              </w:tabs>
              <w:spacing w:after="200"/>
              <w:contextualSpacing/>
              <w:jc w:val="both"/>
              <w:rPr>
                <w:noProof w:val="0"/>
                <w:lang w:val="fr-FR" w:eastAsia="ru-RU"/>
              </w:rPr>
            </w:pPr>
            <w:r w:rsidRPr="006C0C40">
              <w:rPr>
                <w:noProof w:val="0"/>
                <w:lang w:val="fr-FR" w:eastAsia="ru-RU"/>
              </w:rPr>
              <w:t xml:space="preserve">7.4. </w:t>
            </w:r>
            <w:proofErr w:type="spellStart"/>
            <w:r w:rsidRPr="006C0C40">
              <w:rPr>
                <w:noProof w:val="0"/>
                <w:lang w:val="fr-FR" w:eastAsia="ru-RU"/>
              </w:rPr>
              <w:t>Documentaţia</w:t>
            </w:r>
            <w:proofErr w:type="spellEnd"/>
            <w:r w:rsidRPr="006C0C40">
              <w:rPr>
                <w:noProof w:val="0"/>
                <w:lang w:val="fr-FR" w:eastAsia="ru-RU"/>
              </w:rPr>
              <w:t xml:space="preserve"> </w:t>
            </w:r>
            <w:proofErr w:type="spellStart"/>
            <w:r w:rsidRPr="006C0C40">
              <w:rPr>
                <w:noProof w:val="0"/>
                <w:lang w:val="fr-FR" w:eastAsia="ru-RU"/>
              </w:rPr>
              <w:t>pusă</w:t>
            </w:r>
            <w:proofErr w:type="spellEnd"/>
            <w:r w:rsidRPr="006C0C40">
              <w:rPr>
                <w:noProof w:val="0"/>
                <w:lang w:val="fr-FR" w:eastAsia="ru-RU"/>
              </w:rPr>
              <w:t xml:space="preserve"> la </w:t>
            </w:r>
            <w:proofErr w:type="spellStart"/>
            <w:r w:rsidRPr="006C0C40">
              <w:rPr>
                <w:noProof w:val="0"/>
                <w:lang w:val="fr-FR" w:eastAsia="ru-RU"/>
              </w:rPr>
              <w:t>dispoziţia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se </w:t>
            </w:r>
            <w:proofErr w:type="spellStart"/>
            <w:r w:rsidRPr="006C0C40">
              <w:rPr>
                <w:noProof w:val="0"/>
                <w:lang w:val="fr-FR" w:eastAsia="ru-RU"/>
              </w:rPr>
              <w:t>repartizează</w:t>
            </w:r>
            <w:proofErr w:type="spellEnd"/>
            <w:r w:rsidRPr="006C0C40">
              <w:rPr>
                <w:noProof w:val="0"/>
                <w:lang w:val="fr-FR" w:eastAsia="ru-RU"/>
              </w:rPr>
              <w:t xml:space="preserve"> </w:t>
            </w:r>
            <w:proofErr w:type="spellStart"/>
            <w:proofErr w:type="gramStart"/>
            <w:r w:rsidRPr="006C0C40">
              <w:rPr>
                <w:noProof w:val="0"/>
                <w:lang w:val="fr-FR" w:eastAsia="ru-RU"/>
              </w:rPr>
              <w:t>astfel</w:t>
            </w:r>
            <w:proofErr w:type="spellEnd"/>
            <w:r w:rsidRPr="006C0C40">
              <w:rPr>
                <w:noProof w:val="0"/>
                <w:lang w:val="fr-FR" w:eastAsia="ru-RU"/>
              </w:rPr>
              <w:t>:</w:t>
            </w:r>
            <w:proofErr w:type="gramEnd"/>
            <w:r w:rsidRPr="006C0C40">
              <w:rPr>
                <w:noProof w:val="0"/>
                <w:lang w:val="fr-FR" w:eastAsia="ru-RU"/>
              </w:rPr>
              <w:t xml:space="preserve"> </w:t>
            </w:r>
          </w:p>
          <w:p w14:paraId="2B29832C"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a) un </w:t>
            </w:r>
            <w:proofErr w:type="spellStart"/>
            <w:r w:rsidRPr="006C0C40">
              <w:rPr>
                <w:noProof w:val="0"/>
                <w:lang w:val="fr-FR" w:eastAsia="ru-RU"/>
              </w:rPr>
              <w:t>exemplar</w:t>
            </w:r>
            <w:proofErr w:type="spellEnd"/>
            <w:r w:rsidRPr="006C0C40">
              <w:rPr>
                <w:noProof w:val="0"/>
                <w:lang w:val="fr-FR" w:eastAsia="ru-RU"/>
              </w:rPr>
              <w:t xml:space="preserve"> </w:t>
            </w:r>
            <w:proofErr w:type="spellStart"/>
            <w:r w:rsidRPr="006C0C40">
              <w:rPr>
                <w:noProof w:val="0"/>
                <w:lang w:val="fr-FR" w:eastAsia="ru-RU"/>
              </w:rPr>
              <w:t>rămâne</w:t>
            </w:r>
            <w:proofErr w:type="spellEnd"/>
            <w:r w:rsidRPr="006C0C40">
              <w:rPr>
                <w:noProof w:val="0"/>
                <w:lang w:val="fr-FR" w:eastAsia="ru-RU"/>
              </w:rPr>
              <w:t xml:space="preserve"> la </w:t>
            </w:r>
            <w:proofErr w:type="spellStart"/>
            <w:r w:rsidRPr="006C0C40">
              <w:rPr>
                <w:noProof w:val="0"/>
                <w:lang w:val="fr-FR" w:eastAsia="ru-RU"/>
              </w:rPr>
              <w:t>dispoziţia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w:t>
            </w:r>
          </w:p>
          <w:p w14:paraId="7299FF74"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b) un </w:t>
            </w:r>
            <w:proofErr w:type="spellStart"/>
            <w:r w:rsidRPr="006C0C40">
              <w:rPr>
                <w:noProof w:val="0"/>
                <w:lang w:val="fr-FR" w:eastAsia="ru-RU"/>
              </w:rPr>
              <w:t>exemplar</w:t>
            </w:r>
            <w:proofErr w:type="spellEnd"/>
            <w:r w:rsidRPr="00892FAB">
              <w:rPr>
                <w:noProof w:val="0"/>
                <w:lang w:eastAsia="ru-RU"/>
              </w:rPr>
              <w:t xml:space="preserve"> </w:t>
            </w:r>
            <w:r w:rsidRPr="006C0C40">
              <w:rPr>
                <w:noProof w:val="0"/>
                <w:lang w:val="fr-FR" w:eastAsia="ru-RU"/>
              </w:rPr>
              <w:t xml:space="preserve">va fi </w:t>
            </w:r>
            <w:proofErr w:type="spellStart"/>
            <w:r w:rsidRPr="006C0C40">
              <w:rPr>
                <w:noProof w:val="0"/>
                <w:lang w:val="fr-FR" w:eastAsia="ru-RU"/>
              </w:rPr>
              <w:t>ţinut</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acesta</w:t>
            </w:r>
            <w:proofErr w:type="spellEnd"/>
            <w:r w:rsidRPr="006C0C40">
              <w:rPr>
                <w:noProof w:val="0"/>
                <w:lang w:val="fr-FR" w:eastAsia="ru-RU"/>
              </w:rPr>
              <w:t xml:space="preserve"> la </w:t>
            </w:r>
            <w:proofErr w:type="spellStart"/>
            <w:r w:rsidRPr="006C0C40">
              <w:rPr>
                <w:noProof w:val="0"/>
                <w:lang w:val="fr-FR" w:eastAsia="ru-RU"/>
              </w:rPr>
              <w:t>dispoziţie</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consultare</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Inspectoratul</w:t>
            </w:r>
            <w:proofErr w:type="spellEnd"/>
            <w:r w:rsidRPr="006C0C40">
              <w:rPr>
                <w:noProof w:val="0"/>
                <w:lang w:val="fr-FR" w:eastAsia="ru-RU"/>
              </w:rPr>
              <w:t xml:space="preserve"> </w:t>
            </w:r>
            <w:proofErr w:type="spellStart"/>
            <w:r w:rsidRPr="006C0C40">
              <w:rPr>
                <w:noProof w:val="0"/>
                <w:lang w:val="fr-FR" w:eastAsia="ru-RU"/>
              </w:rPr>
              <w:t>Național</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Supraveghere</w:t>
            </w:r>
            <w:proofErr w:type="spellEnd"/>
            <w:r w:rsidRPr="006C0C40">
              <w:rPr>
                <w:noProof w:val="0"/>
                <w:lang w:val="fr-FR" w:eastAsia="ru-RU"/>
              </w:rPr>
              <w:t xml:space="preserve"> </w:t>
            </w:r>
            <w:proofErr w:type="spellStart"/>
            <w:r w:rsidRPr="006C0C40">
              <w:rPr>
                <w:noProof w:val="0"/>
                <w:lang w:val="fr-FR" w:eastAsia="ru-RU"/>
              </w:rPr>
              <w:t>Tehnică</w:t>
            </w:r>
            <w:proofErr w:type="spellEnd"/>
            <w:r w:rsidRPr="006C0C40">
              <w:rPr>
                <w:noProof w:val="0"/>
                <w:lang w:val="fr-FR" w:eastAsia="ru-RU"/>
              </w:rPr>
              <w:t xml:space="preserve">, </w:t>
            </w:r>
            <w:proofErr w:type="spellStart"/>
            <w:r w:rsidRPr="006C0C40">
              <w:rPr>
                <w:noProof w:val="0"/>
                <w:lang w:val="fr-FR" w:eastAsia="ru-RU"/>
              </w:rPr>
              <w:t>precum</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alte</w:t>
            </w:r>
            <w:proofErr w:type="spellEnd"/>
            <w:r w:rsidRPr="006C0C40">
              <w:rPr>
                <w:noProof w:val="0"/>
                <w:lang w:val="fr-FR" w:eastAsia="ru-RU"/>
              </w:rPr>
              <w:t xml:space="preserve"> </w:t>
            </w:r>
            <w:proofErr w:type="spellStart"/>
            <w:r w:rsidRPr="006C0C40">
              <w:rPr>
                <w:noProof w:val="0"/>
                <w:lang w:val="fr-FR" w:eastAsia="ru-RU"/>
              </w:rPr>
              <w:t>persoane</w:t>
            </w:r>
            <w:proofErr w:type="spellEnd"/>
            <w:r w:rsidRPr="006C0C40">
              <w:rPr>
                <w:noProof w:val="0"/>
                <w:lang w:val="fr-FR" w:eastAsia="ru-RU"/>
              </w:rPr>
              <w:t xml:space="preserve"> </w:t>
            </w:r>
            <w:proofErr w:type="spellStart"/>
            <w:r w:rsidRPr="006C0C40">
              <w:rPr>
                <w:noProof w:val="0"/>
                <w:lang w:val="fr-FR" w:eastAsia="ru-RU"/>
              </w:rPr>
              <w:t>autorizate</w:t>
            </w:r>
            <w:proofErr w:type="spellEnd"/>
            <w:r w:rsidRPr="006C0C40">
              <w:rPr>
                <w:noProof w:val="0"/>
                <w:lang w:val="fr-FR" w:eastAsia="ru-RU"/>
              </w:rPr>
              <w:t xml:space="preserve">, </w:t>
            </w:r>
            <w:proofErr w:type="spellStart"/>
            <w:r w:rsidRPr="006C0C40">
              <w:rPr>
                <w:noProof w:val="0"/>
                <w:lang w:val="fr-FR" w:eastAsia="ru-RU"/>
              </w:rPr>
              <w:t>inclusiv</w:t>
            </w:r>
            <w:proofErr w:type="spellEnd"/>
            <w:r w:rsidRPr="006C0C40">
              <w:rPr>
                <w:noProof w:val="0"/>
                <w:lang w:val="fr-FR" w:eastAsia="ru-RU"/>
              </w:rPr>
              <w:t xml:space="preserve"> </w:t>
            </w:r>
            <w:proofErr w:type="spellStart"/>
            <w:r w:rsidRPr="006C0C40">
              <w:rPr>
                <w:noProof w:val="0"/>
                <w:lang w:val="fr-FR" w:eastAsia="ru-RU"/>
              </w:rPr>
              <w:t>dirigintele</w:t>
            </w:r>
            <w:proofErr w:type="spellEnd"/>
            <w:r w:rsidRPr="006C0C40">
              <w:rPr>
                <w:noProof w:val="0"/>
                <w:lang w:val="fr-FR" w:eastAsia="ru-RU"/>
              </w:rPr>
              <w:t xml:space="preserve"> de </w:t>
            </w:r>
            <w:proofErr w:type="spellStart"/>
            <w:r w:rsidRPr="006C0C40">
              <w:rPr>
                <w:noProof w:val="0"/>
                <w:lang w:val="fr-FR" w:eastAsia="ru-RU"/>
              </w:rPr>
              <w:t>șantier</w:t>
            </w:r>
            <w:proofErr w:type="spellEnd"/>
            <w:r w:rsidRPr="006C0C40">
              <w:rPr>
                <w:noProof w:val="0"/>
                <w:lang w:val="fr-FR" w:eastAsia="ru-RU"/>
              </w:rPr>
              <w:t xml:space="preserve">. </w:t>
            </w:r>
          </w:p>
          <w:p w14:paraId="18EA087E"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7.5. </w:t>
            </w:r>
            <w:proofErr w:type="spellStart"/>
            <w:r w:rsidRPr="006C0C40">
              <w:rPr>
                <w:noProof w:val="0"/>
                <w:lang w:val="fr-FR" w:eastAsia="ru-RU"/>
              </w:rPr>
              <w:t>Oferta</w:t>
            </w:r>
            <w:proofErr w:type="spellEnd"/>
            <w:r w:rsidRPr="006C0C40">
              <w:rPr>
                <w:noProof w:val="0"/>
                <w:lang w:val="fr-FR" w:eastAsia="ru-RU"/>
              </w:rPr>
              <w:t xml:space="preserve"> </w:t>
            </w:r>
            <w:proofErr w:type="spellStart"/>
            <w:r w:rsidRPr="006C0C40">
              <w:rPr>
                <w:noProof w:val="0"/>
                <w:lang w:val="fr-FR" w:eastAsia="ru-RU"/>
              </w:rPr>
              <w:t>adjudecată</w:t>
            </w:r>
            <w:proofErr w:type="spellEnd"/>
            <w:r w:rsidRPr="006C0C40">
              <w:rPr>
                <w:noProof w:val="0"/>
                <w:lang w:val="fr-FR" w:eastAsia="ru-RU"/>
              </w:rPr>
              <w:t xml:space="preserve"> face parte </w:t>
            </w:r>
            <w:proofErr w:type="spellStart"/>
            <w:r w:rsidRPr="006C0C40">
              <w:rPr>
                <w:noProof w:val="0"/>
                <w:lang w:val="fr-FR" w:eastAsia="ru-RU"/>
              </w:rPr>
              <w:t>integrantă</w:t>
            </w:r>
            <w:proofErr w:type="spellEnd"/>
            <w:r w:rsidRPr="006C0C40">
              <w:rPr>
                <w:noProof w:val="0"/>
                <w:lang w:val="fr-FR" w:eastAsia="ru-RU"/>
              </w:rPr>
              <w:t xml:space="preserve"> din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Ea</w:t>
            </w:r>
            <w:proofErr w:type="spellEnd"/>
            <w:r w:rsidRPr="006C0C40">
              <w:rPr>
                <w:noProof w:val="0"/>
                <w:lang w:val="fr-FR" w:eastAsia="ru-RU"/>
              </w:rPr>
              <w:t xml:space="preserve"> </w:t>
            </w:r>
            <w:proofErr w:type="spellStart"/>
            <w:r w:rsidRPr="006C0C40">
              <w:rPr>
                <w:noProof w:val="0"/>
                <w:lang w:val="fr-FR" w:eastAsia="ru-RU"/>
              </w:rPr>
              <w:t>trebuie</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fie </w:t>
            </w:r>
            <w:proofErr w:type="spellStart"/>
            <w:r w:rsidRPr="006C0C40">
              <w:rPr>
                <w:noProof w:val="0"/>
                <w:lang w:val="fr-FR" w:eastAsia="ru-RU"/>
              </w:rPr>
              <w:t>corectă</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completă</w:t>
            </w:r>
            <w:proofErr w:type="spellEnd"/>
            <w:r w:rsidRPr="006C0C40">
              <w:rPr>
                <w:noProof w:val="0"/>
                <w:lang w:val="fr-FR" w:eastAsia="ru-RU"/>
              </w:rPr>
              <w:t xml:space="preserve">. </w:t>
            </w:r>
            <w:proofErr w:type="spellStart"/>
            <w:r w:rsidRPr="006C0C40">
              <w:rPr>
                <w:noProof w:val="0"/>
                <w:lang w:val="fr-FR" w:eastAsia="ru-RU"/>
              </w:rPr>
              <w:t>Preţurile</w:t>
            </w:r>
            <w:proofErr w:type="spellEnd"/>
            <w:r w:rsidRPr="006C0C40">
              <w:rPr>
                <w:noProof w:val="0"/>
                <w:lang w:val="fr-FR" w:eastAsia="ru-RU"/>
              </w:rPr>
              <w:t xml:space="preserve"> </w:t>
            </w:r>
            <w:proofErr w:type="spellStart"/>
            <w:r w:rsidRPr="006C0C40">
              <w:rPr>
                <w:noProof w:val="0"/>
                <w:lang w:val="fr-FR" w:eastAsia="ru-RU"/>
              </w:rPr>
              <w:t>stabilite</w:t>
            </w:r>
            <w:proofErr w:type="spellEnd"/>
            <w:r w:rsidRPr="006C0C40">
              <w:rPr>
                <w:noProof w:val="0"/>
                <w:lang w:val="fr-FR" w:eastAsia="ru-RU"/>
              </w:rPr>
              <w:t xml:space="preserve"> vor </w:t>
            </w:r>
            <w:proofErr w:type="spellStart"/>
            <w:r w:rsidRPr="006C0C40">
              <w:rPr>
                <w:noProof w:val="0"/>
                <w:lang w:val="fr-FR" w:eastAsia="ru-RU"/>
              </w:rPr>
              <w:t>acoperi</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obligaţiunile</w:t>
            </w:r>
            <w:proofErr w:type="spellEnd"/>
            <w:r w:rsidRPr="006C0C40">
              <w:rPr>
                <w:noProof w:val="0"/>
                <w:lang w:val="fr-FR" w:eastAsia="ru-RU"/>
              </w:rPr>
              <w:t xml:space="preserve"> din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operaţiunile</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terminarea</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întreţinerea</w:t>
            </w:r>
            <w:proofErr w:type="spellEnd"/>
            <w:r w:rsidRPr="006C0C40">
              <w:rPr>
                <w:noProof w:val="0"/>
                <w:lang w:val="fr-FR" w:eastAsia="ru-RU"/>
              </w:rPr>
              <w:t xml:space="preserve"> </w:t>
            </w:r>
            <w:proofErr w:type="spellStart"/>
            <w:r w:rsidRPr="006C0C40">
              <w:rPr>
                <w:noProof w:val="0"/>
                <w:lang w:val="fr-FR" w:eastAsia="ru-RU"/>
              </w:rPr>
              <w:t>corespunzătoare</w:t>
            </w:r>
            <w:proofErr w:type="spellEnd"/>
            <w:r w:rsidRPr="006C0C40">
              <w:rPr>
                <w:noProof w:val="0"/>
                <w:lang w:val="fr-FR" w:eastAsia="ru-RU"/>
              </w:rPr>
              <w:t xml:space="preserve"> a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cerințelor</w:t>
            </w:r>
            <w:proofErr w:type="spellEnd"/>
            <w:r w:rsidRPr="006C0C40">
              <w:rPr>
                <w:noProof w:val="0"/>
                <w:lang w:val="fr-FR" w:eastAsia="ru-RU"/>
              </w:rPr>
              <w:t xml:space="preserve"> </w:t>
            </w:r>
            <w:proofErr w:type="spellStart"/>
            <w:r w:rsidRPr="006C0C40">
              <w:rPr>
                <w:noProof w:val="0"/>
                <w:lang w:val="fr-FR" w:eastAsia="ru-RU"/>
              </w:rPr>
              <w:t>stabilite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
          <w:p w14:paraId="65548D48"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7.6.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nu </w:t>
            </w:r>
            <w:proofErr w:type="spellStart"/>
            <w:r w:rsidRPr="006C0C40">
              <w:rPr>
                <w:noProof w:val="0"/>
                <w:lang w:val="fr-FR" w:eastAsia="ru-RU"/>
              </w:rPr>
              <w:t>emite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timp</w:t>
            </w:r>
            <w:proofErr w:type="spellEnd"/>
            <w:r w:rsidRPr="006C0C40">
              <w:rPr>
                <w:noProof w:val="0"/>
                <w:lang w:val="fr-FR" w:eastAsia="ru-RU"/>
              </w:rPr>
              <w:t xml:space="preserve"> </w:t>
            </w:r>
            <w:proofErr w:type="spellStart"/>
            <w:r w:rsidRPr="006C0C40">
              <w:rPr>
                <w:noProof w:val="0"/>
                <w:lang w:val="fr-FR" w:eastAsia="ru-RU"/>
              </w:rPr>
              <w:t>util</w:t>
            </w:r>
            <w:proofErr w:type="spellEnd"/>
            <w:r w:rsidRPr="006C0C40">
              <w:rPr>
                <w:noProof w:val="0"/>
                <w:lang w:val="fr-FR" w:eastAsia="ru-RU"/>
              </w:rPr>
              <w:t xml:space="preserve"> </w:t>
            </w:r>
            <w:proofErr w:type="spellStart"/>
            <w:r w:rsidRPr="006C0C40">
              <w:rPr>
                <w:noProof w:val="0"/>
                <w:lang w:val="fr-FR" w:eastAsia="ru-RU"/>
              </w:rPr>
              <w:t>dispoziţii</w:t>
            </w:r>
            <w:proofErr w:type="spellEnd"/>
            <w:r w:rsidRPr="006C0C40">
              <w:rPr>
                <w:noProof w:val="0"/>
                <w:lang w:val="fr-FR" w:eastAsia="ru-RU"/>
              </w:rPr>
              <w:t xml:space="preserve"> </w:t>
            </w:r>
            <w:proofErr w:type="spellStart"/>
            <w:r w:rsidRPr="006C0C40">
              <w:rPr>
                <w:noProof w:val="0"/>
                <w:lang w:val="fr-FR" w:eastAsia="ru-RU"/>
              </w:rPr>
              <w:t>suplimentare</w:t>
            </w:r>
            <w:proofErr w:type="spellEnd"/>
            <w:r w:rsidRPr="006C0C40">
              <w:rPr>
                <w:noProof w:val="0"/>
                <w:lang w:val="fr-FR" w:eastAsia="ru-RU"/>
              </w:rPr>
              <w:t xml:space="preserve"> care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conţină</w:t>
            </w:r>
            <w:proofErr w:type="spellEnd"/>
            <w:r w:rsidRPr="006C0C40">
              <w:rPr>
                <w:noProof w:val="0"/>
                <w:lang w:val="fr-FR" w:eastAsia="ru-RU"/>
              </w:rPr>
              <w:t xml:space="preserve"> </w:t>
            </w:r>
            <w:proofErr w:type="spellStart"/>
            <w:r w:rsidRPr="006C0C40">
              <w:rPr>
                <w:noProof w:val="0"/>
                <w:lang w:val="fr-FR" w:eastAsia="ru-RU"/>
              </w:rPr>
              <w:t>instrucţiuni</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aprobări</w:t>
            </w:r>
            <w:proofErr w:type="spellEnd"/>
            <w:r w:rsidRPr="006C0C40">
              <w:rPr>
                <w:noProof w:val="0"/>
                <w:lang w:val="fr-FR" w:eastAsia="ru-RU"/>
              </w:rPr>
              <w:t xml:space="preserve">, ordine, directive,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detalii</w:t>
            </w:r>
            <w:proofErr w:type="spellEnd"/>
            <w:r w:rsidRPr="006C0C40">
              <w:rPr>
                <w:noProof w:val="0"/>
                <w:lang w:val="fr-FR" w:eastAsia="ru-RU"/>
              </w:rPr>
              <w:t xml:space="preserve">, </w:t>
            </w:r>
            <w:proofErr w:type="spellStart"/>
            <w:r w:rsidRPr="006C0C40">
              <w:rPr>
                <w:noProof w:val="0"/>
                <w:lang w:val="fr-FR" w:eastAsia="ru-RU"/>
              </w:rPr>
              <w:t>Antreprenorul</w:t>
            </w:r>
            <w:proofErr w:type="spellEnd"/>
            <w:r w:rsidRPr="006C0C40">
              <w:rPr>
                <w:noProof w:val="0"/>
                <w:lang w:val="fr-FR" w:eastAsia="ru-RU"/>
              </w:rPr>
              <w:t xml:space="preserve"> va </w:t>
            </w:r>
            <w:proofErr w:type="spellStart"/>
            <w:r w:rsidRPr="006C0C40">
              <w:rPr>
                <w:noProof w:val="0"/>
                <w:lang w:val="fr-FR" w:eastAsia="ru-RU"/>
              </w:rPr>
              <w:t>notifica</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scrisori</w:t>
            </w:r>
            <w:proofErr w:type="spellEnd"/>
            <w:r w:rsidRPr="006C0C40">
              <w:rPr>
                <w:noProof w:val="0"/>
                <w:lang w:val="fr-FR" w:eastAsia="ru-RU"/>
              </w:rPr>
              <w:t xml:space="preserve">, de </w:t>
            </w:r>
            <w:proofErr w:type="spellStart"/>
            <w:r w:rsidRPr="006C0C40">
              <w:rPr>
                <w:noProof w:val="0"/>
                <w:lang w:val="fr-FR" w:eastAsia="ru-RU"/>
              </w:rPr>
              <w:t>câte</w:t>
            </w:r>
            <w:proofErr w:type="spellEnd"/>
            <w:r w:rsidRPr="006C0C40">
              <w:rPr>
                <w:noProof w:val="0"/>
                <w:lang w:val="fr-FR" w:eastAsia="ru-RU"/>
              </w:rPr>
              <w:t xml:space="preserve"> </w:t>
            </w:r>
            <w:proofErr w:type="spellStart"/>
            <w:r w:rsidRPr="006C0C40">
              <w:rPr>
                <w:noProof w:val="0"/>
                <w:lang w:val="fr-FR" w:eastAsia="ru-RU"/>
              </w:rPr>
              <w:t>ori</w:t>
            </w:r>
            <w:proofErr w:type="spellEnd"/>
            <w:r w:rsidRPr="006C0C40">
              <w:rPr>
                <w:noProof w:val="0"/>
                <w:lang w:val="fr-FR" w:eastAsia="ru-RU"/>
              </w:rPr>
              <w:t xml:space="preserve"> este </w:t>
            </w:r>
            <w:proofErr w:type="spellStart"/>
            <w:r w:rsidRPr="006C0C40">
              <w:rPr>
                <w:noProof w:val="0"/>
                <w:lang w:val="fr-FR" w:eastAsia="ru-RU"/>
              </w:rPr>
              <w:t>posibil</w:t>
            </w:r>
            <w:proofErr w:type="spellEnd"/>
            <w:r w:rsidRPr="006C0C40">
              <w:rPr>
                <w:noProof w:val="0"/>
                <w:lang w:val="fr-FR" w:eastAsia="ru-RU"/>
              </w:rPr>
              <w:t xml:space="preserve">, </w:t>
            </w:r>
            <w:proofErr w:type="spellStart"/>
            <w:r w:rsidRPr="006C0C40">
              <w:rPr>
                <w:noProof w:val="0"/>
                <w:lang w:val="fr-FR" w:eastAsia="ru-RU"/>
              </w:rPr>
              <w:t>că</w:t>
            </w:r>
            <w:proofErr w:type="spellEnd"/>
            <w:r w:rsidRPr="006C0C40">
              <w:rPr>
                <w:noProof w:val="0"/>
                <w:lang w:val="fr-FR" w:eastAsia="ru-RU"/>
              </w:rPr>
              <w:t xml:space="preserve"> </w:t>
            </w:r>
            <w:proofErr w:type="spellStart"/>
            <w:r w:rsidRPr="006C0C40">
              <w:rPr>
                <w:noProof w:val="0"/>
                <w:lang w:val="fr-FR" w:eastAsia="ru-RU"/>
              </w:rPr>
              <w:t>acestea</w:t>
            </w:r>
            <w:proofErr w:type="spellEnd"/>
            <w:r w:rsidRPr="006C0C40">
              <w:rPr>
                <w:noProof w:val="0"/>
                <w:lang w:val="fr-FR" w:eastAsia="ru-RU"/>
              </w:rPr>
              <w:t xml:space="preserve"> pot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provoace</w:t>
            </w:r>
            <w:proofErr w:type="spellEnd"/>
            <w:r w:rsidRPr="006C0C40">
              <w:rPr>
                <w:noProof w:val="0"/>
                <w:lang w:val="fr-FR" w:eastAsia="ru-RU"/>
              </w:rPr>
              <w:t xml:space="preserve"> </w:t>
            </w:r>
            <w:proofErr w:type="spellStart"/>
            <w:r w:rsidRPr="006C0C40">
              <w:rPr>
                <w:noProof w:val="0"/>
                <w:lang w:val="fr-FR" w:eastAsia="ru-RU"/>
              </w:rPr>
              <w:t>întârzieri</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întreruperi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desfăşurarea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Notificarea</w:t>
            </w:r>
            <w:proofErr w:type="spellEnd"/>
            <w:r w:rsidRPr="006C0C40">
              <w:rPr>
                <w:noProof w:val="0"/>
                <w:lang w:val="fr-FR" w:eastAsia="ru-RU"/>
              </w:rPr>
              <w:t xml:space="preserve"> va </w:t>
            </w:r>
            <w:proofErr w:type="spellStart"/>
            <w:r w:rsidRPr="006C0C40">
              <w:rPr>
                <w:noProof w:val="0"/>
                <w:lang w:val="fr-FR" w:eastAsia="ru-RU"/>
              </w:rPr>
              <w:t>conţine</w:t>
            </w:r>
            <w:proofErr w:type="spellEnd"/>
            <w:r w:rsidRPr="006C0C40">
              <w:rPr>
                <w:noProof w:val="0"/>
                <w:lang w:val="fr-FR" w:eastAsia="ru-RU"/>
              </w:rPr>
              <w:t xml:space="preserve"> </w:t>
            </w:r>
            <w:proofErr w:type="spellStart"/>
            <w:r w:rsidRPr="006C0C40">
              <w:rPr>
                <w:noProof w:val="0"/>
                <w:lang w:val="fr-FR" w:eastAsia="ru-RU"/>
              </w:rPr>
              <w:t>detaliile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dispoziţiile</w:t>
            </w:r>
            <w:proofErr w:type="spellEnd"/>
            <w:r w:rsidRPr="006C0C40">
              <w:rPr>
                <w:noProof w:val="0"/>
                <w:lang w:val="fr-FR" w:eastAsia="ru-RU"/>
              </w:rPr>
              <w:t xml:space="preserve"> care se </w:t>
            </w:r>
            <w:proofErr w:type="spellStart"/>
            <w:r w:rsidRPr="006C0C40">
              <w:rPr>
                <w:noProof w:val="0"/>
                <w:lang w:val="fr-FR" w:eastAsia="ru-RU"/>
              </w:rPr>
              <w:t>solicită</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va </w:t>
            </w:r>
            <w:proofErr w:type="spellStart"/>
            <w:r w:rsidRPr="006C0C40">
              <w:rPr>
                <w:noProof w:val="0"/>
                <w:lang w:val="fr-FR" w:eastAsia="ru-RU"/>
              </w:rPr>
              <w:t>specifica</w:t>
            </w:r>
            <w:proofErr w:type="spellEnd"/>
            <w:r w:rsidRPr="006C0C40">
              <w:rPr>
                <w:noProof w:val="0"/>
                <w:lang w:val="fr-FR" w:eastAsia="ru-RU"/>
              </w:rPr>
              <w:t xml:space="preserve"> data la care </w:t>
            </w:r>
            <w:proofErr w:type="spellStart"/>
            <w:r w:rsidRPr="006C0C40">
              <w:rPr>
                <w:noProof w:val="0"/>
                <w:lang w:val="fr-FR" w:eastAsia="ru-RU"/>
              </w:rPr>
              <w:t>acestea</w:t>
            </w:r>
            <w:proofErr w:type="spellEnd"/>
            <w:r w:rsidRPr="006C0C40">
              <w:rPr>
                <w:noProof w:val="0"/>
                <w:lang w:val="fr-FR" w:eastAsia="ru-RU"/>
              </w:rPr>
              <w:t xml:space="preserve"> au </w:t>
            </w:r>
            <w:proofErr w:type="spellStart"/>
            <w:r w:rsidRPr="006C0C40">
              <w:rPr>
                <w:noProof w:val="0"/>
                <w:lang w:val="fr-FR" w:eastAsia="ru-RU"/>
              </w:rPr>
              <w:t>fost</w:t>
            </w:r>
            <w:proofErr w:type="spellEnd"/>
            <w:r w:rsidRPr="006C0C40">
              <w:rPr>
                <w:noProof w:val="0"/>
                <w:lang w:val="fr-FR" w:eastAsia="ru-RU"/>
              </w:rPr>
              <w:t xml:space="preserve"> </w:t>
            </w:r>
            <w:proofErr w:type="spellStart"/>
            <w:r w:rsidRPr="006C0C40">
              <w:rPr>
                <w:noProof w:val="0"/>
                <w:lang w:val="fr-FR" w:eastAsia="ru-RU"/>
              </w:rPr>
              <w:t>necesare</w:t>
            </w:r>
            <w:proofErr w:type="spellEnd"/>
            <w:r w:rsidRPr="006C0C40">
              <w:rPr>
                <w:noProof w:val="0"/>
                <w:lang w:val="fr-FR" w:eastAsia="ru-RU"/>
              </w:rPr>
              <w:t xml:space="preserve">, </w:t>
            </w:r>
            <w:proofErr w:type="spellStart"/>
            <w:r w:rsidRPr="006C0C40">
              <w:rPr>
                <w:noProof w:val="0"/>
                <w:lang w:val="fr-FR" w:eastAsia="ru-RU"/>
              </w:rPr>
              <w:t>precum</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întârzierile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întreruperile</w:t>
            </w:r>
            <w:proofErr w:type="spellEnd"/>
            <w:r w:rsidRPr="006C0C40">
              <w:rPr>
                <w:noProof w:val="0"/>
                <w:lang w:val="fr-FR" w:eastAsia="ru-RU"/>
              </w:rPr>
              <w:t xml:space="preserve"> ce </w:t>
            </w:r>
            <w:proofErr w:type="spellStart"/>
            <w:r w:rsidRPr="006C0C40">
              <w:rPr>
                <w:noProof w:val="0"/>
                <w:lang w:val="fr-FR" w:eastAsia="ru-RU"/>
              </w:rPr>
              <w:t>survin</w:t>
            </w:r>
            <w:proofErr w:type="spellEnd"/>
            <w:r w:rsidRPr="006C0C40">
              <w:rPr>
                <w:noProof w:val="0"/>
                <w:lang w:val="fr-FR" w:eastAsia="ru-RU"/>
              </w:rPr>
              <w:t xml:space="preserve"> </w:t>
            </w:r>
            <w:proofErr w:type="spellStart"/>
            <w:r w:rsidRPr="006C0C40">
              <w:rPr>
                <w:noProof w:val="0"/>
                <w:lang w:val="fr-FR" w:eastAsia="ru-RU"/>
              </w:rPr>
              <w:t>datorită</w:t>
            </w:r>
            <w:proofErr w:type="spellEnd"/>
            <w:r w:rsidRPr="006C0C40">
              <w:rPr>
                <w:noProof w:val="0"/>
                <w:lang w:val="fr-FR" w:eastAsia="ru-RU"/>
              </w:rPr>
              <w:t xml:space="preserve"> </w:t>
            </w:r>
            <w:proofErr w:type="spellStart"/>
            <w:r w:rsidRPr="006C0C40">
              <w:rPr>
                <w:noProof w:val="0"/>
                <w:lang w:val="fr-FR" w:eastAsia="ru-RU"/>
              </w:rPr>
              <w:t>lipsei</w:t>
            </w:r>
            <w:proofErr w:type="spellEnd"/>
            <w:r w:rsidRPr="006C0C40">
              <w:rPr>
                <w:noProof w:val="0"/>
                <w:lang w:val="fr-FR" w:eastAsia="ru-RU"/>
              </w:rPr>
              <w:t xml:space="preserve"> </w:t>
            </w:r>
            <w:proofErr w:type="spellStart"/>
            <w:r w:rsidRPr="006C0C40">
              <w:rPr>
                <w:noProof w:val="0"/>
                <w:lang w:val="fr-FR" w:eastAsia="ru-RU"/>
              </w:rPr>
              <w:t>acestor</w:t>
            </w:r>
            <w:proofErr w:type="spellEnd"/>
            <w:r w:rsidRPr="006C0C40">
              <w:rPr>
                <w:noProof w:val="0"/>
                <w:lang w:val="fr-FR" w:eastAsia="ru-RU"/>
              </w:rPr>
              <w:t xml:space="preserve">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7.8. La </w:t>
            </w:r>
            <w:proofErr w:type="spellStart"/>
            <w:r w:rsidRPr="006C0C40">
              <w:rPr>
                <w:noProof w:val="0"/>
                <w:lang w:val="fr-FR" w:eastAsia="ru-RU"/>
              </w:rPr>
              <w:t>lucrările</w:t>
            </w:r>
            <w:proofErr w:type="spellEnd"/>
            <w:r w:rsidRPr="006C0C40">
              <w:rPr>
                <w:noProof w:val="0"/>
                <w:lang w:val="fr-FR" w:eastAsia="ru-RU"/>
              </w:rPr>
              <w:t xml:space="preserve"> la care se fac </w:t>
            </w:r>
            <w:proofErr w:type="spellStart"/>
            <w:r w:rsidRPr="006C0C40">
              <w:rPr>
                <w:noProof w:val="0"/>
                <w:lang w:val="fr-FR" w:eastAsia="ru-RU"/>
              </w:rPr>
              <w:t>încercări</w:t>
            </w:r>
            <w:proofErr w:type="spellEnd"/>
            <w:r w:rsidRPr="006C0C40">
              <w:rPr>
                <w:noProof w:val="0"/>
                <w:lang w:val="fr-FR" w:eastAsia="ru-RU"/>
              </w:rPr>
              <w:t xml:space="preserve">, se </w:t>
            </w:r>
            <w:proofErr w:type="spellStart"/>
            <w:r w:rsidRPr="006C0C40">
              <w:rPr>
                <w:noProof w:val="0"/>
                <w:lang w:val="fr-FR" w:eastAsia="ru-RU"/>
              </w:rPr>
              <w:t>consideră</w:t>
            </w:r>
            <w:proofErr w:type="spellEnd"/>
            <w:r w:rsidRPr="006C0C40">
              <w:rPr>
                <w:noProof w:val="0"/>
                <w:lang w:val="fr-FR" w:eastAsia="ru-RU"/>
              </w:rPr>
              <w:t xml:space="preserve"> </w:t>
            </w:r>
            <w:proofErr w:type="spellStart"/>
            <w:r w:rsidRPr="006C0C40">
              <w:rPr>
                <w:noProof w:val="0"/>
                <w:lang w:val="fr-FR" w:eastAsia="ru-RU"/>
              </w:rPr>
              <w:t>calitatea</w:t>
            </w:r>
            <w:proofErr w:type="spellEnd"/>
            <w:r w:rsidRPr="006C0C40">
              <w:rPr>
                <w:noProof w:val="0"/>
                <w:lang w:val="fr-FR" w:eastAsia="ru-RU"/>
              </w:rPr>
              <w:t xml:space="preserve"> </w:t>
            </w:r>
            <w:proofErr w:type="spellStart"/>
            <w:r w:rsidRPr="006C0C40">
              <w:rPr>
                <w:noProof w:val="0"/>
                <w:lang w:val="fr-FR" w:eastAsia="ru-RU"/>
              </w:rPr>
              <w:t>probei</w:t>
            </w:r>
            <w:proofErr w:type="spellEnd"/>
            <w:r w:rsidRPr="006C0C40">
              <w:rPr>
                <w:noProof w:val="0"/>
                <w:lang w:val="fr-FR" w:eastAsia="ru-RU"/>
              </w:rPr>
              <w:t xml:space="preserve"> </w:t>
            </w:r>
            <w:proofErr w:type="spellStart"/>
            <w:r w:rsidRPr="006C0C40">
              <w:rPr>
                <w:noProof w:val="0"/>
                <w:lang w:val="fr-FR" w:eastAsia="ru-RU"/>
              </w:rPr>
              <w:t>îndeplinită</w:t>
            </w:r>
            <w:proofErr w:type="spellEnd"/>
            <w:r w:rsidRPr="006C0C40">
              <w:rPr>
                <w:noProof w:val="0"/>
                <w:lang w:val="fr-FR" w:eastAsia="ru-RU"/>
              </w:rPr>
              <w:t xml:space="preserve"> </w:t>
            </w:r>
            <w:proofErr w:type="spellStart"/>
            <w:r w:rsidRPr="006C0C40">
              <w:rPr>
                <w:noProof w:val="0"/>
                <w:lang w:val="fr-FR" w:eastAsia="ru-RU"/>
              </w:rPr>
              <w:t>atâta</w:t>
            </w:r>
            <w:proofErr w:type="spellEnd"/>
            <w:r w:rsidRPr="006C0C40">
              <w:rPr>
                <w:noProof w:val="0"/>
                <w:lang w:val="fr-FR" w:eastAsia="ru-RU"/>
              </w:rPr>
              <w:t xml:space="preserve"> </w:t>
            </w:r>
            <w:proofErr w:type="spellStart"/>
            <w:r w:rsidRPr="006C0C40">
              <w:rPr>
                <w:noProof w:val="0"/>
                <w:lang w:val="fr-FR" w:eastAsia="ru-RU"/>
              </w:rPr>
              <w:t>timp</w:t>
            </w:r>
            <w:proofErr w:type="spellEnd"/>
            <w:r w:rsidRPr="006C0C40">
              <w:rPr>
                <w:noProof w:val="0"/>
                <w:lang w:val="fr-FR" w:eastAsia="ru-RU"/>
              </w:rPr>
              <w:t xml:space="preserve"> </w:t>
            </w:r>
            <w:proofErr w:type="spellStart"/>
            <w:r w:rsidRPr="006C0C40">
              <w:rPr>
                <w:noProof w:val="0"/>
                <w:lang w:val="fr-FR" w:eastAsia="ru-RU"/>
              </w:rPr>
              <w:t>cât</w:t>
            </w:r>
            <w:proofErr w:type="spellEnd"/>
            <w:r w:rsidRPr="006C0C40">
              <w:rPr>
                <w:noProof w:val="0"/>
                <w:lang w:val="fr-FR" w:eastAsia="ru-RU"/>
              </w:rPr>
              <w:t xml:space="preserve"> </w:t>
            </w:r>
            <w:proofErr w:type="spellStart"/>
            <w:r w:rsidRPr="006C0C40">
              <w:rPr>
                <w:noProof w:val="0"/>
                <w:lang w:val="fr-FR" w:eastAsia="ru-RU"/>
              </w:rPr>
              <w:t>rezultatele</w:t>
            </w:r>
            <w:proofErr w:type="spellEnd"/>
            <w:r w:rsidRPr="006C0C40">
              <w:rPr>
                <w:noProof w:val="0"/>
                <w:lang w:val="fr-FR" w:eastAsia="ru-RU"/>
              </w:rPr>
              <w:t xml:space="preserve"> se </w:t>
            </w:r>
            <w:proofErr w:type="spellStart"/>
            <w:r w:rsidRPr="006C0C40">
              <w:rPr>
                <w:noProof w:val="0"/>
                <w:lang w:val="fr-FR" w:eastAsia="ru-RU"/>
              </w:rPr>
              <w:t>înscriu</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limitele</w:t>
            </w:r>
            <w:proofErr w:type="spellEnd"/>
            <w:r w:rsidRPr="006C0C40">
              <w:rPr>
                <w:noProof w:val="0"/>
                <w:lang w:val="fr-FR" w:eastAsia="ru-RU"/>
              </w:rPr>
              <w:t xml:space="preserve"> admise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reglementările</w:t>
            </w:r>
            <w:proofErr w:type="spellEnd"/>
            <w:r w:rsidRPr="006C0C40">
              <w:rPr>
                <w:noProof w:val="0"/>
                <w:lang w:val="fr-FR" w:eastAsia="ru-RU"/>
              </w:rPr>
              <w:t xml:space="preserve"> </w:t>
            </w:r>
            <w:proofErr w:type="spellStart"/>
            <w:r w:rsidRPr="006C0C40">
              <w:rPr>
                <w:noProof w:val="0"/>
                <w:lang w:val="fr-FR" w:eastAsia="ru-RU"/>
              </w:rPr>
              <w:t>tehnice</w:t>
            </w:r>
            <w:proofErr w:type="spellEnd"/>
            <w:r w:rsidRPr="006C0C40">
              <w:rPr>
                <w:noProof w:val="0"/>
                <w:lang w:val="fr-FR" w:eastAsia="ru-RU"/>
              </w:rPr>
              <w:t xml:space="preserve">. </w:t>
            </w:r>
          </w:p>
          <w:p w14:paraId="5038B951" w14:textId="77777777" w:rsidR="00892FAB" w:rsidRPr="006C0C40" w:rsidRDefault="00892FAB" w:rsidP="00892FAB">
            <w:pPr>
              <w:tabs>
                <w:tab w:val="left" w:pos="1276"/>
              </w:tabs>
              <w:jc w:val="both"/>
              <w:rPr>
                <w:noProof w:val="0"/>
                <w:lang w:val="fr-FR" w:eastAsia="ru-RU"/>
              </w:rPr>
            </w:pPr>
            <w:r w:rsidRPr="006C0C40">
              <w:rPr>
                <w:noProof w:val="0"/>
                <w:lang w:val="fr-FR" w:eastAsia="ru-RU"/>
              </w:rPr>
              <w:t>7.9.</w:t>
            </w:r>
            <w:r w:rsidRPr="006C0C40">
              <w:rPr>
                <w:noProof w:val="0"/>
                <w:sz w:val="20"/>
                <w:szCs w:val="2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va </w:t>
            </w:r>
            <w:proofErr w:type="spellStart"/>
            <w:r w:rsidRPr="006C0C40">
              <w:rPr>
                <w:noProof w:val="0"/>
                <w:lang w:val="fr-FR" w:eastAsia="ru-RU"/>
              </w:rPr>
              <w:t>asigura</w:t>
            </w:r>
            <w:proofErr w:type="spellEnd"/>
            <w:r w:rsidRPr="006C0C40">
              <w:rPr>
                <w:noProof w:val="0"/>
                <w:lang w:val="fr-FR" w:eastAsia="ru-RU"/>
              </w:rPr>
              <w:t xml:space="preserve"> </w:t>
            </w:r>
            <w:proofErr w:type="spellStart"/>
            <w:r w:rsidRPr="006C0C40">
              <w:rPr>
                <w:noProof w:val="0"/>
                <w:lang w:val="fr-FR" w:eastAsia="ru-RU"/>
              </w:rPr>
              <w:t>supraveghea</w:t>
            </w:r>
            <w:proofErr w:type="spellEnd"/>
            <w:r w:rsidRPr="006C0C40">
              <w:rPr>
                <w:noProof w:val="0"/>
                <w:lang w:val="fr-FR" w:eastAsia="ru-RU"/>
              </w:rPr>
              <w:t xml:space="preserve"> </w:t>
            </w:r>
            <w:proofErr w:type="spellStart"/>
            <w:r w:rsidRPr="006C0C40">
              <w:rPr>
                <w:noProof w:val="0"/>
                <w:lang w:val="fr-FR" w:eastAsia="ru-RU"/>
              </w:rPr>
              <w:t>desfăşurării</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w:t>
            </w:r>
            <w:proofErr w:type="spellStart"/>
            <w:r w:rsidRPr="006C0C40">
              <w:rPr>
                <w:noProof w:val="0"/>
                <w:lang w:val="fr-FR" w:eastAsia="ru-RU"/>
              </w:rPr>
              <w:t>prevederile</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diriginți</w:t>
            </w:r>
            <w:proofErr w:type="spellEnd"/>
            <w:r w:rsidRPr="006C0C40">
              <w:rPr>
                <w:noProof w:val="0"/>
                <w:lang w:val="fr-FR" w:eastAsia="ru-RU"/>
              </w:rPr>
              <w:t xml:space="preserve"> de </w:t>
            </w:r>
            <w:proofErr w:type="spellStart"/>
            <w:r w:rsidRPr="006C0C40">
              <w:rPr>
                <w:noProof w:val="0"/>
                <w:lang w:val="fr-FR" w:eastAsia="ru-RU"/>
              </w:rPr>
              <w:t>șantier</w:t>
            </w:r>
            <w:proofErr w:type="spellEnd"/>
            <w:r w:rsidRPr="006C0C40">
              <w:rPr>
                <w:noProof w:val="0"/>
                <w:lang w:val="fr-FR" w:eastAsia="ru-RU"/>
              </w:rPr>
              <w:t xml:space="preserve"> </w:t>
            </w:r>
            <w:proofErr w:type="spellStart"/>
            <w:r w:rsidRPr="006C0C40">
              <w:rPr>
                <w:noProof w:val="0"/>
                <w:lang w:val="fr-FR" w:eastAsia="ru-RU"/>
              </w:rPr>
              <w:t>atestaţi</w:t>
            </w:r>
            <w:proofErr w:type="spellEnd"/>
            <w:r w:rsidRPr="006C0C40">
              <w:rPr>
                <w:noProof w:val="0"/>
                <w:lang w:val="fr-FR" w:eastAsia="ru-RU"/>
              </w:rPr>
              <w:t xml:space="preserve">, </w:t>
            </w:r>
            <w:proofErr w:type="spellStart"/>
            <w:r w:rsidRPr="006C0C40">
              <w:rPr>
                <w:noProof w:val="0"/>
                <w:lang w:val="fr-FR" w:eastAsia="ru-RU"/>
              </w:rPr>
              <w:t>inclusiv</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intermediul</w:t>
            </w:r>
            <w:proofErr w:type="spellEnd"/>
            <w:r w:rsidRPr="006C0C40">
              <w:rPr>
                <w:noProof w:val="0"/>
                <w:lang w:val="fr-FR" w:eastAsia="ru-RU"/>
              </w:rPr>
              <w:t xml:space="preserve"> </w:t>
            </w:r>
            <w:proofErr w:type="spellStart"/>
            <w:r w:rsidRPr="006C0C40">
              <w:rPr>
                <w:noProof w:val="0"/>
                <w:lang w:val="fr-FR" w:eastAsia="ru-RU"/>
              </w:rPr>
              <w:t>altor</w:t>
            </w:r>
            <w:proofErr w:type="spellEnd"/>
            <w:r w:rsidRPr="006C0C40">
              <w:rPr>
                <w:noProof w:val="0"/>
                <w:lang w:val="fr-FR" w:eastAsia="ru-RU"/>
              </w:rPr>
              <w:t xml:space="preserve"> </w:t>
            </w:r>
            <w:proofErr w:type="spellStart"/>
            <w:r w:rsidRPr="006C0C40">
              <w:rPr>
                <w:noProof w:val="0"/>
                <w:lang w:val="fr-FR" w:eastAsia="ru-RU"/>
              </w:rPr>
              <w:t>angajați</w:t>
            </w:r>
            <w:proofErr w:type="spellEnd"/>
            <w:r w:rsidRPr="006C0C40">
              <w:rPr>
                <w:noProof w:val="0"/>
                <w:lang w:val="fr-FR" w:eastAsia="ru-RU"/>
              </w:rPr>
              <w:t xml:space="preserve"> ai </w:t>
            </w:r>
            <w:proofErr w:type="spellStart"/>
            <w:r w:rsidRPr="006C0C40">
              <w:rPr>
                <w:noProof w:val="0"/>
                <w:lang w:val="fr-FR" w:eastAsia="ru-RU"/>
              </w:rPr>
              <w:t>Befeciarului</w:t>
            </w:r>
            <w:proofErr w:type="spellEnd"/>
            <w:r w:rsidRPr="006C0C40">
              <w:rPr>
                <w:noProof w:val="0"/>
                <w:lang w:val="fr-FR" w:eastAsia="ru-RU"/>
              </w:rPr>
              <w:t xml:space="preserve"> </w:t>
            </w:r>
            <w:proofErr w:type="spellStart"/>
            <w:r w:rsidRPr="006C0C40">
              <w:rPr>
                <w:noProof w:val="0"/>
                <w:lang w:val="fr-FR" w:eastAsia="ru-RU"/>
              </w:rPr>
              <w:t>desemnați</w:t>
            </w:r>
            <w:proofErr w:type="spellEnd"/>
            <w:r w:rsidRPr="006C0C40">
              <w:rPr>
                <w:noProof w:val="0"/>
                <w:lang w:val="fr-FR" w:eastAsia="ru-RU"/>
              </w:rPr>
              <w:t xml:space="preserve">. </w:t>
            </w:r>
            <w:proofErr w:type="spellStart"/>
            <w:r w:rsidRPr="006C0C40">
              <w:rPr>
                <w:noProof w:val="0"/>
                <w:lang w:val="fr-FR" w:eastAsia="ru-RU"/>
              </w:rPr>
              <w:t>Acestora</w:t>
            </w:r>
            <w:proofErr w:type="spellEnd"/>
            <w:r w:rsidRPr="006C0C40">
              <w:rPr>
                <w:noProof w:val="0"/>
                <w:lang w:val="fr-FR" w:eastAsia="ru-RU"/>
              </w:rPr>
              <w:t xml:space="preserve"> li se va </w:t>
            </w:r>
            <w:proofErr w:type="spellStart"/>
            <w:r w:rsidRPr="006C0C40">
              <w:rPr>
                <w:noProof w:val="0"/>
                <w:lang w:val="fr-FR" w:eastAsia="ru-RU"/>
              </w:rPr>
              <w:t>asigura</w:t>
            </w:r>
            <w:proofErr w:type="spellEnd"/>
            <w:r w:rsidRPr="006C0C40">
              <w:rPr>
                <w:noProof w:val="0"/>
                <w:lang w:val="fr-FR" w:eastAsia="ru-RU"/>
              </w:rPr>
              <w:t xml:space="preserve"> </w:t>
            </w:r>
            <w:proofErr w:type="spellStart"/>
            <w:r w:rsidRPr="006C0C40">
              <w:rPr>
                <w:noProof w:val="0"/>
                <w:lang w:val="fr-FR" w:eastAsia="ru-RU"/>
              </w:rPr>
              <w:t>accesul</w:t>
            </w:r>
            <w:proofErr w:type="spellEnd"/>
            <w:r w:rsidRPr="006C0C40">
              <w:rPr>
                <w:noProof w:val="0"/>
                <w:lang w:val="fr-FR" w:eastAsia="ru-RU"/>
              </w:rPr>
              <w:t xml:space="preserve"> la </w:t>
            </w:r>
            <w:proofErr w:type="spellStart"/>
            <w:r w:rsidRPr="006C0C40">
              <w:rPr>
                <w:noProof w:val="0"/>
                <w:lang w:val="fr-FR" w:eastAsia="ru-RU"/>
              </w:rPr>
              <w:t>locul</w:t>
            </w:r>
            <w:proofErr w:type="spellEnd"/>
            <w:r w:rsidRPr="006C0C40">
              <w:rPr>
                <w:noProof w:val="0"/>
                <w:lang w:val="fr-FR" w:eastAsia="ru-RU"/>
              </w:rPr>
              <w:t xml:space="preserve"> de </w:t>
            </w:r>
            <w:proofErr w:type="spellStart"/>
            <w:r w:rsidRPr="006C0C40">
              <w:rPr>
                <w:noProof w:val="0"/>
                <w:lang w:val="fr-FR" w:eastAsia="ru-RU"/>
              </w:rPr>
              <w:t>muncă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ateliere</w:t>
            </w:r>
            <w:proofErr w:type="spellEnd"/>
            <w:r w:rsidRPr="006C0C40">
              <w:rPr>
                <w:noProof w:val="0"/>
                <w:lang w:val="fr-FR" w:eastAsia="ru-RU"/>
              </w:rPr>
              <w:t xml:space="preserve">, </w:t>
            </w:r>
            <w:proofErr w:type="spellStart"/>
            <w:r w:rsidRPr="006C0C40">
              <w:rPr>
                <w:noProof w:val="0"/>
                <w:lang w:val="fr-FR" w:eastAsia="ru-RU"/>
              </w:rPr>
              <w:t>depozite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oriunde</w:t>
            </w:r>
            <w:proofErr w:type="spellEnd"/>
            <w:r w:rsidRPr="006C0C40">
              <w:rPr>
                <w:noProof w:val="0"/>
                <w:lang w:val="fr-FR" w:eastAsia="ru-RU"/>
              </w:rPr>
              <w:t xml:space="preserve"> se </w:t>
            </w:r>
            <w:proofErr w:type="spellStart"/>
            <w:r w:rsidRPr="006C0C40">
              <w:rPr>
                <w:noProof w:val="0"/>
                <w:lang w:val="fr-FR" w:eastAsia="ru-RU"/>
              </w:rPr>
              <w:t>desfăşoară</w:t>
            </w:r>
            <w:proofErr w:type="spellEnd"/>
            <w:r w:rsidRPr="006C0C40">
              <w:rPr>
                <w:noProof w:val="0"/>
                <w:lang w:val="fr-FR" w:eastAsia="ru-RU"/>
              </w:rPr>
              <w:t xml:space="preserve"> </w:t>
            </w:r>
            <w:proofErr w:type="spellStart"/>
            <w:r w:rsidRPr="006C0C40">
              <w:rPr>
                <w:noProof w:val="0"/>
                <w:lang w:val="fr-FR" w:eastAsia="ru-RU"/>
              </w:rPr>
              <w:t>activităţi</w:t>
            </w:r>
            <w:proofErr w:type="spellEnd"/>
            <w:r w:rsidRPr="006C0C40">
              <w:rPr>
                <w:noProof w:val="0"/>
                <w:lang w:val="fr-FR" w:eastAsia="ru-RU"/>
              </w:rPr>
              <w:t xml:space="preserve"> </w:t>
            </w:r>
            <w:proofErr w:type="spellStart"/>
            <w:r w:rsidRPr="006C0C40">
              <w:rPr>
                <w:noProof w:val="0"/>
                <w:lang w:val="fr-FR" w:eastAsia="ru-RU"/>
              </w:rPr>
              <w:t>legate</w:t>
            </w:r>
            <w:proofErr w:type="spellEnd"/>
            <w:r w:rsidRPr="006C0C40">
              <w:rPr>
                <w:noProof w:val="0"/>
                <w:lang w:val="fr-FR" w:eastAsia="ru-RU"/>
              </w:rPr>
              <w:t xml:space="preserve"> de </w:t>
            </w:r>
            <w:proofErr w:type="spellStart"/>
            <w:r w:rsidRPr="006C0C40">
              <w:rPr>
                <w:noProof w:val="0"/>
                <w:lang w:val="fr-FR" w:eastAsia="ru-RU"/>
              </w:rPr>
              <w:t>realizarea</w:t>
            </w:r>
            <w:proofErr w:type="spellEnd"/>
            <w:r w:rsidRPr="006C0C40">
              <w:rPr>
                <w:noProof w:val="0"/>
                <w:lang w:val="fr-FR" w:eastAsia="ru-RU"/>
              </w:rPr>
              <w:t xml:space="preserve"> </w:t>
            </w:r>
            <w:proofErr w:type="spellStart"/>
            <w:r w:rsidRPr="006C0C40">
              <w:rPr>
                <w:noProof w:val="0"/>
                <w:lang w:val="fr-FR" w:eastAsia="ru-RU"/>
              </w:rPr>
              <w:t>obligaţiilor</w:t>
            </w:r>
            <w:proofErr w:type="spellEnd"/>
            <w:r w:rsidRPr="006C0C40">
              <w:rPr>
                <w:noProof w:val="0"/>
                <w:lang w:val="fr-FR" w:eastAsia="ru-RU"/>
              </w:rPr>
              <w:t xml:space="preserve"> </w:t>
            </w:r>
            <w:proofErr w:type="spellStart"/>
            <w:r w:rsidRPr="006C0C40">
              <w:rPr>
                <w:noProof w:val="0"/>
                <w:lang w:val="fr-FR" w:eastAsia="ru-RU"/>
              </w:rPr>
              <w:t>contractuale</w:t>
            </w:r>
            <w:proofErr w:type="spellEnd"/>
            <w:r w:rsidRPr="006C0C40">
              <w:rPr>
                <w:noProof w:val="0"/>
                <w:lang w:val="fr-FR" w:eastAsia="ru-RU"/>
              </w:rPr>
              <w:t xml:space="preserve">. La </w:t>
            </w:r>
            <w:proofErr w:type="spellStart"/>
            <w:r w:rsidRPr="006C0C40">
              <w:rPr>
                <w:noProof w:val="0"/>
                <w:lang w:val="fr-FR" w:eastAsia="ru-RU"/>
              </w:rPr>
              <w:t>cerere</w:t>
            </w:r>
            <w:proofErr w:type="spellEnd"/>
            <w:r w:rsidRPr="006C0C40">
              <w:rPr>
                <w:noProof w:val="0"/>
                <w:lang w:val="fr-FR" w:eastAsia="ru-RU"/>
              </w:rPr>
              <w:t xml:space="preserve">, </w:t>
            </w:r>
            <w:proofErr w:type="spellStart"/>
            <w:r w:rsidRPr="006C0C40">
              <w:rPr>
                <w:noProof w:val="0"/>
                <w:lang w:val="fr-FR" w:eastAsia="ru-RU"/>
              </w:rPr>
              <w:t>trebuie</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i se </w:t>
            </w:r>
            <w:proofErr w:type="spellStart"/>
            <w:r w:rsidRPr="006C0C40">
              <w:rPr>
                <w:noProof w:val="0"/>
                <w:lang w:val="fr-FR" w:eastAsia="ru-RU"/>
              </w:rPr>
              <w:t>pună</w:t>
            </w:r>
            <w:proofErr w:type="spellEnd"/>
            <w:r w:rsidRPr="006C0C40">
              <w:rPr>
                <w:noProof w:val="0"/>
                <w:lang w:val="fr-FR" w:eastAsia="ru-RU"/>
              </w:rPr>
              <w:t xml:space="preserve"> la </w:t>
            </w:r>
            <w:proofErr w:type="spellStart"/>
            <w:r w:rsidRPr="006C0C40">
              <w:rPr>
                <w:noProof w:val="0"/>
                <w:lang w:val="fr-FR" w:eastAsia="ru-RU"/>
              </w:rPr>
              <w:t>dispoziţie</w:t>
            </w:r>
            <w:proofErr w:type="spellEnd"/>
            <w:r w:rsidRPr="006C0C40">
              <w:rPr>
                <w:noProof w:val="0"/>
                <w:lang w:val="fr-FR" w:eastAsia="ru-RU"/>
              </w:rPr>
              <w:t xml:space="preserve"> </w:t>
            </w:r>
            <w:proofErr w:type="spellStart"/>
            <w:r w:rsidRPr="006C0C40">
              <w:rPr>
                <w:noProof w:val="0"/>
                <w:lang w:val="fr-FR" w:eastAsia="ru-RU"/>
              </w:rPr>
              <w:t>desenele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documentaţia</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examinare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i se </w:t>
            </w:r>
            <w:proofErr w:type="spellStart"/>
            <w:r w:rsidRPr="006C0C40">
              <w:rPr>
                <w:noProof w:val="0"/>
                <w:lang w:val="fr-FR" w:eastAsia="ru-RU"/>
              </w:rPr>
              <w:t>dea</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lămuririle</w:t>
            </w:r>
            <w:proofErr w:type="spellEnd"/>
            <w:r w:rsidRPr="006C0C40">
              <w:rPr>
                <w:noProof w:val="0"/>
                <w:lang w:val="fr-FR" w:eastAsia="ru-RU"/>
              </w:rPr>
              <w:t xml:space="preserve">, </w:t>
            </w:r>
            <w:proofErr w:type="spellStart"/>
            <w:r w:rsidRPr="006C0C40">
              <w:rPr>
                <w:noProof w:val="0"/>
                <w:lang w:val="fr-FR" w:eastAsia="ru-RU"/>
              </w:rPr>
              <w:t>condiţia</w:t>
            </w:r>
            <w:proofErr w:type="spellEnd"/>
            <w:r w:rsidRPr="006C0C40">
              <w:rPr>
                <w:noProof w:val="0"/>
                <w:lang w:val="fr-FR" w:eastAsia="ru-RU"/>
              </w:rPr>
              <w:t xml:space="preserve"> </w:t>
            </w:r>
            <w:proofErr w:type="spellStart"/>
            <w:r w:rsidRPr="006C0C40">
              <w:rPr>
                <w:noProof w:val="0"/>
                <w:lang w:val="fr-FR" w:eastAsia="ru-RU"/>
              </w:rPr>
              <w:t>fiind</w:t>
            </w:r>
            <w:proofErr w:type="spellEnd"/>
            <w:r w:rsidRPr="006C0C40">
              <w:rPr>
                <w:noProof w:val="0"/>
                <w:lang w:val="fr-FR" w:eastAsia="ru-RU"/>
              </w:rPr>
              <w:t xml:space="preserve"> </w:t>
            </w:r>
            <w:proofErr w:type="gramStart"/>
            <w:r w:rsidRPr="006C0C40">
              <w:rPr>
                <w:noProof w:val="0"/>
                <w:lang w:val="fr-FR" w:eastAsia="ru-RU"/>
              </w:rPr>
              <w:t>ca</w:t>
            </w:r>
            <w:proofErr w:type="gram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aceasta</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nu se </w:t>
            </w:r>
            <w:proofErr w:type="spellStart"/>
            <w:r w:rsidRPr="006C0C40">
              <w:rPr>
                <w:noProof w:val="0"/>
                <w:lang w:val="fr-FR" w:eastAsia="ru-RU"/>
              </w:rPr>
              <w:t>dezvăluie</w:t>
            </w:r>
            <w:proofErr w:type="spellEnd"/>
            <w:r w:rsidRPr="006C0C40">
              <w:rPr>
                <w:noProof w:val="0"/>
                <w:lang w:val="fr-FR" w:eastAsia="ru-RU"/>
              </w:rPr>
              <w:t xml:space="preserve"> </w:t>
            </w:r>
            <w:proofErr w:type="spellStart"/>
            <w:r w:rsidRPr="006C0C40">
              <w:rPr>
                <w:noProof w:val="0"/>
                <w:lang w:val="fr-FR" w:eastAsia="ru-RU"/>
              </w:rPr>
              <w:t>informația</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nu fie </w:t>
            </w:r>
            <w:proofErr w:type="spellStart"/>
            <w:r w:rsidRPr="006C0C40">
              <w:rPr>
                <w:noProof w:val="0"/>
                <w:lang w:val="fr-FR" w:eastAsia="ru-RU"/>
              </w:rPr>
              <w:t>utilizată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scopuri</w:t>
            </w:r>
            <w:proofErr w:type="spellEnd"/>
            <w:r w:rsidRPr="006C0C40">
              <w:rPr>
                <w:noProof w:val="0"/>
                <w:lang w:val="fr-FR" w:eastAsia="ru-RU"/>
              </w:rPr>
              <w:t xml:space="preserve"> </w:t>
            </w:r>
            <w:proofErr w:type="spellStart"/>
            <w:r w:rsidRPr="006C0C40">
              <w:rPr>
                <w:noProof w:val="0"/>
                <w:lang w:val="fr-FR" w:eastAsia="ru-RU"/>
              </w:rPr>
              <w:t>proprii</w:t>
            </w:r>
            <w:proofErr w:type="spellEnd"/>
            <w:r w:rsidRPr="006C0C40">
              <w:rPr>
                <w:noProof w:val="0"/>
                <w:lang w:val="fr-FR" w:eastAsia="ru-RU"/>
              </w:rPr>
              <w:t xml:space="preserve">, </w:t>
            </w:r>
            <w:proofErr w:type="spellStart"/>
            <w:r w:rsidRPr="006C0C40">
              <w:rPr>
                <w:noProof w:val="0"/>
                <w:lang w:val="fr-FR" w:eastAsia="ru-RU"/>
              </w:rPr>
              <w:t>indiferent</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contractul</w:t>
            </w:r>
            <w:proofErr w:type="spellEnd"/>
            <w:r w:rsidRPr="006C0C40">
              <w:rPr>
                <w:noProof w:val="0"/>
                <w:lang w:val="fr-FR" w:eastAsia="ru-RU"/>
              </w:rPr>
              <w:t xml:space="preserve"> a </w:t>
            </w:r>
            <w:proofErr w:type="spellStart"/>
            <w:r w:rsidRPr="006C0C40">
              <w:rPr>
                <w:noProof w:val="0"/>
                <w:lang w:val="fr-FR" w:eastAsia="ru-RU"/>
              </w:rPr>
              <w:t>fost</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nu </w:t>
            </w:r>
            <w:proofErr w:type="spellStart"/>
            <w:r w:rsidRPr="006C0C40">
              <w:rPr>
                <w:noProof w:val="0"/>
                <w:lang w:val="fr-FR" w:eastAsia="ru-RU"/>
              </w:rPr>
              <w:t>încheiat</w:t>
            </w:r>
            <w:proofErr w:type="spellEnd"/>
            <w:r w:rsidRPr="006C0C40">
              <w:rPr>
                <w:noProof w:val="0"/>
                <w:lang w:val="fr-FR" w:eastAsia="ru-RU"/>
              </w:rPr>
              <w:t xml:space="preserve">. </w:t>
            </w:r>
          </w:p>
          <w:p w14:paraId="2B2A38C9"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7.10. </w:t>
            </w:r>
            <w:proofErr w:type="spellStart"/>
            <w:r w:rsidRPr="006C0C40">
              <w:rPr>
                <w:noProof w:val="0"/>
                <w:lang w:val="fr-FR" w:eastAsia="ru-RU"/>
              </w:rPr>
              <w:t>Beneficiarul</w:t>
            </w:r>
            <w:proofErr w:type="spellEnd"/>
            <w:r w:rsidRPr="006C0C40">
              <w:rPr>
                <w:noProof w:val="0"/>
                <w:lang w:val="fr-FR" w:eastAsia="ru-RU"/>
              </w:rPr>
              <w:t xml:space="preserve"> este </w:t>
            </w:r>
            <w:proofErr w:type="spellStart"/>
            <w:r w:rsidRPr="006C0C40">
              <w:rPr>
                <w:noProof w:val="0"/>
                <w:lang w:val="fr-FR" w:eastAsia="ru-RU"/>
              </w:rPr>
              <w:t>autorizat</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emită</w:t>
            </w:r>
            <w:proofErr w:type="spellEnd"/>
            <w:r w:rsidRPr="006C0C40">
              <w:rPr>
                <w:noProof w:val="0"/>
                <w:lang w:val="fr-FR" w:eastAsia="ru-RU"/>
              </w:rPr>
              <w:t xml:space="preserve"> </w:t>
            </w:r>
            <w:proofErr w:type="spellStart"/>
            <w:r w:rsidRPr="006C0C40">
              <w:rPr>
                <w:noProof w:val="0"/>
                <w:lang w:val="fr-FR" w:eastAsia="ru-RU"/>
              </w:rPr>
              <w:t>dispoziţiile</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care le </w:t>
            </w:r>
            <w:proofErr w:type="spellStart"/>
            <w:r w:rsidRPr="006C0C40">
              <w:rPr>
                <w:noProof w:val="0"/>
                <w:lang w:val="fr-FR" w:eastAsia="ru-RU"/>
              </w:rPr>
              <w:t>consideră</w:t>
            </w:r>
            <w:proofErr w:type="spellEnd"/>
            <w:r w:rsidRPr="006C0C40">
              <w:rPr>
                <w:noProof w:val="0"/>
                <w:lang w:val="fr-FR" w:eastAsia="ru-RU"/>
              </w:rPr>
              <w:t xml:space="preserve"> </w:t>
            </w:r>
            <w:proofErr w:type="spellStart"/>
            <w:r w:rsidRPr="006C0C40">
              <w:rPr>
                <w:noProof w:val="0"/>
                <w:lang w:val="fr-FR" w:eastAsia="ru-RU"/>
              </w:rPr>
              <w:t>necesare</w:t>
            </w:r>
            <w:proofErr w:type="spellEnd"/>
            <w:r w:rsidRPr="006C0C40">
              <w:rPr>
                <w:noProof w:val="0"/>
                <w:lang w:val="fr-FR" w:eastAsia="ru-RU"/>
              </w:rPr>
              <w:t xml:space="preserve"> </w:t>
            </w:r>
            <w:proofErr w:type="spellStart"/>
            <w:r w:rsidRPr="006C0C40">
              <w:rPr>
                <w:noProof w:val="0"/>
                <w:lang w:val="fr-FR" w:eastAsia="ru-RU"/>
              </w:rPr>
              <w:t>executării</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cu </w:t>
            </w:r>
            <w:proofErr w:type="spellStart"/>
            <w:r w:rsidRPr="006C0C40">
              <w:rPr>
                <w:noProof w:val="0"/>
                <w:lang w:val="fr-FR" w:eastAsia="ru-RU"/>
              </w:rPr>
              <w:t>respectarea</w:t>
            </w:r>
            <w:proofErr w:type="spellEnd"/>
            <w:r w:rsidRPr="006C0C40">
              <w:rPr>
                <w:noProof w:val="0"/>
                <w:lang w:val="fr-FR" w:eastAsia="ru-RU"/>
              </w:rPr>
              <w:t xml:space="preserve"> </w:t>
            </w:r>
            <w:proofErr w:type="spellStart"/>
            <w:r w:rsidRPr="006C0C40">
              <w:rPr>
                <w:noProof w:val="0"/>
                <w:lang w:val="fr-FR" w:eastAsia="ru-RU"/>
              </w:rPr>
              <w:t>drepturilor</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w:t>
            </w:r>
            <w:proofErr w:type="spellStart"/>
            <w:r w:rsidRPr="006C0C40">
              <w:rPr>
                <w:noProof w:val="0"/>
                <w:lang w:val="fr-FR" w:eastAsia="ru-RU"/>
              </w:rPr>
              <w:t>Dispoziţiile</w:t>
            </w:r>
            <w:proofErr w:type="spellEnd"/>
            <w:r w:rsidRPr="006C0C40">
              <w:rPr>
                <w:noProof w:val="0"/>
                <w:lang w:val="fr-FR" w:eastAsia="ru-RU"/>
              </w:rPr>
              <w:t xml:space="preserve"> se </w:t>
            </w:r>
            <w:proofErr w:type="spellStart"/>
            <w:r w:rsidRPr="006C0C40">
              <w:rPr>
                <w:noProof w:val="0"/>
                <w:lang w:val="fr-FR" w:eastAsia="ru-RU"/>
              </w:rPr>
              <w:t>adresează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principiu</w:t>
            </w:r>
            <w:proofErr w:type="spellEnd"/>
            <w:r w:rsidRPr="006C0C40">
              <w:rPr>
                <w:noProof w:val="0"/>
                <w:lang w:val="fr-FR" w:eastAsia="ru-RU"/>
              </w:rPr>
              <w:t xml:space="preserve"> </w:t>
            </w:r>
            <w:proofErr w:type="spellStart"/>
            <w:r w:rsidRPr="006C0C40">
              <w:rPr>
                <w:noProof w:val="0"/>
                <w:lang w:val="fr-FR" w:eastAsia="ru-RU"/>
              </w:rPr>
              <w:t>numai</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responsabilului</w:t>
            </w:r>
            <w:proofErr w:type="spellEnd"/>
            <w:r w:rsidRPr="006C0C40">
              <w:rPr>
                <w:noProof w:val="0"/>
                <w:lang w:val="fr-FR" w:eastAsia="ru-RU"/>
              </w:rPr>
              <w:t xml:space="preserve"> </w:t>
            </w:r>
            <w:proofErr w:type="spellStart"/>
            <w:r w:rsidRPr="006C0C40">
              <w:rPr>
                <w:noProof w:val="0"/>
                <w:lang w:val="fr-FR" w:eastAsia="ru-RU"/>
              </w:rPr>
              <w:t>tehnic</w:t>
            </w:r>
            <w:proofErr w:type="spellEnd"/>
            <w:r w:rsidRPr="006C0C40">
              <w:rPr>
                <w:noProof w:val="0"/>
                <w:lang w:val="fr-FR" w:eastAsia="ru-RU"/>
              </w:rPr>
              <w:t xml:space="preserve">, cu </w:t>
            </w:r>
            <w:proofErr w:type="spellStart"/>
            <w:r w:rsidRPr="006C0C40">
              <w:rPr>
                <w:noProof w:val="0"/>
                <w:lang w:val="fr-FR" w:eastAsia="ru-RU"/>
              </w:rPr>
              <w:t>excepţia</w:t>
            </w:r>
            <w:proofErr w:type="spellEnd"/>
            <w:r w:rsidRPr="006C0C40">
              <w:rPr>
                <w:noProof w:val="0"/>
                <w:lang w:val="fr-FR" w:eastAsia="ru-RU"/>
              </w:rPr>
              <w:t xml:space="preserve"> </w:t>
            </w:r>
            <w:proofErr w:type="spellStart"/>
            <w:r w:rsidRPr="006C0C40">
              <w:rPr>
                <w:noProof w:val="0"/>
                <w:lang w:val="fr-FR" w:eastAsia="ru-RU"/>
              </w:rPr>
              <w:t>cazurilor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care </w:t>
            </w:r>
            <w:proofErr w:type="spellStart"/>
            <w:r w:rsidRPr="006C0C40">
              <w:rPr>
                <w:noProof w:val="0"/>
                <w:lang w:val="fr-FR" w:eastAsia="ru-RU"/>
              </w:rPr>
              <w:t>trebuie</w:t>
            </w:r>
            <w:proofErr w:type="spellEnd"/>
            <w:r w:rsidRPr="006C0C40">
              <w:rPr>
                <w:noProof w:val="0"/>
                <w:lang w:val="fr-FR" w:eastAsia="ru-RU"/>
              </w:rPr>
              <w:t xml:space="preserve"> de </w:t>
            </w:r>
            <w:proofErr w:type="spellStart"/>
            <w:r w:rsidRPr="006C0C40">
              <w:rPr>
                <w:noProof w:val="0"/>
                <w:lang w:val="fr-FR" w:eastAsia="ru-RU"/>
              </w:rPr>
              <w:t>intervenit</w:t>
            </w:r>
            <w:proofErr w:type="spellEnd"/>
            <w:r w:rsidRPr="006C0C40">
              <w:rPr>
                <w:noProof w:val="0"/>
                <w:lang w:val="fr-FR" w:eastAsia="ru-RU"/>
              </w:rPr>
              <w:t xml:space="preserve"> </w:t>
            </w:r>
            <w:proofErr w:type="spellStart"/>
            <w:r w:rsidRPr="006C0C40">
              <w:rPr>
                <w:noProof w:val="0"/>
                <w:lang w:val="fr-FR" w:eastAsia="ru-RU"/>
              </w:rPr>
              <w:t>împotriva</w:t>
            </w:r>
            <w:proofErr w:type="spellEnd"/>
            <w:r w:rsidRPr="006C0C40">
              <w:rPr>
                <w:noProof w:val="0"/>
                <w:lang w:val="fr-FR" w:eastAsia="ru-RU"/>
              </w:rPr>
              <w:t xml:space="preserve"> </w:t>
            </w:r>
            <w:proofErr w:type="spellStart"/>
            <w:r w:rsidRPr="006C0C40">
              <w:rPr>
                <w:noProof w:val="0"/>
                <w:lang w:val="fr-FR" w:eastAsia="ru-RU"/>
              </w:rPr>
              <w:t>unui</w:t>
            </w:r>
            <w:proofErr w:type="spellEnd"/>
            <w:r w:rsidRPr="006C0C40">
              <w:rPr>
                <w:noProof w:val="0"/>
                <w:lang w:val="fr-FR" w:eastAsia="ru-RU"/>
              </w:rPr>
              <w:t xml:space="preserve"> </w:t>
            </w:r>
            <w:proofErr w:type="spellStart"/>
            <w:r w:rsidRPr="006C0C40">
              <w:rPr>
                <w:noProof w:val="0"/>
                <w:lang w:val="fr-FR" w:eastAsia="ru-RU"/>
              </w:rPr>
              <w:t>pericol</w:t>
            </w:r>
            <w:proofErr w:type="spellEnd"/>
            <w:r w:rsidRPr="006C0C40">
              <w:rPr>
                <w:noProof w:val="0"/>
                <w:lang w:val="fr-FR" w:eastAsia="ru-RU"/>
              </w:rPr>
              <w:t xml:space="preserve"> </w:t>
            </w:r>
            <w:proofErr w:type="spellStart"/>
            <w:r w:rsidRPr="006C0C40">
              <w:rPr>
                <w:noProof w:val="0"/>
                <w:lang w:val="fr-FR" w:eastAsia="ru-RU"/>
              </w:rPr>
              <w:t>iminent</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declarat</w:t>
            </w:r>
            <w:proofErr w:type="spellEnd"/>
            <w:r w:rsidRPr="006C0C40">
              <w:rPr>
                <w:noProof w:val="0"/>
                <w:lang w:val="fr-FR" w:eastAsia="ru-RU"/>
              </w:rPr>
              <w:t xml:space="preserve">. </w:t>
            </w:r>
            <w:proofErr w:type="spellStart"/>
            <w:r w:rsidRPr="006C0C40">
              <w:rPr>
                <w:noProof w:val="0"/>
                <w:lang w:val="fr-FR" w:eastAsia="ru-RU"/>
              </w:rPr>
              <w:t>Beneficiarului</w:t>
            </w:r>
            <w:proofErr w:type="spellEnd"/>
            <w:r w:rsidRPr="006C0C40">
              <w:rPr>
                <w:noProof w:val="0"/>
                <w:lang w:val="fr-FR" w:eastAsia="ru-RU"/>
              </w:rPr>
              <w:t xml:space="preserve"> </w:t>
            </w:r>
            <w:proofErr w:type="spellStart"/>
            <w:r w:rsidRPr="006C0C40">
              <w:rPr>
                <w:noProof w:val="0"/>
                <w:lang w:val="fr-FR" w:eastAsia="ru-RU"/>
              </w:rPr>
              <w:t>trebuie</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i se </w:t>
            </w:r>
            <w:proofErr w:type="spellStart"/>
            <w:r w:rsidRPr="006C0C40">
              <w:rPr>
                <w:noProof w:val="0"/>
                <w:lang w:val="fr-FR" w:eastAsia="ru-RU"/>
              </w:rPr>
              <w:t>comunice</w:t>
            </w:r>
            <w:proofErr w:type="spellEnd"/>
            <w:r w:rsidRPr="006C0C40">
              <w:rPr>
                <w:noProof w:val="0"/>
                <w:lang w:val="fr-FR" w:eastAsia="ru-RU"/>
              </w:rPr>
              <w:t xml:space="preserve"> </w:t>
            </w:r>
            <w:proofErr w:type="spellStart"/>
            <w:r w:rsidRPr="006C0C40">
              <w:rPr>
                <w:noProof w:val="0"/>
                <w:lang w:val="fr-FR" w:eastAsia="ru-RU"/>
              </w:rPr>
              <w:t>numele</w:t>
            </w:r>
            <w:proofErr w:type="spellEnd"/>
            <w:r w:rsidRPr="006C0C40">
              <w:rPr>
                <w:noProof w:val="0"/>
                <w:lang w:val="fr-FR" w:eastAsia="ru-RU"/>
              </w:rPr>
              <w:t xml:space="preserve"> </w:t>
            </w:r>
            <w:proofErr w:type="spellStart"/>
            <w:r w:rsidRPr="006C0C40">
              <w:rPr>
                <w:noProof w:val="0"/>
                <w:lang w:val="fr-FR" w:eastAsia="ru-RU"/>
              </w:rPr>
              <w:t>Responsabilului</w:t>
            </w:r>
            <w:proofErr w:type="spellEnd"/>
            <w:r w:rsidRPr="006C0C40">
              <w:rPr>
                <w:noProof w:val="0"/>
                <w:lang w:val="fr-FR" w:eastAsia="ru-RU"/>
              </w:rPr>
              <w:t xml:space="preserve"> </w:t>
            </w:r>
            <w:proofErr w:type="spellStart"/>
            <w:r w:rsidRPr="006C0C40">
              <w:rPr>
                <w:noProof w:val="0"/>
                <w:lang w:val="fr-FR" w:eastAsia="ru-RU"/>
              </w:rPr>
              <w:t>tehnic</w:t>
            </w:r>
            <w:proofErr w:type="spellEnd"/>
            <w:r w:rsidRPr="006C0C40">
              <w:rPr>
                <w:noProof w:val="0"/>
                <w:lang w:val="fr-FR" w:eastAsia="ru-RU"/>
              </w:rPr>
              <w:t xml:space="preserve"> </w:t>
            </w:r>
            <w:proofErr w:type="spellStart"/>
            <w:r w:rsidRPr="006C0C40">
              <w:rPr>
                <w:noProof w:val="0"/>
                <w:lang w:val="fr-FR" w:eastAsia="ru-RU"/>
              </w:rPr>
              <w:t>atestat</w:t>
            </w:r>
            <w:proofErr w:type="spellEnd"/>
            <w:r w:rsidRPr="006C0C40">
              <w:rPr>
                <w:noProof w:val="0"/>
                <w:lang w:val="fr-FR" w:eastAsia="ru-RU"/>
              </w:rPr>
              <w:t xml:space="preserve"> tehnico-</w:t>
            </w:r>
            <w:proofErr w:type="spellStart"/>
            <w:r w:rsidRPr="006C0C40">
              <w:rPr>
                <w:noProof w:val="0"/>
                <w:lang w:val="fr-FR" w:eastAsia="ru-RU"/>
              </w:rPr>
              <w:t>profesional</w:t>
            </w:r>
            <w:proofErr w:type="spellEnd"/>
            <w:r w:rsidRPr="006C0C40">
              <w:rPr>
                <w:noProof w:val="0"/>
                <w:lang w:val="fr-FR" w:eastAsia="ru-RU"/>
              </w:rPr>
              <w:t xml:space="preserve">, care va </w:t>
            </w:r>
            <w:proofErr w:type="spellStart"/>
            <w:r w:rsidRPr="006C0C40">
              <w:rPr>
                <w:noProof w:val="0"/>
                <w:lang w:val="fr-FR" w:eastAsia="ru-RU"/>
              </w:rPr>
              <w:t>dirija</w:t>
            </w:r>
            <w:proofErr w:type="spellEnd"/>
            <w:r w:rsidRPr="006C0C40">
              <w:rPr>
                <w:noProof w:val="0"/>
                <w:lang w:val="fr-FR" w:eastAsia="ru-RU"/>
              </w:rPr>
              <w:t xml:space="preserve"> </w:t>
            </w:r>
            <w:proofErr w:type="spellStart"/>
            <w:r w:rsidRPr="006C0C40">
              <w:rPr>
                <w:noProof w:val="0"/>
                <w:lang w:val="fr-FR" w:eastAsia="ru-RU"/>
              </w:rPr>
              <w:t>execuţia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va </w:t>
            </w:r>
            <w:proofErr w:type="spellStart"/>
            <w:r w:rsidRPr="006C0C40">
              <w:rPr>
                <w:noProof w:val="0"/>
                <w:lang w:val="fr-FR" w:eastAsia="ru-RU"/>
              </w:rPr>
              <w:t>verifica</w:t>
            </w:r>
            <w:proofErr w:type="spellEnd"/>
            <w:r w:rsidRPr="006C0C40">
              <w:rPr>
                <w:noProof w:val="0"/>
                <w:lang w:val="fr-FR" w:eastAsia="ru-RU"/>
              </w:rPr>
              <w:t xml:space="preserve"> </w:t>
            </w:r>
            <w:proofErr w:type="spellStart"/>
            <w:r w:rsidRPr="006C0C40">
              <w:rPr>
                <w:noProof w:val="0"/>
                <w:lang w:val="fr-FR" w:eastAsia="ru-RU"/>
              </w:rPr>
              <w:t>calitatea</w:t>
            </w:r>
            <w:proofErr w:type="spellEnd"/>
            <w:r w:rsidRPr="006C0C40">
              <w:rPr>
                <w:noProof w:val="0"/>
                <w:lang w:val="fr-FR" w:eastAsia="ru-RU"/>
              </w:rPr>
              <w:t xml:space="preserve"> </w:t>
            </w:r>
            <w:proofErr w:type="spellStart"/>
            <w:r w:rsidRPr="006C0C40">
              <w:rPr>
                <w:noProof w:val="0"/>
                <w:lang w:val="fr-FR" w:eastAsia="ru-RU"/>
              </w:rPr>
              <w:t>lor</w:t>
            </w:r>
            <w:proofErr w:type="spellEnd"/>
            <w:r w:rsidRPr="006C0C40">
              <w:rPr>
                <w:noProof w:val="0"/>
                <w:lang w:val="fr-FR" w:eastAsia="ru-RU"/>
              </w:rPr>
              <w:t xml:space="preserve"> din </w:t>
            </w:r>
            <w:proofErr w:type="spellStart"/>
            <w:r w:rsidRPr="006C0C40">
              <w:rPr>
                <w:noProof w:val="0"/>
                <w:lang w:val="fr-FR" w:eastAsia="ru-RU"/>
              </w:rPr>
              <w:t>partea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7.11. D</w:t>
            </w:r>
            <w:proofErr w:type="spellStart"/>
            <w:r w:rsidRPr="00892FAB">
              <w:rPr>
                <w:noProof w:val="0"/>
                <w:lang w:val="en-US" w:eastAsia="ru-RU"/>
              </w:rPr>
              <w:t>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7.14. </w:t>
            </w:r>
            <w:proofErr w:type="spellStart"/>
            <w:r w:rsidRPr="006C0C40">
              <w:rPr>
                <w:noProof w:val="0"/>
                <w:lang w:val="fr-FR" w:eastAsia="ru-RU"/>
              </w:rPr>
              <w:t>Ridicările</w:t>
            </w:r>
            <w:proofErr w:type="spellEnd"/>
            <w:r w:rsidRPr="006C0C40">
              <w:rPr>
                <w:noProof w:val="0"/>
                <w:lang w:val="fr-FR" w:eastAsia="ru-RU"/>
              </w:rPr>
              <w:t xml:space="preserve"> de </w:t>
            </w:r>
            <w:proofErr w:type="spellStart"/>
            <w:r w:rsidRPr="006C0C40">
              <w:rPr>
                <w:noProof w:val="0"/>
                <w:lang w:val="fr-FR" w:eastAsia="ru-RU"/>
              </w:rPr>
              <w:t>teren</w:t>
            </w:r>
            <w:proofErr w:type="spellEnd"/>
            <w:r w:rsidRPr="006C0C40">
              <w:rPr>
                <w:noProof w:val="0"/>
                <w:lang w:val="fr-FR" w:eastAsia="ru-RU"/>
              </w:rPr>
              <w:t xml:space="preserve">, </w:t>
            </w:r>
            <w:proofErr w:type="spellStart"/>
            <w:r w:rsidRPr="006C0C40">
              <w:rPr>
                <w:noProof w:val="0"/>
                <w:lang w:val="fr-FR" w:eastAsia="ru-RU"/>
              </w:rPr>
              <w:t>trasările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cotele</w:t>
            </w:r>
            <w:proofErr w:type="spellEnd"/>
            <w:r w:rsidRPr="006C0C40">
              <w:rPr>
                <w:noProof w:val="0"/>
                <w:lang w:val="fr-FR" w:eastAsia="ru-RU"/>
              </w:rPr>
              <w:t xml:space="preserve"> de </w:t>
            </w:r>
            <w:proofErr w:type="spellStart"/>
            <w:r w:rsidRPr="006C0C40">
              <w:rPr>
                <w:noProof w:val="0"/>
                <w:lang w:val="fr-FR" w:eastAsia="ru-RU"/>
              </w:rPr>
              <w:t>nivel</w:t>
            </w:r>
            <w:proofErr w:type="spellEnd"/>
            <w:r w:rsidRPr="006C0C40">
              <w:rPr>
                <w:noProof w:val="0"/>
                <w:lang w:val="fr-FR" w:eastAsia="ru-RU"/>
              </w:rPr>
              <w:t xml:space="preserve">, </w:t>
            </w:r>
            <w:proofErr w:type="spellStart"/>
            <w:r w:rsidRPr="006C0C40">
              <w:rPr>
                <w:noProof w:val="0"/>
                <w:lang w:val="fr-FR" w:eastAsia="ru-RU"/>
              </w:rPr>
              <w:t>precum</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alte</w:t>
            </w:r>
            <w:proofErr w:type="spellEnd"/>
            <w:r w:rsidRPr="006C0C40">
              <w:rPr>
                <w:noProof w:val="0"/>
                <w:lang w:val="fr-FR" w:eastAsia="ru-RU"/>
              </w:rPr>
              <w:t xml:space="preserve"> documente </w:t>
            </w:r>
            <w:proofErr w:type="spellStart"/>
            <w:r w:rsidRPr="006C0C40">
              <w:rPr>
                <w:noProof w:val="0"/>
                <w:lang w:val="fr-FR" w:eastAsia="ru-RU"/>
              </w:rPr>
              <w:t>puse</w:t>
            </w:r>
            <w:proofErr w:type="spellEnd"/>
            <w:r w:rsidRPr="006C0C40">
              <w:rPr>
                <w:noProof w:val="0"/>
                <w:lang w:val="fr-FR" w:eastAsia="ru-RU"/>
              </w:rPr>
              <w:t xml:space="preserve"> la </w:t>
            </w:r>
            <w:proofErr w:type="spellStart"/>
            <w:r w:rsidRPr="006C0C40">
              <w:rPr>
                <w:noProof w:val="0"/>
                <w:lang w:val="fr-FR" w:eastAsia="ru-RU"/>
              </w:rPr>
              <w:t>dispoziţia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executarea</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hotărâtoare</w:t>
            </w:r>
            <w:proofErr w:type="spellEnd"/>
            <w:r w:rsidRPr="006C0C40">
              <w:rPr>
                <w:noProof w:val="0"/>
                <w:lang w:val="fr-FR" w:eastAsia="ru-RU"/>
              </w:rPr>
              <w:t xml:space="preserve">. </w:t>
            </w:r>
            <w:proofErr w:type="spellStart"/>
            <w:r w:rsidRPr="006C0C40">
              <w:rPr>
                <w:noProof w:val="0"/>
                <w:lang w:val="fr-FR" w:eastAsia="ru-RU"/>
              </w:rPr>
              <w:t>Antreprenorul</w:t>
            </w:r>
            <w:proofErr w:type="spellEnd"/>
            <w:r w:rsidRPr="006C0C40">
              <w:rPr>
                <w:noProof w:val="0"/>
                <w:lang w:val="fr-FR" w:eastAsia="ru-RU"/>
              </w:rPr>
              <w:t xml:space="preserve"> este </w:t>
            </w:r>
            <w:proofErr w:type="spellStart"/>
            <w:r w:rsidRPr="006C0C40">
              <w:rPr>
                <w:noProof w:val="0"/>
                <w:lang w:val="fr-FR" w:eastAsia="ru-RU"/>
              </w:rPr>
              <w:t>obligat</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verifice</w:t>
            </w:r>
            <w:proofErr w:type="spellEnd"/>
            <w:r w:rsidRPr="006C0C40">
              <w:rPr>
                <w:noProof w:val="0"/>
                <w:lang w:val="fr-FR" w:eastAsia="ru-RU"/>
              </w:rPr>
              <w:t xml:space="preserve"> </w:t>
            </w:r>
            <w:proofErr w:type="spellStart"/>
            <w:r w:rsidRPr="006C0C40">
              <w:rPr>
                <w:noProof w:val="0"/>
                <w:lang w:val="fr-FR" w:eastAsia="ru-RU"/>
              </w:rPr>
              <w:t>documentele</w:t>
            </w:r>
            <w:proofErr w:type="spellEnd"/>
            <w:r w:rsidRPr="006C0C40">
              <w:rPr>
                <w:noProof w:val="0"/>
                <w:lang w:val="fr-FR" w:eastAsia="ru-RU"/>
              </w:rPr>
              <w:t xml:space="preserve"> </w:t>
            </w:r>
            <w:proofErr w:type="spellStart"/>
            <w:r w:rsidRPr="006C0C40">
              <w:rPr>
                <w:noProof w:val="0"/>
                <w:lang w:val="fr-FR" w:eastAsia="ru-RU"/>
              </w:rPr>
              <w:t>primite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înştiinţeze</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cu </w:t>
            </w:r>
            <w:proofErr w:type="spellStart"/>
            <w:r w:rsidRPr="006C0C40">
              <w:rPr>
                <w:noProof w:val="0"/>
                <w:lang w:val="fr-FR" w:eastAsia="ru-RU"/>
              </w:rPr>
              <w:t>privire</w:t>
            </w:r>
            <w:proofErr w:type="spellEnd"/>
            <w:r w:rsidRPr="006C0C40">
              <w:rPr>
                <w:noProof w:val="0"/>
                <w:lang w:val="fr-FR" w:eastAsia="ru-RU"/>
              </w:rPr>
              <w:t xml:space="preserve"> la </w:t>
            </w:r>
            <w:proofErr w:type="spellStart"/>
            <w:r w:rsidRPr="006C0C40">
              <w:rPr>
                <w:noProof w:val="0"/>
                <w:lang w:val="fr-FR" w:eastAsia="ru-RU"/>
              </w:rPr>
              <w:t>erorile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inexactităţile</w:t>
            </w:r>
            <w:proofErr w:type="spellEnd"/>
            <w:r w:rsidRPr="006C0C40">
              <w:rPr>
                <w:noProof w:val="0"/>
                <w:lang w:val="fr-FR" w:eastAsia="ru-RU"/>
              </w:rPr>
              <w:t xml:space="preserve"> </w:t>
            </w:r>
            <w:proofErr w:type="spellStart"/>
            <w:r w:rsidRPr="006C0C40">
              <w:rPr>
                <w:noProof w:val="0"/>
                <w:lang w:val="fr-FR" w:eastAsia="ru-RU"/>
              </w:rPr>
              <w:t>constatate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presupuse</w:t>
            </w:r>
            <w:proofErr w:type="spellEnd"/>
            <w:r w:rsidRPr="006C0C40">
              <w:rPr>
                <w:noProof w:val="0"/>
                <w:lang w:val="fr-FR" w:eastAsia="ru-RU"/>
              </w:rPr>
              <w:t xml:space="preserve">. </w:t>
            </w:r>
          </w:p>
          <w:p w14:paraId="594F2AD1"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7.15. </w:t>
            </w:r>
            <w:proofErr w:type="spellStart"/>
            <w:r w:rsidRPr="006C0C40">
              <w:rPr>
                <w:noProof w:val="0"/>
                <w:lang w:val="fr-FR" w:eastAsia="ru-RU"/>
              </w:rPr>
              <w:t>Antreprenorul</w:t>
            </w:r>
            <w:proofErr w:type="spellEnd"/>
            <w:r w:rsidRPr="006C0C40">
              <w:rPr>
                <w:noProof w:val="0"/>
                <w:lang w:val="fr-FR" w:eastAsia="ru-RU"/>
              </w:rPr>
              <w:t xml:space="preserve"> are </w:t>
            </w:r>
            <w:proofErr w:type="spellStart"/>
            <w:r w:rsidRPr="006C0C40">
              <w:rPr>
                <w:noProof w:val="0"/>
                <w:lang w:val="fr-FR" w:eastAsia="ru-RU"/>
              </w:rPr>
              <w:t>obligaţia</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stabilească</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relaţiile</w:t>
            </w:r>
            <w:proofErr w:type="spellEnd"/>
            <w:r w:rsidRPr="006C0C40">
              <w:rPr>
                <w:noProof w:val="0"/>
                <w:lang w:val="fr-FR" w:eastAsia="ru-RU"/>
              </w:rPr>
              <w:t xml:space="preserve"> care </w:t>
            </w:r>
            <w:proofErr w:type="spellStart"/>
            <w:r w:rsidRPr="006C0C40">
              <w:rPr>
                <w:noProof w:val="0"/>
                <w:lang w:val="fr-FR" w:eastAsia="ru-RU"/>
              </w:rPr>
              <w:t>reglementează</w:t>
            </w:r>
            <w:proofErr w:type="spellEnd"/>
            <w:r w:rsidRPr="006C0C40">
              <w:rPr>
                <w:noProof w:val="0"/>
                <w:lang w:val="fr-FR" w:eastAsia="ru-RU"/>
              </w:rPr>
              <w:t xml:space="preserve"> </w:t>
            </w:r>
            <w:proofErr w:type="spellStart"/>
            <w:r w:rsidRPr="006C0C40">
              <w:rPr>
                <w:noProof w:val="0"/>
                <w:lang w:val="fr-FR" w:eastAsia="ru-RU"/>
              </w:rPr>
              <w:t>raporturile</w:t>
            </w:r>
            <w:proofErr w:type="spellEnd"/>
            <w:r w:rsidRPr="006C0C40">
              <w:rPr>
                <w:noProof w:val="0"/>
                <w:lang w:val="fr-FR" w:eastAsia="ru-RU"/>
              </w:rPr>
              <w:t xml:space="preserve"> cu </w:t>
            </w:r>
            <w:proofErr w:type="spellStart"/>
            <w:r w:rsidRPr="006C0C40">
              <w:rPr>
                <w:noProof w:val="0"/>
                <w:lang w:val="fr-FR" w:eastAsia="ru-RU"/>
              </w:rPr>
              <w:t>subantreprenorii</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este </w:t>
            </w:r>
            <w:proofErr w:type="spellStart"/>
            <w:r w:rsidRPr="006C0C40">
              <w:rPr>
                <w:noProof w:val="0"/>
                <w:lang w:val="fr-FR" w:eastAsia="ru-RU"/>
              </w:rPr>
              <w:t>răspunzător</w:t>
            </w:r>
            <w:proofErr w:type="spellEnd"/>
            <w:r w:rsidRPr="006C0C40">
              <w:rPr>
                <w:noProof w:val="0"/>
                <w:lang w:val="fr-FR" w:eastAsia="ru-RU"/>
              </w:rPr>
              <w:t xml:space="preserve"> </w:t>
            </w:r>
            <w:proofErr w:type="spellStart"/>
            <w:r w:rsidRPr="006C0C40">
              <w:rPr>
                <w:noProof w:val="0"/>
                <w:lang w:val="fr-FR" w:eastAsia="ru-RU"/>
              </w:rPr>
              <w:t>faţă</w:t>
            </w:r>
            <w:proofErr w:type="spellEnd"/>
            <w:r w:rsidRPr="006C0C40">
              <w:rPr>
                <w:noProof w:val="0"/>
                <w:lang w:val="fr-FR" w:eastAsia="ru-RU"/>
              </w:rPr>
              <w:t xml:space="preserve"> de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respectarea</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subantreprenorii</w:t>
            </w:r>
            <w:proofErr w:type="spellEnd"/>
            <w:r w:rsidRPr="006C0C40">
              <w:rPr>
                <w:noProof w:val="0"/>
                <w:lang w:val="fr-FR" w:eastAsia="ru-RU"/>
              </w:rPr>
              <w:t xml:space="preserve"> a </w:t>
            </w:r>
            <w:proofErr w:type="spellStart"/>
            <w:r w:rsidRPr="006C0C40">
              <w:rPr>
                <w:noProof w:val="0"/>
                <w:lang w:val="fr-FR" w:eastAsia="ru-RU"/>
              </w:rPr>
              <w:t>prevederilor</w:t>
            </w:r>
            <w:proofErr w:type="spellEnd"/>
            <w:r w:rsidRPr="006C0C40">
              <w:rPr>
                <w:noProof w:val="0"/>
                <w:lang w:val="fr-FR" w:eastAsia="ru-RU"/>
              </w:rPr>
              <w:t xml:space="preserve"> </w:t>
            </w:r>
            <w:proofErr w:type="spellStart"/>
            <w:r w:rsidRPr="006C0C40">
              <w:rPr>
                <w:noProof w:val="0"/>
                <w:lang w:val="fr-FR" w:eastAsia="ru-RU"/>
              </w:rPr>
              <w:t>legale</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obligațiunilor</w:t>
            </w:r>
            <w:proofErr w:type="spellEnd"/>
            <w:r w:rsidRPr="006C0C40">
              <w:rPr>
                <w:noProof w:val="0"/>
                <w:lang w:val="fr-FR" w:eastAsia="ru-RU"/>
              </w:rPr>
              <w:t xml:space="preserve"> </w:t>
            </w:r>
            <w:proofErr w:type="spellStart"/>
            <w:r w:rsidRPr="006C0C40">
              <w:rPr>
                <w:noProof w:val="0"/>
                <w:lang w:val="fr-FR" w:eastAsia="ru-RU"/>
              </w:rPr>
              <w:t>contractuale</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profesionale</w:t>
            </w:r>
            <w:proofErr w:type="spellEnd"/>
            <w:r w:rsidRPr="006C0C40">
              <w:rPr>
                <w:noProof w:val="0"/>
                <w:lang w:val="fr-FR"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6C0C40" w:rsidRDefault="00892FAB" w:rsidP="00892FAB">
            <w:pPr>
              <w:tabs>
                <w:tab w:val="left" w:pos="525"/>
              </w:tabs>
              <w:jc w:val="both"/>
              <w:rPr>
                <w:b/>
                <w:noProof w:val="0"/>
                <w:lang w:val="fr-FR" w:eastAsia="ru-RU"/>
              </w:rPr>
            </w:pPr>
            <w:r w:rsidRPr="006C0C40">
              <w:rPr>
                <w:b/>
                <w:noProof w:val="0"/>
                <w:lang w:val="fr-FR" w:eastAsia="ru-RU"/>
              </w:rPr>
              <w:t>8. MODIFICĂRI</w:t>
            </w:r>
          </w:p>
          <w:p w14:paraId="5AC8A070" w14:textId="77777777" w:rsidR="00892FAB" w:rsidRPr="006C0C40" w:rsidRDefault="00892FAB" w:rsidP="00892FAB">
            <w:pPr>
              <w:tabs>
                <w:tab w:val="left" w:pos="360"/>
              </w:tabs>
              <w:jc w:val="both"/>
              <w:rPr>
                <w:noProof w:val="0"/>
                <w:lang w:val="fr-FR" w:eastAsia="ru-RU"/>
              </w:rPr>
            </w:pPr>
            <w:proofErr w:type="spellStart"/>
            <w:r w:rsidRPr="006C0C40">
              <w:rPr>
                <w:noProof w:val="0"/>
                <w:lang w:val="fr-FR" w:eastAsia="ru-RU"/>
              </w:rPr>
              <w:t>Modificarea</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de </w:t>
            </w:r>
            <w:proofErr w:type="spellStart"/>
            <w:r w:rsidRPr="006C0C40">
              <w:rPr>
                <w:noProof w:val="0"/>
                <w:lang w:val="fr-FR" w:eastAsia="ru-RU"/>
              </w:rPr>
              <w:t>achiziţie</w:t>
            </w:r>
            <w:proofErr w:type="spellEnd"/>
            <w:r w:rsidRPr="006C0C40">
              <w:rPr>
                <w:noProof w:val="0"/>
                <w:lang w:val="fr-FR" w:eastAsia="ru-RU"/>
              </w:rPr>
              <w:t xml:space="preserve"> </w:t>
            </w:r>
            <w:proofErr w:type="spellStart"/>
            <w:r w:rsidRPr="006C0C40">
              <w:rPr>
                <w:noProof w:val="0"/>
                <w:lang w:val="fr-FR" w:eastAsia="ru-RU"/>
              </w:rPr>
              <w:t>publică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cursul</w:t>
            </w:r>
            <w:proofErr w:type="spellEnd"/>
            <w:r w:rsidRPr="006C0C40">
              <w:rPr>
                <w:noProof w:val="0"/>
                <w:lang w:val="fr-FR" w:eastAsia="ru-RU"/>
              </w:rPr>
              <w:t xml:space="preserve"> </w:t>
            </w:r>
            <w:proofErr w:type="spellStart"/>
            <w:r w:rsidRPr="006C0C40">
              <w:rPr>
                <w:noProof w:val="0"/>
                <w:lang w:val="fr-FR" w:eastAsia="ru-RU"/>
              </w:rPr>
              <w:t>perioadei</w:t>
            </w:r>
            <w:proofErr w:type="spellEnd"/>
            <w:r w:rsidRPr="006C0C40">
              <w:rPr>
                <w:noProof w:val="0"/>
                <w:lang w:val="fr-FR" w:eastAsia="ru-RU"/>
              </w:rPr>
              <w:t xml:space="preserve"> sale de </w:t>
            </w:r>
            <w:proofErr w:type="spellStart"/>
            <w:r w:rsidRPr="006C0C40">
              <w:rPr>
                <w:noProof w:val="0"/>
                <w:lang w:val="fr-FR" w:eastAsia="ru-RU"/>
              </w:rPr>
              <w:t>valabilitate</w:t>
            </w:r>
            <w:proofErr w:type="spellEnd"/>
            <w:r w:rsidRPr="006C0C40">
              <w:rPr>
                <w:noProof w:val="0"/>
                <w:lang w:val="fr-FR" w:eastAsia="ru-RU"/>
              </w:rPr>
              <w:t xml:space="preserve">, se va </w:t>
            </w:r>
            <w:proofErr w:type="spellStart"/>
            <w:r w:rsidRPr="006C0C40">
              <w:rPr>
                <w:noProof w:val="0"/>
                <w:lang w:val="fr-FR" w:eastAsia="ru-RU"/>
              </w:rPr>
              <w:t>efectua</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prevederilor</w:t>
            </w:r>
            <w:proofErr w:type="spellEnd"/>
            <w:r w:rsidRPr="006C0C40">
              <w:rPr>
                <w:noProof w:val="0"/>
                <w:lang w:val="fr-FR" w:eastAsia="ru-RU"/>
              </w:rPr>
              <w:t xml:space="preserve"> </w:t>
            </w:r>
            <w:proofErr w:type="spellStart"/>
            <w:r w:rsidRPr="006C0C40">
              <w:rPr>
                <w:noProof w:val="0"/>
                <w:lang w:val="fr-FR" w:eastAsia="ru-RU"/>
              </w:rPr>
              <w:t>actelor</w:t>
            </w:r>
            <w:proofErr w:type="spellEnd"/>
            <w:r w:rsidRPr="006C0C40">
              <w:rPr>
                <w:noProof w:val="0"/>
                <w:lang w:val="fr-FR" w:eastAsia="ru-RU"/>
              </w:rPr>
              <w:t xml:space="preserve"> normative </w:t>
            </w:r>
            <w:proofErr w:type="spellStart"/>
            <w:r w:rsidRPr="006C0C40">
              <w:rPr>
                <w:noProof w:val="0"/>
                <w:lang w:val="fr-FR" w:eastAsia="ru-RU"/>
              </w:rPr>
              <w:t>aplicabile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domeniul</w:t>
            </w:r>
            <w:proofErr w:type="spellEnd"/>
            <w:r w:rsidRPr="006C0C40">
              <w:rPr>
                <w:noProof w:val="0"/>
                <w:lang w:val="fr-FR" w:eastAsia="ru-RU"/>
              </w:rPr>
              <w:t xml:space="preserve"> </w:t>
            </w:r>
            <w:proofErr w:type="spellStart"/>
            <w:r w:rsidRPr="006C0C40">
              <w:rPr>
                <w:noProof w:val="0"/>
                <w:lang w:val="fr-FR" w:eastAsia="ru-RU"/>
              </w:rPr>
              <w:t>achiziţiilor</w:t>
            </w:r>
            <w:proofErr w:type="spellEnd"/>
            <w:r w:rsidRPr="006C0C40">
              <w:rPr>
                <w:noProof w:val="0"/>
                <w:lang w:val="fr-FR" w:eastAsia="ru-RU"/>
              </w:rPr>
              <w:t xml:space="preserve"> </w:t>
            </w:r>
            <w:proofErr w:type="spellStart"/>
            <w:r w:rsidRPr="006C0C40">
              <w:rPr>
                <w:noProof w:val="0"/>
                <w:lang w:val="fr-FR" w:eastAsia="ru-RU"/>
              </w:rPr>
              <w:t>publice</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acord</w:t>
            </w:r>
            <w:proofErr w:type="spellEnd"/>
            <w:r w:rsidRPr="006C0C40">
              <w:rPr>
                <w:noProof w:val="0"/>
                <w:lang w:val="fr-FR" w:eastAsia="ru-RU"/>
              </w:rPr>
              <w:t xml:space="preserve"> </w:t>
            </w:r>
            <w:proofErr w:type="spellStart"/>
            <w:r w:rsidRPr="006C0C40">
              <w:rPr>
                <w:noProof w:val="0"/>
                <w:lang w:val="fr-FR" w:eastAsia="ru-RU"/>
              </w:rPr>
              <w:t>adiţional</w:t>
            </w:r>
            <w:proofErr w:type="spellEnd"/>
            <w:r w:rsidRPr="006C0C40">
              <w:rPr>
                <w:noProof w:val="0"/>
                <w:lang w:val="fr-FR" w:eastAsia="ru-RU"/>
              </w:rPr>
              <w:t xml:space="preserve"> la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w:t>
            </w:r>
          </w:p>
          <w:p w14:paraId="5DBFBD6E" w14:textId="77777777" w:rsidR="00892FAB" w:rsidRPr="006C0C40" w:rsidRDefault="00892FAB" w:rsidP="00892FAB">
            <w:pPr>
              <w:tabs>
                <w:tab w:val="left" w:pos="360"/>
              </w:tabs>
              <w:jc w:val="both"/>
              <w:rPr>
                <w:noProof w:val="0"/>
                <w:lang w:val="fr-FR" w:eastAsia="ru-RU"/>
              </w:rPr>
            </w:pPr>
          </w:p>
          <w:p w14:paraId="1FD30F83" w14:textId="77777777" w:rsidR="00892FAB" w:rsidRPr="006C0C40" w:rsidRDefault="00892FAB" w:rsidP="00892FAB">
            <w:pPr>
              <w:tabs>
                <w:tab w:val="left" w:pos="360"/>
              </w:tabs>
              <w:jc w:val="both"/>
              <w:rPr>
                <w:noProof w:val="0"/>
                <w:lang w:val="fr-FR" w:eastAsia="ru-RU"/>
              </w:rPr>
            </w:pPr>
            <w:r w:rsidRPr="006C0C40">
              <w:rPr>
                <w:b/>
                <w:noProof w:val="0"/>
                <w:lang w:val="fr-FR" w:eastAsia="ru-RU"/>
              </w:rPr>
              <w:t>9. AJUSTAREA PREŢULUI CONTRACTULUI</w:t>
            </w:r>
          </w:p>
          <w:p w14:paraId="7F06D34D" w14:textId="77777777" w:rsidR="00892FAB" w:rsidRPr="00892FAB" w:rsidRDefault="00892FAB" w:rsidP="00892FAB">
            <w:pPr>
              <w:jc w:val="both"/>
              <w:rPr>
                <w:noProof w:val="0"/>
                <w:lang w:eastAsia="ru-RU"/>
              </w:rPr>
            </w:pPr>
            <w:r w:rsidRPr="006C0C40">
              <w:rPr>
                <w:noProof w:val="0"/>
                <w:lang w:val="fr-F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6C0C40"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6C0C40" w:rsidRDefault="00892FAB" w:rsidP="00892FAB">
            <w:pPr>
              <w:tabs>
                <w:tab w:val="left" w:pos="360"/>
              </w:tabs>
              <w:jc w:val="both"/>
              <w:rPr>
                <w:noProof w:val="0"/>
                <w:lang w:eastAsia="ru-RU"/>
              </w:rPr>
            </w:pPr>
          </w:p>
          <w:p w14:paraId="3E566A59" w14:textId="77777777" w:rsidR="00892FAB" w:rsidRPr="006C0C40" w:rsidRDefault="00892FAB" w:rsidP="00892FAB">
            <w:pPr>
              <w:tabs>
                <w:tab w:val="left" w:pos="555"/>
                <w:tab w:val="left" w:pos="4365"/>
              </w:tabs>
              <w:jc w:val="both"/>
              <w:rPr>
                <w:b/>
                <w:noProof w:val="0"/>
                <w:lang w:eastAsia="ru-RU"/>
              </w:rPr>
            </w:pPr>
            <w:r w:rsidRPr="006C0C40">
              <w:rPr>
                <w:b/>
                <w:noProof w:val="0"/>
                <w:lang w:eastAsia="ru-RU"/>
              </w:rPr>
              <w:t xml:space="preserve">10. ANTREPRENORUL ŞI SUBANTREPRENORII </w:t>
            </w:r>
          </w:p>
          <w:p w14:paraId="143AACEE" w14:textId="77777777" w:rsidR="00892FAB" w:rsidRPr="006C0C40" w:rsidRDefault="00892FAB" w:rsidP="00892FAB">
            <w:pPr>
              <w:tabs>
                <w:tab w:val="left" w:pos="4365"/>
              </w:tabs>
              <w:jc w:val="both"/>
              <w:rPr>
                <w:noProof w:val="0"/>
                <w:lang w:eastAsia="ru-RU"/>
              </w:rPr>
            </w:pPr>
            <w:r w:rsidRPr="006C0C40">
              <w:rPr>
                <w:noProof w:val="0"/>
                <w:lang w:eastAsia="ru-RU"/>
              </w:rPr>
              <w:t xml:space="preserve">10.1. La încheierea contractului sau atunci când se introduc noi </w:t>
            </w:r>
            <w:proofErr w:type="spellStart"/>
            <w:r w:rsidRPr="006C0C40">
              <w:rPr>
                <w:noProof w:val="0"/>
                <w:lang w:eastAsia="ru-RU"/>
              </w:rPr>
              <w:t>subcontractanţi</w:t>
            </w:r>
            <w:proofErr w:type="spellEnd"/>
            <w:r w:rsidRPr="006C0C40">
              <w:rPr>
                <w:noProof w:val="0"/>
                <w:lang w:eastAsia="ru-RU"/>
              </w:rPr>
              <w:t xml:space="preserve">, este obligatorie furnizarea către Beneficiar a contractelor încheiate de către Antreprenor cu </w:t>
            </w:r>
            <w:proofErr w:type="spellStart"/>
            <w:r w:rsidRPr="006C0C40">
              <w:rPr>
                <w:noProof w:val="0"/>
                <w:lang w:eastAsia="ru-RU"/>
              </w:rPr>
              <w:t>subcontractanţii</w:t>
            </w:r>
            <w:proofErr w:type="spellEnd"/>
            <w:r w:rsidRPr="006C0C40">
              <w:rPr>
                <w:noProof w:val="0"/>
                <w:lang w:eastAsia="ru-RU"/>
              </w:rPr>
              <w:t xml:space="preserve"> </w:t>
            </w:r>
            <w:proofErr w:type="spellStart"/>
            <w:r w:rsidRPr="006C0C40">
              <w:rPr>
                <w:noProof w:val="0"/>
                <w:lang w:eastAsia="ru-RU"/>
              </w:rPr>
              <w:t>nominalizaţi</w:t>
            </w:r>
            <w:proofErr w:type="spellEnd"/>
            <w:r w:rsidRPr="006C0C40">
              <w:rPr>
                <w:noProof w:val="0"/>
                <w:lang w:eastAsia="ru-RU"/>
              </w:rPr>
              <w:t xml:space="preserve"> în ofertă sau </w:t>
            </w:r>
            <w:proofErr w:type="spellStart"/>
            <w:r w:rsidRPr="006C0C40">
              <w:rPr>
                <w:noProof w:val="0"/>
                <w:lang w:eastAsia="ru-RU"/>
              </w:rPr>
              <w:t>declaraţi</w:t>
            </w:r>
            <w:proofErr w:type="spellEnd"/>
            <w:r w:rsidRPr="006C0C40">
              <w:rPr>
                <w:noProof w:val="0"/>
                <w:lang w:eastAsia="ru-RU"/>
              </w:rPr>
              <w:t xml:space="preserve"> ulterior, astfel încât </w:t>
            </w:r>
            <w:proofErr w:type="spellStart"/>
            <w:r w:rsidRPr="006C0C40">
              <w:rPr>
                <w:noProof w:val="0"/>
                <w:lang w:eastAsia="ru-RU"/>
              </w:rPr>
              <w:t>activităţile</w:t>
            </w:r>
            <w:proofErr w:type="spellEnd"/>
            <w:r w:rsidRPr="006C0C40">
              <w:rPr>
                <w:noProof w:val="0"/>
                <w:lang w:eastAsia="ru-RU"/>
              </w:rPr>
              <w:t xml:space="preserve"> ce revin acestora, precum </w:t>
            </w:r>
            <w:proofErr w:type="spellStart"/>
            <w:r w:rsidRPr="006C0C40">
              <w:rPr>
                <w:noProof w:val="0"/>
                <w:lang w:eastAsia="ru-RU"/>
              </w:rPr>
              <w:t>şi</w:t>
            </w:r>
            <w:proofErr w:type="spellEnd"/>
            <w:r w:rsidRPr="006C0C40">
              <w:rPr>
                <w:noProof w:val="0"/>
                <w:lang w:eastAsia="ru-RU"/>
              </w:rPr>
              <w:t xml:space="preserve"> sumele aferente </w:t>
            </w:r>
            <w:proofErr w:type="spellStart"/>
            <w:r w:rsidRPr="006C0C40">
              <w:rPr>
                <w:noProof w:val="0"/>
                <w:lang w:eastAsia="ru-RU"/>
              </w:rPr>
              <w:t>prestaţiilor</w:t>
            </w:r>
            <w:proofErr w:type="spellEnd"/>
            <w:r w:rsidRPr="006C0C40">
              <w:rPr>
                <w:noProof w:val="0"/>
                <w:lang w:eastAsia="ru-RU"/>
              </w:rPr>
              <w:t xml:space="preserve">, să fie cuprinse în contract devenind anexe ale acestuia. Ele trebuie să cuprindă obligatoriu, </w:t>
            </w:r>
            <w:proofErr w:type="spellStart"/>
            <w:r w:rsidRPr="006C0C40">
              <w:rPr>
                <w:noProof w:val="0"/>
                <w:lang w:eastAsia="ru-RU"/>
              </w:rPr>
              <w:t>însa</w:t>
            </w:r>
            <w:proofErr w:type="spellEnd"/>
            <w:r w:rsidRPr="006C0C40">
              <w:rPr>
                <w:noProof w:val="0"/>
                <w:lang w:eastAsia="ru-RU"/>
              </w:rPr>
              <w:t xml:space="preserve"> fără a se limita: denumirea </w:t>
            </w:r>
            <w:proofErr w:type="spellStart"/>
            <w:r w:rsidRPr="006C0C40">
              <w:rPr>
                <w:noProof w:val="0"/>
                <w:lang w:eastAsia="ru-RU"/>
              </w:rPr>
              <w:t>subcontractanţilor</w:t>
            </w:r>
            <w:proofErr w:type="spellEnd"/>
            <w:r w:rsidRPr="006C0C40">
              <w:rPr>
                <w:noProof w:val="0"/>
                <w:lang w:eastAsia="ru-RU"/>
              </w:rPr>
              <w:t xml:space="preserve">, </w:t>
            </w:r>
            <w:proofErr w:type="spellStart"/>
            <w:r w:rsidRPr="006C0C40">
              <w:rPr>
                <w:noProof w:val="0"/>
                <w:lang w:eastAsia="ru-RU"/>
              </w:rPr>
              <w:t>reprezentanţii</w:t>
            </w:r>
            <w:proofErr w:type="spellEnd"/>
            <w:r w:rsidRPr="006C0C40">
              <w:rPr>
                <w:noProof w:val="0"/>
                <w:lang w:eastAsia="ru-RU"/>
              </w:rPr>
              <w:t xml:space="preserve"> legali ai noilor </w:t>
            </w:r>
            <w:proofErr w:type="spellStart"/>
            <w:r w:rsidRPr="006C0C40">
              <w:rPr>
                <w:noProof w:val="0"/>
                <w:lang w:eastAsia="ru-RU"/>
              </w:rPr>
              <w:t>subcontractanţi</w:t>
            </w:r>
            <w:proofErr w:type="spellEnd"/>
            <w:r w:rsidRPr="006C0C40">
              <w:rPr>
                <w:noProof w:val="0"/>
                <w:lang w:eastAsia="ru-RU"/>
              </w:rPr>
              <w:t xml:space="preserve">, datele de contact, </w:t>
            </w:r>
            <w:proofErr w:type="spellStart"/>
            <w:r w:rsidRPr="006C0C40">
              <w:rPr>
                <w:noProof w:val="0"/>
                <w:lang w:eastAsia="ru-RU"/>
              </w:rPr>
              <w:t>activităţile</w:t>
            </w:r>
            <w:proofErr w:type="spellEnd"/>
            <w:r w:rsidRPr="006C0C40">
              <w:rPr>
                <w:noProof w:val="0"/>
                <w:lang w:eastAsia="ru-RU"/>
              </w:rPr>
              <w:t xml:space="preserve"> ce </w:t>
            </w:r>
            <w:proofErr w:type="spellStart"/>
            <w:r w:rsidRPr="006C0C40">
              <w:rPr>
                <w:noProof w:val="0"/>
                <w:lang w:eastAsia="ru-RU"/>
              </w:rPr>
              <w:t>urmeazã</w:t>
            </w:r>
            <w:proofErr w:type="spellEnd"/>
            <w:r w:rsidRPr="006C0C40">
              <w:rPr>
                <w:noProof w:val="0"/>
                <w:lang w:eastAsia="ru-RU"/>
              </w:rPr>
              <w:t xml:space="preserve"> a fi </w:t>
            </w:r>
            <w:proofErr w:type="spellStart"/>
            <w:r w:rsidRPr="006C0C40">
              <w:rPr>
                <w:noProof w:val="0"/>
                <w:lang w:eastAsia="ru-RU"/>
              </w:rPr>
              <w:t>sucontractate</w:t>
            </w:r>
            <w:proofErr w:type="spellEnd"/>
            <w:r w:rsidRPr="006C0C40">
              <w:rPr>
                <w:noProof w:val="0"/>
                <w:lang w:eastAsia="ru-RU"/>
              </w:rPr>
              <w:t xml:space="preserve">, valoarea aferentă </w:t>
            </w:r>
            <w:proofErr w:type="spellStart"/>
            <w:r w:rsidRPr="006C0C40">
              <w:rPr>
                <w:noProof w:val="0"/>
                <w:lang w:eastAsia="ru-RU"/>
              </w:rPr>
              <w:t>prestaţiilor</w:t>
            </w:r>
            <w:proofErr w:type="spellEnd"/>
            <w:r w:rsidRPr="006C0C40">
              <w:rPr>
                <w:noProof w:val="0"/>
                <w:lang w:eastAsia="ru-RU"/>
              </w:rPr>
              <w:t>, opțiunea de a fi plătiți direct de către Beneficiar.</w:t>
            </w:r>
          </w:p>
          <w:p w14:paraId="2A08DCB6" w14:textId="77777777" w:rsidR="00892FAB" w:rsidRPr="006C0C40" w:rsidRDefault="00892FAB" w:rsidP="00892FAB">
            <w:pPr>
              <w:tabs>
                <w:tab w:val="left" w:pos="4365"/>
              </w:tabs>
              <w:spacing w:before="240" w:after="240"/>
              <w:contextualSpacing/>
              <w:jc w:val="both"/>
              <w:rPr>
                <w:noProof w:val="0"/>
                <w:lang w:val="fr-FR" w:eastAsia="ru-RU"/>
              </w:rPr>
            </w:pPr>
            <w:r w:rsidRPr="006C0C40">
              <w:rPr>
                <w:noProof w:val="0"/>
                <w:lang w:val="fr-FR" w:eastAsia="ru-RU"/>
              </w:rPr>
              <w:t xml:space="preserve">10.2. </w:t>
            </w:r>
            <w:proofErr w:type="spellStart"/>
            <w:r w:rsidRPr="006C0C40">
              <w:rPr>
                <w:noProof w:val="0"/>
                <w:lang w:val="fr-FR" w:eastAsia="ru-RU"/>
              </w:rPr>
              <w:t>Antreprenorul</w:t>
            </w:r>
            <w:proofErr w:type="spellEnd"/>
            <w:r w:rsidRPr="006C0C40">
              <w:rPr>
                <w:noProof w:val="0"/>
                <w:lang w:val="fr-FR" w:eastAsia="ru-RU"/>
              </w:rPr>
              <w:t xml:space="preserve"> nu va </w:t>
            </w:r>
            <w:proofErr w:type="spellStart"/>
            <w:r w:rsidRPr="006C0C40">
              <w:rPr>
                <w:noProof w:val="0"/>
                <w:lang w:val="fr-FR" w:eastAsia="ru-RU"/>
              </w:rPr>
              <w:t>avea</w:t>
            </w:r>
            <w:proofErr w:type="spellEnd"/>
            <w:r w:rsidRPr="006C0C40">
              <w:rPr>
                <w:noProof w:val="0"/>
                <w:lang w:val="fr-FR" w:eastAsia="ru-RU"/>
              </w:rPr>
              <w:t xml:space="preserve"> </w:t>
            </w:r>
            <w:proofErr w:type="spellStart"/>
            <w:r w:rsidRPr="006C0C40">
              <w:rPr>
                <w:noProof w:val="0"/>
                <w:lang w:val="fr-FR" w:eastAsia="ru-RU"/>
              </w:rPr>
              <w:t>dreptul</w:t>
            </w:r>
            <w:proofErr w:type="spellEnd"/>
            <w:r w:rsidRPr="006C0C40">
              <w:rPr>
                <w:noProof w:val="0"/>
                <w:lang w:val="fr-FR" w:eastAsia="ru-RU"/>
              </w:rPr>
              <w:t xml:space="preserve"> </w:t>
            </w:r>
            <w:proofErr w:type="gramStart"/>
            <w:r w:rsidRPr="006C0C40">
              <w:rPr>
                <w:noProof w:val="0"/>
                <w:lang w:val="fr-FR" w:eastAsia="ru-RU"/>
              </w:rPr>
              <w:t>de a</w:t>
            </w:r>
            <w:proofErr w:type="gramEnd"/>
            <w:r w:rsidRPr="006C0C40">
              <w:rPr>
                <w:noProof w:val="0"/>
                <w:lang w:val="fr-FR" w:eastAsia="ru-RU"/>
              </w:rPr>
              <w:t xml:space="preserve"> </w:t>
            </w:r>
            <w:proofErr w:type="spellStart"/>
            <w:r w:rsidRPr="006C0C40">
              <w:rPr>
                <w:noProof w:val="0"/>
                <w:lang w:val="fr-FR" w:eastAsia="ru-RU"/>
              </w:rPr>
              <w:t>înlocui</w:t>
            </w:r>
            <w:proofErr w:type="spellEnd"/>
            <w:r w:rsidRPr="006C0C40">
              <w:rPr>
                <w:noProof w:val="0"/>
                <w:lang w:val="fr-FR" w:eastAsia="ru-RU"/>
              </w:rPr>
              <w:t>/</w:t>
            </w:r>
            <w:proofErr w:type="spellStart"/>
            <w:r w:rsidRPr="006C0C40">
              <w:rPr>
                <w:noProof w:val="0"/>
                <w:lang w:val="fr-FR" w:eastAsia="ru-RU"/>
              </w:rPr>
              <w:t>implica</w:t>
            </w:r>
            <w:proofErr w:type="spellEnd"/>
            <w:r w:rsidRPr="006C0C40">
              <w:rPr>
                <w:noProof w:val="0"/>
                <w:lang w:val="fr-FR" w:eastAsia="ru-RU"/>
              </w:rPr>
              <w:t xml:space="preserve"> </w:t>
            </w:r>
            <w:proofErr w:type="spellStart"/>
            <w:r w:rsidRPr="006C0C40">
              <w:rPr>
                <w:noProof w:val="0"/>
                <w:lang w:val="fr-FR" w:eastAsia="ru-RU"/>
              </w:rPr>
              <w:t>niciun</w:t>
            </w:r>
            <w:proofErr w:type="spellEnd"/>
            <w:r w:rsidRPr="006C0C40">
              <w:rPr>
                <w:noProof w:val="0"/>
                <w:lang w:val="fr-FR" w:eastAsia="ru-RU"/>
              </w:rPr>
              <w:t xml:space="preserve"> </w:t>
            </w:r>
            <w:proofErr w:type="spellStart"/>
            <w:r w:rsidRPr="006C0C40">
              <w:rPr>
                <w:noProof w:val="0"/>
                <w:lang w:val="fr-FR" w:eastAsia="ru-RU"/>
              </w:rPr>
              <w:t>subcontractant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perioada</w:t>
            </w:r>
            <w:proofErr w:type="spellEnd"/>
            <w:r w:rsidRPr="006C0C40">
              <w:rPr>
                <w:noProof w:val="0"/>
                <w:lang w:val="fr-FR" w:eastAsia="ru-RU"/>
              </w:rPr>
              <w:t xml:space="preserve"> de </w:t>
            </w:r>
            <w:proofErr w:type="spellStart"/>
            <w:r w:rsidRPr="006C0C40">
              <w:rPr>
                <w:noProof w:val="0"/>
                <w:lang w:val="fr-FR" w:eastAsia="ru-RU"/>
              </w:rPr>
              <w:t>execuție</w:t>
            </w:r>
            <w:proofErr w:type="spellEnd"/>
            <w:r w:rsidRPr="006C0C40">
              <w:rPr>
                <w:noProof w:val="0"/>
                <w:lang w:val="fr-FR" w:eastAsia="ru-RU"/>
              </w:rPr>
              <w:t xml:space="preserve"> a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fără</w:t>
            </w:r>
            <w:proofErr w:type="spellEnd"/>
            <w:r w:rsidRPr="006C0C40">
              <w:rPr>
                <w:noProof w:val="0"/>
                <w:lang w:val="fr-FR" w:eastAsia="ru-RU"/>
              </w:rPr>
              <w:t xml:space="preserve"> </w:t>
            </w:r>
            <w:proofErr w:type="spellStart"/>
            <w:r w:rsidRPr="006C0C40">
              <w:rPr>
                <w:noProof w:val="0"/>
                <w:lang w:val="fr-FR" w:eastAsia="ru-RU"/>
              </w:rPr>
              <w:t>acordul</w:t>
            </w:r>
            <w:proofErr w:type="spellEnd"/>
            <w:r w:rsidRPr="006C0C40">
              <w:rPr>
                <w:noProof w:val="0"/>
                <w:lang w:val="fr-FR" w:eastAsia="ru-RU"/>
              </w:rPr>
              <w:t xml:space="preserve"> </w:t>
            </w:r>
            <w:proofErr w:type="spellStart"/>
            <w:r w:rsidRPr="006C0C40">
              <w:rPr>
                <w:noProof w:val="0"/>
                <w:lang w:val="fr-FR" w:eastAsia="ru-RU"/>
              </w:rPr>
              <w:t>prealabil</w:t>
            </w:r>
            <w:proofErr w:type="spellEnd"/>
            <w:r w:rsidRPr="006C0C40">
              <w:rPr>
                <w:noProof w:val="0"/>
                <w:lang w:val="fr-FR" w:eastAsia="ru-RU"/>
              </w:rPr>
              <w:t xml:space="preserve"> al </w:t>
            </w:r>
            <w:proofErr w:type="spellStart"/>
            <w:r w:rsidRPr="006C0C40">
              <w:rPr>
                <w:noProof w:val="0"/>
                <w:lang w:val="fr-FR" w:eastAsia="ru-RU"/>
              </w:rPr>
              <w:t>Beneficiarului</w:t>
            </w:r>
            <w:proofErr w:type="spellEnd"/>
            <w:r w:rsidRPr="006C0C40">
              <w:rPr>
                <w:noProof w:val="0"/>
                <w:lang w:val="fr-FR" w:eastAsia="ru-RU"/>
              </w:rPr>
              <w:t xml:space="preserve">. </w:t>
            </w:r>
            <w:proofErr w:type="spellStart"/>
            <w:r w:rsidRPr="006C0C40">
              <w:rPr>
                <w:noProof w:val="0"/>
                <w:lang w:val="fr-FR" w:eastAsia="ru-RU"/>
              </w:rPr>
              <w:t>Orice</w:t>
            </w:r>
            <w:proofErr w:type="spellEnd"/>
            <w:r w:rsidRPr="006C0C40">
              <w:rPr>
                <w:noProof w:val="0"/>
                <w:lang w:val="fr-FR" w:eastAsia="ru-RU"/>
              </w:rPr>
              <w:t xml:space="preserve"> </w:t>
            </w:r>
            <w:proofErr w:type="spellStart"/>
            <w:r w:rsidRPr="006C0C40">
              <w:rPr>
                <w:noProof w:val="0"/>
                <w:lang w:val="fr-FR" w:eastAsia="ru-RU"/>
              </w:rPr>
              <w:t>solicitare</w:t>
            </w:r>
            <w:proofErr w:type="spellEnd"/>
            <w:r w:rsidRPr="006C0C40">
              <w:rPr>
                <w:noProof w:val="0"/>
                <w:lang w:val="fr-FR" w:eastAsia="ru-RU"/>
              </w:rPr>
              <w:t xml:space="preserve"> </w:t>
            </w:r>
            <w:proofErr w:type="spellStart"/>
            <w:r w:rsidRPr="006C0C40">
              <w:rPr>
                <w:noProof w:val="0"/>
                <w:lang w:val="fr-FR" w:eastAsia="ru-RU"/>
              </w:rPr>
              <w:t>privind</w:t>
            </w:r>
            <w:proofErr w:type="spellEnd"/>
            <w:r w:rsidRPr="006C0C40">
              <w:rPr>
                <w:noProof w:val="0"/>
                <w:lang w:val="fr-FR" w:eastAsia="ru-RU"/>
              </w:rPr>
              <w:t xml:space="preserve"> </w:t>
            </w:r>
            <w:proofErr w:type="spellStart"/>
            <w:r w:rsidRPr="006C0C40">
              <w:rPr>
                <w:noProof w:val="0"/>
                <w:lang w:val="fr-FR" w:eastAsia="ru-RU"/>
              </w:rPr>
              <w:t>înlocuirea</w:t>
            </w:r>
            <w:proofErr w:type="spellEnd"/>
            <w:r w:rsidRPr="006C0C40">
              <w:rPr>
                <w:noProof w:val="0"/>
                <w:lang w:val="fr-FR" w:eastAsia="ru-RU"/>
              </w:rPr>
              <w:t>/</w:t>
            </w:r>
            <w:proofErr w:type="spellStart"/>
            <w:r w:rsidRPr="006C0C40">
              <w:rPr>
                <w:noProof w:val="0"/>
                <w:lang w:val="fr-FR" w:eastAsia="ru-RU"/>
              </w:rPr>
              <w:t>implicarea</w:t>
            </w:r>
            <w:proofErr w:type="spellEnd"/>
            <w:r w:rsidRPr="006C0C40">
              <w:rPr>
                <w:noProof w:val="0"/>
                <w:lang w:val="fr-FR" w:eastAsia="ru-RU"/>
              </w:rPr>
              <w:t xml:space="preserve"> de </w:t>
            </w:r>
            <w:proofErr w:type="spellStart"/>
            <w:r w:rsidRPr="006C0C40">
              <w:rPr>
                <w:noProof w:val="0"/>
                <w:lang w:val="fr-FR" w:eastAsia="ru-RU"/>
              </w:rPr>
              <w:t>noi</w:t>
            </w:r>
            <w:proofErr w:type="spellEnd"/>
            <w:r w:rsidRPr="006C0C40">
              <w:rPr>
                <w:noProof w:val="0"/>
                <w:lang w:val="fr-FR" w:eastAsia="ru-RU"/>
              </w:rPr>
              <w:t xml:space="preserve"> </w:t>
            </w:r>
            <w:proofErr w:type="spellStart"/>
            <w:r w:rsidRPr="006C0C40">
              <w:rPr>
                <w:noProof w:val="0"/>
                <w:lang w:val="fr-FR" w:eastAsia="ru-RU"/>
              </w:rPr>
              <w:t>subcontractanţi</w:t>
            </w:r>
            <w:proofErr w:type="spellEnd"/>
            <w:r w:rsidRPr="006C0C40">
              <w:rPr>
                <w:noProof w:val="0"/>
                <w:lang w:val="fr-FR" w:eastAsia="ru-RU"/>
              </w:rPr>
              <w:t xml:space="preserve">, va fi </w:t>
            </w:r>
            <w:proofErr w:type="spellStart"/>
            <w:r w:rsidRPr="006C0C40">
              <w:rPr>
                <w:noProof w:val="0"/>
                <w:lang w:val="fr-FR" w:eastAsia="ru-RU"/>
              </w:rPr>
              <w:t>înaintată</w:t>
            </w:r>
            <w:proofErr w:type="spellEnd"/>
            <w:r w:rsidRPr="006C0C40">
              <w:rPr>
                <w:noProof w:val="0"/>
                <w:lang w:val="fr-FR" w:eastAsia="ru-RU"/>
              </w:rPr>
              <w:t xml:space="preserve"> de </w:t>
            </w:r>
            <w:proofErr w:type="spellStart"/>
            <w:r w:rsidRPr="006C0C40">
              <w:rPr>
                <w:noProof w:val="0"/>
                <w:lang w:val="fr-FR" w:eastAsia="ru-RU"/>
              </w:rPr>
              <w:t>catre</w:t>
            </w:r>
            <w:proofErr w:type="spellEnd"/>
            <w:r w:rsidRPr="006C0C40">
              <w:rPr>
                <w:noProof w:val="0"/>
                <w:lang w:val="fr-FR" w:eastAsia="ru-RU"/>
              </w:rPr>
              <w:t xml:space="preserve"> </w:t>
            </w:r>
            <w:proofErr w:type="spellStart"/>
            <w:r w:rsidRPr="006C0C40">
              <w:rPr>
                <w:noProof w:val="0"/>
                <w:lang w:val="fr-FR" w:eastAsia="ru-RU"/>
              </w:rPr>
              <w:t>Antreprenor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vederea</w:t>
            </w:r>
            <w:proofErr w:type="spellEnd"/>
            <w:r w:rsidRPr="006C0C40">
              <w:rPr>
                <w:noProof w:val="0"/>
                <w:lang w:val="fr-FR" w:eastAsia="ru-RU"/>
              </w:rPr>
              <w:t xml:space="preserve"> </w:t>
            </w:r>
            <w:proofErr w:type="spellStart"/>
            <w:r w:rsidRPr="006C0C40">
              <w:rPr>
                <w:noProof w:val="0"/>
                <w:lang w:val="fr-FR" w:eastAsia="ru-RU"/>
              </w:rPr>
              <w:t>obţinerii</w:t>
            </w:r>
            <w:proofErr w:type="spellEnd"/>
            <w:r w:rsidRPr="006C0C40">
              <w:rPr>
                <w:noProof w:val="0"/>
                <w:lang w:val="fr-FR" w:eastAsia="ru-RU"/>
              </w:rPr>
              <w:t xml:space="preserve"> </w:t>
            </w:r>
            <w:proofErr w:type="spellStart"/>
            <w:r w:rsidRPr="006C0C40">
              <w:rPr>
                <w:noProof w:val="0"/>
                <w:lang w:val="fr-FR" w:eastAsia="ru-RU"/>
              </w:rPr>
              <w:t>acordului</w:t>
            </w:r>
            <w:proofErr w:type="spellEnd"/>
            <w:r w:rsidRPr="006C0C40">
              <w:rPr>
                <w:noProof w:val="0"/>
                <w:lang w:val="fr-FR" w:eastAsia="ru-RU"/>
              </w:rPr>
              <w:t xml:space="preserve"> </w:t>
            </w:r>
            <w:proofErr w:type="spellStart"/>
            <w:r w:rsidRPr="006C0C40">
              <w:rPr>
                <w:noProof w:val="0"/>
                <w:lang w:val="fr-FR" w:eastAsia="ru-RU"/>
              </w:rPr>
              <w:t>Beneficiarului</w:t>
            </w:r>
            <w:proofErr w:type="spellEnd"/>
            <w:r w:rsidRPr="006C0C40">
              <w:rPr>
                <w:noProof w:val="0"/>
                <w:lang w:val="fr-FR" w:eastAsia="ru-RU"/>
              </w:rPr>
              <w:t xml:space="preserve"> </w:t>
            </w:r>
            <w:proofErr w:type="spellStart"/>
            <w:r w:rsidRPr="006C0C40">
              <w:rPr>
                <w:noProof w:val="0"/>
                <w:lang w:val="fr-FR" w:eastAsia="ru-RU"/>
              </w:rPr>
              <w:t>într</w:t>
            </w:r>
            <w:proofErr w:type="spellEnd"/>
            <w:r w:rsidRPr="006C0C40">
              <w:rPr>
                <w:noProof w:val="0"/>
                <w:lang w:val="fr-FR" w:eastAsia="ru-RU"/>
              </w:rPr>
              <w:t xml:space="preserve">-un </w:t>
            </w:r>
            <w:proofErr w:type="spellStart"/>
            <w:r w:rsidRPr="006C0C40">
              <w:rPr>
                <w:noProof w:val="0"/>
                <w:lang w:val="fr-FR" w:eastAsia="ru-RU"/>
              </w:rPr>
              <w:t>termen</w:t>
            </w:r>
            <w:proofErr w:type="spellEnd"/>
            <w:r w:rsidRPr="006C0C40">
              <w:rPr>
                <w:noProof w:val="0"/>
                <w:lang w:val="fr-FR" w:eastAsia="ru-RU"/>
              </w:rPr>
              <w:t xml:space="preserve"> </w:t>
            </w:r>
            <w:proofErr w:type="spellStart"/>
            <w:r w:rsidRPr="006C0C40">
              <w:rPr>
                <w:noProof w:val="0"/>
                <w:lang w:val="fr-FR" w:eastAsia="ru-RU"/>
              </w:rPr>
              <w:t>rezonabil</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care nu va </w:t>
            </w:r>
            <w:proofErr w:type="spellStart"/>
            <w:r w:rsidRPr="006C0C40">
              <w:rPr>
                <w:noProof w:val="0"/>
                <w:lang w:val="fr-FR" w:eastAsia="ru-RU"/>
              </w:rPr>
              <w:t>putea</w:t>
            </w:r>
            <w:proofErr w:type="spellEnd"/>
            <w:r w:rsidRPr="006C0C40">
              <w:rPr>
                <w:noProof w:val="0"/>
                <w:lang w:val="fr-FR" w:eastAsia="ru-RU"/>
              </w:rPr>
              <w:t xml:space="preserve"> fi mai </w:t>
            </w:r>
            <w:proofErr w:type="spellStart"/>
            <w:r w:rsidRPr="006C0C40">
              <w:rPr>
                <w:noProof w:val="0"/>
                <w:lang w:val="fr-FR" w:eastAsia="ru-RU"/>
              </w:rPr>
              <w:t>mic</w:t>
            </w:r>
            <w:proofErr w:type="spellEnd"/>
            <w:r w:rsidRPr="006C0C40">
              <w:rPr>
                <w:noProof w:val="0"/>
                <w:lang w:val="fr-FR" w:eastAsia="ru-RU"/>
              </w:rPr>
              <w:t xml:space="preserve"> de 15 </w:t>
            </w:r>
            <w:proofErr w:type="spellStart"/>
            <w:r w:rsidRPr="006C0C40">
              <w:rPr>
                <w:noProof w:val="0"/>
                <w:lang w:val="fr-FR" w:eastAsia="ru-RU"/>
              </w:rPr>
              <w:t>zile</w:t>
            </w:r>
            <w:proofErr w:type="spellEnd"/>
            <w:r w:rsidRPr="006C0C40">
              <w:rPr>
                <w:noProof w:val="0"/>
                <w:lang w:val="fr-FR" w:eastAsia="ru-RU"/>
              </w:rPr>
              <w:t xml:space="preserve"> </w:t>
            </w:r>
            <w:proofErr w:type="spellStart"/>
            <w:r w:rsidRPr="006C0C40">
              <w:rPr>
                <w:noProof w:val="0"/>
                <w:lang w:val="fr-FR" w:eastAsia="ru-RU"/>
              </w:rPr>
              <w:t>înainte</w:t>
            </w:r>
            <w:proofErr w:type="spellEnd"/>
            <w:r w:rsidRPr="006C0C40">
              <w:rPr>
                <w:noProof w:val="0"/>
                <w:lang w:val="fr-FR" w:eastAsia="ru-RU"/>
              </w:rPr>
              <w:t xml:space="preserve"> de </w:t>
            </w:r>
            <w:proofErr w:type="spellStart"/>
            <w:r w:rsidRPr="006C0C40">
              <w:rPr>
                <w:noProof w:val="0"/>
                <w:lang w:val="fr-FR" w:eastAsia="ru-RU"/>
              </w:rPr>
              <w:t>momentul</w:t>
            </w:r>
            <w:proofErr w:type="spellEnd"/>
            <w:r w:rsidRPr="006C0C40">
              <w:rPr>
                <w:noProof w:val="0"/>
                <w:lang w:val="fr-FR" w:eastAsia="ru-RU"/>
              </w:rPr>
              <w:t xml:space="preserve"> </w:t>
            </w:r>
            <w:proofErr w:type="spellStart"/>
            <w:r w:rsidRPr="006C0C40">
              <w:rPr>
                <w:noProof w:val="0"/>
                <w:lang w:val="fr-FR" w:eastAsia="ru-RU"/>
              </w:rPr>
              <w:t>începerii</w:t>
            </w:r>
            <w:proofErr w:type="spellEnd"/>
            <w:r w:rsidRPr="006C0C40">
              <w:rPr>
                <w:noProof w:val="0"/>
                <w:lang w:val="fr-FR" w:eastAsia="ru-RU"/>
              </w:rPr>
              <w:t xml:space="preserve"> </w:t>
            </w:r>
            <w:proofErr w:type="spellStart"/>
            <w:r w:rsidRPr="006C0C40">
              <w:rPr>
                <w:noProof w:val="0"/>
                <w:lang w:val="fr-FR" w:eastAsia="ru-RU"/>
              </w:rPr>
              <w:t>activităţii</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noii</w:t>
            </w:r>
            <w:proofErr w:type="spellEnd"/>
            <w:r w:rsidRPr="006C0C40">
              <w:rPr>
                <w:noProof w:val="0"/>
                <w:lang w:val="fr-FR" w:eastAsia="ru-RU"/>
              </w:rPr>
              <w:t xml:space="preserve"> </w:t>
            </w:r>
            <w:proofErr w:type="spellStart"/>
            <w:r w:rsidRPr="006C0C40">
              <w:rPr>
                <w:noProof w:val="0"/>
                <w:lang w:val="fr-FR" w:eastAsia="ru-RU"/>
              </w:rPr>
              <w:t>subcontractanţi</w:t>
            </w:r>
            <w:proofErr w:type="spellEnd"/>
            <w:r w:rsidRPr="006C0C40">
              <w:rPr>
                <w:noProof w:val="0"/>
                <w:lang w:val="fr-FR"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6C0C40">
              <w:rPr>
                <w:noProof w:val="0"/>
                <w:lang w:val="fr-FR" w:eastAsia="ru-RU"/>
              </w:rPr>
              <w:t xml:space="preserve">10.3.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vederea</w:t>
            </w:r>
            <w:proofErr w:type="spellEnd"/>
            <w:r w:rsidRPr="006C0C40">
              <w:rPr>
                <w:noProof w:val="0"/>
                <w:lang w:val="fr-FR" w:eastAsia="ru-RU"/>
              </w:rPr>
              <w:t xml:space="preserve"> </w:t>
            </w:r>
            <w:proofErr w:type="spellStart"/>
            <w:r w:rsidRPr="006C0C40">
              <w:rPr>
                <w:noProof w:val="0"/>
                <w:lang w:val="fr-FR" w:eastAsia="ru-RU"/>
              </w:rPr>
              <w:t>obţinerii</w:t>
            </w:r>
            <w:proofErr w:type="spellEnd"/>
            <w:r w:rsidRPr="006C0C40">
              <w:rPr>
                <w:noProof w:val="0"/>
                <w:lang w:val="fr-FR" w:eastAsia="ru-RU"/>
              </w:rPr>
              <w:t xml:space="preserve"> </w:t>
            </w:r>
            <w:proofErr w:type="spellStart"/>
            <w:r w:rsidRPr="006C0C40">
              <w:rPr>
                <w:noProof w:val="0"/>
                <w:lang w:val="fr-FR" w:eastAsia="ru-RU"/>
              </w:rPr>
              <w:t>acordului</w:t>
            </w:r>
            <w:proofErr w:type="spellEnd"/>
            <w:r w:rsidRPr="006C0C40">
              <w:rPr>
                <w:noProof w:val="0"/>
                <w:lang w:val="fr-FR" w:eastAsia="ru-RU"/>
              </w:rPr>
              <w:t xml:space="preserve"> </w:t>
            </w:r>
            <w:proofErr w:type="spellStart"/>
            <w:r w:rsidRPr="006C0C40">
              <w:rPr>
                <w:noProof w:val="0"/>
                <w:lang w:val="fr-FR" w:eastAsia="ru-RU"/>
              </w:rPr>
              <w:t>Beneficiarului</w:t>
            </w:r>
            <w:proofErr w:type="spellEnd"/>
            <w:r w:rsidRPr="006C0C40">
              <w:rPr>
                <w:noProof w:val="0"/>
                <w:lang w:val="fr-FR" w:eastAsia="ru-RU"/>
              </w:rPr>
              <w:t xml:space="preserve">, </w:t>
            </w:r>
            <w:proofErr w:type="spellStart"/>
            <w:r w:rsidRPr="006C0C40">
              <w:rPr>
                <w:noProof w:val="0"/>
                <w:lang w:val="fr-FR" w:eastAsia="ru-RU"/>
              </w:rPr>
              <w:t>noii</w:t>
            </w:r>
            <w:proofErr w:type="spellEnd"/>
            <w:r w:rsidRPr="006C0C40">
              <w:rPr>
                <w:noProof w:val="0"/>
                <w:lang w:val="fr-FR" w:eastAsia="ru-RU"/>
              </w:rPr>
              <w:t xml:space="preserve"> </w:t>
            </w:r>
            <w:proofErr w:type="spellStart"/>
            <w:r w:rsidRPr="006C0C40">
              <w:rPr>
                <w:noProof w:val="0"/>
                <w:lang w:val="fr-FR" w:eastAsia="ru-RU"/>
              </w:rPr>
              <w:t>subcontractanţi</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obligati</w:t>
            </w:r>
            <w:proofErr w:type="spellEnd"/>
            <w:r w:rsidRPr="006C0C40">
              <w:rPr>
                <w:noProof w:val="0"/>
                <w:lang w:val="fr-FR" w:eastAsia="ru-RU"/>
              </w:rPr>
              <w:t xml:space="preserve"> </w:t>
            </w:r>
            <w:proofErr w:type="spellStart"/>
            <w:r w:rsidRPr="006C0C40">
              <w:rPr>
                <w:noProof w:val="0"/>
                <w:lang w:val="fr-FR" w:eastAsia="ru-RU"/>
              </w:rPr>
              <w:t>sã</w:t>
            </w:r>
            <w:proofErr w:type="spellEnd"/>
            <w:r w:rsidRPr="006C0C40">
              <w:rPr>
                <w:noProof w:val="0"/>
                <w:lang w:val="fr-FR" w:eastAsia="ru-RU"/>
              </w:rPr>
              <w:t xml:space="preserve"> </w:t>
            </w:r>
            <w:proofErr w:type="spellStart"/>
            <w:r w:rsidRPr="006C0C40">
              <w:rPr>
                <w:noProof w:val="0"/>
                <w:lang w:val="fr-FR" w:eastAsia="ru-RU"/>
              </w:rPr>
              <w:t>prezinte</w:t>
            </w:r>
            <w:proofErr w:type="spellEnd"/>
            <w:r w:rsidRPr="006C0C40">
              <w:rPr>
                <w:noProof w:val="0"/>
                <w:lang w:val="fr-FR" w:eastAsia="ru-RU"/>
              </w:rPr>
              <w:t xml:space="preserve"> la </w:t>
            </w:r>
            <w:proofErr w:type="spellStart"/>
            <w:r w:rsidRPr="006C0C40">
              <w:rPr>
                <w:noProof w:val="0"/>
                <w:lang w:val="fr-FR" w:eastAsia="ru-RU"/>
              </w:rPr>
              <w:t>solicitare</w:t>
            </w:r>
            <w:proofErr w:type="spellEnd"/>
            <w:r w:rsidRPr="006C0C40">
              <w:rPr>
                <w:noProof w:val="0"/>
                <w:lang w:val="fr-FR" w:eastAsia="ru-RU"/>
              </w:rPr>
              <w:t xml:space="preserve">, </w:t>
            </w:r>
            <w:proofErr w:type="spellStart"/>
            <w:r w:rsidRPr="006C0C40">
              <w:rPr>
                <w:noProof w:val="0"/>
                <w:lang w:val="fr-FR" w:eastAsia="ru-RU"/>
              </w:rPr>
              <w:t>informații</w:t>
            </w:r>
            <w:proofErr w:type="spellEnd"/>
            <w:r w:rsidRPr="006C0C40">
              <w:rPr>
                <w:noProof w:val="0"/>
                <w:lang w:val="fr-FR" w:eastAsia="ru-RU"/>
              </w:rPr>
              <w:t xml:space="preserve"> cu </w:t>
            </w:r>
            <w:proofErr w:type="spellStart"/>
            <w:r w:rsidRPr="006C0C40">
              <w:rPr>
                <w:noProof w:val="0"/>
                <w:lang w:val="fr-FR" w:eastAsia="ru-RU"/>
              </w:rPr>
              <w:t>privire</w:t>
            </w:r>
            <w:proofErr w:type="spellEnd"/>
            <w:r w:rsidRPr="006C0C40">
              <w:rPr>
                <w:noProof w:val="0"/>
                <w:lang w:val="fr-FR" w:eastAsia="ru-RU"/>
              </w:rPr>
              <w:t xml:space="preserve"> la </w:t>
            </w:r>
            <w:proofErr w:type="spellStart"/>
            <w:r w:rsidRPr="006C0C40">
              <w:rPr>
                <w:noProof w:val="0"/>
                <w:lang w:val="fr-FR" w:eastAsia="ru-RU"/>
              </w:rPr>
              <w:t>activitățile</w:t>
            </w:r>
            <w:proofErr w:type="spellEnd"/>
            <w:r w:rsidRPr="006C0C40">
              <w:rPr>
                <w:noProof w:val="0"/>
                <w:lang w:val="fr-FR" w:eastAsia="ru-RU"/>
              </w:rPr>
              <w:t xml:space="preserve"> ce </w:t>
            </w:r>
            <w:proofErr w:type="spellStart"/>
            <w:r w:rsidRPr="006C0C40">
              <w:rPr>
                <w:noProof w:val="0"/>
                <w:lang w:val="fr-FR" w:eastAsia="ru-RU"/>
              </w:rPr>
              <w:t>urmează</w:t>
            </w:r>
            <w:proofErr w:type="spellEnd"/>
            <w:r w:rsidRPr="006C0C40">
              <w:rPr>
                <w:noProof w:val="0"/>
                <w:lang w:val="fr-FR" w:eastAsia="ru-RU"/>
              </w:rPr>
              <w:t xml:space="preserve"> a fi </w:t>
            </w:r>
            <w:proofErr w:type="spellStart"/>
            <w:r w:rsidRPr="006C0C40">
              <w:rPr>
                <w:noProof w:val="0"/>
                <w:lang w:val="fr-FR" w:eastAsia="ru-RU"/>
              </w:rPr>
              <w:t>subcontractate</w:t>
            </w:r>
            <w:proofErr w:type="spellEnd"/>
            <w:r w:rsidRPr="006C0C40">
              <w:rPr>
                <w:noProof w:val="0"/>
                <w:lang w:val="fr-FR" w:eastAsia="ru-RU"/>
              </w:rPr>
              <w:t xml:space="preserve">, </w:t>
            </w:r>
            <w:proofErr w:type="spellStart"/>
            <w:r w:rsidRPr="006C0C40">
              <w:rPr>
                <w:noProof w:val="0"/>
                <w:lang w:val="fr-FR" w:eastAsia="ru-RU"/>
              </w:rPr>
              <w:t>proporționale</w:t>
            </w:r>
            <w:proofErr w:type="spellEnd"/>
            <w:r w:rsidRPr="006C0C40">
              <w:rPr>
                <w:noProof w:val="0"/>
                <w:lang w:val="fr-FR" w:eastAsia="ru-RU"/>
              </w:rPr>
              <w:t xml:space="preserve"> </w:t>
            </w:r>
            <w:proofErr w:type="spellStart"/>
            <w:r w:rsidRPr="006C0C40">
              <w:rPr>
                <w:noProof w:val="0"/>
                <w:lang w:val="fr-FR" w:eastAsia="ru-RU"/>
              </w:rPr>
              <w:t>cerințelor</w:t>
            </w:r>
            <w:proofErr w:type="spellEnd"/>
            <w:r w:rsidRPr="006C0C40">
              <w:rPr>
                <w:noProof w:val="0"/>
                <w:lang w:val="fr-FR" w:eastAsia="ru-RU"/>
              </w:rPr>
              <w:t xml:space="preserve"> </w:t>
            </w:r>
            <w:proofErr w:type="spellStart"/>
            <w:r w:rsidRPr="006C0C40">
              <w:rPr>
                <w:noProof w:val="0"/>
                <w:lang w:val="fr-FR" w:eastAsia="ru-RU"/>
              </w:rPr>
              <w:t>impuse</w:t>
            </w:r>
            <w:proofErr w:type="spellEnd"/>
            <w:r w:rsidRPr="006C0C40">
              <w:rPr>
                <w:noProof w:val="0"/>
                <w:lang w:val="fr-FR" w:eastAsia="ru-RU"/>
              </w:rPr>
              <w:t xml:space="preserve"> </w:t>
            </w:r>
            <w:proofErr w:type="spellStart"/>
            <w:r w:rsidRPr="006C0C40">
              <w:rPr>
                <w:noProof w:val="0"/>
                <w:lang w:val="fr-FR" w:eastAsia="ru-RU"/>
              </w:rPr>
              <w:t>inițial</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r w:rsidRPr="00892FAB">
              <w:rPr>
                <w:noProof w:val="0"/>
                <w:lang w:eastAsia="ru-RU"/>
              </w:rPr>
              <w:t>documentația de atribuire.</w:t>
            </w:r>
          </w:p>
          <w:p w14:paraId="19EB2845" w14:textId="77777777" w:rsidR="00892FAB" w:rsidRPr="006C0C40" w:rsidRDefault="00892FAB" w:rsidP="00892FAB">
            <w:pPr>
              <w:tabs>
                <w:tab w:val="left" w:pos="4365"/>
              </w:tabs>
              <w:spacing w:before="240" w:after="240"/>
              <w:contextualSpacing/>
              <w:jc w:val="both"/>
              <w:rPr>
                <w:noProof w:val="0"/>
                <w:lang w:val="fr-FR" w:eastAsia="ru-RU"/>
              </w:rPr>
            </w:pPr>
            <w:r w:rsidRPr="006C0C40">
              <w:rPr>
                <w:noProof w:val="0"/>
                <w:lang w:val="fr-FR" w:eastAsia="ru-RU"/>
              </w:rPr>
              <w:t xml:space="preserve">10.4. </w:t>
            </w:r>
            <w:proofErr w:type="spellStart"/>
            <w:r w:rsidRPr="006C0C40">
              <w:rPr>
                <w:noProof w:val="0"/>
                <w:lang w:val="fr-FR" w:eastAsia="ru-RU"/>
              </w:rPr>
              <w:t>Înlocuirea</w:t>
            </w:r>
            <w:proofErr w:type="spellEnd"/>
            <w:r w:rsidRPr="006C0C40">
              <w:rPr>
                <w:noProof w:val="0"/>
                <w:lang w:val="fr-FR" w:eastAsia="ru-RU"/>
              </w:rPr>
              <w:t>/</w:t>
            </w:r>
            <w:proofErr w:type="spellStart"/>
            <w:r w:rsidRPr="006C0C40">
              <w:rPr>
                <w:noProof w:val="0"/>
                <w:lang w:val="fr-FR" w:eastAsia="ru-RU"/>
              </w:rPr>
              <w:t>implicarea</w:t>
            </w:r>
            <w:proofErr w:type="spellEnd"/>
            <w:r w:rsidRPr="006C0C40">
              <w:rPr>
                <w:noProof w:val="0"/>
                <w:lang w:val="fr-FR" w:eastAsia="ru-RU"/>
              </w:rPr>
              <w:t xml:space="preserve"> de </w:t>
            </w:r>
            <w:proofErr w:type="spellStart"/>
            <w:r w:rsidRPr="006C0C40">
              <w:rPr>
                <w:noProof w:val="0"/>
                <w:lang w:val="fr-FR" w:eastAsia="ru-RU"/>
              </w:rPr>
              <w:t>noi</w:t>
            </w:r>
            <w:proofErr w:type="spellEnd"/>
            <w:r w:rsidRPr="006C0C40">
              <w:rPr>
                <w:noProof w:val="0"/>
                <w:lang w:val="fr-FR" w:eastAsia="ru-RU"/>
              </w:rPr>
              <w:t xml:space="preserve"> </w:t>
            </w:r>
            <w:proofErr w:type="spellStart"/>
            <w:r w:rsidRPr="006C0C40">
              <w:rPr>
                <w:noProof w:val="0"/>
                <w:lang w:val="fr-FR" w:eastAsia="ru-RU"/>
              </w:rPr>
              <w:t>subcontractanţi</w:t>
            </w:r>
            <w:proofErr w:type="spellEnd"/>
            <w:r w:rsidRPr="006C0C40">
              <w:rPr>
                <w:noProof w:val="0"/>
                <w:lang w:val="fr-FR" w:eastAsia="ru-RU"/>
              </w:rPr>
              <w:t xml:space="preserve"> nu </w:t>
            </w:r>
            <w:proofErr w:type="spellStart"/>
            <w:r w:rsidRPr="006C0C40">
              <w:rPr>
                <w:noProof w:val="0"/>
                <w:lang w:val="fr-FR" w:eastAsia="ru-RU"/>
              </w:rPr>
              <w:t>diminueaza</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nici</w:t>
            </w:r>
            <w:proofErr w:type="spellEnd"/>
            <w:r w:rsidRPr="006C0C40">
              <w:rPr>
                <w:noProof w:val="0"/>
                <w:lang w:val="fr-FR" w:eastAsia="ru-RU"/>
              </w:rPr>
              <w:t xml:space="preserve"> o </w:t>
            </w:r>
            <w:proofErr w:type="spellStart"/>
            <w:r w:rsidRPr="006C0C40">
              <w:rPr>
                <w:noProof w:val="0"/>
                <w:lang w:val="fr-FR" w:eastAsia="ru-RU"/>
              </w:rPr>
              <w:t>situaţie</w:t>
            </w:r>
            <w:proofErr w:type="spellEnd"/>
            <w:r w:rsidRPr="006C0C40">
              <w:rPr>
                <w:noProof w:val="0"/>
                <w:lang w:val="fr-FR" w:eastAsia="ru-RU"/>
              </w:rPr>
              <w:t xml:space="preserve"> </w:t>
            </w:r>
            <w:proofErr w:type="spellStart"/>
            <w:r w:rsidRPr="006C0C40">
              <w:rPr>
                <w:noProof w:val="0"/>
                <w:lang w:val="fr-FR" w:eastAsia="ru-RU"/>
              </w:rPr>
              <w:t>răspunderea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ceea</w:t>
            </w:r>
            <w:proofErr w:type="spellEnd"/>
            <w:r w:rsidRPr="006C0C40">
              <w:rPr>
                <w:noProof w:val="0"/>
                <w:lang w:val="fr-FR" w:eastAsia="ru-RU"/>
              </w:rPr>
              <w:t xml:space="preserve"> ce </w:t>
            </w:r>
            <w:proofErr w:type="spellStart"/>
            <w:r w:rsidRPr="006C0C40">
              <w:rPr>
                <w:noProof w:val="0"/>
                <w:lang w:val="fr-FR" w:eastAsia="ru-RU"/>
              </w:rPr>
              <w:t>priveşte</w:t>
            </w:r>
            <w:proofErr w:type="spellEnd"/>
            <w:r w:rsidRPr="006C0C40">
              <w:rPr>
                <w:noProof w:val="0"/>
                <w:lang w:val="fr-FR" w:eastAsia="ru-RU"/>
              </w:rPr>
              <w:t xml:space="preserve"> </w:t>
            </w:r>
            <w:proofErr w:type="spellStart"/>
            <w:r w:rsidRPr="006C0C40">
              <w:rPr>
                <w:noProof w:val="0"/>
                <w:lang w:val="fr-FR" w:eastAsia="ru-RU"/>
              </w:rPr>
              <w:t>modul</w:t>
            </w:r>
            <w:proofErr w:type="spellEnd"/>
            <w:r w:rsidRPr="006C0C40">
              <w:rPr>
                <w:noProof w:val="0"/>
                <w:lang w:val="fr-FR" w:eastAsia="ru-RU"/>
              </w:rPr>
              <w:t xml:space="preserve"> de </w:t>
            </w:r>
            <w:proofErr w:type="spellStart"/>
            <w:r w:rsidRPr="006C0C40">
              <w:rPr>
                <w:noProof w:val="0"/>
                <w:lang w:val="fr-FR" w:eastAsia="ru-RU"/>
              </w:rPr>
              <w:t>îndeplinire</w:t>
            </w:r>
            <w:proofErr w:type="spellEnd"/>
            <w:r w:rsidRPr="006C0C40">
              <w:rPr>
                <w:noProof w:val="0"/>
                <w:lang w:val="fr-FR" w:eastAsia="ru-RU"/>
              </w:rPr>
              <w:t xml:space="preserve"> a </w:t>
            </w:r>
            <w:proofErr w:type="spellStart"/>
            <w:r w:rsidRPr="006C0C40">
              <w:rPr>
                <w:noProof w:val="0"/>
                <w:lang w:val="fr-FR" w:eastAsia="ru-RU"/>
              </w:rPr>
              <w:t>contractului</w:t>
            </w:r>
            <w:proofErr w:type="spellEnd"/>
            <w:r w:rsidRPr="006C0C40">
              <w:rPr>
                <w:noProof w:val="0"/>
                <w:lang w:val="fr-FR" w:eastAsia="ru-RU"/>
              </w:rPr>
              <w:t>.</w:t>
            </w:r>
          </w:p>
          <w:p w14:paraId="6D7494CA" w14:textId="77777777" w:rsidR="00892FAB" w:rsidRPr="006C0C40" w:rsidRDefault="00892FAB" w:rsidP="00892FAB">
            <w:pPr>
              <w:tabs>
                <w:tab w:val="left" w:pos="4365"/>
              </w:tabs>
              <w:spacing w:before="240" w:after="240"/>
              <w:contextualSpacing/>
              <w:jc w:val="both"/>
              <w:rPr>
                <w:noProof w:val="0"/>
                <w:lang w:val="fr-FR" w:eastAsia="ru-RU"/>
              </w:rPr>
            </w:pPr>
            <w:r w:rsidRPr="006C0C40">
              <w:rPr>
                <w:noProof w:val="0"/>
                <w:lang w:val="fr-FR" w:eastAsia="ru-RU"/>
              </w:rPr>
              <w:t xml:space="preserve">10.5. </w:t>
            </w:r>
            <w:proofErr w:type="spellStart"/>
            <w:r w:rsidRPr="006C0C40">
              <w:rPr>
                <w:noProof w:val="0"/>
                <w:lang w:val="fr-FR" w:eastAsia="ru-RU"/>
              </w:rPr>
              <w:t>Angajarea</w:t>
            </w:r>
            <w:proofErr w:type="spellEnd"/>
            <w:r w:rsidRPr="006C0C40">
              <w:rPr>
                <w:noProof w:val="0"/>
                <w:lang w:val="fr-FR" w:eastAsia="ru-RU"/>
              </w:rPr>
              <w:t xml:space="preserve"> </w:t>
            </w:r>
            <w:proofErr w:type="spellStart"/>
            <w:r w:rsidRPr="006C0C40">
              <w:rPr>
                <w:noProof w:val="0"/>
                <w:lang w:val="fr-FR" w:eastAsia="ru-RU"/>
              </w:rPr>
              <w:t>forţei</w:t>
            </w:r>
            <w:proofErr w:type="spellEnd"/>
            <w:r w:rsidRPr="006C0C40">
              <w:rPr>
                <w:noProof w:val="0"/>
                <w:lang w:val="fr-FR" w:eastAsia="ru-RU"/>
              </w:rPr>
              <w:t xml:space="preserve"> de </w:t>
            </w:r>
            <w:proofErr w:type="spellStart"/>
            <w:r w:rsidRPr="006C0C40">
              <w:rPr>
                <w:noProof w:val="0"/>
                <w:lang w:val="fr-FR" w:eastAsia="ru-RU"/>
              </w:rPr>
              <w:t>muncă</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w:t>
            </w:r>
            <w:proofErr w:type="spellStart"/>
            <w:r w:rsidRPr="006C0C40">
              <w:rPr>
                <w:noProof w:val="0"/>
                <w:lang w:val="fr-FR" w:eastAsia="ru-RU"/>
              </w:rPr>
              <w:t>bază</w:t>
            </w:r>
            <w:proofErr w:type="spellEnd"/>
            <w:r w:rsidRPr="006C0C40">
              <w:rPr>
                <w:noProof w:val="0"/>
                <w:lang w:val="fr-FR" w:eastAsia="ru-RU"/>
              </w:rPr>
              <w:t xml:space="preserve"> de </w:t>
            </w:r>
            <w:proofErr w:type="spellStart"/>
            <w:r w:rsidRPr="006C0C40">
              <w:rPr>
                <w:noProof w:val="0"/>
                <w:lang w:val="fr-FR" w:eastAsia="ru-RU"/>
              </w:rPr>
              <w:t>acord</w:t>
            </w:r>
            <w:proofErr w:type="spellEnd"/>
            <w:r w:rsidRPr="006C0C40">
              <w:rPr>
                <w:noProof w:val="0"/>
                <w:lang w:val="fr-FR" w:eastAsia="ru-RU"/>
              </w:rPr>
              <w:t xml:space="preserve"> nu este </w:t>
            </w:r>
            <w:proofErr w:type="spellStart"/>
            <w:r w:rsidRPr="006C0C40">
              <w:rPr>
                <w:noProof w:val="0"/>
                <w:lang w:val="fr-FR" w:eastAsia="ru-RU"/>
              </w:rPr>
              <w:t>considerată</w:t>
            </w:r>
            <w:proofErr w:type="spellEnd"/>
            <w:r w:rsidRPr="006C0C40">
              <w:rPr>
                <w:noProof w:val="0"/>
                <w:lang w:val="fr-FR" w:eastAsia="ru-RU"/>
              </w:rPr>
              <w:t xml:space="preserve"> </w:t>
            </w:r>
            <w:proofErr w:type="spellStart"/>
            <w:r w:rsidRPr="006C0C40">
              <w:rPr>
                <w:noProof w:val="0"/>
                <w:lang w:val="fr-FR" w:eastAsia="ru-RU"/>
              </w:rPr>
              <w:t>obiectul</w:t>
            </w:r>
            <w:proofErr w:type="spellEnd"/>
            <w:r w:rsidRPr="006C0C40">
              <w:rPr>
                <w:noProof w:val="0"/>
                <w:lang w:val="fr-FR" w:eastAsia="ru-RU"/>
              </w:rPr>
              <w:t xml:space="preserve"> </w:t>
            </w:r>
            <w:proofErr w:type="spellStart"/>
            <w:r w:rsidRPr="006C0C40">
              <w:rPr>
                <w:noProof w:val="0"/>
                <w:lang w:val="fr-FR" w:eastAsia="ru-RU"/>
              </w:rPr>
              <w:t>unei</w:t>
            </w:r>
            <w:proofErr w:type="spellEnd"/>
            <w:r w:rsidRPr="006C0C40">
              <w:rPr>
                <w:noProof w:val="0"/>
                <w:lang w:val="fr-FR" w:eastAsia="ru-RU"/>
              </w:rPr>
              <w:t xml:space="preserve"> </w:t>
            </w:r>
            <w:proofErr w:type="spellStart"/>
            <w:r w:rsidRPr="006C0C40">
              <w:rPr>
                <w:noProof w:val="0"/>
                <w:lang w:val="fr-FR" w:eastAsia="ru-RU"/>
              </w:rPr>
              <w:t>subcontractări</w:t>
            </w:r>
            <w:proofErr w:type="spellEnd"/>
            <w:r w:rsidRPr="006C0C40">
              <w:rPr>
                <w:noProof w:val="0"/>
                <w:lang w:val="fr-FR" w:eastAsia="ru-RU"/>
              </w:rPr>
              <w:t>.</w:t>
            </w:r>
          </w:p>
          <w:p w14:paraId="2C7CEC4A" w14:textId="77777777" w:rsidR="00892FAB" w:rsidRPr="006C0C40" w:rsidRDefault="00892FAB" w:rsidP="00892FAB">
            <w:pPr>
              <w:tabs>
                <w:tab w:val="left" w:pos="4365"/>
              </w:tabs>
              <w:jc w:val="both"/>
              <w:rPr>
                <w:b/>
                <w:noProof w:val="0"/>
                <w:lang w:val="fr-FR" w:eastAsia="ru-RU"/>
              </w:rPr>
            </w:pPr>
          </w:p>
          <w:p w14:paraId="4F81A3BB" w14:textId="77777777" w:rsidR="00892FAB" w:rsidRPr="006C0C40" w:rsidRDefault="00892FAB" w:rsidP="00892FAB">
            <w:pPr>
              <w:tabs>
                <w:tab w:val="left" w:pos="4365"/>
              </w:tabs>
              <w:jc w:val="both"/>
              <w:rPr>
                <w:noProof w:val="0"/>
                <w:lang w:val="fr-FR" w:eastAsia="ru-RU"/>
              </w:rPr>
            </w:pPr>
            <w:r w:rsidRPr="006C0C40">
              <w:rPr>
                <w:b/>
                <w:noProof w:val="0"/>
                <w:lang w:val="fr-FR" w:eastAsia="ru-RU"/>
              </w:rPr>
              <w:t>11. FORȚA DE MUNCĂ</w:t>
            </w:r>
          </w:p>
          <w:p w14:paraId="3B731666" w14:textId="77777777" w:rsidR="00892FAB" w:rsidRPr="006C0C40" w:rsidRDefault="00892FAB" w:rsidP="00892FAB">
            <w:pPr>
              <w:tabs>
                <w:tab w:val="left" w:pos="795"/>
              </w:tabs>
              <w:ind w:left="-14"/>
              <w:contextualSpacing/>
              <w:jc w:val="both"/>
              <w:rPr>
                <w:noProof w:val="0"/>
                <w:lang w:val="fr-FR" w:eastAsia="ru-RU"/>
              </w:rPr>
            </w:pPr>
            <w:proofErr w:type="spellStart"/>
            <w:r w:rsidRPr="006C0C40">
              <w:rPr>
                <w:noProof w:val="0"/>
                <w:lang w:val="fr-FR" w:eastAsia="ru-RU"/>
              </w:rPr>
              <w:t>Antreprenorul</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subantreprenorii</w:t>
            </w:r>
            <w:proofErr w:type="spellEnd"/>
            <w:r w:rsidRPr="006C0C40">
              <w:rPr>
                <w:noProof w:val="0"/>
                <w:lang w:val="fr-FR" w:eastAsia="ru-RU"/>
              </w:rPr>
              <w:t xml:space="preserve"> vor </w:t>
            </w:r>
            <w:proofErr w:type="spellStart"/>
            <w:r w:rsidRPr="006C0C40">
              <w:rPr>
                <w:noProof w:val="0"/>
                <w:lang w:val="fr-FR" w:eastAsia="ru-RU"/>
              </w:rPr>
              <w:t>îndeplini</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formalităţile</w:t>
            </w:r>
            <w:proofErr w:type="spellEnd"/>
            <w:r w:rsidRPr="006C0C40">
              <w:rPr>
                <w:noProof w:val="0"/>
                <w:lang w:val="fr-FR" w:eastAsia="ru-RU"/>
              </w:rPr>
              <w:t xml:space="preserve"> </w:t>
            </w:r>
            <w:proofErr w:type="spellStart"/>
            <w:r w:rsidRPr="006C0C40">
              <w:rPr>
                <w:noProof w:val="0"/>
                <w:lang w:val="fr-FR" w:eastAsia="ru-RU"/>
              </w:rPr>
              <w:t>necesare</w:t>
            </w:r>
            <w:proofErr w:type="spellEnd"/>
            <w:r w:rsidRPr="006C0C40">
              <w:rPr>
                <w:noProof w:val="0"/>
                <w:lang w:val="fr-FR" w:eastAsia="ru-RU"/>
              </w:rPr>
              <w:t xml:space="preserve"> </w:t>
            </w:r>
            <w:proofErr w:type="spellStart"/>
            <w:r w:rsidRPr="006C0C40">
              <w:rPr>
                <w:noProof w:val="0"/>
                <w:lang w:val="fr-FR" w:eastAsia="ru-RU"/>
              </w:rPr>
              <w:t>angajării</w:t>
            </w:r>
            <w:proofErr w:type="spellEnd"/>
            <w:r w:rsidRPr="006C0C40">
              <w:rPr>
                <w:noProof w:val="0"/>
                <w:lang w:val="fr-FR" w:eastAsia="ru-RU"/>
              </w:rPr>
              <w:t xml:space="preserve"> </w:t>
            </w:r>
            <w:proofErr w:type="spellStart"/>
            <w:r w:rsidRPr="006C0C40">
              <w:rPr>
                <w:noProof w:val="0"/>
                <w:lang w:val="fr-FR" w:eastAsia="ru-RU"/>
              </w:rPr>
              <w:t>întregii</w:t>
            </w:r>
            <w:proofErr w:type="spellEnd"/>
            <w:r w:rsidRPr="006C0C40">
              <w:rPr>
                <w:noProof w:val="0"/>
                <w:lang w:val="fr-FR" w:eastAsia="ru-RU"/>
              </w:rPr>
              <w:t xml:space="preserve"> </w:t>
            </w:r>
            <w:proofErr w:type="spellStart"/>
            <w:r w:rsidRPr="006C0C40">
              <w:rPr>
                <w:noProof w:val="0"/>
                <w:lang w:val="fr-FR" w:eastAsia="ru-RU"/>
              </w:rPr>
              <w:t>forţe</w:t>
            </w:r>
            <w:proofErr w:type="spellEnd"/>
            <w:r w:rsidRPr="006C0C40">
              <w:rPr>
                <w:noProof w:val="0"/>
                <w:lang w:val="fr-FR" w:eastAsia="ru-RU"/>
              </w:rPr>
              <w:t xml:space="preserve"> de </w:t>
            </w:r>
            <w:proofErr w:type="spellStart"/>
            <w:r w:rsidRPr="006C0C40">
              <w:rPr>
                <w:noProof w:val="0"/>
                <w:lang w:val="fr-FR" w:eastAsia="ru-RU"/>
              </w:rPr>
              <w:t>muncă</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executarea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contractate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w:t>
            </w:r>
            <w:proofErr w:type="spellStart"/>
            <w:r w:rsidRPr="006C0C40">
              <w:rPr>
                <w:noProof w:val="0"/>
                <w:lang w:val="fr-FR" w:eastAsia="ru-RU"/>
              </w:rPr>
              <w:t>prevederile</w:t>
            </w:r>
            <w:proofErr w:type="spellEnd"/>
            <w:r w:rsidRPr="006C0C40">
              <w:rPr>
                <w:noProof w:val="0"/>
                <w:lang w:val="fr-FR" w:eastAsia="ru-RU"/>
              </w:rPr>
              <w:t xml:space="preserve"> </w:t>
            </w:r>
            <w:proofErr w:type="spellStart"/>
            <w:r w:rsidRPr="006C0C40">
              <w:rPr>
                <w:noProof w:val="0"/>
                <w:lang w:val="fr-FR" w:eastAsia="ru-RU"/>
              </w:rPr>
              <w:t>actelor</w:t>
            </w:r>
            <w:proofErr w:type="spellEnd"/>
            <w:r w:rsidRPr="006C0C40">
              <w:rPr>
                <w:noProof w:val="0"/>
                <w:lang w:val="fr-FR" w:eastAsia="ru-RU"/>
              </w:rPr>
              <w:t xml:space="preserve"> normative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domeniul</w:t>
            </w:r>
            <w:proofErr w:type="spellEnd"/>
            <w:r w:rsidRPr="006C0C40">
              <w:rPr>
                <w:noProof w:val="0"/>
                <w:lang w:val="fr-FR"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6C0C40">
              <w:rPr>
                <w:noProof w:val="0"/>
                <w:lang w:val="fr-FR" w:eastAsia="ru-RU"/>
              </w:rPr>
              <w:t>.</w:t>
            </w:r>
          </w:p>
          <w:p w14:paraId="492F1C3F" w14:textId="77777777" w:rsidR="00892FAB" w:rsidRPr="006C0C40" w:rsidRDefault="00892FAB" w:rsidP="00892FAB">
            <w:pPr>
              <w:tabs>
                <w:tab w:val="left" w:pos="795"/>
              </w:tabs>
              <w:ind w:left="-15"/>
              <w:contextualSpacing/>
              <w:jc w:val="both"/>
              <w:rPr>
                <w:noProof w:val="0"/>
                <w:lang w:val="fr-FR" w:eastAsia="ru-RU"/>
              </w:rPr>
            </w:pPr>
          </w:p>
          <w:p w14:paraId="2F5B8AE2" w14:textId="77777777" w:rsidR="00892FAB" w:rsidRPr="006C0C40" w:rsidRDefault="00892FAB" w:rsidP="00892FAB">
            <w:pPr>
              <w:tabs>
                <w:tab w:val="left" w:pos="795"/>
              </w:tabs>
              <w:jc w:val="both"/>
              <w:rPr>
                <w:noProof w:val="0"/>
                <w:lang w:val="fr-FR" w:eastAsia="ru-RU"/>
              </w:rPr>
            </w:pPr>
            <w:r w:rsidRPr="006C0C40">
              <w:rPr>
                <w:b/>
                <w:noProof w:val="0"/>
                <w:lang w:val="fr-FR" w:eastAsia="ru-RU"/>
              </w:rPr>
              <w:t>12. MATERIALELE ŞI EXECUŢIA LUCRĂRILOR</w:t>
            </w:r>
          </w:p>
          <w:p w14:paraId="65EBCC74" w14:textId="77777777" w:rsidR="00892FAB" w:rsidRPr="006C0C40" w:rsidRDefault="00892FAB" w:rsidP="00892FAB">
            <w:pPr>
              <w:tabs>
                <w:tab w:val="left" w:pos="0"/>
              </w:tabs>
              <w:jc w:val="both"/>
              <w:rPr>
                <w:noProof w:val="0"/>
                <w:lang w:val="fr-FR" w:eastAsia="ru-RU"/>
              </w:rPr>
            </w:pPr>
            <w:r w:rsidRPr="006C0C40">
              <w:rPr>
                <w:noProof w:val="0"/>
                <w:lang w:val="fr-FR" w:eastAsia="ru-RU"/>
              </w:rPr>
              <w:t xml:space="preserve">12.1. </w:t>
            </w:r>
            <w:proofErr w:type="spellStart"/>
            <w:r w:rsidRPr="006C0C40">
              <w:rPr>
                <w:noProof w:val="0"/>
                <w:lang w:val="fr-FR" w:eastAsia="ru-RU"/>
              </w:rPr>
              <w:t>Materialele</w:t>
            </w:r>
            <w:proofErr w:type="spellEnd"/>
            <w:r w:rsidRPr="006C0C40">
              <w:rPr>
                <w:noProof w:val="0"/>
                <w:lang w:val="fr-FR" w:eastAsia="ru-RU"/>
              </w:rPr>
              <w:t xml:space="preserve"> vor fi de </w:t>
            </w:r>
            <w:proofErr w:type="spellStart"/>
            <w:r w:rsidRPr="006C0C40">
              <w:rPr>
                <w:noProof w:val="0"/>
                <w:lang w:val="fr-FR" w:eastAsia="ru-RU"/>
              </w:rPr>
              <w:t>calitatea</w:t>
            </w:r>
            <w:proofErr w:type="spellEnd"/>
            <w:r w:rsidRPr="006C0C40">
              <w:rPr>
                <w:noProof w:val="0"/>
                <w:lang w:val="fr-FR" w:eastAsia="ru-RU"/>
              </w:rPr>
              <w:t xml:space="preserve"> </w:t>
            </w:r>
            <w:proofErr w:type="spellStart"/>
            <w:r w:rsidRPr="006C0C40">
              <w:rPr>
                <w:noProof w:val="0"/>
                <w:lang w:val="fr-FR" w:eastAsia="ru-RU"/>
              </w:rPr>
              <w:t>prevăzută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documentaţia</w:t>
            </w:r>
            <w:proofErr w:type="spellEnd"/>
            <w:r w:rsidRPr="006C0C40">
              <w:rPr>
                <w:noProof w:val="0"/>
                <w:lang w:val="fr-FR" w:eastAsia="ru-RU"/>
              </w:rPr>
              <w:t xml:space="preserve"> de </w:t>
            </w:r>
            <w:proofErr w:type="spellStart"/>
            <w:r w:rsidRPr="006C0C40">
              <w:rPr>
                <w:noProof w:val="0"/>
                <w:lang w:val="fr-FR" w:eastAsia="ru-RU"/>
              </w:rPr>
              <w:t>executare</w:t>
            </w:r>
            <w:proofErr w:type="spellEnd"/>
            <w:r w:rsidRPr="006C0C40">
              <w:rPr>
                <w:noProof w:val="0"/>
                <w:lang w:val="fr-FR" w:eastAsia="ru-RU"/>
              </w:rPr>
              <w:t xml:space="preserve">, </w:t>
            </w:r>
            <w:proofErr w:type="spellStart"/>
            <w:r w:rsidRPr="006C0C40">
              <w:rPr>
                <w:noProof w:val="0"/>
                <w:lang w:val="fr-FR" w:eastAsia="ru-RU"/>
              </w:rPr>
              <w:t>urmând</w:t>
            </w:r>
            <w:proofErr w:type="spellEnd"/>
            <w:r w:rsidRPr="006C0C40">
              <w:rPr>
                <w:noProof w:val="0"/>
                <w:lang w:val="fr-FR" w:eastAsia="ru-RU"/>
              </w:rPr>
              <w:t xml:space="preserve"> a fi </w:t>
            </w:r>
            <w:proofErr w:type="spellStart"/>
            <w:r w:rsidRPr="006C0C40">
              <w:rPr>
                <w:noProof w:val="0"/>
                <w:lang w:val="fr-FR" w:eastAsia="ru-RU"/>
              </w:rPr>
              <w:t>supuse</w:t>
            </w:r>
            <w:proofErr w:type="spellEnd"/>
            <w:r w:rsidRPr="006C0C40">
              <w:rPr>
                <w:noProof w:val="0"/>
                <w:lang w:val="fr-FR" w:eastAsia="ru-RU"/>
              </w:rPr>
              <w:t xml:space="preserve"> </w:t>
            </w:r>
            <w:proofErr w:type="spellStart"/>
            <w:r w:rsidRPr="006C0C40">
              <w:rPr>
                <w:noProof w:val="0"/>
                <w:lang w:val="fr-FR" w:eastAsia="ru-RU"/>
              </w:rPr>
              <w:t>periodic</w:t>
            </w:r>
            <w:proofErr w:type="spellEnd"/>
            <w:r w:rsidRPr="006C0C40">
              <w:rPr>
                <w:noProof w:val="0"/>
                <w:lang w:val="fr-FR" w:eastAsia="ru-RU"/>
              </w:rPr>
              <w:t xml:space="preserve"> la diverse </w:t>
            </w:r>
            <w:proofErr w:type="spellStart"/>
            <w:r w:rsidRPr="006C0C40">
              <w:rPr>
                <w:noProof w:val="0"/>
                <w:lang w:val="fr-FR" w:eastAsia="ru-RU"/>
              </w:rPr>
              <w:t>testări</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proiectantul</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ce le va </w:t>
            </w:r>
            <w:proofErr w:type="spellStart"/>
            <w:r w:rsidRPr="006C0C40">
              <w:rPr>
                <w:noProof w:val="0"/>
                <w:lang w:val="fr-FR" w:eastAsia="ru-RU"/>
              </w:rPr>
              <w:t>solicita</w:t>
            </w:r>
            <w:proofErr w:type="spellEnd"/>
            <w:r w:rsidRPr="006C0C40">
              <w:rPr>
                <w:noProof w:val="0"/>
                <w:lang w:val="fr-FR" w:eastAsia="ru-RU"/>
              </w:rPr>
              <w:t xml:space="preserve">. </w:t>
            </w:r>
            <w:proofErr w:type="spellStart"/>
            <w:r w:rsidRPr="006C0C40">
              <w:rPr>
                <w:noProof w:val="0"/>
                <w:lang w:val="fr-FR" w:eastAsia="ru-RU"/>
              </w:rPr>
              <w:t>Antreprenorul</w:t>
            </w:r>
            <w:proofErr w:type="spellEnd"/>
            <w:r w:rsidRPr="006C0C40">
              <w:rPr>
                <w:noProof w:val="0"/>
                <w:lang w:val="fr-FR" w:eastAsia="ru-RU"/>
              </w:rPr>
              <w:t xml:space="preserve"> va </w:t>
            </w:r>
            <w:proofErr w:type="spellStart"/>
            <w:r w:rsidRPr="006C0C40">
              <w:rPr>
                <w:noProof w:val="0"/>
                <w:lang w:val="fr-FR" w:eastAsia="ru-RU"/>
              </w:rPr>
              <w:t>asigura</w:t>
            </w:r>
            <w:proofErr w:type="spellEnd"/>
            <w:r w:rsidRPr="006C0C40">
              <w:rPr>
                <w:noProof w:val="0"/>
                <w:lang w:val="fr-FR" w:eastAsia="ru-RU"/>
              </w:rPr>
              <w:t xml:space="preserve">, la </w:t>
            </w:r>
            <w:proofErr w:type="spellStart"/>
            <w:r w:rsidRPr="006C0C40">
              <w:rPr>
                <w:noProof w:val="0"/>
                <w:lang w:val="fr-FR" w:eastAsia="ru-RU"/>
              </w:rPr>
              <w:t>cerere</w:t>
            </w:r>
            <w:proofErr w:type="spellEnd"/>
            <w:r w:rsidRPr="006C0C40">
              <w:rPr>
                <w:noProof w:val="0"/>
                <w:lang w:val="fr-FR" w:eastAsia="ru-RU"/>
              </w:rPr>
              <w:t xml:space="preserve">, </w:t>
            </w:r>
            <w:proofErr w:type="spellStart"/>
            <w:r w:rsidRPr="006C0C40">
              <w:rPr>
                <w:noProof w:val="0"/>
                <w:lang w:val="fr-FR" w:eastAsia="ru-RU"/>
              </w:rPr>
              <w:t>forţa</w:t>
            </w:r>
            <w:proofErr w:type="spellEnd"/>
            <w:r w:rsidRPr="006C0C40">
              <w:rPr>
                <w:noProof w:val="0"/>
                <w:lang w:val="fr-FR" w:eastAsia="ru-RU"/>
              </w:rPr>
              <w:t xml:space="preserve"> de </w:t>
            </w:r>
            <w:proofErr w:type="spellStart"/>
            <w:r w:rsidRPr="006C0C40">
              <w:rPr>
                <w:noProof w:val="0"/>
                <w:lang w:val="fr-FR" w:eastAsia="ru-RU"/>
              </w:rPr>
              <w:t>muncă</w:t>
            </w:r>
            <w:proofErr w:type="spellEnd"/>
            <w:r w:rsidRPr="006C0C40">
              <w:rPr>
                <w:noProof w:val="0"/>
                <w:lang w:val="fr-FR" w:eastAsia="ru-RU"/>
              </w:rPr>
              <w:t xml:space="preserve">, </w:t>
            </w:r>
            <w:proofErr w:type="spellStart"/>
            <w:r w:rsidRPr="006C0C40">
              <w:rPr>
                <w:noProof w:val="0"/>
                <w:lang w:val="fr-FR" w:eastAsia="ru-RU"/>
              </w:rPr>
              <w:t>instrumentele</w:t>
            </w:r>
            <w:proofErr w:type="spellEnd"/>
            <w:r w:rsidRPr="006C0C40">
              <w:rPr>
                <w:noProof w:val="0"/>
                <w:lang w:val="fr-FR" w:eastAsia="ru-RU"/>
              </w:rPr>
              <w:t xml:space="preserve">, </w:t>
            </w:r>
            <w:proofErr w:type="spellStart"/>
            <w:r w:rsidRPr="006C0C40">
              <w:rPr>
                <w:noProof w:val="0"/>
                <w:lang w:val="fr-FR" w:eastAsia="ru-RU"/>
              </w:rPr>
              <w:t>utilajul</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materialele</w:t>
            </w:r>
            <w:proofErr w:type="spellEnd"/>
            <w:r w:rsidRPr="006C0C40">
              <w:rPr>
                <w:noProof w:val="0"/>
                <w:lang w:val="fr-FR" w:eastAsia="ru-RU"/>
              </w:rPr>
              <w:t xml:space="preserve"> </w:t>
            </w:r>
            <w:proofErr w:type="spellStart"/>
            <w:r w:rsidRPr="006C0C40">
              <w:rPr>
                <w:noProof w:val="0"/>
                <w:lang w:val="fr-FR" w:eastAsia="ru-RU"/>
              </w:rPr>
              <w:t>necesare</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examinarea</w:t>
            </w:r>
            <w:proofErr w:type="spellEnd"/>
            <w:r w:rsidRPr="006C0C40">
              <w:rPr>
                <w:noProof w:val="0"/>
                <w:lang w:val="fr-FR" w:eastAsia="ru-RU"/>
              </w:rPr>
              <w:t xml:space="preserve">, </w:t>
            </w:r>
            <w:proofErr w:type="spellStart"/>
            <w:r w:rsidRPr="006C0C40">
              <w:rPr>
                <w:noProof w:val="0"/>
                <w:lang w:val="fr-FR" w:eastAsia="ru-RU"/>
              </w:rPr>
              <w:t>măsurarea</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testarea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
          <w:p w14:paraId="220F5B81" w14:textId="77777777" w:rsidR="00892FAB" w:rsidRPr="006C0C40" w:rsidRDefault="00892FAB" w:rsidP="00892FAB">
            <w:pPr>
              <w:tabs>
                <w:tab w:val="left" w:pos="0"/>
              </w:tabs>
              <w:jc w:val="both"/>
              <w:rPr>
                <w:noProof w:val="0"/>
                <w:lang w:val="fr-FR" w:eastAsia="ru-RU"/>
              </w:rPr>
            </w:pPr>
            <w:r w:rsidRPr="006C0C40">
              <w:rPr>
                <w:noProof w:val="0"/>
                <w:lang w:val="fr-FR" w:eastAsia="ru-RU"/>
              </w:rPr>
              <w:t xml:space="preserve">12.2. </w:t>
            </w:r>
            <w:proofErr w:type="spellStart"/>
            <w:r w:rsidRPr="006C0C40">
              <w:rPr>
                <w:noProof w:val="0"/>
                <w:lang w:val="fr-FR" w:eastAsia="ru-RU"/>
              </w:rPr>
              <w:t>Costul</w:t>
            </w:r>
            <w:proofErr w:type="spellEnd"/>
            <w:r w:rsidRPr="006C0C40">
              <w:rPr>
                <w:noProof w:val="0"/>
                <w:lang w:val="fr-FR" w:eastAsia="ru-RU"/>
              </w:rPr>
              <w:t xml:space="preserve"> </w:t>
            </w:r>
            <w:proofErr w:type="spellStart"/>
            <w:r w:rsidRPr="006C0C40">
              <w:rPr>
                <w:noProof w:val="0"/>
                <w:lang w:val="fr-FR" w:eastAsia="ru-RU"/>
              </w:rPr>
              <w:t>probelor</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încercărilor</w:t>
            </w:r>
            <w:proofErr w:type="spellEnd"/>
            <w:r w:rsidRPr="006C0C40">
              <w:rPr>
                <w:noProof w:val="0"/>
                <w:lang w:val="fr-FR" w:eastAsia="ru-RU"/>
              </w:rPr>
              <w:t xml:space="preserve"> va fi </w:t>
            </w:r>
            <w:proofErr w:type="spellStart"/>
            <w:r w:rsidRPr="006C0C40">
              <w:rPr>
                <w:noProof w:val="0"/>
                <w:lang w:val="fr-FR" w:eastAsia="ru-RU"/>
              </w:rPr>
              <w:t>suportat</w:t>
            </w:r>
            <w:proofErr w:type="spellEnd"/>
            <w:r w:rsidRPr="006C0C40">
              <w:rPr>
                <w:noProof w:val="0"/>
                <w:lang w:val="fr-FR" w:eastAsia="ru-RU"/>
              </w:rPr>
              <w:t xml:space="preserve"> de </w:t>
            </w:r>
            <w:proofErr w:type="spellStart"/>
            <w:r w:rsidRPr="006C0C40">
              <w:rPr>
                <w:noProof w:val="0"/>
                <w:lang w:val="fr-FR" w:eastAsia="ru-RU"/>
              </w:rPr>
              <w:t>Antreprenor</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acesta</w:t>
            </w:r>
            <w:proofErr w:type="spellEnd"/>
            <w:r w:rsidRPr="006C0C40">
              <w:rPr>
                <w:noProof w:val="0"/>
                <w:lang w:val="fr-FR" w:eastAsia="ru-RU"/>
              </w:rPr>
              <w:t xml:space="preserve"> este </w:t>
            </w:r>
            <w:proofErr w:type="spellStart"/>
            <w:r w:rsidRPr="006C0C40">
              <w:rPr>
                <w:noProof w:val="0"/>
                <w:lang w:val="fr-FR" w:eastAsia="ru-RU"/>
              </w:rPr>
              <w:t>prevăzut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documentaţie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w:t>
            </w:r>
            <w:proofErr w:type="spellEnd"/>
            <w:r w:rsidRPr="006C0C40">
              <w:rPr>
                <w:noProof w:val="0"/>
                <w:lang w:val="fr-FR" w:eastAsia="ru-RU"/>
              </w:rPr>
              <w:t xml:space="preserve"> </w:t>
            </w:r>
            <w:proofErr w:type="spellStart"/>
            <w:r w:rsidRPr="006C0C40">
              <w:rPr>
                <w:noProof w:val="0"/>
                <w:lang w:val="fr-FR" w:eastAsia="ru-RU"/>
              </w:rPr>
              <w:t>contrar</w:t>
            </w:r>
            <w:proofErr w:type="spellEnd"/>
            <w:r w:rsidRPr="006C0C40">
              <w:rPr>
                <w:noProof w:val="0"/>
                <w:lang w:val="fr-FR" w:eastAsia="ru-RU"/>
              </w:rPr>
              <w:t xml:space="preserve"> </w:t>
            </w:r>
            <w:proofErr w:type="spellStart"/>
            <w:r w:rsidRPr="006C0C40">
              <w:rPr>
                <w:noProof w:val="0"/>
                <w:lang w:val="fr-FR" w:eastAsia="ru-RU"/>
              </w:rPr>
              <w:t>cheltuielile</w:t>
            </w:r>
            <w:proofErr w:type="spellEnd"/>
            <w:r w:rsidRPr="006C0C40">
              <w:rPr>
                <w:noProof w:val="0"/>
                <w:lang w:val="fr-FR" w:eastAsia="ru-RU"/>
              </w:rPr>
              <w:t xml:space="preserve"> vor fi </w:t>
            </w:r>
            <w:proofErr w:type="spellStart"/>
            <w:r w:rsidRPr="006C0C40">
              <w:rPr>
                <w:noProof w:val="0"/>
                <w:lang w:val="fr-FR" w:eastAsia="ru-RU"/>
              </w:rPr>
              <w:t>suportate</w:t>
            </w:r>
            <w:proofErr w:type="spellEnd"/>
            <w:r w:rsidRPr="006C0C40">
              <w:rPr>
                <w:noProof w:val="0"/>
                <w:lang w:val="fr-FR" w:eastAsia="ru-RU"/>
              </w:rPr>
              <w:t xml:space="preserve"> de </w:t>
            </w:r>
            <w:proofErr w:type="spellStart"/>
            <w:r w:rsidRPr="006C0C40">
              <w:rPr>
                <w:noProof w:val="0"/>
                <w:lang w:val="fr-FR" w:eastAsia="ru-RU"/>
              </w:rPr>
              <w:t>Beneficiar</w:t>
            </w:r>
            <w:proofErr w:type="spellEnd"/>
            <w:r w:rsidRPr="006C0C40">
              <w:rPr>
                <w:noProof w:val="0"/>
                <w:lang w:val="fr-FR" w:eastAsia="ru-RU"/>
              </w:rPr>
              <w:t xml:space="preserve">. </w:t>
            </w:r>
          </w:p>
          <w:p w14:paraId="423623C7" w14:textId="77777777" w:rsidR="00892FAB" w:rsidRPr="006C0C40" w:rsidRDefault="00892FAB" w:rsidP="00892FAB">
            <w:pPr>
              <w:tabs>
                <w:tab w:val="left" w:pos="284"/>
              </w:tabs>
              <w:jc w:val="both"/>
              <w:rPr>
                <w:noProof w:val="0"/>
                <w:lang w:val="fr-FR" w:eastAsia="ru-RU"/>
              </w:rPr>
            </w:pPr>
            <w:r w:rsidRPr="006C0C40">
              <w:rPr>
                <w:noProof w:val="0"/>
                <w:lang w:val="fr-FR" w:eastAsia="ru-RU"/>
              </w:rPr>
              <w:t xml:space="preserve">12.3. </w:t>
            </w:r>
            <w:proofErr w:type="spellStart"/>
            <w:r w:rsidRPr="006C0C40">
              <w:rPr>
                <w:noProof w:val="0"/>
                <w:lang w:val="fr-FR" w:eastAsia="ru-RU"/>
              </w:rPr>
              <w:t>Costul</w:t>
            </w:r>
            <w:proofErr w:type="spellEnd"/>
            <w:r w:rsidRPr="006C0C40">
              <w:rPr>
                <w:noProof w:val="0"/>
                <w:lang w:val="fr-FR" w:eastAsia="ru-RU"/>
              </w:rPr>
              <w:t xml:space="preserve"> </w:t>
            </w:r>
            <w:proofErr w:type="spellStart"/>
            <w:r w:rsidRPr="006C0C40">
              <w:rPr>
                <w:noProof w:val="0"/>
                <w:lang w:val="fr-FR" w:eastAsia="ru-RU"/>
              </w:rPr>
              <w:t>probelor</w:t>
            </w:r>
            <w:proofErr w:type="spellEnd"/>
            <w:r w:rsidRPr="006C0C40">
              <w:rPr>
                <w:noProof w:val="0"/>
                <w:lang w:val="fr-FR" w:eastAsia="ru-RU"/>
              </w:rPr>
              <w:t xml:space="preserve"> </w:t>
            </w:r>
            <w:proofErr w:type="spellStart"/>
            <w:r w:rsidRPr="006C0C40">
              <w:rPr>
                <w:noProof w:val="0"/>
                <w:lang w:val="fr-FR" w:eastAsia="ru-RU"/>
              </w:rPr>
              <w:t>neprevăzute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comandate</w:t>
            </w:r>
            <w:proofErr w:type="spellEnd"/>
            <w:r w:rsidRPr="006C0C40">
              <w:rPr>
                <w:noProof w:val="0"/>
                <w:lang w:val="fr-FR" w:eastAsia="ru-RU"/>
              </w:rPr>
              <w:t xml:space="preserve"> de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verificarea</w:t>
            </w:r>
            <w:proofErr w:type="spellEnd"/>
            <w:r w:rsidRPr="006C0C40">
              <w:rPr>
                <w:noProof w:val="0"/>
                <w:lang w:val="fr-FR" w:eastAsia="ru-RU"/>
              </w:rPr>
              <w:t xml:space="preserve">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lucrări</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materiale</w:t>
            </w:r>
            <w:proofErr w:type="spellEnd"/>
            <w:r w:rsidRPr="006C0C40">
              <w:rPr>
                <w:noProof w:val="0"/>
                <w:lang w:val="fr-FR" w:eastAsia="ru-RU"/>
              </w:rPr>
              <w:t xml:space="preserve"> </w:t>
            </w:r>
            <w:proofErr w:type="spellStart"/>
            <w:r w:rsidRPr="006C0C40">
              <w:rPr>
                <w:noProof w:val="0"/>
                <w:lang w:val="fr-FR" w:eastAsia="ru-RU"/>
              </w:rPr>
              <w:t>puse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operă</w:t>
            </w:r>
            <w:proofErr w:type="spellEnd"/>
            <w:r w:rsidRPr="006C0C40">
              <w:rPr>
                <w:noProof w:val="0"/>
                <w:lang w:val="fr-FR" w:eastAsia="ru-RU"/>
              </w:rPr>
              <w:t xml:space="preserve"> vor fi </w:t>
            </w:r>
            <w:proofErr w:type="spellStart"/>
            <w:r w:rsidRPr="006C0C40">
              <w:rPr>
                <w:noProof w:val="0"/>
                <w:lang w:val="fr-FR" w:eastAsia="ru-RU"/>
              </w:rPr>
              <w:t>suportate</w:t>
            </w:r>
            <w:proofErr w:type="spellEnd"/>
            <w:r w:rsidRPr="006C0C40">
              <w:rPr>
                <w:noProof w:val="0"/>
                <w:lang w:val="fr-FR" w:eastAsia="ru-RU"/>
              </w:rPr>
              <w:t xml:space="preserve"> de </w:t>
            </w:r>
            <w:proofErr w:type="spellStart"/>
            <w:r w:rsidRPr="006C0C40">
              <w:rPr>
                <w:noProof w:val="0"/>
                <w:lang w:val="fr-FR" w:eastAsia="ru-RU"/>
              </w:rPr>
              <w:t>Antreprenor</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se </w:t>
            </w:r>
            <w:proofErr w:type="spellStart"/>
            <w:r w:rsidRPr="006C0C40">
              <w:rPr>
                <w:noProof w:val="0"/>
                <w:lang w:val="fr-FR" w:eastAsia="ru-RU"/>
              </w:rPr>
              <w:t>dovedeşte</w:t>
            </w:r>
            <w:proofErr w:type="spellEnd"/>
            <w:r w:rsidRPr="006C0C40">
              <w:rPr>
                <w:noProof w:val="0"/>
                <w:lang w:val="fr-FR" w:eastAsia="ru-RU"/>
              </w:rPr>
              <w:t xml:space="preserve"> </w:t>
            </w:r>
            <w:proofErr w:type="spellStart"/>
            <w:r w:rsidRPr="006C0C40">
              <w:rPr>
                <w:noProof w:val="0"/>
                <w:lang w:val="fr-FR" w:eastAsia="ru-RU"/>
              </w:rPr>
              <w:t>că</w:t>
            </w:r>
            <w:proofErr w:type="spellEnd"/>
            <w:r w:rsidRPr="006C0C40">
              <w:rPr>
                <w:noProof w:val="0"/>
                <w:lang w:val="fr-FR" w:eastAsia="ru-RU"/>
              </w:rPr>
              <w:t xml:space="preserve"> </w:t>
            </w:r>
            <w:proofErr w:type="spellStart"/>
            <w:r w:rsidRPr="006C0C40">
              <w:rPr>
                <w:noProof w:val="0"/>
                <w:lang w:val="fr-FR" w:eastAsia="ru-RU"/>
              </w:rPr>
              <w:t>materialele</w:t>
            </w:r>
            <w:proofErr w:type="spellEnd"/>
            <w:r w:rsidRPr="006C0C40">
              <w:rPr>
                <w:noProof w:val="0"/>
                <w:lang w:val="fr-FR" w:eastAsia="ru-RU"/>
              </w:rPr>
              <w:t xml:space="preserve"> nu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corespunzător</w:t>
            </w:r>
            <w:proofErr w:type="spellEnd"/>
            <w:r w:rsidRPr="006C0C40">
              <w:rPr>
                <w:noProof w:val="0"/>
                <w:lang w:val="fr-FR" w:eastAsia="ru-RU"/>
              </w:rPr>
              <w:t xml:space="preserve"> </w:t>
            </w:r>
            <w:proofErr w:type="spellStart"/>
            <w:r w:rsidRPr="006C0C40">
              <w:rPr>
                <w:noProof w:val="0"/>
                <w:lang w:val="fr-FR" w:eastAsia="ru-RU"/>
              </w:rPr>
              <w:t>calitative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manopera</w:t>
            </w:r>
            <w:proofErr w:type="spellEnd"/>
            <w:r w:rsidRPr="006C0C40">
              <w:rPr>
                <w:noProof w:val="0"/>
                <w:lang w:val="fr-FR" w:eastAsia="ru-RU"/>
              </w:rPr>
              <w:t xml:space="preserve"> nu este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w:t>
            </w:r>
            <w:proofErr w:type="spellStart"/>
            <w:r w:rsidRPr="006C0C40">
              <w:rPr>
                <w:noProof w:val="0"/>
                <w:lang w:val="fr-FR" w:eastAsia="ru-RU"/>
              </w:rPr>
              <w:t>prevederile</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w:t>
            </w:r>
            <w:proofErr w:type="spellEnd"/>
            <w:r w:rsidRPr="006C0C40">
              <w:rPr>
                <w:noProof w:val="0"/>
                <w:lang w:val="fr-FR" w:eastAsia="ru-RU"/>
              </w:rPr>
              <w:t xml:space="preserve"> </w:t>
            </w:r>
            <w:proofErr w:type="spellStart"/>
            <w:r w:rsidRPr="006C0C40">
              <w:rPr>
                <w:noProof w:val="0"/>
                <w:lang w:val="fr-FR" w:eastAsia="ru-RU"/>
              </w:rPr>
              <w:t>contrar</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va </w:t>
            </w:r>
            <w:proofErr w:type="spellStart"/>
            <w:r w:rsidRPr="006C0C40">
              <w:rPr>
                <w:noProof w:val="0"/>
                <w:lang w:val="fr-FR" w:eastAsia="ru-RU"/>
              </w:rPr>
              <w:t>suporta</w:t>
            </w:r>
            <w:proofErr w:type="spellEnd"/>
            <w:r w:rsidRPr="006C0C40">
              <w:rPr>
                <w:noProof w:val="0"/>
                <w:lang w:val="fr-FR" w:eastAsia="ru-RU"/>
              </w:rPr>
              <w:t xml:space="preserve"> </w:t>
            </w:r>
            <w:proofErr w:type="spellStart"/>
            <w:r w:rsidRPr="006C0C40">
              <w:rPr>
                <w:noProof w:val="0"/>
                <w:lang w:val="fr-FR" w:eastAsia="ru-RU"/>
              </w:rPr>
              <w:t>aceste</w:t>
            </w:r>
            <w:proofErr w:type="spellEnd"/>
            <w:r w:rsidRPr="006C0C40">
              <w:rPr>
                <w:noProof w:val="0"/>
                <w:lang w:val="fr-FR" w:eastAsia="ru-RU"/>
              </w:rPr>
              <w:t xml:space="preserve"> </w:t>
            </w:r>
            <w:proofErr w:type="spellStart"/>
            <w:r w:rsidRPr="006C0C40">
              <w:rPr>
                <w:noProof w:val="0"/>
                <w:lang w:val="fr-FR" w:eastAsia="ru-RU"/>
              </w:rPr>
              <w:t>cheltuieli</w:t>
            </w:r>
            <w:proofErr w:type="spellEnd"/>
            <w:r w:rsidRPr="006C0C40">
              <w:rPr>
                <w:noProof w:val="0"/>
                <w:lang w:val="fr-FR" w:eastAsia="ru-RU"/>
              </w:rPr>
              <w:t xml:space="preserve">. </w:t>
            </w:r>
          </w:p>
          <w:p w14:paraId="320760CF" w14:textId="77777777" w:rsidR="00892FAB" w:rsidRPr="006C0C40" w:rsidRDefault="00892FAB" w:rsidP="00892FAB">
            <w:pPr>
              <w:tabs>
                <w:tab w:val="left" w:pos="284"/>
              </w:tabs>
              <w:jc w:val="both"/>
              <w:rPr>
                <w:noProof w:val="0"/>
                <w:lang w:val="fr-FR" w:eastAsia="ru-RU"/>
              </w:rPr>
            </w:pPr>
            <w:r w:rsidRPr="006C0C40">
              <w:rPr>
                <w:noProof w:val="0"/>
                <w:lang w:val="fr-FR" w:eastAsia="ru-RU"/>
              </w:rPr>
              <w:t xml:space="preserve">12.4. </w:t>
            </w:r>
            <w:proofErr w:type="spellStart"/>
            <w:r w:rsidRPr="006C0C40">
              <w:rPr>
                <w:noProof w:val="0"/>
                <w:lang w:val="fr-FR" w:eastAsia="ru-RU"/>
              </w:rPr>
              <w:t>Beneficiarul</w:t>
            </w:r>
            <w:proofErr w:type="spellEnd"/>
            <w:r w:rsidRPr="006C0C40">
              <w:rPr>
                <w:noProof w:val="0"/>
                <w:lang w:val="fr-FR" w:eastAsia="ru-RU"/>
              </w:rPr>
              <w:t xml:space="preserve">, </w:t>
            </w:r>
            <w:proofErr w:type="spellStart"/>
            <w:r w:rsidRPr="006C0C40">
              <w:rPr>
                <w:noProof w:val="0"/>
                <w:lang w:val="fr-FR" w:eastAsia="ru-RU"/>
              </w:rPr>
              <w:t>proiectantul</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orice</w:t>
            </w:r>
            <w:proofErr w:type="spellEnd"/>
            <w:r w:rsidRPr="006C0C40">
              <w:rPr>
                <w:noProof w:val="0"/>
                <w:lang w:val="fr-FR" w:eastAsia="ru-RU"/>
              </w:rPr>
              <w:t xml:space="preserve"> </w:t>
            </w:r>
            <w:proofErr w:type="spellStart"/>
            <w:r w:rsidRPr="006C0C40">
              <w:rPr>
                <w:noProof w:val="0"/>
                <w:lang w:val="fr-FR" w:eastAsia="ru-RU"/>
              </w:rPr>
              <w:t>altă</w:t>
            </w:r>
            <w:proofErr w:type="spellEnd"/>
            <w:r w:rsidRPr="006C0C40">
              <w:rPr>
                <w:noProof w:val="0"/>
                <w:lang w:val="fr-FR" w:eastAsia="ru-RU"/>
              </w:rPr>
              <w:t xml:space="preserve"> </w:t>
            </w:r>
            <w:proofErr w:type="spellStart"/>
            <w:r w:rsidRPr="006C0C40">
              <w:rPr>
                <w:noProof w:val="0"/>
                <w:lang w:val="fr-FR" w:eastAsia="ru-RU"/>
              </w:rPr>
              <w:t>persoană</w:t>
            </w:r>
            <w:proofErr w:type="spellEnd"/>
            <w:r w:rsidRPr="006C0C40">
              <w:rPr>
                <w:noProof w:val="0"/>
                <w:lang w:val="fr-FR" w:eastAsia="ru-RU"/>
              </w:rPr>
              <w:t xml:space="preserve"> </w:t>
            </w:r>
            <w:proofErr w:type="spellStart"/>
            <w:r w:rsidRPr="006C0C40">
              <w:rPr>
                <w:noProof w:val="0"/>
                <w:lang w:val="fr-FR" w:eastAsia="ru-RU"/>
              </w:rPr>
              <w:t>autorizată</w:t>
            </w:r>
            <w:proofErr w:type="spellEnd"/>
            <w:r w:rsidRPr="006C0C40">
              <w:rPr>
                <w:noProof w:val="0"/>
                <w:lang w:val="fr-FR" w:eastAsia="ru-RU"/>
              </w:rPr>
              <w:t xml:space="preserve"> de </w:t>
            </w:r>
            <w:proofErr w:type="spellStart"/>
            <w:r w:rsidRPr="006C0C40">
              <w:rPr>
                <w:noProof w:val="0"/>
                <w:lang w:val="fr-FR" w:eastAsia="ru-RU"/>
              </w:rPr>
              <w:t>aceştia</w:t>
            </w:r>
            <w:proofErr w:type="spellEnd"/>
            <w:r w:rsidRPr="006C0C40">
              <w:rPr>
                <w:noProof w:val="0"/>
                <w:lang w:val="fr-FR" w:eastAsia="ru-RU"/>
              </w:rPr>
              <w:t xml:space="preserve"> au </w:t>
            </w:r>
            <w:proofErr w:type="spellStart"/>
            <w:r w:rsidRPr="006C0C40">
              <w:rPr>
                <w:noProof w:val="0"/>
                <w:lang w:val="fr-FR" w:eastAsia="ru-RU"/>
              </w:rPr>
              <w:t>acces</w:t>
            </w:r>
            <w:proofErr w:type="spellEnd"/>
            <w:r w:rsidRPr="006C0C40">
              <w:rPr>
                <w:noProof w:val="0"/>
                <w:lang w:val="fr-FR" w:eastAsia="ru-RU"/>
              </w:rPr>
              <w:t xml:space="preserve"> </w:t>
            </w:r>
            <w:proofErr w:type="spellStart"/>
            <w:r w:rsidRPr="006C0C40">
              <w:rPr>
                <w:noProof w:val="0"/>
                <w:lang w:val="fr-FR" w:eastAsia="ru-RU"/>
              </w:rPr>
              <w:t>tot</w:t>
            </w:r>
            <w:proofErr w:type="spellEnd"/>
            <w:r w:rsidRPr="006C0C40">
              <w:rPr>
                <w:noProof w:val="0"/>
                <w:lang w:val="fr-FR" w:eastAsia="ru-RU"/>
              </w:rPr>
              <w:t xml:space="preserve"> </w:t>
            </w:r>
            <w:proofErr w:type="spellStart"/>
            <w:r w:rsidRPr="006C0C40">
              <w:rPr>
                <w:noProof w:val="0"/>
                <w:lang w:val="fr-FR" w:eastAsia="ru-RU"/>
              </w:rPr>
              <w:t>timpul</w:t>
            </w:r>
            <w:proofErr w:type="spellEnd"/>
            <w:r w:rsidRPr="006C0C40">
              <w:rPr>
                <w:noProof w:val="0"/>
                <w:lang w:val="fr-FR" w:eastAsia="ru-RU"/>
              </w:rPr>
              <w:t xml:space="preserve"> la </w:t>
            </w:r>
            <w:proofErr w:type="spellStart"/>
            <w:r w:rsidRPr="006C0C40">
              <w:rPr>
                <w:noProof w:val="0"/>
                <w:lang w:val="fr-FR" w:eastAsia="ru-RU"/>
              </w:rPr>
              <w:t>lucrări</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w:t>
            </w:r>
            <w:proofErr w:type="spellStart"/>
            <w:r w:rsidRPr="006C0C40">
              <w:rPr>
                <w:noProof w:val="0"/>
                <w:lang w:val="fr-FR" w:eastAsia="ru-RU"/>
              </w:rPr>
              <w:t>şantier</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locurile</w:t>
            </w:r>
            <w:proofErr w:type="spellEnd"/>
            <w:r w:rsidRPr="006C0C40">
              <w:rPr>
                <w:noProof w:val="0"/>
                <w:lang w:val="fr-FR" w:eastAsia="ru-RU"/>
              </w:rPr>
              <w:t xml:space="preserve"> </w:t>
            </w:r>
            <w:proofErr w:type="spellStart"/>
            <w:r w:rsidRPr="006C0C40">
              <w:rPr>
                <w:noProof w:val="0"/>
                <w:lang w:val="fr-FR" w:eastAsia="ru-RU"/>
              </w:rPr>
              <w:t>unde</w:t>
            </w:r>
            <w:proofErr w:type="spellEnd"/>
            <w:r w:rsidRPr="006C0C40">
              <w:rPr>
                <w:noProof w:val="0"/>
                <w:lang w:val="fr-FR" w:eastAsia="ru-RU"/>
              </w:rPr>
              <w:t xml:space="preserve"> se </w:t>
            </w:r>
            <w:proofErr w:type="spellStart"/>
            <w:r w:rsidRPr="006C0C40">
              <w:rPr>
                <w:noProof w:val="0"/>
                <w:lang w:val="fr-FR" w:eastAsia="ru-RU"/>
              </w:rPr>
              <w:t>pregăteşte</w:t>
            </w:r>
            <w:proofErr w:type="spellEnd"/>
            <w:r w:rsidRPr="006C0C40">
              <w:rPr>
                <w:noProof w:val="0"/>
                <w:lang w:val="fr-FR" w:eastAsia="ru-RU"/>
              </w:rPr>
              <w:t xml:space="preserve"> </w:t>
            </w:r>
            <w:proofErr w:type="spellStart"/>
            <w:r w:rsidRPr="006C0C40">
              <w:rPr>
                <w:noProof w:val="0"/>
                <w:lang w:val="fr-FR" w:eastAsia="ru-RU"/>
              </w:rPr>
              <w:t>lucrarea</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depozite</w:t>
            </w:r>
            <w:proofErr w:type="spellEnd"/>
            <w:r w:rsidRPr="006C0C40">
              <w:rPr>
                <w:noProof w:val="0"/>
                <w:lang w:val="fr-FR" w:eastAsia="ru-RU"/>
              </w:rPr>
              <w:t xml:space="preserve"> de </w:t>
            </w:r>
            <w:proofErr w:type="spellStart"/>
            <w:r w:rsidRPr="006C0C40">
              <w:rPr>
                <w:noProof w:val="0"/>
                <w:lang w:val="fr-FR" w:eastAsia="ru-RU"/>
              </w:rPr>
              <w:t>materiale</w:t>
            </w:r>
            <w:proofErr w:type="spellEnd"/>
            <w:r w:rsidRPr="006C0C40">
              <w:rPr>
                <w:noProof w:val="0"/>
                <w:lang w:val="fr-FR" w:eastAsia="ru-RU"/>
              </w:rPr>
              <w:t xml:space="preserve"> </w:t>
            </w:r>
            <w:proofErr w:type="spellStart"/>
            <w:r w:rsidRPr="006C0C40">
              <w:rPr>
                <w:noProof w:val="0"/>
                <w:lang w:val="fr-FR" w:eastAsia="ru-RU"/>
              </w:rPr>
              <w:t>prefabricate</w:t>
            </w:r>
            <w:proofErr w:type="spellEnd"/>
            <w:r w:rsidRPr="006C0C40">
              <w:rPr>
                <w:noProof w:val="0"/>
                <w:lang w:val="fr-FR" w:eastAsia="ru-RU"/>
              </w:rPr>
              <w:t xml:space="preserve">. </w:t>
            </w:r>
          </w:p>
          <w:p w14:paraId="6019C508" w14:textId="77777777" w:rsidR="00892FAB" w:rsidRPr="006C0C40" w:rsidRDefault="00892FAB" w:rsidP="00892FAB">
            <w:pPr>
              <w:tabs>
                <w:tab w:val="left" w:pos="284"/>
              </w:tabs>
              <w:jc w:val="both"/>
              <w:rPr>
                <w:noProof w:val="0"/>
                <w:lang w:val="fr-FR" w:eastAsia="ru-RU"/>
              </w:rPr>
            </w:pPr>
            <w:r w:rsidRPr="006C0C40">
              <w:rPr>
                <w:noProof w:val="0"/>
                <w:lang w:val="fr-FR" w:eastAsia="ru-RU"/>
              </w:rPr>
              <w:t xml:space="preserve">12.5. </w:t>
            </w:r>
            <w:proofErr w:type="spellStart"/>
            <w:r w:rsidRPr="006C0C40">
              <w:rPr>
                <w:noProof w:val="0"/>
                <w:lang w:val="fr-FR" w:eastAsia="ru-RU"/>
              </w:rPr>
              <w:t>Lucrările</w:t>
            </w:r>
            <w:proofErr w:type="spellEnd"/>
            <w:r w:rsidRPr="006C0C40">
              <w:rPr>
                <w:noProof w:val="0"/>
                <w:lang w:val="fr-FR" w:eastAsia="ru-RU"/>
              </w:rPr>
              <w:t xml:space="preserve"> care devin </w:t>
            </w:r>
            <w:proofErr w:type="spellStart"/>
            <w:r w:rsidRPr="006C0C40">
              <w:rPr>
                <w:noProof w:val="0"/>
                <w:lang w:val="fr-FR" w:eastAsia="ru-RU"/>
              </w:rPr>
              <w:t>ascunse</w:t>
            </w:r>
            <w:proofErr w:type="spellEnd"/>
            <w:r w:rsidRPr="006C0C40">
              <w:rPr>
                <w:noProof w:val="0"/>
                <w:lang w:val="fr-FR" w:eastAsia="ru-RU"/>
              </w:rPr>
              <w:t xml:space="preserve"> nu vor fi </w:t>
            </w:r>
            <w:proofErr w:type="spellStart"/>
            <w:r w:rsidRPr="006C0C40">
              <w:rPr>
                <w:noProof w:val="0"/>
                <w:lang w:val="fr-FR" w:eastAsia="ru-RU"/>
              </w:rPr>
              <w:t>acoperite</w:t>
            </w:r>
            <w:proofErr w:type="spellEnd"/>
            <w:r w:rsidRPr="006C0C40">
              <w:rPr>
                <w:noProof w:val="0"/>
                <w:lang w:val="fr-FR" w:eastAsia="ru-RU"/>
              </w:rPr>
              <w:t xml:space="preserve"> </w:t>
            </w:r>
            <w:proofErr w:type="spellStart"/>
            <w:r w:rsidRPr="006C0C40">
              <w:rPr>
                <w:noProof w:val="0"/>
                <w:lang w:val="fr-FR" w:eastAsia="ru-RU"/>
              </w:rPr>
              <w:t>fără</w:t>
            </w:r>
            <w:proofErr w:type="spellEnd"/>
            <w:r w:rsidRPr="006C0C40">
              <w:rPr>
                <w:noProof w:val="0"/>
                <w:lang w:val="fr-FR" w:eastAsia="ru-RU"/>
              </w:rPr>
              <w:t xml:space="preserve"> </w:t>
            </w:r>
            <w:proofErr w:type="spellStart"/>
            <w:r w:rsidRPr="006C0C40">
              <w:rPr>
                <w:noProof w:val="0"/>
                <w:lang w:val="fr-FR" w:eastAsia="ru-RU"/>
              </w:rPr>
              <w:t>aprobarea</w:t>
            </w:r>
            <w:proofErr w:type="spellEnd"/>
            <w:r w:rsidRPr="006C0C40">
              <w:rPr>
                <w:noProof w:val="0"/>
                <w:lang w:val="fr-FR" w:eastAsia="ru-RU"/>
              </w:rPr>
              <w:t xml:space="preserve"> </w:t>
            </w:r>
            <w:proofErr w:type="spellStart"/>
            <w:r w:rsidRPr="006C0C40">
              <w:rPr>
                <w:noProof w:val="0"/>
                <w:lang w:val="fr-FR" w:eastAsia="ru-RU"/>
              </w:rPr>
              <w:t>Dirigintelui</w:t>
            </w:r>
            <w:proofErr w:type="spellEnd"/>
            <w:r w:rsidRPr="006C0C40">
              <w:rPr>
                <w:noProof w:val="0"/>
                <w:lang w:val="fr-FR" w:eastAsia="ru-RU"/>
              </w:rPr>
              <w:t xml:space="preserve"> de </w:t>
            </w:r>
            <w:proofErr w:type="spellStart"/>
            <w:r w:rsidRPr="006C0C40">
              <w:rPr>
                <w:noProof w:val="0"/>
                <w:lang w:val="fr-FR" w:eastAsia="ru-RU"/>
              </w:rPr>
              <w:t>șantier</w:t>
            </w:r>
            <w:proofErr w:type="spellEnd"/>
            <w:r w:rsidRPr="006C0C40">
              <w:rPr>
                <w:noProof w:val="0"/>
                <w:lang w:val="fr-FR" w:eastAsia="ru-RU"/>
              </w:rPr>
              <w:t xml:space="preserve"> </w:t>
            </w:r>
            <w:proofErr w:type="spellStart"/>
            <w:r w:rsidRPr="006C0C40">
              <w:rPr>
                <w:noProof w:val="0"/>
                <w:lang w:val="fr-FR" w:eastAsia="ru-RU"/>
              </w:rPr>
              <w:t>atestat</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după</w:t>
            </w:r>
            <w:proofErr w:type="spellEnd"/>
            <w:r w:rsidRPr="006C0C40">
              <w:rPr>
                <w:noProof w:val="0"/>
                <w:lang w:val="fr-FR" w:eastAsia="ru-RU"/>
              </w:rPr>
              <w:t xml:space="preserve"> </w:t>
            </w:r>
            <w:proofErr w:type="spellStart"/>
            <w:r w:rsidRPr="006C0C40">
              <w:rPr>
                <w:noProof w:val="0"/>
                <w:lang w:val="fr-FR" w:eastAsia="ru-RU"/>
              </w:rPr>
              <w:t>caz</w:t>
            </w:r>
            <w:proofErr w:type="spellEnd"/>
            <w:r w:rsidRPr="006C0C40">
              <w:rPr>
                <w:noProof w:val="0"/>
                <w:lang w:val="fr-FR" w:eastAsia="ru-RU"/>
              </w:rPr>
              <w:t xml:space="preserve">, a </w:t>
            </w:r>
            <w:proofErr w:type="spellStart"/>
            <w:r w:rsidRPr="006C0C40">
              <w:rPr>
                <w:noProof w:val="0"/>
                <w:lang w:val="fr-FR" w:eastAsia="ru-RU"/>
              </w:rPr>
              <w:t>proiectantului</w:t>
            </w:r>
            <w:proofErr w:type="spellEnd"/>
            <w:r w:rsidRPr="006C0C40">
              <w:rPr>
                <w:noProof w:val="0"/>
                <w:lang w:val="fr-FR" w:eastAsia="ru-RU"/>
              </w:rPr>
              <w:t xml:space="preserve">, </w:t>
            </w:r>
            <w:proofErr w:type="spellStart"/>
            <w:r w:rsidRPr="006C0C40">
              <w:rPr>
                <w:noProof w:val="0"/>
                <w:lang w:val="fr-FR" w:eastAsia="ru-RU"/>
              </w:rPr>
              <w:t>Antreprenorul</w:t>
            </w:r>
            <w:proofErr w:type="spellEnd"/>
            <w:r w:rsidRPr="006C0C40">
              <w:rPr>
                <w:noProof w:val="0"/>
                <w:lang w:val="fr-FR" w:eastAsia="ru-RU"/>
              </w:rPr>
              <w:t xml:space="preserve"> </w:t>
            </w:r>
            <w:proofErr w:type="spellStart"/>
            <w:r w:rsidRPr="006C0C40">
              <w:rPr>
                <w:noProof w:val="0"/>
                <w:lang w:val="fr-FR" w:eastAsia="ru-RU"/>
              </w:rPr>
              <w:t>asigurând</w:t>
            </w:r>
            <w:proofErr w:type="spellEnd"/>
            <w:r w:rsidRPr="006C0C40">
              <w:rPr>
                <w:noProof w:val="0"/>
                <w:lang w:val="fr-FR" w:eastAsia="ru-RU"/>
              </w:rPr>
              <w:t xml:space="preserve"> </w:t>
            </w:r>
            <w:proofErr w:type="spellStart"/>
            <w:r w:rsidRPr="006C0C40">
              <w:rPr>
                <w:noProof w:val="0"/>
                <w:lang w:val="fr-FR" w:eastAsia="ru-RU"/>
              </w:rPr>
              <w:t>posibilitatea</w:t>
            </w:r>
            <w:proofErr w:type="spellEnd"/>
            <w:r w:rsidRPr="006C0C40">
              <w:rPr>
                <w:noProof w:val="0"/>
                <w:lang w:val="fr-FR" w:eastAsia="ru-RU"/>
              </w:rPr>
              <w:t xml:space="preserve"> </w:t>
            </w:r>
            <w:proofErr w:type="spellStart"/>
            <w:r w:rsidRPr="006C0C40">
              <w:rPr>
                <w:noProof w:val="0"/>
                <w:lang w:val="fr-FR" w:eastAsia="ru-RU"/>
              </w:rPr>
              <w:t>acestora</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examineze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urmărească</w:t>
            </w:r>
            <w:proofErr w:type="spellEnd"/>
            <w:r w:rsidRPr="006C0C40">
              <w:rPr>
                <w:noProof w:val="0"/>
                <w:lang w:val="fr-FR" w:eastAsia="ru-RU"/>
              </w:rPr>
              <w:t xml:space="preserve"> </w:t>
            </w:r>
            <w:proofErr w:type="spellStart"/>
            <w:r w:rsidRPr="006C0C40">
              <w:rPr>
                <w:noProof w:val="0"/>
                <w:lang w:val="fr-FR" w:eastAsia="ru-RU"/>
              </w:rPr>
              <w:t>orice</w:t>
            </w:r>
            <w:proofErr w:type="spellEnd"/>
            <w:r w:rsidRPr="006C0C40">
              <w:rPr>
                <w:noProof w:val="0"/>
                <w:lang w:val="fr-FR" w:eastAsia="ru-RU"/>
              </w:rPr>
              <w:t xml:space="preserve"> </w:t>
            </w:r>
            <w:proofErr w:type="spellStart"/>
            <w:r w:rsidRPr="006C0C40">
              <w:rPr>
                <w:noProof w:val="0"/>
                <w:lang w:val="fr-FR" w:eastAsia="ru-RU"/>
              </w:rPr>
              <w:t>lucrare</w:t>
            </w:r>
            <w:proofErr w:type="spellEnd"/>
            <w:r w:rsidRPr="006C0C40">
              <w:rPr>
                <w:noProof w:val="0"/>
                <w:lang w:val="fr-FR" w:eastAsia="ru-RU"/>
              </w:rPr>
              <w:t xml:space="preserve"> care </w:t>
            </w:r>
            <w:proofErr w:type="spellStart"/>
            <w:r w:rsidRPr="006C0C40">
              <w:rPr>
                <w:noProof w:val="0"/>
                <w:lang w:val="fr-FR" w:eastAsia="ru-RU"/>
              </w:rPr>
              <w:t>urmează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fie </w:t>
            </w:r>
            <w:proofErr w:type="spellStart"/>
            <w:r w:rsidRPr="006C0C40">
              <w:rPr>
                <w:noProof w:val="0"/>
                <w:lang w:val="fr-FR" w:eastAsia="ru-RU"/>
              </w:rPr>
              <w:t>ascunsă</w:t>
            </w:r>
            <w:proofErr w:type="spellEnd"/>
            <w:r w:rsidRPr="006C0C40">
              <w:rPr>
                <w:noProof w:val="0"/>
                <w:lang w:val="fr-FR" w:eastAsia="ru-RU"/>
              </w:rPr>
              <w:t xml:space="preserve">. </w:t>
            </w:r>
            <w:proofErr w:type="spellStart"/>
            <w:r w:rsidRPr="006C0C40">
              <w:rPr>
                <w:noProof w:val="0"/>
                <w:lang w:val="fr-FR" w:eastAsia="ru-RU"/>
              </w:rPr>
              <w:t>Antreprenorul</w:t>
            </w:r>
            <w:proofErr w:type="spellEnd"/>
            <w:r w:rsidRPr="006C0C40">
              <w:rPr>
                <w:noProof w:val="0"/>
                <w:lang w:val="fr-FR" w:eastAsia="ru-RU"/>
              </w:rPr>
              <w:t xml:space="preserve"> va </w:t>
            </w:r>
            <w:proofErr w:type="spellStart"/>
            <w:r w:rsidRPr="006C0C40">
              <w:rPr>
                <w:noProof w:val="0"/>
                <w:lang w:val="fr-FR" w:eastAsia="ru-RU"/>
              </w:rPr>
              <w:t>anunţa</w:t>
            </w:r>
            <w:proofErr w:type="spellEnd"/>
            <w:r w:rsidRPr="006C0C40">
              <w:rPr>
                <w:noProof w:val="0"/>
                <w:lang w:val="fr-FR" w:eastAsia="ru-RU"/>
              </w:rPr>
              <w:t xml:space="preserve"> </w:t>
            </w:r>
            <w:proofErr w:type="spellStart"/>
            <w:r w:rsidRPr="006C0C40">
              <w:rPr>
                <w:noProof w:val="0"/>
                <w:lang w:val="fr-FR" w:eastAsia="ru-RU"/>
              </w:rPr>
              <w:t>dirigintele</w:t>
            </w:r>
            <w:proofErr w:type="spellEnd"/>
            <w:r w:rsidRPr="006C0C40">
              <w:rPr>
                <w:noProof w:val="0"/>
                <w:lang w:val="fr-FR" w:eastAsia="ru-RU"/>
              </w:rPr>
              <w:t xml:space="preserve"> de </w:t>
            </w:r>
            <w:proofErr w:type="spellStart"/>
            <w:r w:rsidRPr="006C0C40">
              <w:rPr>
                <w:noProof w:val="0"/>
                <w:lang w:val="fr-FR" w:eastAsia="ru-RU"/>
              </w:rPr>
              <w:t>șantier</w:t>
            </w:r>
            <w:proofErr w:type="spellEnd"/>
            <w:r w:rsidRPr="006C0C40" w:rsidDel="001A2B64">
              <w:rPr>
                <w:noProof w:val="0"/>
                <w:lang w:val="fr-FR" w:eastAsia="ru-RU"/>
              </w:rPr>
              <w:t xml:space="preserve"> </w:t>
            </w:r>
            <w:proofErr w:type="spellStart"/>
            <w:r w:rsidRPr="006C0C40">
              <w:rPr>
                <w:noProof w:val="0"/>
                <w:lang w:val="fr-FR" w:eastAsia="ru-RU"/>
              </w:rPr>
              <w:t>atestat</w:t>
            </w:r>
            <w:proofErr w:type="spellEnd"/>
            <w:r w:rsidRPr="006C0C40">
              <w:rPr>
                <w:noProof w:val="0"/>
                <w:lang w:val="fr-FR" w:eastAsia="ru-RU"/>
              </w:rPr>
              <w:t xml:space="preserve">, </w:t>
            </w:r>
            <w:proofErr w:type="spellStart"/>
            <w:r w:rsidRPr="006C0C40">
              <w:rPr>
                <w:noProof w:val="0"/>
                <w:lang w:val="fr-FR" w:eastAsia="ru-RU"/>
              </w:rPr>
              <w:t>proiectantul</w:t>
            </w:r>
            <w:proofErr w:type="spellEnd"/>
            <w:r w:rsidRPr="006C0C40">
              <w:rPr>
                <w:noProof w:val="0"/>
                <w:lang w:val="fr-FR" w:eastAsia="ru-RU"/>
              </w:rPr>
              <w:t xml:space="preserve"> </w:t>
            </w:r>
            <w:proofErr w:type="spellStart"/>
            <w:r w:rsidRPr="006C0C40">
              <w:rPr>
                <w:noProof w:val="0"/>
                <w:lang w:val="fr-FR" w:eastAsia="ru-RU"/>
              </w:rPr>
              <w:t>ori</w:t>
            </w:r>
            <w:proofErr w:type="spellEnd"/>
            <w:r w:rsidRPr="006C0C40">
              <w:rPr>
                <w:noProof w:val="0"/>
                <w:lang w:val="fr-FR" w:eastAsia="ru-RU"/>
              </w:rPr>
              <w:t xml:space="preserve"> de </w:t>
            </w:r>
            <w:proofErr w:type="spellStart"/>
            <w:r w:rsidRPr="006C0C40">
              <w:rPr>
                <w:noProof w:val="0"/>
                <w:lang w:val="fr-FR" w:eastAsia="ru-RU"/>
              </w:rPr>
              <w:t>câte</w:t>
            </w:r>
            <w:proofErr w:type="spellEnd"/>
            <w:r w:rsidRPr="006C0C40">
              <w:rPr>
                <w:noProof w:val="0"/>
                <w:lang w:val="fr-FR" w:eastAsia="ru-RU"/>
              </w:rPr>
              <w:t xml:space="preserve"> </w:t>
            </w:r>
            <w:proofErr w:type="spellStart"/>
            <w:r w:rsidRPr="006C0C40">
              <w:rPr>
                <w:noProof w:val="0"/>
                <w:lang w:val="fr-FR" w:eastAsia="ru-RU"/>
              </w:rPr>
              <w:t>ori</w:t>
            </w:r>
            <w:proofErr w:type="spellEnd"/>
            <w:r w:rsidRPr="006C0C40">
              <w:rPr>
                <w:noProof w:val="0"/>
                <w:lang w:val="fr-FR" w:eastAsia="ru-RU"/>
              </w:rPr>
              <w:t xml:space="preserve"> </w:t>
            </w:r>
            <w:proofErr w:type="spellStart"/>
            <w:r w:rsidRPr="006C0C40">
              <w:rPr>
                <w:noProof w:val="0"/>
                <w:lang w:val="fr-FR" w:eastAsia="ru-RU"/>
              </w:rPr>
              <w:t>astfel</w:t>
            </w:r>
            <w:proofErr w:type="spellEnd"/>
            <w:r w:rsidRPr="006C0C40">
              <w:rPr>
                <w:noProof w:val="0"/>
                <w:lang w:val="fr-FR" w:eastAsia="ru-RU"/>
              </w:rPr>
              <w:t xml:space="preserve"> de </w:t>
            </w:r>
            <w:proofErr w:type="spellStart"/>
            <w:r w:rsidRPr="006C0C40">
              <w:rPr>
                <w:noProof w:val="0"/>
                <w:lang w:val="fr-FR" w:eastAsia="ru-RU"/>
              </w:rPr>
              <w:t>lucrări</w:t>
            </w:r>
            <w:proofErr w:type="spellEnd"/>
            <w:r w:rsidRPr="006C0C40">
              <w:rPr>
                <w:noProof w:val="0"/>
                <w:lang w:val="fr-FR" w:eastAsia="ru-RU"/>
              </w:rPr>
              <w:t xml:space="preserve">, </w:t>
            </w:r>
            <w:proofErr w:type="spellStart"/>
            <w:r w:rsidRPr="006C0C40">
              <w:rPr>
                <w:noProof w:val="0"/>
                <w:lang w:val="fr-FR" w:eastAsia="ru-RU"/>
              </w:rPr>
              <w:t>inclusiv</w:t>
            </w:r>
            <w:proofErr w:type="spellEnd"/>
            <w:r w:rsidRPr="006C0C40">
              <w:rPr>
                <w:noProof w:val="0"/>
                <w:lang w:val="fr-FR" w:eastAsia="ru-RU"/>
              </w:rPr>
              <w:t xml:space="preserve"> </w:t>
            </w:r>
            <w:proofErr w:type="spellStart"/>
            <w:r w:rsidRPr="006C0C40">
              <w:rPr>
                <w:noProof w:val="0"/>
                <w:lang w:val="fr-FR" w:eastAsia="ru-RU"/>
              </w:rPr>
              <w:t>fundaţiile</w:t>
            </w:r>
            <w:proofErr w:type="spellEnd"/>
            <w:r w:rsidRPr="006C0C40">
              <w:rPr>
                <w:noProof w:val="0"/>
                <w:lang w:val="fr-FR" w:eastAsia="ru-RU"/>
              </w:rPr>
              <w:t xml:space="preserve"> </w:t>
            </w:r>
            <w:proofErr w:type="spellStart"/>
            <w:r w:rsidRPr="006C0C40">
              <w:rPr>
                <w:noProof w:val="0"/>
                <w:lang w:val="fr-FR" w:eastAsia="ru-RU"/>
              </w:rPr>
              <w:t>clădirii</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gata</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a fi </w:t>
            </w:r>
            <w:proofErr w:type="spellStart"/>
            <w:r w:rsidRPr="006C0C40">
              <w:rPr>
                <w:noProof w:val="0"/>
                <w:lang w:val="fr-FR" w:eastAsia="ru-RU"/>
              </w:rPr>
              <w:t>examinate</w:t>
            </w:r>
            <w:proofErr w:type="spellEnd"/>
            <w:r w:rsidRPr="006C0C40">
              <w:rPr>
                <w:noProof w:val="0"/>
                <w:lang w:val="fr-FR" w:eastAsia="ru-RU"/>
              </w:rPr>
              <w:t xml:space="preserve">. </w:t>
            </w:r>
            <w:proofErr w:type="spellStart"/>
            <w:r w:rsidRPr="006C0C40">
              <w:rPr>
                <w:noProof w:val="0"/>
                <w:lang w:val="fr-FR" w:eastAsia="ru-RU"/>
              </w:rPr>
              <w:t>Dirigintele</w:t>
            </w:r>
            <w:proofErr w:type="spellEnd"/>
            <w:r w:rsidRPr="006C0C40">
              <w:rPr>
                <w:noProof w:val="0"/>
                <w:lang w:val="fr-FR" w:eastAsia="ru-RU"/>
              </w:rPr>
              <w:t xml:space="preserve"> de </w:t>
            </w:r>
            <w:proofErr w:type="spellStart"/>
            <w:r w:rsidRPr="006C0C40">
              <w:rPr>
                <w:noProof w:val="0"/>
                <w:lang w:val="fr-FR" w:eastAsia="ru-RU"/>
              </w:rPr>
              <w:t>șantier</w:t>
            </w:r>
            <w:proofErr w:type="spellEnd"/>
            <w:r w:rsidRPr="006C0C40" w:rsidDel="001A2B64">
              <w:rPr>
                <w:noProof w:val="0"/>
                <w:lang w:val="fr-FR" w:eastAsia="ru-RU"/>
              </w:rPr>
              <w:t xml:space="preserve"> </w:t>
            </w:r>
            <w:proofErr w:type="spellStart"/>
            <w:r w:rsidRPr="006C0C40">
              <w:rPr>
                <w:noProof w:val="0"/>
                <w:lang w:val="fr-FR" w:eastAsia="ru-RU"/>
              </w:rPr>
              <w:t>atestat</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proiectantul</w:t>
            </w:r>
            <w:proofErr w:type="spellEnd"/>
            <w:r w:rsidRPr="006C0C40">
              <w:rPr>
                <w:noProof w:val="0"/>
                <w:lang w:val="fr-FR" w:eastAsia="ru-RU"/>
              </w:rPr>
              <w:t xml:space="preserve"> vor participa la </w:t>
            </w:r>
            <w:proofErr w:type="spellStart"/>
            <w:r w:rsidRPr="006C0C40">
              <w:rPr>
                <w:noProof w:val="0"/>
                <w:lang w:val="fr-FR" w:eastAsia="ru-RU"/>
              </w:rPr>
              <w:t>examinarea</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măsurarea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
          <w:p w14:paraId="57A8A9F5" w14:textId="77777777" w:rsidR="00892FAB" w:rsidRPr="006C0C40" w:rsidRDefault="00892FAB" w:rsidP="00892FAB">
            <w:pPr>
              <w:tabs>
                <w:tab w:val="left" w:pos="284"/>
              </w:tabs>
              <w:jc w:val="both"/>
              <w:rPr>
                <w:noProof w:val="0"/>
                <w:lang w:val="fr-FR" w:eastAsia="ru-RU"/>
              </w:rPr>
            </w:pPr>
            <w:r w:rsidRPr="006C0C40">
              <w:rPr>
                <w:noProof w:val="0"/>
                <w:lang w:val="fr-FR" w:eastAsia="ru-RU"/>
              </w:rPr>
              <w:t xml:space="preserve">12.6. </w:t>
            </w:r>
            <w:proofErr w:type="spellStart"/>
            <w:r w:rsidRPr="006C0C40">
              <w:rPr>
                <w:noProof w:val="0"/>
                <w:lang w:val="fr-FR" w:eastAsia="ru-RU"/>
              </w:rPr>
              <w:t>Antreprenorul</w:t>
            </w:r>
            <w:proofErr w:type="spellEnd"/>
            <w:r w:rsidRPr="006C0C40">
              <w:rPr>
                <w:noProof w:val="0"/>
                <w:lang w:val="fr-FR" w:eastAsia="ru-RU"/>
              </w:rPr>
              <w:t xml:space="preserve"> va </w:t>
            </w:r>
            <w:proofErr w:type="spellStart"/>
            <w:r w:rsidRPr="006C0C40">
              <w:rPr>
                <w:noProof w:val="0"/>
                <w:lang w:val="fr-FR" w:eastAsia="ru-RU"/>
              </w:rPr>
              <w:t>dezveli</w:t>
            </w:r>
            <w:proofErr w:type="spellEnd"/>
            <w:r w:rsidRPr="006C0C40">
              <w:rPr>
                <w:noProof w:val="0"/>
                <w:lang w:val="fr-FR" w:eastAsia="ru-RU"/>
              </w:rPr>
              <w:t xml:space="preserve"> </w:t>
            </w:r>
            <w:proofErr w:type="spellStart"/>
            <w:r w:rsidRPr="006C0C40">
              <w:rPr>
                <w:noProof w:val="0"/>
                <w:lang w:val="fr-FR" w:eastAsia="ru-RU"/>
              </w:rPr>
              <w:t>orice</w:t>
            </w:r>
            <w:proofErr w:type="spellEnd"/>
            <w:r w:rsidRPr="006C0C40">
              <w:rPr>
                <w:noProof w:val="0"/>
                <w:lang w:val="fr-FR" w:eastAsia="ru-RU"/>
              </w:rPr>
              <w:t xml:space="preserve"> parte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de </w:t>
            </w:r>
            <w:proofErr w:type="spellStart"/>
            <w:r w:rsidRPr="006C0C40">
              <w:rPr>
                <w:noProof w:val="0"/>
                <w:lang w:val="fr-FR" w:eastAsia="ru-RU"/>
              </w:rPr>
              <w:t>lucrare</w:t>
            </w:r>
            <w:proofErr w:type="spellEnd"/>
            <w:r w:rsidRPr="006C0C40">
              <w:rPr>
                <w:noProof w:val="0"/>
                <w:lang w:val="fr-FR" w:eastAsia="ru-RU"/>
              </w:rPr>
              <w:t xml:space="preserve"> la </w:t>
            </w:r>
            <w:proofErr w:type="spellStart"/>
            <w:r w:rsidRPr="006C0C40">
              <w:rPr>
                <w:noProof w:val="0"/>
                <w:lang w:val="fr-FR" w:eastAsia="ru-RU"/>
              </w:rPr>
              <w:t>dispoziţia</w:t>
            </w:r>
            <w:proofErr w:type="spellEnd"/>
            <w:r w:rsidRPr="006C0C40">
              <w:rPr>
                <w:noProof w:val="0"/>
                <w:lang w:val="fr-FR" w:eastAsia="ru-RU"/>
              </w:rPr>
              <w:t xml:space="preserve"> </w:t>
            </w:r>
            <w:proofErr w:type="spellStart"/>
            <w:r w:rsidRPr="006C0C40">
              <w:rPr>
                <w:noProof w:val="0"/>
                <w:lang w:val="fr-FR" w:eastAsia="ru-RU"/>
              </w:rPr>
              <w:t>Beneficiarului</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va reface </w:t>
            </w:r>
            <w:proofErr w:type="spellStart"/>
            <w:r w:rsidRPr="006C0C40">
              <w:rPr>
                <w:noProof w:val="0"/>
                <w:lang w:val="fr-FR" w:eastAsia="ru-RU"/>
              </w:rPr>
              <w:t>această</w:t>
            </w:r>
            <w:proofErr w:type="spellEnd"/>
            <w:r w:rsidRPr="006C0C40">
              <w:rPr>
                <w:noProof w:val="0"/>
                <w:lang w:val="fr-FR" w:eastAsia="ru-RU"/>
              </w:rPr>
              <w:t xml:space="preserve"> parte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de </w:t>
            </w:r>
            <w:proofErr w:type="spellStart"/>
            <w:r w:rsidRPr="006C0C40">
              <w:rPr>
                <w:noProof w:val="0"/>
                <w:lang w:val="fr-FR" w:eastAsia="ru-RU"/>
              </w:rPr>
              <w:t>lucrare</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este </w:t>
            </w:r>
            <w:proofErr w:type="spellStart"/>
            <w:r w:rsidRPr="006C0C40">
              <w:rPr>
                <w:noProof w:val="0"/>
                <w:lang w:val="fr-FR" w:eastAsia="ru-RU"/>
              </w:rPr>
              <w:t>cazul</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se </w:t>
            </w:r>
            <w:proofErr w:type="spellStart"/>
            <w:r w:rsidRPr="006C0C40">
              <w:rPr>
                <w:noProof w:val="0"/>
                <w:lang w:val="fr-FR" w:eastAsia="ru-RU"/>
              </w:rPr>
              <w:t>constată</w:t>
            </w:r>
            <w:proofErr w:type="spellEnd"/>
            <w:r w:rsidRPr="006C0C40">
              <w:rPr>
                <w:noProof w:val="0"/>
                <w:lang w:val="fr-FR" w:eastAsia="ru-RU"/>
              </w:rPr>
              <w:t xml:space="preserve"> </w:t>
            </w:r>
            <w:proofErr w:type="spellStart"/>
            <w:r w:rsidRPr="006C0C40">
              <w:rPr>
                <w:noProof w:val="0"/>
                <w:lang w:val="fr-FR" w:eastAsia="ru-RU"/>
              </w:rPr>
              <w:t>că</w:t>
            </w:r>
            <w:proofErr w:type="spellEnd"/>
            <w:r w:rsidRPr="006C0C40">
              <w:rPr>
                <w:noProof w:val="0"/>
                <w:lang w:val="fr-FR" w:eastAsia="ru-RU"/>
              </w:rPr>
              <w:t xml:space="preserve"> </w:t>
            </w:r>
            <w:proofErr w:type="spellStart"/>
            <w:r w:rsidRPr="006C0C40">
              <w:rPr>
                <w:noProof w:val="0"/>
                <w:lang w:val="fr-FR" w:eastAsia="ru-RU"/>
              </w:rPr>
              <w:t>lucrările</w:t>
            </w:r>
            <w:proofErr w:type="spellEnd"/>
            <w:r w:rsidRPr="006C0C40">
              <w:rPr>
                <w:noProof w:val="0"/>
                <w:lang w:val="fr-FR" w:eastAsia="ru-RU"/>
              </w:rPr>
              <w:t xml:space="preserve"> au </w:t>
            </w:r>
            <w:proofErr w:type="spellStart"/>
            <w:r w:rsidRPr="006C0C40">
              <w:rPr>
                <w:noProof w:val="0"/>
                <w:lang w:val="fr-FR" w:eastAsia="ru-RU"/>
              </w:rPr>
              <w:t>fost</w:t>
            </w:r>
            <w:proofErr w:type="spellEnd"/>
            <w:r w:rsidRPr="006C0C40">
              <w:rPr>
                <w:noProof w:val="0"/>
                <w:lang w:val="fr-FR" w:eastAsia="ru-RU"/>
              </w:rPr>
              <w:t xml:space="preserve"> de </w:t>
            </w:r>
            <w:proofErr w:type="spellStart"/>
            <w:r w:rsidRPr="006C0C40">
              <w:rPr>
                <w:noProof w:val="0"/>
                <w:lang w:val="fr-FR" w:eastAsia="ru-RU"/>
              </w:rPr>
              <w:t>calitate</w:t>
            </w:r>
            <w:proofErr w:type="spellEnd"/>
            <w:r w:rsidRPr="006C0C40">
              <w:rPr>
                <w:noProof w:val="0"/>
                <w:lang w:val="fr-FR" w:eastAsia="ru-RU"/>
              </w:rPr>
              <w:t xml:space="preserve"> </w:t>
            </w:r>
            <w:proofErr w:type="spellStart"/>
            <w:r w:rsidRPr="006C0C40">
              <w:rPr>
                <w:noProof w:val="0"/>
                <w:lang w:val="fr-FR" w:eastAsia="ru-RU"/>
              </w:rPr>
              <w:t>corespunzătoare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realizate</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documentaţiei</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w:t>
            </w:r>
            <w:proofErr w:type="spellStart"/>
            <w:r w:rsidRPr="006C0C40">
              <w:rPr>
                <w:noProof w:val="0"/>
                <w:lang w:val="fr-FR" w:eastAsia="ru-RU"/>
              </w:rPr>
              <w:t>dezvelirea</w:t>
            </w:r>
            <w:proofErr w:type="spellEnd"/>
            <w:r w:rsidRPr="006C0C40">
              <w:rPr>
                <w:noProof w:val="0"/>
                <w:lang w:val="fr-FR" w:eastAsia="ru-RU"/>
              </w:rPr>
              <w:t xml:space="preserve">, </w:t>
            </w:r>
            <w:proofErr w:type="spellStart"/>
            <w:r w:rsidRPr="006C0C40">
              <w:rPr>
                <w:noProof w:val="0"/>
                <w:lang w:val="fr-FR" w:eastAsia="ru-RU"/>
              </w:rPr>
              <w:t>refacerea</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repararea</w:t>
            </w:r>
            <w:proofErr w:type="spellEnd"/>
            <w:r w:rsidRPr="006C0C40">
              <w:rPr>
                <w:noProof w:val="0"/>
                <w:lang w:val="fr-FR" w:eastAsia="ru-RU"/>
              </w:rPr>
              <w:t xml:space="preserve"> vor fi </w:t>
            </w:r>
            <w:proofErr w:type="spellStart"/>
            <w:r w:rsidRPr="006C0C40">
              <w:rPr>
                <w:noProof w:val="0"/>
                <w:lang w:val="fr-FR" w:eastAsia="ru-RU"/>
              </w:rPr>
              <w:t>suportate</w:t>
            </w:r>
            <w:proofErr w:type="spellEnd"/>
            <w:r w:rsidRPr="006C0C40">
              <w:rPr>
                <w:noProof w:val="0"/>
                <w:lang w:val="fr-FR" w:eastAsia="ru-RU"/>
              </w:rPr>
              <w:t xml:space="preserve"> de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w:t>
            </w:r>
            <w:proofErr w:type="spellEnd"/>
            <w:r w:rsidRPr="006C0C40">
              <w:rPr>
                <w:noProof w:val="0"/>
                <w:lang w:val="fr-FR" w:eastAsia="ru-RU"/>
              </w:rPr>
              <w:t xml:space="preserve"> </w:t>
            </w:r>
            <w:proofErr w:type="spellStart"/>
            <w:r w:rsidRPr="006C0C40">
              <w:rPr>
                <w:noProof w:val="0"/>
                <w:lang w:val="fr-FR" w:eastAsia="ru-RU"/>
              </w:rPr>
              <w:t>contrar</w:t>
            </w:r>
            <w:proofErr w:type="spellEnd"/>
            <w:r w:rsidRPr="006C0C40">
              <w:rPr>
                <w:noProof w:val="0"/>
                <w:lang w:val="fr-FR" w:eastAsia="ru-RU"/>
              </w:rPr>
              <w:t xml:space="preserve">, de </w:t>
            </w:r>
            <w:proofErr w:type="spellStart"/>
            <w:r w:rsidRPr="006C0C40">
              <w:rPr>
                <w:noProof w:val="0"/>
                <w:lang w:val="fr-FR" w:eastAsia="ru-RU"/>
              </w:rPr>
              <w:t>Antreprenor</w:t>
            </w:r>
            <w:proofErr w:type="spellEnd"/>
            <w:r w:rsidRPr="006C0C40">
              <w:rPr>
                <w:noProof w:val="0"/>
                <w:lang w:val="fr-FR" w:eastAsia="ru-RU"/>
              </w:rPr>
              <w:t xml:space="preserve">. </w:t>
            </w:r>
          </w:p>
          <w:p w14:paraId="7C8D04FA" w14:textId="77777777" w:rsidR="00892FAB" w:rsidRPr="006C0C40" w:rsidRDefault="00892FAB" w:rsidP="00892FAB">
            <w:pPr>
              <w:tabs>
                <w:tab w:val="left" w:pos="284"/>
              </w:tabs>
              <w:jc w:val="both"/>
              <w:rPr>
                <w:noProof w:val="0"/>
                <w:lang w:val="fr-FR" w:eastAsia="ru-RU"/>
              </w:rPr>
            </w:pPr>
            <w:r w:rsidRPr="006C0C40">
              <w:rPr>
                <w:noProof w:val="0"/>
                <w:lang w:val="fr-FR" w:eastAsia="ru-RU"/>
              </w:rPr>
              <w:t xml:space="preserve">12.7. </w:t>
            </w:r>
            <w:proofErr w:type="spellStart"/>
            <w:r w:rsidRPr="006C0C40">
              <w:rPr>
                <w:noProof w:val="0"/>
                <w:lang w:val="fr-FR" w:eastAsia="ru-RU"/>
              </w:rPr>
              <w:t>Costurile</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consumul</w:t>
            </w:r>
            <w:proofErr w:type="spellEnd"/>
            <w:r w:rsidRPr="006C0C40">
              <w:rPr>
                <w:noProof w:val="0"/>
                <w:lang w:val="fr-FR" w:eastAsia="ru-RU"/>
              </w:rPr>
              <w:t xml:space="preserve"> de </w:t>
            </w:r>
            <w:proofErr w:type="spellStart"/>
            <w:r w:rsidRPr="006C0C40">
              <w:rPr>
                <w:noProof w:val="0"/>
                <w:lang w:val="fr-FR" w:eastAsia="ru-RU"/>
              </w:rPr>
              <w:t>utilităţi</w:t>
            </w:r>
            <w:proofErr w:type="spellEnd"/>
            <w:r w:rsidRPr="006C0C40">
              <w:rPr>
                <w:noProof w:val="0"/>
                <w:lang w:val="fr-FR" w:eastAsia="ru-RU"/>
              </w:rPr>
              <w:t xml:space="preserve">, </w:t>
            </w:r>
            <w:proofErr w:type="spellStart"/>
            <w:r w:rsidRPr="006C0C40">
              <w:rPr>
                <w:noProof w:val="0"/>
                <w:lang w:val="fr-FR" w:eastAsia="ru-RU"/>
              </w:rPr>
              <w:t>precum</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cel</w:t>
            </w:r>
            <w:proofErr w:type="spellEnd"/>
            <w:r w:rsidRPr="006C0C40">
              <w:rPr>
                <w:noProof w:val="0"/>
                <w:lang w:val="fr-FR" w:eastAsia="ru-RU"/>
              </w:rPr>
              <w:t xml:space="preserve"> al </w:t>
            </w:r>
            <w:proofErr w:type="spellStart"/>
            <w:r w:rsidRPr="006C0C40">
              <w:rPr>
                <w:noProof w:val="0"/>
                <w:lang w:val="fr-FR" w:eastAsia="ru-RU"/>
              </w:rPr>
              <w:t>contoarelor</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al </w:t>
            </w:r>
            <w:proofErr w:type="spellStart"/>
            <w:r w:rsidRPr="006C0C40">
              <w:rPr>
                <w:noProof w:val="0"/>
                <w:lang w:val="fr-FR" w:eastAsia="ru-RU"/>
              </w:rPr>
              <w:t>altor</w:t>
            </w:r>
            <w:proofErr w:type="spellEnd"/>
            <w:r w:rsidRPr="006C0C40">
              <w:rPr>
                <w:noProof w:val="0"/>
                <w:lang w:val="fr-FR" w:eastAsia="ru-RU"/>
              </w:rPr>
              <w:t xml:space="preserve"> </w:t>
            </w:r>
            <w:proofErr w:type="spellStart"/>
            <w:r w:rsidRPr="006C0C40">
              <w:rPr>
                <w:noProof w:val="0"/>
                <w:lang w:val="fr-FR" w:eastAsia="ru-RU"/>
              </w:rPr>
              <w:t>aparate</w:t>
            </w:r>
            <w:proofErr w:type="spellEnd"/>
            <w:r w:rsidRPr="006C0C40">
              <w:rPr>
                <w:noProof w:val="0"/>
                <w:lang w:val="fr-FR" w:eastAsia="ru-RU"/>
              </w:rPr>
              <w:t xml:space="preserve"> de </w:t>
            </w:r>
            <w:proofErr w:type="spellStart"/>
            <w:r w:rsidRPr="006C0C40">
              <w:rPr>
                <w:noProof w:val="0"/>
                <w:lang w:val="fr-FR" w:eastAsia="ru-RU"/>
              </w:rPr>
              <w:t>măsurat</w:t>
            </w:r>
            <w:proofErr w:type="spellEnd"/>
            <w:r w:rsidRPr="006C0C40">
              <w:rPr>
                <w:noProof w:val="0"/>
                <w:lang w:val="fr-FR" w:eastAsia="ru-RU"/>
              </w:rPr>
              <w:t xml:space="preserve"> se </w:t>
            </w:r>
            <w:proofErr w:type="spellStart"/>
            <w:r w:rsidRPr="006C0C40">
              <w:rPr>
                <w:noProof w:val="0"/>
                <w:lang w:val="fr-FR" w:eastAsia="ru-RU"/>
              </w:rPr>
              <w:t>suportă</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Antreprenor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cazul</w:t>
            </w:r>
            <w:proofErr w:type="spellEnd"/>
            <w:r w:rsidRPr="006C0C40">
              <w:rPr>
                <w:noProof w:val="0"/>
                <w:lang w:val="fr-FR" w:eastAsia="ru-RU"/>
              </w:rPr>
              <w:t xml:space="preserve"> mai </w:t>
            </w:r>
            <w:proofErr w:type="spellStart"/>
            <w:r w:rsidRPr="006C0C40">
              <w:rPr>
                <w:noProof w:val="0"/>
                <w:lang w:val="fr-FR" w:eastAsia="ru-RU"/>
              </w:rPr>
              <w:t>multor</w:t>
            </w:r>
            <w:proofErr w:type="spellEnd"/>
            <w:r w:rsidRPr="006C0C40">
              <w:rPr>
                <w:noProof w:val="0"/>
                <w:lang w:val="fr-FR" w:eastAsia="ru-RU"/>
              </w:rPr>
              <w:t xml:space="preserve"> </w:t>
            </w:r>
            <w:proofErr w:type="spellStart"/>
            <w:r w:rsidRPr="006C0C40">
              <w:rPr>
                <w:noProof w:val="0"/>
                <w:lang w:val="fr-FR" w:eastAsia="ru-RU"/>
              </w:rPr>
              <w:t>antreprenori</w:t>
            </w:r>
            <w:proofErr w:type="spellEnd"/>
            <w:r w:rsidRPr="006C0C40">
              <w:rPr>
                <w:noProof w:val="0"/>
                <w:lang w:val="fr-FR" w:eastAsia="ru-RU"/>
              </w:rPr>
              <w:t xml:space="preserve">, </w:t>
            </w:r>
            <w:proofErr w:type="spellStart"/>
            <w:r w:rsidRPr="006C0C40">
              <w:rPr>
                <w:noProof w:val="0"/>
                <w:lang w:val="fr-FR" w:eastAsia="ru-RU"/>
              </w:rPr>
              <w:t>costurile</w:t>
            </w:r>
            <w:proofErr w:type="spellEnd"/>
            <w:r w:rsidRPr="006C0C40">
              <w:rPr>
                <w:noProof w:val="0"/>
                <w:lang w:val="fr-FR" w:eastAsia="ru-RU"/>
              </w:rPr>
              <w:t xml:space="preserve"> se </w:t>
            </w:r>
            <w:proofErr w:type="spellStart"/>
            <w:r w:rsidRPr="006C0C40">
              <w:rPr>
                <w:noProof w:val="0"/>
                <w:lang w:val="fr-FR" w:eastAsia="ru-RU"/>
              </w:rPr>
              <w:t>suportă</w:t>
            </w:r>
            <w:proofErr w:type="spellEnd"/>
            <w:r w:rsidRPr="006C0C40">
              <w:rPr>
                <w:noProof w:val="0"/>
                <w:lang w:val="fr-FR" w:eastAsia="ru-RU"/>
              </w:rPr>
              <w:t xml:space="preserve"> </w:t>
            </w:r>
            <w:proofErr w:type="spellStart"/>
            <w:r w:rsidRPr="006C0C40">
              <w:rPr>
                <w:noProof w:val="0"/>
                <w:lang w:val="fr-FR" w:eastAsia="ru-RU"/>
              </w:rPr>
              <w:t>proporţional</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aceştia</w:t>
            </w:r>
            <w:proofErr w:type="spellEnd"/>
            <w:r w:rsidRPr="006C0C40">
              <w:rPr>
                <w:noProof w:val="0"/>
                <w:lang w:val="fr-FR"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6C0C40" w:rsidRDefault="00892FAB" w:rsidP="00892FAB">
            <w:pPr>
              <w:tabs>
                <w:tab w:val="left" w:pos="525"/>
              </w:tabs>
              <w:jc w:val="both"/>
              <w:rPr>
                <w:noProof w:val="0"/>
                <w:lang w:val="fr-FR" w:eastAsia="ru-RU"/>
              </w:rPr>
            </w:pPr>
            <w:r w:rsidRPr="006C0C40">
              <w:rPr>
                <w:b/>
                <w:noProof w:val="0"/>
                <w:lang w:val="fr-FR" w:eastAsia="ru-RU"/>
              </w:rPr>
              <w:t>13. PERIOADA DE GARANŢIE ŞI REMEDIERI ÎN PERIOADA DE GARANŢIE</w:t>
            </w:r>
          </w:p>
          <w:p w14:paraId="283CDC95"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13.1. </w:t>
            </w:r>
            <w:proofErr w:type="spellStart"/>
            <w:r w:rsidRPr="006C0C40">
              <w:rPr>
                <w:noProof w:val="0"/>
                <w:lang w:val="fr-FR" w:eastAsia="ru-RU"/>
              </w:rPr>
              <w:t>Perioada</w:t>
            </w:r>
            <w:proofErr w:type="spellEnd"/>
            <w:r w:rsidRPr="006C0C40">
              <w:rPr>
                <w:noProof w:val="0"/>
                <w:lang w:val="fr-FR" w:eastAsia="ru-RU"/>
              </w:rPr>
              <w:t xml:space="preserve"> de </w:t>
            </w:r>
            <w:proofErr w:type="spellStart"/>
            <w:r w:rsidRPr="006C0C40">
              <w:rPr>
                <w:noProof w:val="0"/>
                <w:lang w:val="fr-FR" w:eastAsia="ru-RU"/>
              </w:rPr>
              <w:t>garanție</w:t>
            </w:r>
            <w:proofErr w:type="spellEnd"/>
            <w:r w:rsidRPr="006C0C40">
              <w:rPr>
                <w:noProof w:val="0"/>
                <w:lang w:val="fr-FR" w:eastAsia="ru-RU"/>
              </w:rPr>
              <w:t xml:space="preserve"> </w:t>
            </w:r>
            <w:proofErr w:type="spellStart"/>
            <w:r w:rsidRPr="006C0C40">
              <w:rPr>
                <w:noProof w:val="0"/>
                <w:lang w:val="fr-FR" w:eastAsia="ru-RU"/>
              </w:rPr>
              <w:t>curge</w:t>
            </w:r>
            <w:proofErr w:type="spellEnd"/>
            <w:r w:rsidRPr="006C0C40">
              <w:rPr>
                <w:noProof w:val="0"/>
                <w:lang w:val="fr-FR" w:eastAsia="ru-RU"/>
              </w:rPr>
              <w:t xml:space="preserve"> de la data </w:t>
            </w:r>
            <w:proofErr w:type="spellStart"/>
            <w:r w:rsidRPr="006C0C40">
              <w:rPr>
                <w:noProof w:val="0"/>
                <w:lang w:val="fr-FR" w:eastAsia="ru-RU"/>
              </w:rPr>
              <w:t>recepției</w:t>
            </w:r>
            <w:proofErr w:type="spellEnd"/>
            <w:r w:rsidRPr="006C0C40">
              <w:rPr>
                <w:noProof w:val="0"/>
                <w:lang w:val="fr-FR" w:eastAsia="ru-RU"/>
              </w:rPr>
              <w:t xml:space="preserve"> la </w:t>
            </w:r>
            <w:proofErr w:type="spellStart"/>
            <w:r w:rsidRPr="006C0C40">
              <w:rPr>
                <w:noProof w:val="0"/>
                <w:lang w:val="fr-FR" w:eastAsia="ru-RU"/>
              </w:rPr>
              <w:t>terminarea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gramStart"/>
            <w:r w:rsidRPr="006C0C40">
              <w:rPr>
                <w:noProof w:val="0"/>
                <w:lang w:val="fr-FR" w:eastAsia="ru-RU"/>
              </w:rPr>
              <w:t>este  de</w:t>
            </w:r>
            <w:proofErr w:type="gramEnd"/>
            <w:r w:rsidRPr="006C0C40">
              <w:rPr>
                <w:noProof w:val="0"/>
                <w:lang w:val="fr-FR" w:eastAsia="ru-RU"/>
              </w:rPr>
              <w:t xml:space="preserve">  ____ </w:t>
            </w:r>
            <w:proofErr w:type="spellStart"/>
            <w:r w:rsidRPr="006C0C40">
              <w:rPr>
                <w:noProof w:val="0"/>
                <w:lang w:val="fr-FR" w:eastAsia="ru-RU"/>
              </w:rPr>
              <w:t>luni</w:t>
            </w:r>
            <w:proofErr w:type="spellEnd"/>
            <w:r w:rsidRPr="006C0C40">
              <w:rPr>
                <w:noProof w:val="0"/>
                <w:lang w:val="fr-FR" w:eastAsia="ru-RU"/>
              </w:rPr>
              <w:t xml:space="preserve">. </w:t>
            </w:r>
          </w:p>
          <w:p w14:paraId="41E6F913"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6C0C40" w:rsidRDefault="00892FAB" w:rsidP="00892FAB">
            <w:pPr>
              <w:jc w:val="both"/>
              <w:rPr>
                <w:noProof w:val="0"/>
                <w:lang w:val="fr-FR"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această</w:t>
            </w:r>
            <w:proofErr w:type="spellEnd"/>
            <w:r w:rsidRPr="006C0C40">
              <w:rPr>
                <w:noProof w:val="0"/>
                <w:lang w:val="fr-FR" w:eastAsia="ru-RU"/>
              </w:rPr>
              <w:t xml:space="preserve"> </w:t>
            </w:r>
            <w:proofErr w:type="spellStart"/>
            <w:r w:rsidRPr="006C0C40">
              <w:rPr>
                <w:noProof w:val="0"/>
                <w:lang w:val="fr-FR" w:eastAsia="ru-RU"/>
              </w:rPr>
              <w:t>ipoteză</w:t>
            </w:r>
            <w:proofErr w:type="spellEnd"/>
            <w:r w:rsidRPr="006C0C40">
              <w:rPr>
                <w:noProof w:val="0"/>
                <w:lang w:val="fr-FR" w:eastAsia="ru-RU"/>
              </w:rPr>
              <w:t xml:space="preserve"> </w:t>
            </w:r>
            <w:proofErr w:type="spellStart"/>
            <w:r w:rsidRPr="006C0C40">
              <w:rPr>
                <w:noProof w:val="0"/>
                <w:lang w:val="fr-FR" w:eastAsia="ru-RU"/>
              </w:rPr>
              <w:t>termenul</w:t>
            </w:r>
            <w:proofErr w:type="spellEnd"/>
            <w:r w:rsidRPr="006C0C40">
              <w:rPr>
                <w:noProof w:val="0"/>
                <w:lang w:val="fr-FR" w:eastAsia="ru-RU"/>
              </w:rPr>
              <w:t xml:space="preserve"> de </w:t>
            </w:r>
            <w:proofErr w:type="spellStart"/>
            <w:r w:rsidRPr="006C0C40">
              <w:rPr>
                <w:noProof w:val="0"/>
                <w:lang w:val="fr-FR" w:eastAsia="ru-RU"/>
              </w:rPr>
              <w:t>execuţie</w:t>
            </w:r>
            <w:proofErr w:type="spellEnd"/>
            <w:r w:rsidRPr="006C0C40">
              <w:rPr>
                <w:noProof w:val="0"/>
                <w:lang w:val="fr-FR" w:eastAsia="ru-RU"/>
              </w:rPr>
              <w:t xml:space="preserve"> ce </w:t>
            </w:r>
            <w:proofErr w:type="spellStart"/>
            <w:r w:rsidRPr="006C0C40">
              <w:rPr>
                <w:noProof w:val="0"/>
                <w:lang w:val="fr-FR" w:eastAsia="ru-RU"/>
              </w:rPr>
              <w:t>curge</w:t>
            </w:r>
            <w:proofErr w:type="spellEnd"/>
            <w:r w:rsidRPr="006C0C40">
              <w:rPr>
                <w:noProof w:val="0"/>
                <w:lang w:val="fr-FR" w:eastAsia="ru-RU"/>
              </w:rPr>
              <w:t xml:space="preserve"> </w:t>
            </w:r>
            <w:proofErr w:type="spellStart"/>
            <w:r w:rsidRPr="006C0C40">
              <w:rPr>
                <w:noProof w:val="0"/>
                <w:lang w:val="fr-FR" w:eastAsia="ru-RU"/>
              </w:rPr>
              <w:t>împotriva</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va fi </w:t>
            </w:r>
            <w:proofErr w:type="spellStart"/>
            <w:r w:rsidRPr="006C0C40">
              <w:rPr>
                <w:noProof w:val="0"/>
                <w:lang w:val="fr-FR" w:eastAsia="ru-RU"/>
              </w:rPr>
              <w:t>prelungit</w:t>
            </w:r>
            <w:proofErr w:type="spellEnd"/>
            <w:r w:rsidRPr="006C0C40">
              <w:rPr>
                <w:noProof w:val="0"/>
                <w:lang w:val="fr-FR" w:eastAsia="ru-RU"/>
              </w:rPr>
              <w:t xml:space="preserve"> cu </w:t>
            </w:r>
            <w:proofErr w:type="spellStart"/>
            <w:r w:rsidRPr="006C0C40">
              <w:rPr>
                <w:noProof w:val="0"/>
                <w:lang w:val="fr-FR" w:eastAsia="ru-RU"/>
              </w:rPr>
              <w:t>durata</w:t>
            </w:r>
            <w:proofErr w:type="spellEnd"/>
            <w:r w:rsidRPr="006C0C40">
              <w:rPr>
                <w:noProof w:val="0"/>
                <w:lang w:val="fr-FR" w:eastAsia="ru-RU"/>
              </w:rPr>
              <w:t xml:space="preserve"> </w:t>
            </w:r>
            <w:proofErr w:type="spellStart"/>
            <w:r w:rsidRPr="006C0C40">
              <w:rPr>
                <w:noProof w:val="0"/>
                <w:lang w:val="fr-FR" w:eastAsia="ru-RU"/>
              </w:rPr>
              <w:t>acestui</w:t>
            </w:r>
            <w:proofErr w:type="spellEnd"/>
            <w:r w:rsidRPr="006C0C40">
              <w:rPr>
                <w:noProof w:val="0"/>
                <w:lang w:val="fr-FR" w:eastAsia="ru-RU"/>
              </w:rPr>
              <w:t xml:space="preserve"> </w:t>
            </w:r>
            <w:proofErr w:type="spellStart"/>
            <w:r w:rsidRPr="006C0C40">
              <w:rPr>
                <w:noProof w:val="0"/>
                <w:lang w:val="fr-FR" w:eastAsia="ru-RU"/>
              </w:rPr>
              <w:t>impediment</w:t>
            </w:r>
            <w:proofErr w:type="spellEnd"/>
            <w:r w:rsidRPr="006C0C40">
              <w:rPr>
                <w:noProof w:val="0"/>
                <w:lang w:val="fr-FR" w:eastAsia="ru-RU"/>
              </w:rPr>
              <w:t xml:space="preserve">, </w:t>
            </w:r>
            <w:proofErr w:type="spellStart"/>
            <w:r w:rsidRPr="006C0C40">
              <w:rPr>
                <w:noProof w:val="0"/>
                <w:lang w:val="fr-FR" w:eastAsia="ru-RU"/>
              </w:rPr>
              <w:t>constatat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scris</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părți</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încheierea</w:t>
            </w:r>
            <w:proofErr w:type="spellEnd"/>
            <w:r w:rsidRPr="006C0C40">
              <w:rPr>
                <w:noProof w:val="0"/>
                <w:lang w:val="fr-FR" w:eastAsia="ru-RU"/>
              </w:rPr>
              <w:t xml:space="preserve"> </w:t>
            </w:r>
            <w:proofErr w:type="spellStart"/>
            <w:r w:rsidRPr="006C0C40">
              <w:rPr>
                <w:noProof w:val="0"/>
                <w:lang w:val="fr-FR" w:eastAsia="ru-RU"/>
              </w:rPr>
              <w:t>unui</w:t>
            </w:r>
            <w:proofErr w:type="spellEnd"/>
            <w:r w:rsidRPr="006C0C40">
              <w:rPr>
                <w:noProof w:val="0"/>
                <w:lang w:val="fr-FR" w:eastAsia="ru-RU"/>
              </w:rPr>
              <w:t xml:space="preserve"> </w:t>
            </w:r>
            <w:proofErr w:type="spellStart"/>
            <w:r w:rsidRPr="006C0C40">
              <w:rPr>
                <w:noProof w:val="0"/>
                <w:lang w:val="fr-FR" w:eastAsia="ru-RU"/>
              </w:rPr>
              <w:t>acord</w:t>
            </w:r>
            <w:proofErr w:type="spellEnd"/>
            <w:r w:rsidRPr="006C0C40">
              <w:rPr>
                <w:noProof w:val="0"/>
                <w:lang w:val="fr-FR" w:eastAsia="ru-RU"/>
              </w:rPr>
              <w:t xml:space="preserve"> </w:t>
            </w:r>
            <w:proofErr w:type="spellStart"/>
            <w:r w:rsidRPr="006C0C40">
              <w:rPr>
                <w:noProof w:val="0"/>
                <w:lang w:val="fr-FR" w:eastAsia="ru-RU"/>
              </w:rPr>
              <w:t>adiţional</w:t>
            </w:r>
            <w:proofErr w:type="spellEnd"/>
            <w:r w:rsidRPr="006C0C40">
              <w:rPr>
                <w:noProof w:val="0"/>
                <w:lang w:val="fr-FR" w:eastAsia="ru-RU"/>
              </w:rPr>
              <w:t xml:space="preserve"> la </w:t>
            </w:r>
            <w:proofErr w:type="spellStart"/>
            <w:r w:rsidRPr="006C0C40">
              <w:rPr>
                <w:noProof w:val="0"/>
                <w:lang w:val="fr-FR" w:eastAsia="ru-RU"/>
              </w:rPr>
              <w:t>contract</w:t>
            </w:r>
            <w:proofErr w:type="spellEnd"/>
            <w:r w:rsidRPr="006C0C40">
              <w:rPr>
                <w:noProof w:val="0"/>
                <w:lang w:val="fr-FR" w:eastAsia="ru-RU"/>
              </w:rPr>
              <w: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6C0C40" w:rsidRDefault="00892FAB" w:rsidP="00892FAB">
            <w:pPr>
              <w:tabs>
                <w:tab w:val="left" w:pos="360"/>
              </w:tabs>
              <w:jc w:val="both"/>
              <w:rPr>
                <w:noProof w:val="0"/>
                <w:lang w:eastAsia="ru-RU"/>
              </w:rPr>
            </w:pPr>
            <w:r w:rsidRPr="006C0C40">
              <w:rPr>
                <w:noProof w:val="0"/>
                <w:lang w:eastAsia="ru-RU"/>
              </w:rPr>
              <w:t xml:space="preserve">15.7. Beneficiarul nu va fi responsabil pentru nici un fel de daune-interese, </w:t>
            </w:r>
            <w:proofErr w:type="spellStart"/>
            <w:r w:rsidRPr="006C0C40">
              <w:rPr>
                <w:noProof w:val="0"/>
                <w:lang w:eastAsia="ru-RU"/>
              </w:rPr>
              <w:t>compensaţii</w:t>
            </w:r>
            <w:proofErr w:type="spellEnd"/>
            <w:r w:rsidRPr="006C0C40">
              <w:rPr>
                <w:noProof w:val="0"/>
                <w:lang w:eastAsia="ru-RU"/>
              </w:rPr>
              <w:t xml:space="preserve"> plătibile conform prevederilor legale, în </w:t>
            </w:r>
            <w:proofErr w:type="spellStart"/>
            <w:r w:rsidRPr="006C0C40">
              <w:rPr>
                <w:noProof w:val="0"/>
                <w:lang w:eastAsia="ru-RU"/>
              </w:rPr>
              <w:t>privinţa</w:t>
            </w:r>
            <w:proofErr w:type="spellEnd"/>
            <w:r w:rsidRPr="006C0C40">
              <w:rPr>
                <w:noProof w:val="0"/>
                <w:lang w:eastAsia="ru-RU"/>
              </w:rPr>
              <w:t xml:space="preserve"> sau ca urmare a unui accident sau prejudiciu adus unui muncitor sau altei persoane angajate de Antreprenor, cu </w:t>
            </w:r>
            <w:proofErr w:type="spellStart"/>
            <w:r w:rsidRPr="006C0C40">
              <w:rPr>
                <w:noProof w:val="0"/>
                <w:lang w:eastAsia="ru-RU"/>
              </w:rPr>
              <w:t>excepţia</w:t>
            </w:r>
            <w:proofErr w:type="spellEnd"/>
            <w:r w:rsidRPr="006C0C40">
              <w:rPr>
                <w:noProof w:val="0"/>
                <w:lang w:eastAsia="ru-RU"/>
              </w:rPr>
              <w:t xml:space="preserve"> unui accident sau prejudiciu rezultând din vina Beneficiarului, a </w:t>
            </w:r>
            <w:proofErr w:type="spellStart"/>
            <w:r w:rsidRPr="006C0C40">
              <w:rPr>
                <w:noProof w:val="0"/>
                <w:lang w:eastAsia="ru-RU"/>
              </w:rPr>
              <w:t>agenţilor</w:t>
            </w:r>
            <w:proofErr w:type="spellEnd"/>
            <w:r w:rsidRPr="006C0C40">
              <w:rPr>
                <w:noProof w:val="0"/>
                <w:lang w:eastAsia="ru-RU"/>
              </w:rPr>
              <w:t xml:space="preserve"> sau a </w:t>
            </w:r>
            <w:proofErr w:type="spellStart"/>
            <w:r w:rsidRPr="006C0C40">
              <w:rPr>
                <w:noProof w:val="0"/>
                <w:lang w:eastAsia="ru-RU"/>
              </w:rPr>
              <w:t>angajaţilor</w:t>
            </w:r>
            <w:proofErr w:type="spellEnd"/>
            <w:r w:rsidRPr="006C0C40">
              <w:rPr>
                <w:noProof w:val="0"/>
                <w:lang w:eastAsia="ru-RU"/>
              </w:rPr>
              <w:t xml:space="preserve"> acestora.</w:t>
            </w:r>
          </w:p>
          <w:p w14:paraId="75353DC0" w14:textId="77777777" w:rsidR="00892FAB" w:rsidRPr="006C0C40" w:rsidRDefault="00892FAB" w:rsidP="00892FAB">
            <w:pPr>
              <w:tabs>
                <w:tab w:val="left" w:pos="360"/>
              </w:tabs>
              <w:jc w:val="both"/>
              <w:rPr>
                <w:noProof w:val="0"/>
                <w:lang w:eastAsia="ru-RU"/>
              </w:rPr>
            </w:pPr>
          </w:p>
          <w:p w14:paraId="168EF4A6" w14:textId="77777777" w:rsidR="00892FAB" w:rsidRPr="006C0C40" w:rsidRDefault="00892FAB" w:rsidP="00892FAB">
            <w:pPr>
              <w:tabs>
                <w:tab w:val="left" w:pos="540"/>
              </w:tabs>
              <w:jc w:val="both"/>
              <w:rPr>
                <w:b/>
                <w:noProof w:val="0"/>
                <w:lang w:val="fr-FR" w:eastAsia="ru-RU"/>
              </w:rPr>
            </w:pPr>
            <w:r w:rsidRPr="006C0C40">
              <w:rPr>
                <w:b/>
                <w:noProof w:val="0"/>
                <w:lang w:val="fr-FR"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6C0C40">
              <w:rPr>
                <w:noProof w:val="0"/>
                <w:lang w:val="fr-FR"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6C0C40" w:rsidRDefault="00892FAB" w:rsidP="00892FAB">
            <w:pPr>
              <w:tabs>
                <w:tab w:val="left" w:pos="360"/>
              </w:tabs>
              <w:ind w:left="-15" w:firstLine="15"/>
              <w:contextualSpacing/>
              <w:jc w:val="both"/>
              <w:rPr>
                <w:noProof w:val="0"/>
                <w:lang w:val="fr-FR"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6C0C40">
              <w:rPr>
                <w:noProof w:val="0"/>
                <w:lang w:val="fr-FR" w:eastAsia="ru-RU"/>
              </w:rPr>
              <w:t xml:space="preserve"> 434/2023.</w:t>
            </w:r>
          </w:p>
          <w:p w14:paraId="6852CBB4" w14:textId="77777777" w:rsidR="00892FAB" w:rsidRPr="006C0C40" w:rsidRDefault="00892FAB" w:rsidP="00892FAB">
            <w:pPr>
              <w:tabs>
                <w:tab w:val="left" w:pos="360"/>
              </w:tabs>
              <w:jc w:val="both"/>
              <w:rPr>
                <w:noProof w:val="0"/>
                <w:lang w:val="fr-FR"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6C0C40" w:rsidRDefault="00892FAB" w:rsidP="00892FAB">
            <w:pPr>
              <w:tabs>
                <w:tab w:val="left" w:pos="3465"/>
              </w:tabs>
              <w:contextualSpacing/>
              <w:jc w:val="both"/>
              <w:rPr>
                <w:noProof w:val="0"/>
                <w:lang w:val="ru-RU" w:eastAsia="ru-RU"/>
              </w:rPr>
            </w:pPr>
            <w:r w:rsidRPr="006C0C40">
              <w:rPr>
                <w:noProof w:val="0"/>
                <w:lang w:val="ru-RU" w:eastAsia="ru-RU"/>
              </w:rPr>
              <w:t xml:space="preserve">17.1. </w:t>
            </w:r>
            <w:proofErr w:type="spellStart"/>
            <w:r w:rsidRPr="00892FAB">
              <w:rPr>
                <w:noProof w:val="0"/>
                <w:lang w:val="en-US" w:eastAsia="ru-RU"/>
              </w:rPr>
              <w:t>Beneficiarul</w:t>
            </w:r>
            <w:proofErr w:type="spellEnd"/>
            <w:r w:rsidRPr="006C0C40">
              <w:rPr>
                <w:noProof w:val="0"/>
                <w:lang w:val="ru-RU" w:eastAsia="ru-RU"/>
              </w:rPr>
              <w:t xml:space="preserve"> ș</w:t>
            </w:r>
            <w:proofErr w:type="spellStart"/>
            <w:r w:rsidRPr="00892FAB">
              <w:rPr>
                <w:noProof w:val="0"/>
                <w:lang w:val="en-US" w:eastAsia="ru-RU"/>
              </w:rPr>
              <w:t>i</w:t>
            </w:r>
            <w:proofErr w:type="spellEnd"/>
            <w:r w:rsidRPr="006C0C40">
              <w:rPr>
                <w:noProof w:val="0"/>
                <w:lang w:val="ru-RU" w:eastAsia="ru-RU"/>
              </w:rPr>
              <w:t xml:space="preserve"> </w:t>
            </w:r>
            <w:proofErr w:type="spellStart"/>
            <w:r w:rsidRPr="00892FAB">
              <w:rPr>
                <w:noProof w:val="0"/>
                <w:lang w:val="en-US" w:eastAsia="ru-RU"/>
              </w:rPr>
              <w:t>Antreprenorul</w:t>
            </w:r>
            <w:proofErr w:type="spellEnd"/>
            <w:r w:rsidRPr="006C0C40">
              <w:rPr>
                <w:noProof w:val="0"/>
                <w:lang w:val="ru-RU" w:eastAsia="ru-RU"/>
              </w:rPr>
              <w:t xml:space="preserve"> </w:t>
            </w:r>
            <w:proofErr w:type="spellStart"/>
            <w:r w:rsidRPr="00892FAB">
              <w:rPr>
                <w:noProof w:val="0"/>
                <w:lang w:val="en-US" w:eastAsia="ru-RU"/>
              </w:rPr>
              <w:t>vor</w:t>
            </w:r>
            <w:proofErr w:type="spellEnd"/>
            <w:r w:rsidRPr="006C0C40">
              <w:rPr>
                <w:noProof w:val="0"/>
                <w:lang w:val="ru-RU" w:eastAsia="ru-RU"/>
              </w:rPr>
              <w:t xml:space="preserve"> </w:t>
            </w:r>
            <w:r w:rsidRPr="00892FAB">
              <w:rPr>
                <w:noProof w:val="0"/>
                <w:lang w:val="en-US" w:eastAsia="ru-RU"/>
              </w:rPr>
              <w:t>face</w:t>
            </w:r>
            <w:r w:rsidRPr="006C0C40">
              <w:rPr>
                <w:noProof w:val="0"/>
                <w:lang w:val="ru-RU" w:eastAsia="ru-RU"/>
              </w:rPr>
              <w:t xml:space="preserve"> </w:t>
            </w:r>
            <w:proofErr w:type="spellStart"/>
            <w:r w:rsidRPr="00892FAB">
              <w:rPr>
                <w:noProof w:val="0"/>
                <w:lang w:val="en-US" w:eastAsia="ru-RU"/>
              </w:rPr>
              <w:t>eforturi</w:t>
            </w:r>
            <w:proofErr w:type="spellEnd"/>
            <w:r w:rsidRPr="006C0C40">
              <w:rPr>
                <w:noProof w:val="0"/>
                <w:lang w:val="ru-RU" w:eastAsia="ru-RU"/>
              </w:rPr>
              <w:t xml:space="preserve"> </w:t>
            </w:r>
            <w:proofErr w:type="spellStart"/>
            <w:r w:rsidRPr="00892FAB">
              <w:rPr>
                <w:noProof w:val="0"/>
                <w:lang w:val="en-US" w:eastAsia="ru-RU"/>
              </w:rPr>
              <w:t>pentru</w:t>
            </w:r>
            <w:proofErr w:type="spellEnd"/>
            <w:r w:rsidRPr="006C0C40">
              <w:rPr>
                <w:noProof w:val="0"/>
                <w:lang w:val="ru-RU" w:eastAsia="ru-RU"/>
              </w:rPr>
              <w:t xml:space="preserve"> </w:t>
            </w:r>
            <w:r w:rsidRPr="00892FAB">
              <w:rPr>
                <w:noProof w:val="0"/>
                <w:lang w:val="en-US" w:eastAsia="ru-RU"/>
              </w:rPr>
              <w:t>a</w:t>
            </w:r>
            <w:r w:rsidRPr="006C0C40">
              <w:rPr>
                <w:noProof w:val="0"/>
                <w:lang w:val="ru-RU" w:eastAsia="ru-RU"/>
              </w:rPr>
              <w:t xml:space="preserve"> </w:t>
            </w:r>
            <w:proofErr w:type="spellStart"/>
            <w:r w:rsidRPr="00892FAB">
              <w:rPr>
                <w:noProof w:val="0"/>
                <w:lang w:val="en-US" w:eastAsia="ru-RU"/>
              </w:rPr>
              <w:t>rezolva</w:t>
            </w:r>
            <w:proofErr w:type="spellEnd"/>
            <w:r w:rsidRPr="006C0C40">
              <w:rPr>
                <w:noProof w:val="0"/>
                <w:lang w:val="ru-RU" w:eastAsia="ru-RU"/>
              </w:rPr>
              <w:t xml:space="preserve"> </w:t>
            </w:r>
            <w:r w:rsidRPr="00892FAB">
              <w:rPr>
                <w:noProof w:val="0"/>
                <w:lang w:val="en-US" w:eastAsia="ru-RU"/>
              </w:rPr>
              <w:t>pe</w:t>
            </w:r>
            <w:r w:rsidRPr="006C0C40">
              <w:rPr>
                <w:noProof w:val="0"/>
                <w:lang w:val="ru-RU" w:eastAsia="ru-RU"/>
              </w:rPr>
              <w:t xml:space="preserve"> </w:t>
            </w:r>
            <w:r w:rsidRPr="00892FAB">
              <w:rPr>
                <w:noProof w:val="0"/>
                <w:lang w:val="en-US" w:eastAsia="ru-RU"/>
              </w:rPr>
              <w:t>cale</w:t>
            </w:r>
            <w:r w:rsidRPr="006C0C40">
              <w:rPr>
                <w:noProof w:val="0"/>
                <w:lang w:val="ru-RU" w:eastAsia="ru-RU"/>
              </w:rPr>
              <w:t xml:space="preserve"> </w:t>
            </w:r>
            <w:proofErr w:type="spellStart"/>
            <w:r w:rsidRPr="00892FAB">
              <w:rPr>
                <w:noProof w:val="0"/>
                <w:lang w:val="en-US" w:eastAsia="ru-RU"/>
              </w:rPr>
              <w:t>amiabil</w:t>
            </w:r>
            <w:proofErr w:type="spellEnd"/>
            <w:r w:rsidRPr="006C0C40">
              <w:rPr>
                <w:noProof w:val="0"/>
                <w:lang w:val="ru-RU" w:eastAsia="ru-RU"/>
              </w:rPr>
              <w:t xml:space="preserve">ă </w:t>
            </w:r>
            <w:proofErr w:type="spellStart"/>
            <w:r w:rsidRPr="00892FAB">
              <w:rPr>
                <w:noProof w:val="0"/>
                <w:lang w:val="en-US" w:eastAsia="ru-RU"/>
              </w:rPr>
              <w:t>orice</w:t>
            </w:r>
            <w:proofErr w:type="spellEnd"/>
            <w:r w:rsidRPr="006C0C40">
              <w:rPr>
                <w:noProof w:val="0"/>
                <w:lang w:val="ru-RU" w:eastAsia="ru-RU"/>
              </w:rPr>
              <w:t xml:space="preserve"> </w:t>
            </w:r>
            <w:r w:rsidRPr="00892FAB">
              <w:rPr>
                <w:noProof w:val="0"/>
                <w:lang w:val="en-US" w:eastAsia="ru-RU"/>
              </w:rPr>
              <w:t>ne</w:t>
            </w:r>
            <w:r w:rsidRPr="006C0C40">
              <w:rPr>
                <w:noProof w:val="0"/>
                <w:lang w:val="ru-RU" w:eastAsia="ru-RU"/>
              </w:rPr>
              <w:t>î</w:t>
            </w:r>
            <w:r w:rsidRPr="00892FAB">
              <w:rPr>
                <w:noProof w:val="0"/>
                <w:lang w:val="en-US" w:eastAsia="ru-RU"/>
              </w:rPr>
              <w:t>n</w:t>
            </w:r>
            <w:r w:rsidRPr="006C0C40">
              <w:rPr>
                <w:noProof w:val="0"/>
                <w:lang w:val="ru-RU" w:eastAsia="ru-RU"/>
              </w:rPr>
              <w:t>ţ</w:t>
            </w:r>
            <w:proofErr w:type="spellStart"/>
            <w:r w:rsidRPr="00892FAB">
              <w:rPr>
                <w:noProof w:val="0"/>
                <w:lang w:val="en-US" w:eastAsia="ru-RU"/>
              </w:rPr>
              <w:t>elegere</w:t>
            </w:r>
            <w:proofErr w:type="spellEnd"/>
            <w:r w:rsidRPr="006C0C40">
              <w:rPr>
                <w:noProof w:val="0"/>
                <w:lang w:val="ru-RU" w:eastAsia="ru-RU"/>
              </w:rPr>
              <w:t xml:space="preserve"> </w:t>
            </w:r>
            <w:proofErr w:type="spellStart"/>
            <w:r w:rsidRPr="00892FAB">
              <w:rPr>
                <w:noProof w:val="0"/>
                <w:lang w:val="en-US" w:eastAsia="ru-RU"/>
              </w:rPr>
              <w:t>sau</w:t>
            </w:r>
            <w:proofErr w:type="spellEnd"/>
            <w:r w:rsidRPr="006C0C40">
              <w:rPr>
                <w:noProof w:val="0"/>
                <w:lang w:val="ru-RU" w:eastAsia="ru-RU"/>
              </w:rPr>
              <w:t xml:space="preserve"> </w:t>
            </w:r>
            <w:proofErr w:type="spellStart"/>
            <w:r w:rsidRPr="00892FAB">
              <w:rPr>
                <w:noProof w:val="0"/>
                <w:lang w:val="en-US" w:eastAsia="ru-RU"/>
              </w:rPr>
              <w:t>litigiu</w:t>
            </w:r>
            <w:proofErr w:type="spellEnd"/>
            <w:r w:rsidRPr="006C0C40">
              <w:rPr>
                <w:noProof w:val="0"/>
                <w:lang w:val="ru-RU" w:eastAsia="ru-RU"/>
              </w:rPr>
              <w:t xml:space="preserve"> </w:t>
            </w:r>
            <w:r w:rsidRPr="00892FAB">
              <w:rPr>
                <w:noProof w:val="0"/>
                <w:lang w:val="en-US" w:eastAsia="ru-RU"/>
              </w:rPr>
              <w:t>care</w:t>
            </w:r>
            <w:r w:rsidRPr="006C0C40">
              <w:rPr>
                <w:noProof w:val="0"/>
                <w:lang w:val="ru-RU" w:eastAsia="ru-RU"/>
              </w:rPr>
              <w:t xml:space="preserve"> </w:t>
            </w:r>
            <w:r w:rsidRPr="00892FAB">
              <w:rPr>
                <w:noProof w:val="0"/>
                <w:lang w:val="en-US" w:eastAsia="ru-RU"/>
              </w:rPr>
              <w:t>se</w:t>
            </w:r>
            <w:r w:rsidRPr="006C0C40">
              <w:rPr>
                <w:noProof w:val="0"/>
                <w:lang w:val="ru-RU" w:eastAsia="ru-RU"/>
              </w:rPr>
              <w:t xml:space="preserve"> </w:t>
            </w:r>
            <w:proofErr w:type="spellStart"/>
            <w:r w:rsidRPr="00892FAB">
              <w:rPr>
                <w:noProof w:val="0"/>
                <w:lang w:val="en-US" w:eastAsia="ru-RU"/>
              </w:rPr>
              <w:t>poate</w:t>
            </w:r>
            <w:proofErr w:type="spellEnd"/>
            <w:r w:rsidRPr="006C0C40">
              <w:rPr>
                <w:noProof w:val="0"/>
                <w:lang w:val="ru-RU" w:eastAsia="ru-RU"/>
              </w:rPr>
              <w:t xml:space="preserve"> </w:t>
            </w:r>
            <w:proofErr w:type="spellStart"/>
            <w:r w:rsidRPr="00892FAB">
              <w:rPr>
                <w:noProof w:val="0"/>
                <w:lang w:val="en-US" w:eastAsia="ru-RU"/>
              </w:rPr>
              <w:t>ivi</w:t>
            </w:r>
            <w:proofErr w:type="spellEnd"/>
            <w:r w:rsidRPr="006C0C40">
              <w:rPr>
                <w:noProof w:val="0"/>
                <w:lang w:val="ru-RU" w:eastAsia="ru-RU"/>
              </w:rPr>
              <w:t xml:space="preserve"> </w:t>
            </w:r>
            <w:proofErr w:type="spellStart"/>
            <w:r w:rsidRPr="00892FAB">
              <w:rPr>
                <w:noProof w:val="0"/>
                <w:lang w:val="en-US" w:eastAsia="ru-RU"/>
              </w:rPr>
              <w:t>intre</w:t>
            </w:r>
            <w:proofErr w:type="spellEnd"/>
            <w:r w:rsidRPr="006C0C40">
              <w:rPr>
                <w:noProof w:val="0"/>
                <w:lang w:val="ru-RU" w:eastAsia="ru-RU"/>
              </w:rPr>
              <w:t xml:space="preserve"> </w:t>
            </w:r>
            <w:proofErr w:type="spellStart"/>
            <w:r w:rsidRPr="00892FAB">
              <w:rPr>
                <w:noProof w:val="0"/>
                <w:lang w:val="en-US" w:eastAsia="ru-RU"/>
              </w:rPr>
              <w:t>ei</w:t>
            </w:r>
            <w:proofErr w:type="spellEnd"/>
            <w:r w:rsidRPr="006C0C40">
              <w:rPr>
                <w:noProof w:val="0"/>
                <w:lang w:val="ru-RU" w:eastAsia="ru-RU"/>
              </w:rPr>
              <w:t>, î</w:t>
            </w:r>
            <w:r w:rsidRPr="00892FAB">
              <w:rPr>
                <w:noProof w:val="0"/>
                <w:lang w:val="en-US" w:eastAsia="ru-RU"/>
              </w:rPr>
              <w:t>n</w:t>
            </w:r>
            <w:r w:rsidRPr="006C0C40">
              <w:rPr>
                <w:noProof w:val="0"/>
                <w:lang w:val="ru-RU" w:eastAsia="ru-RU"/>
              </w:rPr>
              <w:t xml:space="preserve"> </w:t>
            </w:r>
            <w:proofErr w:type="spellStart"/>
            <w:r w:rsidRPr="00892FAB">
              <w:rPr>
                <w:noProof w:val="0"/>
                <w:lang w:val="en-US" w:eastAsia="ru-RU"/>
              </w:rPr>
              <w:t>cadrul</w:t>
            </w:r>
            <w:proofErr w:type="spellEnd"/>
            <w:r w:rsidRPr="006C0C40">
              <w:rPr>
                <w:noProof w:val="0"/>
                <w:lang w:val="ru-RU" w:eastAsia="ru-RU"/>
              </w:rPr>
              <w:t xml:space="preserve"> </w:t>
            </w:r>
            <w:proofErr w:type="spellStart"/>
            <w:r w:rsidRPr="00892FAB">
              <w:rPr>
                <w:noProof w:val="0"/>
                <w:lang w:val="en-US" w:eastAsia="ru-RU"/>
              </w:rPr>
              <w:t>sau</w:t>
            </w:r>
            <w:proofErr w:type="spellEnd"/>
            <w:r w:rsidRPr="006C0C40">
              <w:rPr>
                <w:noProof w:val="0"/>
                <w:lang w:val="ru-RU" w:eastAsia="ru-RU"/>
              </w:rPr>
              <w:t xml:space="preserve"> î</w:t>
            </w:r>
            <w:r w:rsidRPr="00892FAB">
              <w:rPr>
                <w:noProof w:val="0"/>
                <w:lang w:val="en-US" w:eastAsia="ru-RU"/>
              </w:rPr>
              <w:t>n</w:t>
            </w:r>
            <w:r w:rsidRPr="006C0C40">
              <w:rPr>
                <w:noProof w:val="0"/>
                <w:lang w:val="ru-RU" w:eastAsia="ru-RU"/>
              </w:rPr>
              <w:t xml:space="preserve"> </w:t>
            </w:r>
            <w:r w:rsidRPr="00892FAB">
              <w:rPr>
                <w:noProof w:val="0"/>
                <w:lang w:val="en-US" w:eastAsia="ru-RU"/>
              </w:rPr>
              <w:t>leg</w:t>
            </w:r>
            <w:r w:rsidRPr="006C0C40">
              <w:rPr>
                <w:noProof w:val="0"/>
                <w:lang w:val="ru-RU" w:eastAsia="ru-RU"/>
              </w:rPr>
              <w:t>ă</w:t>
            </w:r>
            <w:r w:rsidRPr="00892FAB">
              <w:rPr>
                <w:noProof w:val="0"/>
                <w:lang w:val="en-US" w:eastAsia="ru-RU"/>
              </w:rPr>
              <w:t>tur</w:t>
            </w:r>
            <w:r w:rsidRPr="006C0C40">
              <w:rPr>
                <w:noProof w:val="0"/>
                <w:lang w:val="ru-RU" w:eastAsia="ru-RU"/>
              </w:rPr>
              <w:t xml:space="preserve">ă </w:t>
            </w:r>
            <w:r w:rsidRPr="00892FAB">
              <w:rPr>
                <w:noProof w:val="0"/>
                <w:lang w:val="en-US" w:eastAsia="ru-RU"/>
              </w:rPr>
              <w:t>cu</w:t>
            </w:r>
            <w:r w:rsidRPr="006C0C40">
              <w:rPr>
                <w:noProof w:val="0"/>
                <w:lang w:val="ru-RU" w:eastAsia="ru-RU"/>
              </w:rPr>
              <w:t xml:space="preserve"> î</w:t>
            </w:r>
            <w:proofErr w:type="spellStart"/>
            <w:r w:rsidRPr="00892FAB">
              <w:rPr>
                <w:noProof w:val="0"/>
                <w:lang w:val="en-US" w:eastAsia="ru-RU"/>
              </w:rPr>
              <w:t>ndeplinirea</w:t>
            </w:r>
            <w:proofErr w:type="spellEnd"/>
            <w:r w:rsidRPr="006C0C40">
              <w:rPr>
                <w:noProof w:val="0"/>
                <w:lang w:val="ru-RU" w:eastAsia="ru-RU"/>
              </w:rPr>
              <w:t xml:space="preserve"> </w:t>
            </w:r>
            <w:proofErr w:type="spellStart"/>
            <w:r w:rsidRPr="00892FAB">
              <w:rPr>
                <w:noProof w:val="0"/>
                <w:lang w:val="en-US" w:eastAsia="ru-RU"/>
              </w:rPr>
              <w:t>Contractului</w:t>
            </w:r>
            <w:proofErr w:type="spellEnd"/>
            <w:r w:rsidRPr="006C0C40">
              <w:rPr>
                <w:noProof w:val="0"/>
                <w:lang w:val="ru-RU" w:eastAsia="ru-RU"/>
              </w:rPr>
              <w:t>.</w:t>
            </w:r>
          </w:p>
          <w:p w14:paraId="1A6693A8" w14:textId="77777777" w:rsidR="00892FAB" w:rsidRPr="006C0C40" w:rsidRDefault="00892FAB" w:rsidP="00892FAB">
            <w:pPr>
              <w:tabs>
                <w:tab w:val="left" w:pos="3465"/>
              </w:tabs>
              <w:contextualSpacing/>
              <w:jc w:val="both"/>
              <w:rPr>
                <w:noProof w:val="0"/>
                <w:lang w:val="ru-RU" w:eastAsia="ru-RU"/>
              </w:rPr>
            </w:pPr>
            <w:r w:rsidRPr="006C0C40">
              <w:rPr>
                <w:noProof w:val="0"/>
                <w:lang w:val="ru-RU" w:eastAsia="ru-RU"/>
              </w:rPr>
              <w:t>17.2. Î</w:t>
            </w:r>
            <w:r w:rsidRPr="00892FAB">
              <w:rPr>
                <w:noProof w:val="0"/>
                <w:lang w:val="en-US" w:eastAsia="ru-RU"/>
              </w:rPr>
              <w:t>n</w:t>
            </w:r>
            <w:r w:rsidRPr="006C0C40">
              <w:rPr>
                <w:noProof w:val="0"/>
                <w:lang w:val="ru-RU" w:eastAsia="ru-RU"/>
              </w:rPr>
              <w:t xml:space="preserve"> </w:t>
            </w:r>
            <w:proofErr w:type="spellStart"/>
            <w:r w:rsidRPr="00892FAB">
              <w:rPr>
                <w:noProof w:val="0"/>
                <w:lang w:val="en-US" w:eastAsia="ru-RU"/>
              </w:rPr>
              <w:t>ipoteza</w:t>
            </w:r>
            <w:proofErr w:type="spellEnd"/>
            <w:r w:rsidRPr="006C0C40">
              <w:rPr>
                <w:noProof w:val="0"/>
                <w:lang w:val="ru-RU" w:eastAsia="ru-RU"/>
              </w:rPr>
              <w:t xml:space="preserve"> î</w:t>
            </w:r>
            <w:r w:rsidRPr="00892FAB">
              <w:rPr>
                <w:noProof w:val="0"/>
                <w:lang w:val="en-US" w:eastAsia="ru-RU"/>
              </w:rPr>
              <w:t>n</w:t>
            </w:r>
            <w:r w:rsidRPr="006C0C40">
              <w:rPr>
                <w:noProof w:val="0"/>
                <w:lang w:val="ru-RU" w:eastAsia="ru-RU"/>
              </w:rPr>
              <w:t xml:space="preserve"> </w:t>
            </w:r>
            <w:r w:rsidRPr="00892FAB">
              <w:rPr>
                <w:noProof w:val="0"/>
                <w:lang w:val="en-US" w:eastAsia="ru-RU"/>
              </w:rPr>
              <w:t>care</w:t>
            </w:r>
            <w:r w:rsidRPr="006C0C40">
              <w:rPr>
                <w:noProof w:val="0"/>
                <w:lang w:val="ru-RU" w:eastAsia="ru-RU"/>
              </w:rPr>
              <w:t xml:space="preserve"> </w:t>
            </w:r>
            <w:r w:rsidRPr="00892FAB">
              <w:rPr>
                <w:noProof w:val="0"/>
                <w:lang w:val="en-US" w:eastAsia="ru-RU"/>
              </w:rPr>
              <w:t>p</w:t>
            </w:r>
            <w:r w:rsidRPr="006C0C40">
              <w:rPr>
                <w:noProof w:val="0"/>
                <w:lang w:val="ru-RU" w:eastAsia="ru-RU"/>
              </w:rPr>
              <w:t>ă</w:t>
            </w:r>
            <w:r w:rsidRPr="00892FAB">
              <w:rPr>
                <w:noProof w:val="0"/>
                <w:lang w:val="en-US" w:eastAsia="ru-RU"/>
              </w:rPr>
              <w:t>r</w:t>
            </w:r>
            <w:r w:rsidRPr="006C0C40">
              <w:rPr>
                <w:noProof w:val="0"/>
                <w:lang w:val="ru-RU" w:eastAsia="ru-RU"/>
              </w:rPr>
              <w:t>ţ</w:t>
            </w:r>
            <w:proofErr w:type="spellStart"/>
            <w:r w:rsidRPr="00892FAB">
              <w:rPr>
                <w:noProof w:val="0"/>
                <w:lang w:val="en-US" w:eastAsia="ru-RU"/>
              </w:rPr>
              <w:t>ile</w:t>
            </w:r>
            <w:proofErr w:type="spellEnd"/>
            <w:r w:rsidRPr="006C0C40">
              <w:rPr>
                <w:noProof w:val="0"/>
                <w:lang w:val="ru-RU" w:eastAsia="ru-RU"/>
              </w:rPr>
              <w:t xml:space="preserve"> </w:t>
            </w:r>
            <w:r w:rsidRPr="00892FAB">
              <w:rPr>
                <w:noProof w:val="0"/>
                <w:lang w:val="en-US" w:eastAsia="ru-RU"/>
              </w:rPr>
              <w:t>nu</w:t>
            </w:r>
            <w:r w:rsidRPr="006C0C40">
              <w:rPr>
                <w:noProof w:val="0"/>
                <w:lang w:val="ru-RU" w:eastAsia="ru-RU"/>
              </w:rPr>
              <w:t xml:space="preserve"> </w:t>
            </w:r>
            <w:proofErr w:type="spellStart"/>
            <w:r w:rsidRPr="00892FAB">
              <w:rPr>
                <w:noProof w:val="0"/>
                <w:lang w:val="en-US" w:eastAsia="ru-RU"/>
              </w:rPr>
              <w:t>reusesc</w:t>
            </w:r>
            <w:proofErr w:type="spellEnd"/>
            <w:r w:rsidRPr="006C0C40">
              <w:rPr>
                <w:noProof w:val="0"/>
                <w:lang w:val="ru-RU" w:eastAsia="ru-RU"/>
              </w:rPr>
              <w:t xml:space="preserve"> </w:t>
            </w:r>
            <w:r w:rsidRPr="00892FAB">
              <w:rPr>
                <w:noProof w:val="0"/>
                <w:lang w:val="en-US" w:eastAsia="ru-RU"/>
              </w:rPr>
              <w:t>o</w:t>
            </w:r>
            <w:r w:rsidRPr="006C0C40">
              <w:rPr>
                <w:noProof w:val="0"/>
                <w:lang w:val="ru-RU" w:eastAsia="ru-RU"/>
              </w:rPr>
              <w:t xml:space="preserve"> </w:t>
            </w:r>
            <w:proofErr w:type="spellStart"/>
            <w:r w:rsidRPr="00892FAB">
              <w:rPr>
                <w:noProof w:val="0"/>
                <w:lang w:val="en-US" w:eastAsia="ru-RU"/>
              </w:rPr>
              <w:t>solu</w:t>
            </w:r>
            <w:proofErr w:type="spellEnd"/>
            <w:r w:rsidRPr="006C0C40">
              <w:rPr>
                <w:noProof w:val="0"/>
                <w:lang w:val="ru-RU" w:eastAsia="ru-RU"/>
              </w:rPr>
              <w:t>ţ</w:t>
            </w:r>
            <w:proofErr w:type="spellStart"/>
            <w:r w:rsidRPr="00892FAB">
              <w:rPr>
                <w:noProof w:val="0"/>
                <w:lang w:val="en-US" w:eastAsia="ru-RU"/>
              </w:rPr>
              <w:t>ionare</w:t>
            </w:r>
            <w:proofErr w:type="spellEnd"/>
            <w:r w:rsidRPr="006C0C40">
              <w:rPr>
                <w:noProof w:val="0"/>
                <w:lang w:val="ru-RU" w:eastAsia="ru-RU"/>
              </w:rPr>
              <w:t xml:space="preserve"> </w:t>
            </w:r>
            <w:proofErr w:type="spellStart"/>
            <w:r w:rsidRPr="00892FAB">
              <w:rPr>
                <w:noProof w:val="0"/>
                <w:lang w:val="en-US" w:eastAsia="ru-RU"/>
              </w:rPr>
              <w:t>amiabila</w:t>
            </w:r>
            <w:proofErr w:type="spellEnd"/>
            <w:r w:rsidRPr="006C0C40">
              <w:rPr>
                <w:noProof w:val="0"/>
                <w:lang w:val="ru-RU" w:eastAsia="ru-RU"/>
              </w:rPr>
              <w:t xml:space="preserve"> î</w:t>
            </w:r>
            <w:r w:rsidRPr="00892FAB">
              <w:rPr>
                <w:noProof w:val="0"/>
                <w:lang w:val="en-US" w:eastAsia="ru-RU"/>
              </w:rPr>
              <w:t>n</w:t>
            </w:r>
            <w:r w:rsidRPr="006C0C40">
              <w:rPr>
                <w:noProof w:val="0"/>
                <w:lang w:val="ru-RU" w:eastAsia="ru-RU"/>
              </w:rPr>
              <w:t xml:space="preserve"> </w:t>
            </w:r>
            <w:r w:rsidRPr="00892FAB">
              <w:rPr>
                <w:noProof w:val="0"/>
                <w:lang w:val="en-US" w:eastAsia="ru-RU"/>
              </w:rPr>
              <w:t>termen</w:t>
            </w:r>
            <w:r w:rsidRPr="006C0C40">
              <w:rPr>
                <w:noProof w:val="0"/>
                <w:lang w:val="ru-RU" w:eastAsia="ru-RU"/>
              </w:rPr>
              <w:t xml:space="preserve"> </w:t>
            </w:r>
            <w:r w:rsidRPr="00892FAB">
              <w:rPr>
                <w:noProof w:val="0"/>
                <w:lang w:val="en-US" w:eastAsia="ru-RU"/>
              </w:rPr>
              <w:t>de</w:t>
            </w:r>
            <w:r w:rsidRPr="006C0C40">
              <w:rPr>
                <w:noProof w:val="0"/>
                <w:lang w:val="ru-RU" w:eastAsia="ru-RU"/>
              </w:rPr>
              <w:t xml:space="preserve"> _____ </w:t>
            </w:r>
            <w:proofErr w:type="spellStart"/>
            <w:r w:rsidRPr="00892FAB">
              <w:rPr>
                <w:noProof w:val="0"/>
                <w:lang w:val="en-US" w:eastAsia="ru-RU"/>
              </w:rPr>
              <w:t>zile</w:t>
            </w:r>
            <w:proofErr w:type="spellEnd"/>
            <w:r w:rsidRPr="006C0C40">
              <w:rPr>
                <w:noProof w:val="0"/>
                <w:lang w:val="ru-RU" w:eastAsia="ru-RU"/>
              </w:rPr>
              <w:t xml:space="preserve">, </w:t>
            </w:r>
            <w:proofErr w:type="spellStart"/>
            <w:r w:rsidRPr="00892FAB">
              <w:rPr>
                <w:noProof w:val="0"/>
                <w:lang w:val="en-US" w:eastAsia="ru-RU"/>
              </w:rPr>
              <w:t>fiecare</w:t>
            </w:r>
            <w:proofErr w:type="spellEnd"/>
            <w:r w:rsidRPr="006C0C40">
              <w:rPr>
                <w:noProof w:val="0"/>
                <w:lang w:val="ru-RU" w:eastAsia="ru-RU"/>
              </w:rPr>
              <w:t xml:space="preserve"> </w:t>
            </w:r>
            <w:proofErr w:type="spellStart"/>
            <w:r w:rsidRPr="00892FAB">
              <w:rPr>
                <w:noProof w:val="0"/>
                <w:lang w:val="en-US" w:eastAsia="ru-RU"/>
              </w:rPr>
              <w:t>dintre</w:t>
            </w:r>
            <w:proofErr w:type="spellEnd"/>
            <w:r w:rsidRPr="006C0C40">
              <w:rPr>
                <w:noProof w:val="0"/>
                <w:lang w:val="ru-RU" w:eastAsia="ru-RU"/>
              </w:rPr>
              <w:t xml:space="preserve"> </w:t>
            </w:r>
            <w:proofErr w:type="spellStart"/>
            <w:r w:rsidRPr="00892FAB">
              <w:rPr>
                <w:noProof w:val="0"/>
                <w:lang w:val="en-US" w:eastAsia="ru-RU"/>
              </w:rPr>
              <w:t>acestea</w:t>
            </w:r>
            <w:proofErr w:type="spellEnd"/>
            <w:r w:rsidRPr="006C0C40">
              <w:rPr>
                <w:noProof w:val="0"/>
                <w:lang w:val="ru-RU" w:eastAsia="ru-RU"/>
              </w:rPr>
              <w:t xml:space="preserve"> </w:t>
            </w:r>
            <w:proofErr w:type="spellStart"/>
            <w:r w:rsidRPr="00892FAB">
              <w:rPr>
                <w:noProof w:val="0"/>
                <w:lang w:val="en-US" w:eastAsia="ru-RU"/>
              </w:rPr>
              <w:t>poate</w:t>
            </w:r>
            <w:proofErr w:type="spellEnd"/>
            <w:r w:rsidRPr="006C0C40">
              <w:rPr>
                <w:noProof w:val="0"/>
                <w:lang w:val="ru-RU" w:eastAsia="ru-RU"/>
              </w:rPr>
              <w:t xml:space="preserve"> </w:t>
            </w:r>
            <w:proofErr w:type="spellStart"/>
            <w:r w:rsidRPr="00892FAB">
              <w:rPr>
                <w:noProof w:val="0"/>
                <w:lang w:val="en-US" w:eastAsia="ru-RU"/>
              </w:rPr>
              <w:t>solicita</w:t>
            </w:r>
            <w:proofErr w:type="spellEnd"/>
            <w:r w:rsidRPr="006C0C40">
              <w:rPr>
                <w:noProof w:val="0"/>
                <w:lang w:val="ru-RU" w:eastAsia="ru-RU"/>
              </w:rPr>
              <w:t xml:space="preserve"> </w:t>
            </w:r>
            <w:r w:rsidRPr="00892FAB">
              <w:rPr>
                <w:noProof w:val="0"/>
                <w:lang w:val="en-US" w:eastAsia="ru-RU"/>
              </w:rPr>
              <w:t>ca</w:t>
            </w:r>
            <w:r w:rsidRPr="006C0C40">
              <w:rPr>
                <w:noProof w:val="0"/>
                <w:lang w:val="ru-RU" w:eastAsia="ru-RU"/>
              </w:rPr>
              <w:t xml:space="preserve"> </w:t>
            </w:r>
            <w:proofErr w:type="spellStart"/>
            <w:r w:rsidRPr="00892FAB">
              <w:rPr>
                <w:noProof w:val="0"/>
                <w:lang w:val="en-US" w:eastAsia="ru-RU"/>
              </w:rPr>
              <w:t>litigiul</w:t>
            </w:r>
            <w:proofErr w:type="spellEnd"/>
            <w:r w:rsidRPr="006C0C40">
              <w:rPr>
                <w:noProof w:val="0"/>
                <w:lang w:val="ru-RU" w:eastAsia="ru-RU"/>
              </w:rPr>
              <w:t xml:space="preserve"> </w:t>
            </w:r>
            <w:r w:rsidRPr="00892FAB">
              <w:rPr>
                <w:noProof w:val="0"/>
                <w:lang w:val="en-US" w:eastAsia="ru-RU"/>
              </w:rPr>
              <w:t>s</w:t>
            </w:r>
            <w:r w:rsidRPr="006C0C40">
              <w:rPr>
                <w:noProof w:val="0"/>
                <w:lang w:val="ru-RU" w:eastAsia="ru-RU"/>
              </w:rPr>
              <w:t xml:space="preserve">ă </w:t>
            </w:r>
            <w:r w:rsidRPr="00892FAB">
              <w:rPr>
                <w:noProof w:val="0"/>
                <w:lang w:val="en-US" w:eastAsia="ru-RU"/>
              </w:rPr>
              <w:t>se</w:t>
            </w:r>
            <w:r w:rsidRPr="006C0C40">
              <w:rPr>
                <w:noProof w:val="0"/>
                <w:lang w:val="ru-RU" w:eastAsia="ru-RU"/>
              </w:rPr>
              <w:t xml:space="preserve"> </w:t>
            </w:r>
            <w:proofErr w:type="spellStart"/>
            <w:r w:rsidRPr="00892FAB">
              <w:rPr>
                <w:noProof w:val="0"/>
                <w:lang w:val="en-US" w:eastAsia="ru-RU"/>
              </w:rPr>
              <w:t>solu</w:t>
            </w:r>
            <w:proofErr w:type="spellEnd"/>
            <w:r w:rsidRPr="006C0C40">
              <w:rPr>
                <w:noProof w:val="0"/>
                <w:lang w:val="ru-RU" w:eastAsia="ru-RU"/>
              </w:rPr>
              <w:t>ţ</w:t>
            </w:r>
            <w:proofErr w:type="spellStart"/>
            <w:r w:rsidRPr="00892FAB">
              <w:rPr>
                <w:noProof w:val="0"/>
                <w:lang w:val="en-US" w:eastAsia="ru-RU"/>
              </w:rPr>
              <w:t>ioneze</w:t>
            </w:r>
            <w:proofErr w:type="spellEnd"/>
            <w:r w:rsidRPr="006C0C40">
              <w:rPr>
                <w:noProof w:val="0"/>
                <w:lang w:val="ru-RU" w:eastAsia="ru-RU"/>
              </w:rPr>
              <w:t xml:space="preserve"> </w:t>
            </w:r>
            <w:r w:rsidRPr="00892FAB">
              <w:rPr>
                <w:noProof w:val="0"/>
                <w:lang w:val="en-US" w:eastAsia="ru-RU"/>
              </w:rPr>
              <w:t>de</w:t>
            </w:r>
            <w:r w:rsidRPr="006C0C40">
              <w:rPr>
                <w:noProof w:val="0"/>
                <w:lang w:val="ru-RU" w:eastAsia="ru-RU"/>
              </w:rPr>
              <w:t xml:space="preserve"> </w:t>
            </w:r>
            <w:r w:rsidRPr="00892FAB">
              <w:rPr>
                <w:noProof w:val="0"/>
                <w:lang w:val="en-US" w:eastAsia="ru-RU"/>
              </w:rPr>
              <w:t>c</w:t>
            </w:r>
            <w:r w:rsidRPr="006C0C40">
              <w:rPr>
                <w:noProof w:val="0"/>
                <w:lang w:val="ru-RU" w:eastAsia="ru-RU"/>
              </w:rPr>
              <w:t>ă</w:t>
            </w:r>
            <w:proofErr w:type="spellStart"/>
            <w:r w:rsidRPr="00892FAB">
              <w:rPr>
                <w:noProof w:val="0"/>
                <w:lang w:val="en-US" w:eastAsia="ru-RU"/>
              </w:rPr>
              <w:t>tre</w:t>
            </w:r>
            <w:proofErr w:type="spellEnd"/>
            <w:r w:rsidRPr="006C0C40">
              <w:rPr>
                <w:noProof w:val="0"/>
                <w:lang w:val="ru-RU" w:eastAsia="ru-RU"/>
              </w:rPr>
              <w:t xml:space="preserve"> </w:t>
            </w:r>
            <w:proofErr w:type="spellStart"/>
            <w:r w:rsidRPr="00892FAB">
              <w:rPr>
                <w:noProof w:val="0"/>
                <w:lang w:val="en-US" w:eastAsia="ru-RU"/>
              </w:rPr>
              <w:t>instantele</w:t>
            </w:r>
            <w:proofErr w:type="spellEnd"/>
            <w:r w:rsidRPr="006C0C40">
              <w:rPr>
                <w:noProof w:val="0"/>
                <w:lang w:val="ru-RU" w:eastAsia="ru-RU"/>
              </w:rPr>
              <w:t xml:space="preserve"> </w:t>
            </w:r>
            <w:proofErr w:type="spellStart"/>
            <w:r w:rsidRPr="00892FAB">
              <w:rPr>
                <w:noProof w:val="0"/>
                <w:lang w:val="en-US" w:eastAsia="ru-RU"/>
              </w:rPr>
              <w:t>judec</w:t>
            </w:r>
            <w:proofErr w:type="spellEnd"/>
            <w:r w:rsidRPr="006C0C40">
              <w:rPr>
                <w:noProof w:val="0"/>
                <w:lang w:val="ru-RU" w:eastAsia="ru-RU"/>
              </w:rPr>
              <w:t>ă</w:t>
            </w:r>
            <w:r w:rsidRPr="00892FAB">
              <w:rPr>
                <w:noProof w:val="0"/>
                <w:lang w:val="en-US" w:eastAsia="ru-RU"/>
              </w:rPr>
              <w:t>tore</w:t>
            </w:r>
            <w:r w:rsidRPr="006C0C40">
              <w:rPr>
                <w:noProof w:val="0"/>
                <w:lang w:val="ru-RU" w:eastAsia="ru-RU"/>
              </w:rPr>
              <w:t>ş</w:t>
            </w:r>
            <w:proofErr w:type="spellStart"/>
            <w:r w:rsidRPr="00892FAB">
              <w:rPr>
                <w:noProof w:val="0"/>
                <w:lang w:val="en-US" w:eastAsia="ru-RU"/>
              </w:rPr>
              <w:t>ti</w:t>
            </w:r>
            <w:proofErr w:type="spellEnd"/>
            <w:r w:rsidRPr="006C0C40">
              <w:rPr>
                <w:noProof w:val="0"/>
                <w:lang w:val="ru-RU" w:eastAsia="ru-RU"/>
              </w:rPr>
              <w:t xml:space="preserve"> </w:t>
            </w:r>
            <w:proofErr w:type="spellStart"/>
            <w:r w:rsidRPr="00892FAB">
              <w:rPr>
                <w:noProof w:val="0"/>
                <w:lang w:val="en-US" w:eastAsia="ru-RU"/>
              </w:rPr>
              <w:t>competente</w:t>
            </w:r>
            <w:proofErr w:type="spellEnd"/>
            <w:r w:rsidRPr="006C0C40">
              <w:rPr>
                <w:noProof w:val="0"/>
                <w:lang w:val="ru-RU" w:eastAsia="ru-RU"/>
              </w:rPr>
              <w:t>.</w:t>
            </w:r>
          </w:p>
          <w:p w14:paraId="6C3B48C7" w14:textId="77777777" w:rsidR="00892FAB" w:rsidRPr="006C0C40" w:rsidRDefault="00892FAB" w:rsidP="00892FAB">
            <w:pPr>
              <w:tabs>
                <w:tab w:val="left" w:pos="567"/>
              </w:tabs>
              <w:contextualSpacing/>
              <w:jc w:val="both"/>
              <w:rPr>
                <w:noProof w:val="0"/>
                <w:lang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r w:rsidRPr="006C0C40">
              <w:rPr>
                <w:noProof w:val="0"/>
                <w:lang w:eastAsia="ru-RU"/>
              </w:rPr>
              <w:t>Costurile cercetărilor efectuate le suportă  partea a cărei culpă a fost dovedită.</w:t>
            </w:r>
          </w:p>
          <w:p w14:paraId="3963F5B3" w14:textId="77777777" w:rsidR="00892FAB" w:rsidRPr="006C0C40" w:rsidRDefault="00892FAB" w:rsidP="00892FAB">
            <w:pPr>
              <w:tabs>
                <w:tab w:val="left" w:pos="567"/>
              </w:tabs>
              <w:jc w:val="both"/>
              <w:rPr>
                <w:b/>
                <w:noProof w:val="0"/>
                <w:lang w:eastAsia="ru-RU"/>
              </w:rPr>
            </w:pPr>
          </w:p>
          <w:p w14:paraId="4AD5B429" w14:textId="77777777" w:rsidR="00892FAB" w:rsidRPr="006C0C40" w:rsidRDefault="00892FAB" w:rsidP="00892FAB">
            <w:pPr>
              <w:tabs>
                <w:tab w:val="left" w:pos="567"/>
              </w:tabs>
              <w:jc w:val="both"/>
              <w:rPr>
                <w:b/>
                <w:noProof w:val="0"/>
                <w:lang w:eastAsia="ru-RU"/>
              </w:rPr>
            </w:pPr>
            <w:r w:rsidRPr="006C0C40">
              <w:rPr>
                <w:b/>
                <w:noProof w:val="0"/>
                <w:lang w:eastAsia="ru-RU"/>
              </w:rPr>
              <w:t>18. REZOLUȚIUNEA CONTRACTULUI</w:t>
            </w:r>
          </w:p>
          <w:p w14:paraId="036D6476" w14:textId="77777777" w:rsidR="00892FAB" w:rsidRPr="006C0C40" w:rsidRDefault="00892FAB" w:rsidP="00892FAB">
            <w:pPr>
              <w:tabs>
                <w:tab w:val="left" w:pos="567"/>
              </w:tabs>
              <w:jc w:val="both"/>
              <w:rPr>
                <w:noProof w:val="0"/>
                <w:lang w:eastAsia="ru-RU"/>
              </w:rPr>
            </w:pPr>
            <w:r w:rsidRPr="006C0C40">
              <w:rPr>
                <w:noProof w:val="0"/>
                <w:lang w:eastAsia="ru-RU"/>
              </w:rPr>
              <w:t xml:space="preserve">18.1. Antreprenorul poate cere rezoluțiunea contractului, dacă: </w:t>
            </w:r>
          </w:p>
          <w:p w14:paraId="16B3B4FF" w14:textId="77777777" w:rsidR="00892FAB" w:rsidRPr="006C0C40" w:rsidRDefault="00892FAB" w:rsidP="00892FAB">
            <w:pPr>
              <w:tabs>
                <w:tab w:val="left" w:pos="1276"/>
              </w:tabs>
              <w:jc w:val="both"/>
              <w:rPr>
                <w:noProof w:val="0"/>
                <w:lang w:eastAsia="ru-RU"/>
              </w:rPr>
            </w:pPr>
            <w:r w:rsidRPr="006C0C40">
              <w:rPr>
                <w:noProof w:val="0"/>
                <w:lang w:eastAsia="ru-RU"/>
              </w:rPr>
              <w:t>a) Beneficiarul nu-</w:t>
            </w:r>
            <w:proofErr w:type="spellStart"/>
            <w:r w:rsidRPr="006C0C40">
              <w:rPr>
                <w:noProof w:val="0"/>
                <w:lang w:eastAsia="ru-RU"/>
              </w:rPr>
              <w:t>şi</w:t>
            </w:r>
            <w:proofErr w:type="spellEnd"/>
            <w:r w:rsidRPr="006C0C40">
              <w:rPr>
                <w:noProof w:val="0"/>
                <w:lang w:eastAsia="ru-RU"/>
              </w:rPr>
              <w:t xml:space="preserve"> </w:t>
            </w:r>
            <w:proofErr w:type="spellStart"/>
            <w:r w:rsidRPr="006C0C40">
              <w:rPr>
                <w:noProof w:val="0"/>
                <w:lang w:eastAsia="ru-RU"/>
              </w:rPr>
              <w:t>îndeplineşte</w:t>
            </w:r>
            <w:proofErr w:type="spellEnd"/>
            <w:r w:rsidRPr="006C0C40">
              <w:rPr>
                <w:noProof w:val="0"/>
                <w:lang w:eastAsia="ru-RU"/>
              </w:rPr>
              <w:t xml:space="preserve"> o </w:t>
            </w:r>
            <w:proofErr w:type="spellStart"/>
            <w:r w:rsidRPr="006C0C40">
              <w:rPr>
                <w:noProof w:val="0"/>
                <w:lang w:eastAsia="ru-RU"/>
              </w:rPr>
              <w:t>obligaţie</w:t>
            </w:r>
            <w:proofErr w:type="spellEnd"/>
            <w:r w:rsidRPr="006C0C40">
              <w:rPr>
                <w:noProof w:val="0"/>
                <w:lang w:eastAsia="ru-RU"/>
              </w:rPr>
              <w:t xml:space="preserve"> care este în sarcina sa </w:t>
            </w:r>
            <w:proofErr w:type="spellStart"/>
            <w:r w:rsidRPr="006C0C40">
              <w:rPr>
                <w:noProof w:val="0"/>
                <w:lang w:eastAsia="ru-RU"/>
              </w:rPr>
              <w:t>şi</w:t>
            </w:r>
            <w:proofErr w:type="spellEnd"/>
            <w:r w:rsidRPr="006C0C40">
              <w:rPr>
                <w:noProof w:val="0"/>
                <w:lang w:eastAsia="ru-RU"/>
              </w:rPr>
              <w:t xml:space="preserve"> prin aceasta pune Antreprenorul în </w:t>
            </w:r>
            <w:proofErr w:type="spellStart"/>
            <w:r w:rsidRPr="006C0C40">
              <w:rPr>
                <w:noProof w:val="0"/>
                <w:lang w:eastAsia="ru-RU"/>
              </w:rPr>
              <w:t>situaţia</w:t>
            </w:r>
            <w:proofErr w:type="spellEnd"/>
            <w:r w:rsidRPr="006C0C40">
              <w:rPr>
                <w:noProof w:val="0"/>
                <w:lang w:eastAsia="ru-RU"/>
              </w:rPr>
              <w:t xml:space="preserve"> de a nu putea executa lucrarea; </w:t>
            </w:r>
          </w:p>
          <w:p w14:paraId="073361F9" w14:textId="77777777" w:rsidR="00892FAB" w:rsidRPr="006C0C40" w:rsidRDefault="00892FAB" w:rsidP="00892FAB">
            <w:pPr>
              <w:numPr>
                <w:ilvl w:val="0"/>
                <w:numId w:val="12"/>
              </w:numPr>
              <w:tabs>
                <w:tab w:val="left" w:pos="1276"/>
              </w:tabs>
              <w:ind w:left="0" w:hanging="425"/>
              <w:jc w:val="both"/>
              <w:rPr>
                <w:noProof w:val="0"/>
                <w:lang w:val="fr-FR" w:eastAsia="ru-RU"/>
              </w:rPr>
            </w:pPr>
            <w:r w:rsidRPr="006C0C40">
              <w:rPr>
                <w:noProof w:val="0"/>
                <w:lang w:val="fr-FR" w:eastAsia="ru-RU"/>
              </w:rPr>
              <w:t xml:space="preserve">b) </w:t>
            </w:r>
            <w:proofErr w:type="spellStart"/>
            <w:r w:rsidRPr="006C0C40">
              <w:rPr>
                <w:noProof w:val="0"/>
                <w:lang w:val="fr-FR" w:eastAsia="ru-RU"/>
              </w:rPr>
              <w:t>Beneficiarul</w:t>
            </w:r>
            <w:proofErr w:type="spellEnd"/>
            <w:r w:rsidRPr="006C0C40">
              <w:rPr>
                <w:noProof w:val="0"/>
                <w:lang w:val="fr-FR" w:eastAsia="ru-RU"/>
              </w:rPr>
              <w:t xml:space="preserve"> nu </w:t>
            </w:r>
            <w:proofErr w:type="spellStart"/>
            <w:r w:rsidRPr="006C0C40">
              <w:rPr>
                <w:noProof w:val="0"/>
                <w:lang w:val="fr-FR" w:eastAsia="ru-RU"/>
              </w:rPr>
              <w:t>onorează</w:t>
            </w:r>
            <w:proofErr w:type="spellEnd"/>
            <w:r w:rsidRPr="006C0C40">
              <w:rPr>
                <w:noProof w:val="0"/>
                <w:lang w:val="fr-FR" w:eastAsia="ru-RU"/>
              </w:rPr>
              <w:t xml:space="preserve"> o </w:t>
            </w:r>
            <w:proofErr w:type="spellStart"/>
            <w:r w:rsidRPr="006C0C40">
              <w:rPr>
                <w:noProof w:val="0"/>
                <w:lang w:val="fr-FR" w:eastAsia="ru-RU"/>
              </w:rPr>
              <w:t>plată</w:t>
            </w:r>
            <w:proofErr w:type="spellEnd"/>
            <w:r w:rsidRPr="006C0C40">
              <w:rPr>
                <w:noProof w:val="0"/>
                <w:lang w:val="fr-FR" w:eastAsia="ru-RU"/>
              </w:rPr>
              <w:t xml:space="preserve"> </w:t>
            </w:r>
            <w:proofErr w:type="spellStart"/>
            <w:r w:rsidRPr="006C0C40">
              <w:rPr>
                <w:noProof w:val="0"/>
                <w:lang w:val="fr-FR" w:eastAsia="ru-RU"/>
              </w:rPr>
              <w:t>scadentă</w:t>
            </w:r>
            <w:proofErr w:type="spellEnd"/>
            <w:r w:rsidRPr="006C0C40">
              <w:rPr>
                <w:noProof w:val="0"/>
                <w:lang w:val="fr-FR" w:eastAsia="ru-RU"/>
              </w:rPr>
              <w:t xml:space="preserve"> mai </w:t>
            </w:r>
            <w:proofErr w:type="spellStart"/>
            <w:r w:rsidRPr="006C0C40">
              <w:rPr>
                <w:noProof w:val="0"/>
                <w:lang w:val="fr-FR" w:eastAsia="ru-RU"/>
              </w:rPr>
              <w:t>mult</w:t>
            </w:r>
            <w:proofErr w:type="spellEnd"/>
            <w:r w:rsidRPr="006C0C40">
              <w:rPr>
                <w:noProof w:val="0"/>
                <w:lang w:val="fr-FR" w:eastAsia="ru-RU"/>
              </w:rPr>
              <w:t xml:space="preserve"> de 3 </w:t>
            </w:r>
            <w:proofErr w:type="spellStart"/>
            <w:proofErr w:type="gramStart"/>
            <w:r w:rsidRPr="006C0C40">
              <w:rPr>
                <w:noProof w:val="0"/>
                <w:lang w:val="fr-FR" w:eastAsia="ru-RU"/>
              </w:rPr>
              <w:t>luni</w:t>
            </w:r>
            <w:proofErr w:type="spellEnd"/>
            <w:r w:rsidRPr="006C0C40">
              <w:rPr>
                <w:noProof w:val="0"/>
                <w:lang w:val="fr-FR" w:eastAsia="ru-RU"/>
              </w:rPr>
              <w:t>;</w:t>
            </w:r>
            <w:proofErr w:type="gramEnd"/>
            <w:r w:rsidRPr="006C0C40">
              <w:rPr>
                <w:noProof w:val="0"/>
                <w:lang w:val="fr-FR"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6C0C40" w:rsidRDefault="00892FAB" w:rsidP="00892FAB">
            <w:pPr>
              <w:numPr>
                <w:ilvl w:val="0"/>
                <w:numId w:val="14"/>
              </w:numPr>
              <w:tabs>
                <w:tab w:val="left" w:pos="1276"/>
              </w:tabs>
              <w:ind w:left="0"/>
              <w:contextualSpacing/>
              <w:jc w:val="both"/>
              <w:rPr>
                <w:noProof w:val="0"/>
                <w:lang w:val="fr-FR" w:eastAsia="ru-RU"/>
              </w:rPr>
            </w:pPr>
            <w:r w:rsidRPr="006C0C40">
              <w:rPr>
                <w:noProof w:val="0"/>
                <w:lang w:val="fr-FR" w:eastAsia="ru-RU"/>
              </w:rPr>
              <w:t xml:space="preserve">a) </w:t>
            </w:r>
            <w:proofErr w:type="spellStart"/>
            <w:r w:rsidRPr="006C0C40">
              <w:rPr>
                <w:noProof w:val="0"/>
                <w:lang w:val="fr-FR" w:eastAsia="ru-RU"/>
              </w:rPr>
              <w:t>Antreprenorul</w:t>
            </w:r>
            <w:proofErr w:type="spellEnd"/>
            <w:r w:rsidRPr="006C0C40">
              <w:rPr>
                <w:noProof w:val="0"/>
                <w:lang w:val="fr-FR" w:eastAsia="ru-RU"/>
              </w:rPr>
              <w:t xml:space="preserve"> se </w:t>
            </w:r>
            <w:proofErr w:type="spellStart"/>
            <w:r w:rsidRPr="006C0C40">
              <w:rPr>
                <w:noProof w:val="0"/>
                <w:lang w:val="fr-FR" w:eastAsia="ru-RU"/>
              </w:rPr>
              <w:t>află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incapacitate</w:t>
            </w:r>
            <w:proofErr w:type="spellEnd"/>
            <w:r w:rsidRPr="006C0C40">
              <w:rPr>
                <w:noProof w:val="0"/>
                <w:lang w:val="fr-FR" w:eastAsia="ru-RU"/>
              </w:rPr>
              <w:t xml:space="preserve"> de </w:t>
            </w:r>
            <w:proofErr w:type="spellStart"/>
            <w:r w:rsidRPr="006C0C40">
              <w:rPr>
                <w:noProof w:val="0"/>
                <w:lang w:val="fr-FR" w:eastAsia="ru-RU"/>
              </w:rPr>
              <w:t>plată</w:t>
            </w:r>
            <w:proofErr w:type="spellEnd"/>
            <w:r w:rsidRPr="006C0C40">
              <w:rPr>
                <w:noProof w:val="0"/>
                <w:lang w:val="fr-FR" w:eastAsia="ru-RU"/>
              </w:rPr>
              <w:t xml:space="preserve">, </w:t>
            </w:r>
            <w:proofErr w:type="spellStart"/>
            <w:r w:rsidRPr="006C0C40">
              <w:rPr>
                <w:noProof w:val="0"/>
                <w:lang w:val="fr-FR" w:eastAsia="ru-RU"/>
              </w:rPr>
              <w:t>lichidare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bunurile</w:t>
            </w:r>
            <w:proofErr w:type="spellEnd"/>
            <w:r w:rsidRPr="006C0C40">
              <w:rPr>
                <w:noProof w:val="0"/>
                <w:lang w:val="fr-FR" w:eastAsia="ru-RU"/>
              </w:rPr>
              <w:t xml:space="preserve"> </w:t>
            </w:r>
            <w:proofErr w:type="spellStart"/>
            <w:r w:rsidRPr="006C0C40">
              <w:rPr>
                <w:noProof w:val="0"/>
                <w:lang w:val="fr-FR" w:eastAsia="ru-RU"/>
              </w:rPr>
              <w:t>acestuia</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proofErr w:type="gramStart"/>
            <w:r w:rsidRPr="006C0C40">
              <w:rPr>
                <w:noProof w:val="0"/>
                <w:lang w:val="fr-FR" w:eastAsia="ru-RU"/>
              </w:rPr>
              <w:t>subsechestru</w:t>
            </w:r>
            <w:proofErr w:type="spellEnd"/>
            <w:r w:rsidRPr="006C0C40">
              <w:rPr>
                <w:noProof w:val="0"/>
                <w:lang w:val="fr-FR" w:eastAsia="ru-RU"/>
              </w:rPr>
              <w:t>;</w:t>
            </w:r>
            <w:proofErr w:type="gramEnd"/>
          </w:p>
          <w:p w14:paraId="0C43B029" w14:textId="77777777" w:rsidR="00892FAB" w:rsidRPr="006C0C40" w:rsidRDefault="00892FAB" w:rsidP="00892FAB">
            <w:pPr>
              <w:numPr>
                <w:ilvl w:val="0"/>
                <w:numId w:val="14"/>
              </w:numPr>
              <w:tabs>
                <w:tab w:val="left" w:pos="1276"/>
              </w:tabs>
              <w:ind w:left="0"/>
              <w:contextualSpacing/>
              <w:jc w:val="both"/>
              <w:rPr>
                <w:noProof w:val="0"/>
                <w:lang w:val="fr-FR" w:eastAsia="ru-RU"/>
              </w:rPr>
            </w:pPr>
            <w:r w:rsidRPr="006C0C40">
              <w:rPr>
                <w:noProof w:val="0"/>
                <w:lang w:val="fr-FR" w:eastAsia="ru-RU"/>
              </w:rPr>
              <w:t xml:space="preserve">b) </w:t>
            </w:r>
            <w:proofErr w:type="spellStart"/>
            <w:r w:rsidRPr="006C0C40">
              <w:rPr>
                <w:noProof w:val="0"/>
                <w:lang w:val="fr-FR" w:eastAsia="ru-RU"/>
              </w:rPr>
              <w:t>Antreprenorul</w:t>
            </w:r>
            <w:proofErr w:type="spellEnd"/>
            <w:r w:rsidRPr="006C0C40">
              <w:rPr>
                <w:noProof w:val="0"/>
                <w:lang w:val="fr-FR" w:eastAsia="ru-RU"/>
              </w:rPr>
              <w:t xml:space="preserve"> nu </w:t>
            </w:r>
            <w:proofErr w:type="spellStart"/>
            <w:r w:rsidRPr="006C0C40">
              <w:rPr>
                <w:noProof w:val="0"/>
                <w:lang w:val="fr-FR" w:eastAsia="ru-RU"/>
              </w:rPr>
              <w:t>începe</w:t>
            </w:r>
            <w:proofErr w:type="spellEnd"/>
            <w:r w:rsidRPr="006C0C40">
              <w:rPr>
                <w:noProof w:val="0"/>
                <w:lang w:val="fr-FR" w:eastAsia="ru-RU"/>
              </w:rPr>
              <w:t xml:space="preserve"> </w:t>
            </w:r>
            <w:proofErr w:type="spellStart"/>
            <w:r w:rsidRPr="006C0C40">
              <w:rPr>
                <w:noProof w:val="0"/>
                <w:lang w:val="fr-FR" w:eastAsia="ru-RU"/>
              </w:rPr>
              <w:t>lucrările</w:t>
            </w:r>
            <w:proofErr w:type="spellEnd"/>
            <w:r w:rsidRPr="006C0C40">
              <w:rPr>
                <w:noProof w:val="0"/>
                <w:lang w:val="fr-FR" w:eastAsia="ru-RU"/>
              </w:rPr>
              <w:t xml:space="preserve"> </w:t>
            </w:r>
            <w:proofErr w:type="spellStart"/>
            <w:r w:rsidRPr="006C0C40">
              <w:rPr>
                <w:noProof w:val="0"/>
                <w:lang w:val="fr-FR" w:eastAsia="ru-RU"/>
              </w:rPr>
              <w:t>fără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aibă</w:t>
            </w:r>
            <w:proofErr w:type="spellEnd"/>
            <w:r w:rsidRPr="006C0C40">
              <w:rPr>
                <w:noProof w:val="0"/>
                <w:lang w:val="fr-FR" w:eastAsia="ru-RU"/>
              </w:rPr>
              <w:t xml:space="preserve"> un </w:t>
            </w:r>
            <w:proofErr w:type="spellStart"/>
            <w:r w:rsidRPr="006C0C40">
              <w:rPr>
                <w:noProof w:val="0"/>
                <w:lang w:val="fr-FR" w:eastAsia="ru-RU"/>
              </w:rPr>
              <w:t>motiv</w:t>
            </w:r>
            <w:proofErr w:type="spellEnd"/>
            <w:r w:rsidRPr="006C0C40">
              <w:rPr>
                <w:noProof w:val="0"/>
                <w:lang w:val="fr-FR" w:eastAsia="ru-RU"/>
              </w:rPr>
              <w:t xml:space="preserve"> </w:t>
            </w:r>
            <w:proofErr w:type="spellStart"/>
            <w:r w:rsidRPr="006C0C40">
              <w:rPr>
                <w:noProof w:val="0"/>
                <w:lang w:val="fr-FR" w:eastAsia="ru-RU"/>
              </w:rPr>
              <w:t>justificat</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nu </w:t>
            </w:r>
            <w:proofErr w:type="spellStart"/>
            <w:r w:rsidRPr="006C0C40">
              <w:rPr>
                <w:noProof w:val="0"/>
                <w:lang w:val="fr-FR" w:eastAsia="ru-RU"/>
              </w:rPr>
              <w:t>reia</w:t>
            </w:r>
            <w:proofErr w:type="spellEnd"/>
            <w:r w:rsidRPr="006C0C40">
              <w:rPr>
                <w:noProof w:val="0"/>
                <w:lang w:val="fr-FR" w:eastAsia="ru-RU"/>
              </w:rPr>
              <w:t xml:space="preserve"> </w:t>
            </w:r>
            <w:proofErr w:type="spellStart"/>
            <w:r w:rsidRPr="006C0C40">
              <w:rPr>
                <w:noProof w:val="0"/>
                <w:lang w:val="fr-FR" w:eastAsia="ru-RU"/>
              </w:rPr>
              <w:t>lucrările</w:t>
            </w:r>
            <w:proofErr w:type="spellEnd"/>
            <w:r w:rsidRPr="006C0C40">
              <w:rPr>
                <w:noProof w:val="0"/>
                <w:lang w:val="fr-FR" w:eastAsia="ru-RU"/>
              </w:rPr>
              <w:t xml:space="preserve"> </w:t>
            </w:r>
            <w:proofErr w:type="spellStart"/>
            <w:r w:rsidRPr="006C0C40">
              <w:rPr>
                <w:noProof w:val="0"/>
                <w:lang w:val="fr-FR" w:eastAsia="ru-RU"/>
              </w:rPr>
              <w:t>suspendate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termenul</w:t>
            </w:r>
            <w:proofErr w:type="spellEnd"/>
            <w:r w:rsidRPr="006C0C40">
              <w:rPr>
                <w:noProof w:val="0"/>
                <w:lang w:val="fr-FR" w:eastAsia="ru-RU"/>
              </w:rPr>
              <w:t xml:space="preserve"> </w:t>
            </w:r>
            <w:proofErr w:type="spellStart"/>
            <w:r w:rsidRPr="006C0C40">
              <w:rPr>
                <w:noProof w:val="0"/>
                <w:lang w:val="fr-FR" w:eastAsia="ru-RU"/>
              </w:rPr>
              <w:t>stabilit</w:t>
            </w:r>
            <w:proofErr w:type="spellEnd"/>
            <w:r w:rsidRPr="006C0C40">
              <w:rPr>
                <w:noProof w:val="0"/>
                <w:lang w:val="fr-FR" w:eastAsia="ru-RU"/>
              </w:rPr>
              <w:t xml:space="preserve"> de la </w:t>
            </w:r>
            <w:proofErr w:type="spellStart"/>
            <w:r w:rsidRPr="006C0C40">
              <w:rPr>
                <w:noProof w:val="0"/>
                <w:lang w:val="fr-FR" w:eastAsia="ru-RU"/>
              </w:rPr>
              <w:t>primirea</w:t>
            </w:r>
            <w:proofErr w:type="spellEnd"/>
            <w:r w:rsidRPr="006C0C40">
              <w:rPr>
                <w:noProof w:val="0"/>
                <w:lang w:val="fr-FR" w:eastAsia="ru-RU"/>
              </w:rPr>
              <w:t xml:space="preserve"> </w:t>
            </w:r>
            <w:proofErr w:type="spellStart"/>
            <w:r w:rsidRPr="006C0C40">
              <w:rPr>
                <w:noProof w:val="0"/>
                <w:lang w:val="fr-FR" w:eastAsia="ru-RU"/>
              </w:rPr>
              <w:t>dispoziţiei</w:t>
            </w:r>
            <w:proofErr w:type="spellEnd"/>
            <w:r w:rsidRPr="006C0C40">
              <w:rPr>
                <w:noProof w:val="0"/>
                <w:lang w:val="fr-FR" w:eastAsia="ru-RU"/>
              </w:rPr>
              <w:t xml:space="preserve"> </w:t>
            </w:r>
            <w:proofErr w:type="spellStart"/>
            <w:r w:rsidRPr="006C0C40">
              <w:rPr>
                <w:noProof w:val="0"/>
                <w:lang w:val="fr-FR" w:eastAsia="ru-RU"/>
              </w:rPr>
              <w:t>scrise</w:t>
            </w:r>
            <w:proofErr w:type="spellEnd"/>
            <w:r w:rsidRPr="006C0C40">
              <w:rPr>
                <w:noProof w:val="0"/>
                <w:lang w:val="fr-FR" w:eastAsia="ru-RU"/>
              </w:rPr>
              <w:t xml:space="preserve"> de </w:t>
            </w:r>
            <w:proofErr w:type="spellStart"/>
            <w:r w:rsidRPr="006C0C40">
              <w:rPr>
                <w:noProof w:val="0"/>
                <w:lang w:val="fr-FR" w:eastAsia="ru-RU"/>
              </w:rPr>
              <w:t>începere</w:t>
            </w:r>
            <w:proofErr w:type="spellEnd"/>
            <w:r w:rsidRPr="006C0C40">
              <w:rPr>
                <w:noProof w:val="0"/>
                <w:lang w:val="fr-FR" w:eastAsia="ru-RU"/>
              </w:rPr>
              <w:t>/</w:t>
            </w:r>
            <w:proofErr w:type="spellStart"/>
            <w:r w:rsidRPr="006C0C40">
              <w:rPr>
                <w:noProof w:val="0"/>
                <w:lang w:val="fr-FR" w:eastAsia="ru-RU"/>
              </w:rPr>
              <w:t>reîncepere</w:t>
            </w:r>
            <w:proofErr w:type="spellEnd"/>
            <w:r w:rsidRPr="006C0C40">
              <w:rPr>
                <w:noProof w:val="0"/>
                <w:lang w:val="fr-FR" w:eastAsia="ru-RU"/>
              </w:rPr>
              <w:t xml:space="preserve"> a </w:t>
            </w:r>
            <w:proofErr w:type="spellStart"/>
            <w:proofErr w:type="gramStart"/>
            <w:r w:rsidRPr="006C0C40">
              <w:rPr>
                <w:noProof w:val="0"/>
                <w:lang w:val="fr-FR" w:eastAsia="ru-RU"/>
              </w:rPr>
              <w:t>lucrărilor</w:t>
            </w:r>
            <w:proofErr w:type="spellEnd"/>
            <w:r w:rsidRPr="006C0C40">
              <w:rPr>
                <w:noProof w:val="0"/>
                <w:lang w:val="fr-FR" w:eastAsia="ru-RU"/>
              </w:rPr>
              <w:t>;</w:t>
            </w:r>
            <w:proofErr w:type="gramEnd"/>
            <w:r w:rsidRPr="006C0C40">
              <w:rPr>
                <w:noProof w:val="0"/>
                <w:lang w:val="fr-FR" w:eastAsia="ru-RU"/>
              </w:rPr>
              <w:t xml:space="preserve"> </w:t>
            </w:r>
          </w:p>
          <w:p w14:paraId="1BC9D410" w14:textId="77777777" w:rsidR="00892FAB" w:rsidRPr="006C0C40" w:rsidRDefault="00892FAB" w:rsidP="00892FAB">
            <w:pPr>
              <w:numPr>
                <w:ilvl w:val="0"/>
                <w:numId w:val="14"/>
              </w:numPr>
              <w:tabs>
                <w:tab w:val="left" w:pos="1276"/>
              </w:tabs>
              <w:ind w:left="0"/>
              <w:contextualSpacing/>
              <w:jc w:val="both"/>
              <w:rPr>
                <w:noProof w:val="0"/>
                <w:lang w:val="fr-FR" w:eastAsia="ru-RU"/>
              </w:rPr>
            </w:pPr>
            <w:r w:rsidRPr="006C0C40">
              <w:rPr>
                <w:noProof w:val="0"/>
                <w:lang w:val="fr-FR" w:eastAsia="ru-RU"/>
              </w:rPr>
              <w:t xml:space="preserve">c) </w:t>
            </w:r>
            <w:proofErr w:type="spellStart"/>
            <w:r w:rsidRPr="006C0C40">
              <w:rPr>
                <w:noProof w:val="0"/>
                <w:lang w:val="fr-FR" w:eastAsia="ru-RU"/>
              </w:rPr>
              <w:t>Antreprenorul</w:t>
            </w:r>
            <w:proofErr w:type="spellEnd"/>
            <w:r w:rsidRPr="006C0C40">
              <w:rPr>
                <w:noProof w:val="0"/>
                <w:lang w:val="fr-FR" w:eastAsia="ru-RU"/>
              </w:rPr>
              <w:t xml:space="preserve"> nu a </w:t>
            </w:r>
            <w:proofErr w:type="spellStart"/>
            <w:r w:rsidRPr="006C0C40">
              <w:rPr>
                <w:noProof w:val="0"/>
                <w:lang w:val="fr-FR" w:eastAsia="ru-RU"/>
              </w:rPr>
              <w:t>îndepărtat</w:t>
            </w:r>
            <w:proofErr w:type="spellEnd"/>
            <w:r w:rsidRPr="006C0C40">
              <w:rPr>
                <w:noProof w:val="0"/>
                <w:lang w:val="fr-FR" w:eastAsia="ru-RU"/>
              </w:rPr>
              <w:t xml:space="preserve"> </w:t>
            </w:r>
            <w:proofErr w:type="spellStart"/>
            <w:r w:rsidRPr="006C0C40">
              <w:rPr>
                <w:noProof w:val="0"/>
                <w:lang w:val="fr-FR" w:eastAsia="ru-RU"/>
              </w:rPr>
              <w:t>materialele</w:t>
            </w:r>
            <w:proofErr w:type="spellEnd"/>
            <w:r w:rsidRPr="006C0C40">
              <w:rPr>
                <w:noProof w:val="0"/>
                <w:lang w:val="fr-FR" w:eastAsia="ru-RU"/>
              </w:rPr>
              <w:t xml:space="preserve"> </w:t>
            </w:r>
            <w:proofErr w:type="spellStart"/>
            <w:r w:rsidRPr="006C0C40">
              <w:rPr>
                <w:noProof w:val="0"/>
                <w:lang w:val="fr-FR" w:eastAsia="ru-RU"/>
              </w:rPr>
              <w:t>necorespunzătoare</w:t>
            </w:r>
            <w:proofErr w:type="spellEnd"/>
            <w:r w:rsidRPr="006C0C40">
              <w:rPr>
                <w:noProof w:val="0"/>
                <w:lang w:val="fr-FR" w:eastAsia="ru-RU"/>
              </w:rPr>
              <w:t xml:space="preserve"> de </w:t>
            </w:r>
            <w:proofErr w:type="spellStart"/>
            <w:r w:rsidRPr="006C0C40">
              <w:rPr>
                <w:noProof w:val="0"/>
                <w:lang w:val="fr-FR" w:eastAsia="ru-RU"/>
              </w:rPr>
              <w:t>pe</w:t>
            </w:r>
            <w:proofErr w:type="spellEnd"/>
            <w:r w:rsidRPr="006C0C40">
              <w:rPr>
                <w:noProof w:val="0"/>
                <w:lang w:val="fr-FR" w:eastAsia="ru-RU"/>
              </w:rPr>
              <w:t xml:space="preserve"> </w:t>
            </w:r>
            <w:proofErr w:type="spellStart"/>
            <w:r w:rsidRPr="006C0C40">
              <w:rPr>
                <w:noProof w:val="0"/>
                <w:lang w:val="fr-FR" w:eastAsia="ru-RU"/>
              </w:rPr>
              <w:t>şantier</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nu a </w:t>
            </w:r>
            <w:proofErr w:type="spellStart"/>
            <w:r w:rsidRPr="006C0C40">
              <w:rPr>
                <w:noProof w:val="0"/>
                <w:lang w:val="fr-FR" w:eastAsia="ru-RU"/>
              </w:rPr>
              <w:t>refăcut</w:t>
            </w:r>
            <w:proofErr w:type="spellEnd"/>
            <w:r w:rsidRPr="006C0C40">
              <w:rPr>
                <w:noProof w:val="0"/>
                <w:lang w:val="fr-FR" w:eastAsia="ru-RU"/>
              </w:rPr>
              <w:t xml:space="preserve"> o </w:t>
            </w:r>
            <w:proofErr w:type="spellStart"/>
            <w:r w:rsidRPr="006C0C40">
              <w:rPr>
                <w:noProof w:val="0"/>
                <w:lang w:val="fr-FR" w:eastAsia="ru-RU"/>
              </w:rPr>
              <w:t>lucrare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termenul</w:t>
            </w:r>
            <w:proofErr w:type="spellEnd"/>
            <w:r w:rsidRPr="006C0C40">
              <w:rPr>
                <w:noProof w:val="0"/>
                <w:lang w:val="fr-FR" w:eastAsia="ru-RU"/>
              </w:rPr>
              <w:t xml:space="preserve"> </w:t>
            </w:r>
            <w:proofErr w:type="spellStart"/>
            <w:r w:rsidRPr="006C0C40">
              <w:rPr>
                <w:noProof w:val="0"/>
                <w:lang w:val="fr-FR" w:eastAsia="ru-RU"/>
              </w:rPr>
              <w:t>stabilit</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proofErr w:type="gramStart"/>
            <w:r w:rsidRPr="006C0C40">
              <w:rPr>
                <w:noProof w:val="0"/>
                <w:lang w:val="fr-FR" w:eastAsia="ru-RU"/>
              </w:rPr>
              <w:t>beneficiar</w:t>
            </w:r>
            <w:proofErr w:type="spellEnd"/>
            <w:r w:rsidRPr="006C0C40">
              <w:rPr>
                <w:noProof w:val="0"/>
                <w:lang w:val="fr-FR" w:eastAsia="ru-RU"/>
              </w:rPr>
              <w:t>;</w:t>
            </w:r>
            <w:proofErr w:type="gramEnd"/>
          </w:p>
          <w:p w14:paraId="28D92203" w14:textId="77777777" w:rsidR="00892FAB" w:rsidRPr="006C0C40" w:rsidRDefault="00892FAB" w:rsidP="00892FAB">
            <w:pPr>
              <w:numPr>
                <w:ilvl w:val="0"/>
                <w:numId w:val="14"/>
              </w:numPr>
              <w:tabs>
                <w:tab w:val="left" w:pos="1276"/>
              </w:tabs>
              <w:ind w:left="0"/>
              <w:contextualSpacing/>
              <w:jc w:val="both"/>
              <w:rPr>
                <w:noProof w:val="0"/>
                <w:lang w:val="fr-FR" w:eastAsia="ru-RU"/>
              </w:rPr>
            </w:pPr>
            <w:r w:rsidRPr="006C0C40">
              <w:rPr>
                <w:noProof w:val="0"/>
                <w:lang w:val="fr-FR" w:eastAsia="ru-RU"/>
              </w:rPr>
              <w:t xml:space="preserve">d) </w:t>
            </w:r>
            <w:proofErr w:type="spellStart"/>
            <w:r w:rsidRPr="006C0C40">
              <w:rPr>
                <w:noProof w:val="0"/>
                <w:lang w:val="fr-FR" w:eastAsia="ru-RU"/>
              </w:rPr>
              <w:t>Antreprenorul</w:t>
            </w:r>
            <w:proofErr w:type="spellEnd"/>
            <w:r w:rsidRPr="006C0C40">
              <w:rPr>
                <w:noProof w:val="0"/>
                <w:lang w:val="fr-FR" w:eastAsia="ru-RU"/>
              </w:rPr>
              <w:t xml:space="preserve"> nu </w:t>
            </w:r>
            <w:proofErr w:type="spellStart"/>
            <w:r w:rsidRPr="006C0C40">
              <w:rPr>
                <w:noProof w:val="0"/>
                <w:lang w:val="fr-FR" w:eastAsia="ru-RU"/>
              </w:rPr>
              <w:t>furnizează</w:t>
            </w:r>
            <w:proofErr w:type="spellEnd"/>
            <w:r w:rsidRPr="006C0C40">
              <w:rPr>
                <w:noProof w:val="0"/>
                <w:lang w:val="fr-FR" w:eastAsia="ru-RU"/>
              </w:rPr>
              <w:t>/</w:t>
            </w:r>
            <w:proofErr w:type="spellStart"/>
            <w:r w:rsidRPr="006C0C40">
              <w:rPr>
                <w:noProof w:val="0"/>
                <w:lang w:val="fr-FR" w:eastAsia="ru-RU"/>
              </w:rPr>
              <w:t>menține</w:t>
            </w:r>
            <w:proofErr w:type="spellEnd"/>
            <w:r w:rsidRPr="006C0C40">
              <w:rPr>
                <w:noProof w:val="0"/>
                <w:lang w:val="fr-FR" w:eastAsia="ru-RU"/>
              </w:rPr>
              <w:t xml:space="preserve"> </w:t>
            </w:r>
            <w:proofErr w:type="spellStart"/>
            <w:r w:rsidRPr="006C0C40">
              <w:rPr>
                <w:noProof w:val="0"/>
                <w:lang w:val="fr-FR" w:eastAsia="ru-RU"/>
              </w:rPr>
              <w:t>garanția</w:t>
            </w:r>
            <w:proofErr w:type="spellEnd"/>
            <w:r w:rsidRPr="006C0C40">
              <w:rPr>
                <w:noProof w:val="0"/>
                <w:lang w:val="fr-FR" w:eastAsia="ru-RU"/>
              </w:rPr>
              <w:t xml:space="preserve"> de </w:t>
            </w:r>
            <w:proofErr w:type="spellStart"/>
            <w:r w:rsidRPr="006C0C40">
              <w:rPr>
                <w:noProof w:val="0"/>
                <w:lang w:val="fr-FR" w:eastAsia="ru-RU"/>
              </w:rPr>
              <w:t>bună</w:t>
            </w:r>
            <w:proofErr w:type="spellEnd"/>
            <w:r w:rsidRPr="006C0C40">
              <w:rPr>
                <w:noProof w:val="0"/>
                <w:lang w:val="fr-FR" w:eastAsia="ru-RU"/>
              </w:rPr>
              <w:t xml:space="preserve"> </w:t>
            </w:r>
            <w:proofErr w:type="spellStart"/>
            <w:r w:rsidRPr="006C0C40">
              <w:rPr>
                <w:noProof w:val="0"/>
                <w:lang w:val="fr-FR" w:eastAsia="ru-RU"/>
              </w:rPr>
              <w:t>execuție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condițiile</w:t>
            </w:r>
            <w:proofErr w:type="spellEnd"/>
            <w:r w:rsidRPr="006C0C40">
              <w:rPr>
                <w:noProof w:val="0"/>
                <w:lang w:val="fr-FR" w:eastAsia="ru-RU"/>
              </w:rPr>
              <w:t xml:space="preserve"> </w:t>
            </w:r>
            <w:proofErr w:type="spellStart"/>
            <w:r w:rsidRPr="006C0C40">
              <w:rPr>
                <w:noProof w:val="0"/>
                <w:lang w:val="fr-FR" w:eastAsia="ru-RU"/>
              </w:rPr>
              <w:t>solicitate</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proofErr w:type="gramStart"/>
            <w:r w:rsidRPr="006C0C40">
              <w:rPr>
                <w:noProof w:val="0"/>
                <w:lang w:val="fr-FR" w:eastAsia="ru-RU"/>
              </w:rPr>
              <w:t>contract</w:t>
            </w:r>
            <w:proofErr w:type="spellEnd"/>
            <w:r w:rsidRPr="006C0C40">
              <w:rPr>
                <w:noProof w:val="0"/>
                <w:lang w:val="fr-FR" w:eastAsia="ru-RU"/>
              </w:rPr>
              <w:t>;</w:t>
            </w:r>
            <w:proofErr w:type="gramEnd"/>
          </w:p>
          <w:p w14:paraId="2CFA8969" w14:textId="77777777" w:rsidR="00892FAB" w:rsidRPr="006C0C40" w:rsidRDefault="00892FAB" w:rsidP="00892FAB">
            <w:pPr>
              <w:numPr>
                <w:ilvl w:val="0"/>
                <w:numId w:val="14"/>
              </w:numPr>
              <w:tabs>
                <w:tab w:val="left" w:pos="1276"/>
              </w:tabs>
              <w:ind w:left="0"/>
              <w:contextualSpacing/>
              <w:jc w:val="both"/>
              <w:rPr>
                <w:noProof w:val="0"/>
                <w:lang w:val="fr-FR" w:eastAsia="ru-RU"/>
              </w:rPr>
            </w:pPr>
            <w:r w:rsidRPr="006C0C40">
              <w:rPr>
                <w:noProof w:val="0"/>
                <w:lang w:val="fr-FR" w:eastAsia="ru-RU"/>
              </w:rPr>
              <w:t xml:space="preserve">e) </w:t>
            </w:r>
            <w:proofErr w:type="spellStart"/>
            <w:r w:rsidRPr="006C0C40">
              <w:rPr>
                <w:noProof w:val="0"/>
                <w:lang w:val="fr-FR" w:eastAsia="ru-RU"/>
              </w:rPr>
              <w:t>Antreprenorul</w:t>
            </w:r>
            <w:proofErr w:type="spellEnd"/>
            <w:r w:rsidRPr="006C0C40">
              <w:rPr>
                <w:noProof w:val="0"/>
                <w:lang w:val="fr-FR" w:eastAsia="ru-RU"/>
              </w:rPr>
              <w:t xml:space="preserve"> </w:t>
            </w:r>
            <w:proofErr w:type="spellStart"/>
            <w:r w:rsidRPr="006C0C40">
              <w:rPr>
                <w:noProof w:val="0"/>
                <w:lang w:val="fr-FR" w:eastAsia="ru-RU"/>
              </w:rPr>
              <w:t>notifică</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w:t>
            </w:r>
            <w:proofErr w:type="spellStart"/>
            <w:r w:rsidRPr="006C0C40">
              <w:rPr>
                <w:noProof w:val="0"/>
                <w:lang w:val="fr-FR" w:eastAsia="ru-RU"/>
              </w:rPr>
              <w:t>că</w:t>
            </w:r>
            <w:proofErr w:type="spellEnd"/>
            <w:r w:rsidRPr="006C0C40">
              <w:rPr>
                <w:noProof w:val="0"/>
                <w:lang w:val="fr-FR" w:eastAsia="ru-RU"/>
              </w:rPr>
              <w:t xml:space="preserve"> </w:t>
            </w:r>
            <w:proofErr w:type="spellStart"/>
            <w:r w:rsidRPr="006C0C40">
              <w:rPr>
                <w:noProof w:val="0"/>
                <w:lang w:val="fr-FR" w:eastAsia="ru-RU"/>
              </w:rPr>
              <w:t>datorită</w:t>
            </w:r>
            <w:proofErr w:type="spellEnd"/>
            <w:r w:rsidRPr="006C0C40">
              <w:rPr>
                <w:noProof w:val="0"/>
                <w:lang w:val="fr-FR" w:eastAsia="ru-RU"/>
              </w:rPr>
              <w:t xml:space="preserve">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conjuncturi</w:t>
            </w:r>
            <w:proofErr w:type="spellEnd"/>
            <w:r w:rsidRPr="006C0C40">
              <w:rPr>
                <w:noProof w:val="0"/>
                <w:lang w:val="fr-FR" w:eastAsia="ru-RU"/>
              </w:rPr>
              <w:t xml:space="preserve"> </w:t>
            </w:r>
            <w:proofErr w:type="spellStart"/>
            <w:r w:rsidRPr="006C0C40">
              <w:rPr>
                <w:noProof w:val="0"/>
                <w:lang w:val="fr-FR" w:eastAsia="ru-RU"/>
              </w:rPr>
              <w:t>economice</w:t>
            </w:r>
            <w:proofErr w:type="spellEnd"/>
            <w:r w:rsidRPr="006C0C40">
              <w:rPr>
                <w:noProof w:val="0"/>
                <w:lang w:val="fr-FR" w:eastAsia="ru-RU"/>
              </w:rPr>
              <w:t xml:space="preserve"> din motive </w:t>
            </w:r>
            <w:proofErr w:type="spellStart"/>
            <w:r w:rsidRPr="006C0C40">
              <w:rPr>
                <w:noProof w:val="0"/>
                <w:lang w:val="fr-FR" w:eastAsia="ru-RU"/>
              </w:rPr>
              <w:t>neimputabile</w:t>
            </w:r>
            <w:proofErr w:type="spellEnd"/>
            <w:r w:rsidRPr="006C0C40">
              <w:rPr>
                <w:noProof w:val="0"/>
                <w:lang w:val="fr-FR" w:eastAsia="ru-RU"/>
              </w:rPr>
              <w:t xml:space="preserve"> </w:t>
            </w:r>
            <w:proofErr w:type="spellStart"/>
            <w:r w:rsidRPr="006C0C40">
              <w:rPr>
                <w:noProof w:val="0"/>
                <w:lang w:val="fr-FR" w:eastAsia="ru-RU"/>
              </w:rPr>
              <w:t>Antreprenorului</w:t>
            </w:r>
            <w:proofErr w:type="spellEnd"/>
            <w:r w:rsidRPr="006C0C40">
              <w:rPr>
                <w:noProof w:val="0"/>
                <w:lang w:val="fr-FR" w:eastAsia="ru-RU"/>
              </w:rPr>
              <w:t xml:space="preserve">, este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imposibilitate</w:t>
            </w:r>
            <w:proofErr w:type="spellEnd"/>
            <w:r w:rsidRPr="006C0C40">
              <w:rPr>
                <w:noProof w:val="0"/>
                <w:lang w:val="fr-FR" w:eastAsia="ru-RU"/>
              </w:rPr>
              <w:t xml:space="preserve"> </w:t>
            </w:r>
            <w:proofErr w:type="gramStart"/>
            <w:r w:rsidRPr="006C0C40">
              <w:rPr>
                <w:noProof w:val="0"/>
                <w:lang w:val="fr-FR" w:eastAsia="ru-RU"/>
              </w:rPr>
              <w:t>de a</w:t>
            </w:r>
            <w:proofErr w:type="gramEnd"/>
            <w:r w:rsidRPr="006C0C40">
              <w:rPr>
                <w:noProof w:val="0"/>
                <w:lang w:val="fr-FR" w:eastAsia="ru-RU"/>
              </w:rPr>
              <w:t xml:space="preserve"> continua </w:t>
            </w:r>
            <w:proofErr w:type="spellStart"/>
            <w:r w:rsidRPr="006C0C40">
              <w:rPr>
                <w:noProof w:val="0"/>
                <w:lang w:val="fr-FR" w:eastAsia="ru-RU"/>
              </w:rPr>
              <w:t>îndeplinirea</w:t>
            </w:r>
            <w:proofErr w:type="spellEnd"/>
            <w:r w:rsidRPr="006C0C40">
              <w:rPr>
                <w:noProof w:val="0"/>
                <w:lang w:val="fr-FR" w:eastAsia="ru-RU"/>
              </w:rPr>
              <w:t xml:space="preserve"> </w:t>
            </w:r>
            <w:proofErr w:type="spellStart"/>
            <w:r w:rsidRPr="006C0C40">
              <w:rPr>
                <w:noProof w:val="0"/>
                <w:lang w:val="fr-FR" w:eastAsia="ru-RU"/>
              </w:rPr>
              <w:t>obligaţiunilor</w:t>
            </w:r>
            <w:proofErr w:type="spellEnd"/>
            <w:r w:rsidRPr="006C0C40">
              <w:rPr>
                <w:noProof w:val="0"/>
                <w:lang w:val="fr-FR" w:eastAsia="ru-RU"/>
              </w:rPr>
              <w:t xml:space="preserve"> </w:t>
            </w:r>
            <w:proofErr w:type="spellStart"/>
            <w:r w:rsidRPr="006C0C40">
              <w:rPr>
                <w:noProof w:val="0"/>
                <w:lang w:val="fr-FR" w:eastAsia="ru-RU"/>
              </w:rPr>
              <w:t>contractuale</w:t>
            </w:r>
            <w:proofErr w:type="spellEnd"/>
            <w:r w:rsidRPr="006C0C40">
              <w:rPr>
                <w:noProof w:val="0"/>
                <w:lang w:val="fr-FR" w:eastAsia="ru-RU"/>
              </w:rPr>
              <w:t xml:space="preserve">. </w:t>
            </w:r>
          </w:p>
          <w:p w14:paraId="22763D17" w14:textId="77777777" w:rsidR="00892FAB" w:rsidRPr="006C0C40" w:rsidRDefault="00892FAB" w:rsidP="00892FAB">
            <w:pPr>
              <w:numPr>
                <w:ilvl w:val="0"/>
                <w:numId w:val="14"/>
              </w:numPr>
              <w:tabs>
                <w:tab w:val="left" w:pos="1276"/>
              </w:tabs>
              <w:ind w:left="0"/>
              <w:contextualSpacing/>
              <w:jc w:val="both"/>
              <w:rPr>
                <w:noProof w:val="0"/>
                <w:lang w:val="fr-FR" w:eastAsia="ru-RU"/>
              </w:rPr>
            </w:pPr>
            <w:r w:rsidRPr="006C0C40">
              <w:rPr>
                <w:noProof w:val="0"/>
                <w:lang w:val="fr-FR" w:eastAsia="ru-RU"/>
              </w:rPr>
              <w:t xml:space="preserve">18.3. </w:t>
            </w:r>
            <w:proofErr w:type="spellStart"/>
            <w:r w:rsidRPr="006C0C40">
              <w:rPr>
                <w:noProof w:val="0"/>
                <w:lang w:val="fr-FR" w:eastAsia="ru-RU"/>
              </w:rPr>
              <w:t>Contractul</w:t>
            </w:r>
            <w:proofErr w:type="spellEnd"/>
            <w:r w:rsidRPr="006C0C40">
              <w:rPr>
                <w:noProof w:val="0"/>
                <w:lang w:val="fr-FR" w:eastAsia="ru-RU"/>
              </w:rPr>
              <w:t xml:space="preserve"> </w:t>
            </w:r>
            <w:proofErr w:type="spellStart"/>
            <w:r w:rsidRPr="006C0C40">
              <w:rPr>
                <w:noProof w:val="0"/>
                <w:lang w:val="fr-FR" w:eastAsia="ru-RU"/>
              </w:rPr>
              <w:t>poate</w:t>
            </w:r>
            <w:proofErr w:type="spellEnd"/>
            <w:r w:rsidRPr="006C0C40">
              <w:rPr>
                <w:noProof w:val="0"/>
                <w:lang w:val="fr-FR" w:eastAsia="ru-RU"/>
              </w:rPr>
              <w:t xml:space="preserve"> fi </w:t>
            </w:r>
            <w:proofErr w:type="spellStart"/>
            <w:r w:rsidRPr="006C0C40">
              <w:rPr>
                <w:noProof w:val="0"/>
                <w:lang w:val="fr-FR" w:eastAsia="ru-RU"/>
              </w:rPr>
              <w:t>reziliat</w:t>
            </w:r>
            <w:proofErr w:type="spellEnd"/>
            <w:r w:rsidRPr="006C0C40">
              <w:rPr>
                <w:noProof w:val="0"/>
                <w:lang w:val="fr-FR" w:eastAsia="ru-RU"/>
              </w:rPr>
              <w:t xml:space="preserve"> cu </w:t>
            </w:r>
            <w:proofErr w:type="spellStart"/>
            <w:r w:rsidRPr="006C0C40">
              <w:rPr>
                <w:noProof w:val="0"/>
                <w:lang w:val="fr-FR" w:eastAsia="ru-RU"/>
              </w:rPr>
              <w:t>efecte</w:t>
            </w:r>
            <w:proofErr w:type="spellEnd"/>
            <w:r w:rsidRPr="006C0C40">
              <w:rPr>
                <w:noProof w:val="0"/>
                <w:lang w:val="fr-FR" w:eastAsia="ru-RU"/>
              </w:rPr>
              <w:t xml:space="preserve"> </w:t>
            </w:r>
            <w:proofErr w:type="spellStart"/>
            <w:r w:rsidRPr="006C0C40">
              <w:rPr>
                <w:noProof w:val="0"/>
                <w:lang w:val="fr-FR" w:eastAsia="ru-RU"/>
              </w:rPr>
              <w:t>depline</w:t>
            </w:r>
            <w:proofErr w:type="spellEnd"/>
            <w:r w:rsidRPr="006C0C40">
              <w:rPr>
                <w:noProof w:val="0"/>
                <w:lang w:val="fr-FR" w:eastAsia="ru-RU"/>
              </w:rPr>
              <w:t xml:space="preserve">, </w:t>
            </w:r>
            <w:proofErr w:type="spellStart"/>
            <w:r w:rsidRPr="006C0C40">
              <w:rPr>
                <w:noProof w:val="0"/>
                <w:lang w:val="fr-FR" w:eastAsia="ru-RU"/>
              </w:rPr>
              <w:t>după</w:t>
            </w:r>
            <w:proofErr w:type="spellEnd"/>
            <w:r w:rsidRPr="006C0C40">
              <w:rPr>
                <w:noProof w:val="0"/>
                <w:lang w:val="fr-FR" w:eastAsia="ru-RU"/>
              </w:rPr>
              <w:t xml:space="preserve"> </w:t>
            </w:r>
            <w:proofErr w:type="spellStart"/>
            <w:r w:rsidRPr="006C0C40">
              <w:rPr>
                <w:noProof w:val="0"/>
                <w:lang w:val="fr-FR" w:eastAsia="ru-RU"/>
              </w:rPr>
              <w:t>acordarea</w:t>
            </w:r>
            <w:proofErr w:type="spellEnd"/>
            <w:r w:rsidRPr="006C0C40">
              <w:rPr>
                <w:noProof w:val="0"/>
                <w:lang w:val="fr-FR" w:eastAsia="ru-RU"/>
              </w:rPr>
              <w:t xml:space="preserve"> </w:t>
            </w:r>
            <w:proofErr w:type="spellStart"/>
            <w:r w:rsidRPr="006C0C40">
              <w:rPr>
                <w:noProof w:val="0"/>
                <w:lang w:val="fr-FR" w:eastAsia="ru-RU"/>
              </w:rPr>
              <w:t>unui</w:t>
            </w:r>
            <w:proofErr w:type="spellEnd"/>
            <w:r w:rsidRPr="006C0C40">
              <w:rPr>
                <w:noProof w:val="0"/>
                <w:lang w:val="fr-FR" w:eastAsia="ru-RU"/>
              </w:rPr>
              <w:t xml:space="preserve"> </w:t>
            </w:r>
            <w:proofErr w:type="spellStart"/>
            <w:r w:rsidRPr="006C0C40">
              <w:rPr>
                <w:noProof w:val="0"/>
                <w:lang w:val="fr-FR" w:eastAsia="ru-RU"/>
              </w:rPr>
              <w:t>preaviz</w:t>
            </w:r>
            <w:proofErr w:type="spellEnd"/>
            <w:r w:rsidRPr="006C0C40">
              <w:rPr>
                <w:noProof w:val="0"/>
                <w:lang w:val="fr-FR" w:eastAsia="ru-RU"/>
              </w:rPr>
              <w:t xml:space="preserve"> de 15 </w:t>
            </w:r>
            <w:proofErr w:type="spellStart"/>
            <w:r w:rsidRPr="006C0C40">
              <w:rPr>
                <w:noProof w:val="0"/>
                <w:lang w:val="fr-FR" w:eastAsia="ru-RU"/>
              </w:rPr>
              <w:t>zile</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înainte</w:t>
            </w:r>
            <w:proofErr w:type="spellEnd"/>
            <w:r w:rsidRPr="006C0C40">
              <w:rPr>
                <w:noProof w:val="0"/>
                <w:lang w:val="fr-FR" w:eastAsia="ru-RU"/>
              </w:rPr>
              <w:t xml:space="preserve"> de </w:t>
            </w:r>
            <w:proofErr w:type="spellStart"/>
            <w:r w:rsidRPr="006C0C40">
              <w:rPr>
                <w:noProof w:val="0"/>
                <w:lang w:val="fr-FR" w:eastAsia="ru-RU"/>
              </w:rPr>
              <w:t>expirarea</w:t>
            </w:r>
            <w:proofErr w:type="spellEnd"/>
            <w:r w:rsidRPr="006C0C40">
              <w:rPr>
                <w:noProof w:val="0"/>
                <w:lang w:val="fr-FR" w:eastAsia="ru-RU"/>
              </w:rPr>
              <w:t xml:space="preserve"> </w:t>
            </w:r>
            <w:proofErr w:type="spellStart"/>
            <w:r w:rsidRPr="006C0C40">
              <w:rPr>
                <w:noProof w:val="0"/>
                <w:lang w:val="fr-FR" w:eastAsia="ru-RU"/>
              </w:rPr>
              <w:t>termenului</w:t>
            </w:r>
            <w:proofErr w:type="spellEnd"/>
            <w:r w:rsidRPr="006C0C40">
              <w:rPr>
                <w:noProof w:val="0"/>
                <w:lang w:val="fr-FR" w:eastAsia="ru-RU"/>
              </w:rPr>
              <w:t xml:space="preserve"> de </w:t>
            </w:r>
            <w:proofErr w:type="spellStart"/>
            <w:r w:rsidRPr="006C0C40">
              <w:rPr>
                <w:noProof w:val="0"/>
                <w:lang w:val="fr-FR" w:eastAsia="ru-RU"/>
              </w:rPr>
              <w:t>preaviz</w:t>
            </w:r>
            <w:proofErr w:type="spellEnd"/>
            <w:r w:rsidRPr="006C0C40">
              <w:rPr>
                <w:noProof w:val="0"/>
                <w:lang w:val="fr-FR" w:eastAsia="ru-RU"/>
              </w:rPr>
              <w:t xml:space="preserve">, </w:t>
            </w:r>
            <w:proofErr w:type="spellStart"/>
            <w:r w:rsidRPr="006C0C40">
              <w:rPr>
                <w:noProof w:val="0"/>
                <w:lang w:val="fr-FR" w:eastAsia="ru-RU"/>
              </w:rPr>
              <w:t>situațiile</w:t>
            </w:r>
            <w:proofErr w:type="spellEnd"/>
            <w:r w:rsidRPr="006C0C40">
              <w:rPr>
                <w:noProof w:val="0"/>
                <w:lang w:val="fr-FR" w:eastAsia="ru-RU"/>
              </w:rPr>
              <w:t xml:space="preserve"> </w:t>
            </w:r>
            <w:proofErr w:type="spellStart"/>
            <w:r w:rsidRPr="006C0C40">
              <w:rPr>
                <w:noProof w:val="0"/>
                <w:lang w:val="fr-FR" w:eastAsia="ru-RU"/>
              </w:rPr>
              <w:t>invocate</w:t>
            </w:r>
            <w:proofErr w:type="spellEnd"/>
            <w:r w:rsidRPr="006C0C40">
              <w:rPr>
                <w:noProof w:val="0"/>
                <w:lang w:val="fr-FR" w:eastAsia="ru-RU"/>
              </w:rPr>
              <w:t xml:space="preserve"> </w:t>
            </w:r>
            <w:proofErr w:type="gramStart"/>
            <w:r w:rsidRPr="006C0C40">
              <w:rPr>
                <w:noProof w:val="0"/>
                <w:lang w:val="fr-FR" w:eastAsia="ru-RU"/>
              </w:rPr>
              <w:t>ca</w:t>
            </w:r>
            <w:proofErr w:type="gramEnd"/>
            <w:r w:rsidRPr="006C0C40">
              <w:rPr>
                <w:noProof w:val="0"/>
                <w:lang w:val="fr-FR" w:eastAsia="ru-RU"/>
              </w:rPr>
              <w:t xml:space="preserve"> </w:t>
            </w:r>
            <w:proofErr w:type="spellStart"/>
            <w:r w:rsidRPr="006C0C40">
              <w:rPr>
                <w:noProof w:val="0"/>
                <w:lang w:val="fr-FR" w:eastAsia="ru-RU"/>
              </w:rPr>
              <w:t>motiv</w:t>
            </w:r>
            <w:proofErr w:type="spellEnd"/>
            <w:r w:rsidRPr="006C0C40">
              <w:rPr>
                <w:noProof w:val="0"/>
                <w:lang w:val="fr-FR" w:eastAsia="ru-RU"/>
              </w:rPr>
              <w:t xml:space="preserve"> al </w:t>
            </w:r>
            <w:proofErr w:type="spellStart"/>
            <w:r w:rsidRPr="006C0C40">
              <w:rPr>
                <w:noProof w:val="0"/>
                <w:lang w:val="fr-FR" w:eastAsia="ru-RU"/>
              </w:rPr>
              <w:t>rezilierii</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remediate</w:t>
            </w:r>
            <w:proofErr w:type="spellEnd"/>
            <w:r w:rsidRPr="006C0C40">
              <w:rPr>
                <w:noProof w:val="0"/>
                <w:lang w:val="fr-FR" w:eastAsia="ru-RU"/>
              </w:rPr>
              <w:t xml:space="preserve">, </w:t>
            </w:r>
            <w:proofErr w:type="spellStart"/>
            <w:r w:rsidRPr="006C0C40">
              <w:rPr>
                <w:noProof w:val="0"/>
                <w:lang w:val="fr-FR" w:eastAsia="ru-RU"/>
              </w:rPr>
              <w:t>înștiințarea</w:t>
            </w:r>
            <w:proofErr w:type="spellEnd"/>
            <w:r w:rsidRPr="006C0C40">
              <w:rPr>
                <w:noProof w:val="0"/>
                <w:lang w:val="fr-FR" w:eastAsia="ru-RU"/>
              </w:rPr>
              <w:t xml:space="preserve"> </w:t>
            </w:r>
            <w:proofErr w:type="spellStart"/>
            <w:r w:rsidRPr="006C0C40">
              <w:rPr>
                <w:noProof w:val="0"/>
                <w:lang w:val="fr-FR" w:eastAsia="ru-RU"/>
              </w:rPr>
              <w:t>încetează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aibă</w:t>
            </w:r>
            <w:proofErr w:type="spellEnd"/>
            <w:r w:rsidRPr="006C0C40">
              <w:rPr>
                <w:noProof w:val="0"/>
                <w:lang w:val="fr-FR" w:eastAsia="ru-RU"/>
              </w:rPr>
              <w:t xml:space="preserve"> </w:t>
            </w:r>
            <w:proofErr w:type="spellStart"/>
            <w:r w:rsidRPr="006C0C40">
              <w:rPr>
                <w:noProof w:val="0"/>
                <w:lang w:val="fr-FR" w:eastAsia="ru-RU"/>
              </w:rPr>
              <w:t>efect</w:t>
            </w:r>
            <w:proofErr w:type="spellEnd"/>
            <w:r w:rsidRPr="006C0C40">
              <w:rPr>
                <w:noProof w:val="0"/>
                <w:lang w:val="fr-FR" w:eastAsia="ru-RU"/>
              </w:rPr>
              <w:t xml:space="preserve">, </w:t>
            </w:r>
            <w:proofErr w:type="spellStart"/>
            <w:r w:rsidRPr="006C0C40">
              <w:rPr>
                <w:noProof w:val="0"/>
                <w:lang w:val="fr-FR" w:eastAsia="ru-RU"/>
              </w:rPr>
              <w:t>iar</w:t>
            </w:r>
            <w:proofErr w:type="spellEnd"/>
            <w:r w:rsidRPr="006C0C40">
              <w:rPr>
                <w:noProof w:val="0"/>
                <w:lang w:val="fr-FR" w:eastAsia="ru-RU"/>
              </w:rPr>
              <w:t xml:space="preserve"> </w:t>
            </w:r>
            <w:proofErr w:type="spellStart"/>
            <w:r w:rsidRPr="006C0C40">
              <w:rPr>
                <w:noProof w:val="0"/>
                <w:lang w:val="fr-FR" w:eastAsia="ru-RU"/>
              </w:rPr>
              <w:t>partea</w:t>
            </w:r>
            <w:proofErr w:type="spellEnd"/>
            <w:r w:rsidRPr="006C0C40">
              <w:rPr>
                <w:noProof w:val="0"/>
                <w:lang w:val="fr-FR" w:eastAsia="ru-RU"/>
              </w:rPr>
              <w:t xml:space="preserve"> </w:t>
            </w:r>
            <w:proofErr w:type="spellStart"/>
            <w:r w:rsidRPr="006C0C40">
              <w:rPr>
                <w:noProof w:val="0"/>
                <w:lang w:val="fr-FR" w:eastAsia="ru-RU"/>
              </w:rPr>
              <w:t>solicitantă</w:t>
            </w:r>
            <w:proofErr w:type="spellEnd"/>
            <w:r w:rsidRPr="006C0C40">
              <w:rPr>
                <w:noProof w:val="0"/>
                <w:lang w:val="fr-FR" w:eastAsia="ru-RU"/>
              </w:rPr>
              <w:t xml:space="preserve"> nu va mai fi </w:t>
            </w:r>
            <w:proofErr w:type="spellStart"/>
            <w:r w:rsidRPr="006C0C40">
              <w:rPr>
                <w:noProof w:val="0"/>
                <w:lang w:val="fr-FR" w:eastAsia="ru-RU"/>
              </w:rPr>
              <w:t>îndreptățită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rezilieze</w:t>
            </w:r>
            <w:proofErr w:type="spellEnd"/>
            <w:r w:rsidRPr="006C0C40">
              <w:rPr>
                <w:noProof w:val="0"/>
                <w:lang w:val="fr-FR" w:eastAsia="ru-RU"/>
              </w:rPr>
              <w:t xml:space="preserve"> </w:t>
            </w:r>
            <w:proofErr w:type="spellStart"/>
            <w:r w:rsidRPr="006C0C40">
              <w:rPr>
                <w:noProof w:val="0"/>
                <w:lang w:val="fr-FR" w:eastAsia="ru-RU"/>
              </w:rPr>
              <w:t>contractul</w:t>
            </w:r>
            <w:proofErr w:type="spellEnd"/>
            <w:r w:rsidRPr="006C0C40">
              <w:rPr>
                <w:noProof w:val="0"/>
                <w:lang w:val="fr-FR" w:eastAsia="ru-RU"/>
              </w:rPr>
              <w:t>.</w:t>
            </w:r>
          </w:p>
          <w:p w14:paraId="2D125AD2" w14:textId="77777777" w:rsidR="00892FAB" w:rsidRPr="006C0C40" w:rsidRDefault="00892FAB" w:rsidP="00892FAB">
            <w:pPr>
              <w:numPr>
                <w:ilvl w:val="1"/>
                <w:numId w:val="51"/>
              </w:numPr>
              <w:tabs>
                <w:tab w:val="left" w:pos="567"/>
              </w:tabs>
              <w:ind w:left="0" w:hanging="567"/>
              <w:jc w:val="both"/>
              <w:rPr>
                <w:noProof w:val="0"/>
                <w:lang w:val="fr-FR" w:eastAsia="ru-RU"/>
              </w:rPr>
            </w:pPr>
            <w:r w:rsidRPr="006C0C40">
              <w:rPr>
                <w:noProof w:val="0"/>
                <w:lang w:val="fr-FR" w:eastAsia="ru-RU"/>
              </w:rPr>
              <w:t xml:space="preserve">18.4. </w:t>
            </w:r>
            <w:proofErr w:type="spellStart"/>
            <w:r w:rsidRPr="006C0C40">
              <w:rPr>
                <w:noProof w:val="0"/>
                <w:lang w:val="fr-FR" w:eastAsia="ru-RU"/>
              </w:rPr>
              <w:t>Contractul</w:t>
            </w:r>
            <w:proofErr w:type="spellEnd"/>
            <w:r w:rsidRPr="006C0C40">
              <w:rPr>
                <w:noProof w:val="0"/>
                <w:lang w:val="fr-FR" w:eastAsia="ru-RU"/>
              </w:rPr>
              <w:t xml:space="preserve"> se </w:t>
            </w:r>
            <w:proofErr w:type="spellStart"/>
            <w:r w:rsidRPr="006C0C40">
              <w:rPr>
                <w:noProof w:val="0"/>
                <w:lang w:val="fr-FR" w:eastAsia="ru-RU"/>
              </w:rPr>
              <w:t>consideră</w:t>
            </w:r>
            <w:proofErr w:type="spellEnd"/>
            <w:r w:rsidRPr="006C0C40">
              <w:rPr>
                <w:noProof w:val="0"/>
                <w:lang w:val="fr-FR" w:eastAsia="ru-RU"/>
              </w:rPr>
              <w:t xml:space="preserve"> rezolvit,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partea</w:t>
            </w:r>
            <w:proofErr w:type="spellEnd"/>
            <w:r w:rsidRPr="006C0C40">
              <w:rPr>
                <w:noProof w:val="0"/>
                <w:lang w:val="fr-FR" w:eastAsia="ru-RU"/>
              </w:rPr>
              <w:t xml:space="preserve"> </w:t>
            </w:r>
            <w:proofErr w:type="spellStart"/>
            <w:r w:rsidRPr="006C0C40">
              <w:rPr>
                <w:noProof w:val="0"/>
                <w:lang w:val="fr-FR" w:eastAsia="ru-RU"/>
              </w:rPr>
              <w:t>contractantă</w:t>
            </w:r>
            <w:proofErr w:type="spellEnd"/>
            <w:r w:rsidRPr="006C0C40">
              <w:rPr>
                <w:noProof w:val="0"/>
                <w:lang w:val="fr-FR" w:eastAsia="ru-RU"/>
              </w:rPr>
              <w:t xml:space="preserve"> va </w:t>
            </w:r>
            <w:proofErr w:type="spellStart"/>
            <w:r w:rsidRPr="006C0C40">
              <w:rPr>
                <w:noProof w:val="0"/>
                <w:lang w:val="fr-FR" w:eastAsia="ru-RU"/>
              </w:rPr>
              <w:t>comunica</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scris</w:t>
            </w:r>
            <w:proofErr w:type="spellEnd"/>
            <w:r w:rsidRPr="006C0C40">
              <w:rPr>
                <w:noProof w:val="0"/>
                <w:lang w:val="fr-FR" w:eastAsia="ru-RU"/>
              </w:rPr>
              <w:t xml:space="preserve"> </w:t>
            </w:r>
            <w:proofErr w:type="spellStart"/>
            <w:r w:rsidRPr="006C0C40">
              <w:rPr>
                <w:noProof w:val="0"/>
                <w:lang w:val="fr-FR" w:eastAsia="ru-RU"/>
              </w:rPr>
              <w:t>celeilalte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contractante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w:t>
            </w:r>
            <w:proofErr w:type="spellEnd"/>
            <w:r w:rsidRPr="006C0C40">
              <w:rPr>
                <w:noProof w:val="0"/>
                <w:lang w:val="fr-FR" w:eastAsia="ru-RU"/>
              </w:rPr>
              <w:t xml:space="preserve"> de 15 </w:t>
            </w:r>
            <w:proofErr w:type="spellStart"/>
            <w:r w:rsidRPr="006C0C40">
              <w:rPr>
                <w:noProof w:val="0"/>
                <w:lang w:val="fr-FR" w:eastAsia="ru-RU"/>
              </w:rPr>
              <w:t>zile</w:t>
            </w:r>
            <w:proofErr w:type="spellEnd"/>
            <w:r w:rsidRPr="006C0C40">
              <w:rPr>
                <w:noProof w:val="0"/>
                <w:lang w:val="fr-FR" w:eastAsia="ru-RU"/>
              </w:rPr>
              <w:t xml:space="preserve"> </w:t>
            </w:r>
            <w:proofErr w:type="spellStart"/>
            <w:r w:rsidRPr="006C0C40">
              <w:rPr>
                <w:noProof w:val="0"/>
                <w:lang w:val="fr-FR" w:eastAsia="ru-RU"/>
              </w:rPr>
              <w:t>motivele</w:t>
            </w:r>
            <w:proofErr w:type="spellEnd"/>
            <w:r w:rsidRPr="006C0C40">
              <w:rPr>
                <w:noProof w:val="0"/>
                <w:lang w:val="fr-FR" w:eastAsia="ru-RU"/>
              </w:rPr>
              <w:t xml:space="preserve"> </w:t>
            </w:r>
            <w:proofErr w:type="spellStart"/>
            <w:r w:rsidRPr="006C0C40">
              <w:rPr>
                <w:noProof w:val="0"/>
                <w:lang w:val="fr-FR" w:eastAsia="ru-RU"/>
              </w:rPr>
              <w:t>indicate</w:t>
            </w:r>
            <w:proofErr w:type="spellEnd"/>
            <w:r w:rsidRPr="006C0C40">
              <w:rPr>
                <w:noProof w:val="0"/>
                <w:lang w:val="fr-FR" w:eastAsia="ru-RU"/>
              </w:rPr>
              <w:t xml:space="preserve"> la </w:t>
            </w:r>
            <w:proofErr w:type="spellStart"/>
            <w:r w:rsidRPr="006C0C40">
              <w:rPr>
                <w:noProof w:val="0"/>
                <w:lang w:val="fr-FR" w:eastAsia="ru-RU"/>
              </w:rPr>
              <w:t>punctele</w:t>
            </w:r>
            <w:proofErr w:type="spellEnd"/>
            <w:r w:rsidRPr="006C0C40">
              <w:rPr>
                <w:noProof w:val="0"/>
                <w:lang w:val="fr-FR" w:eastAsia="ru-RU"/>
              </w:rPr>
              <w:t xml:space="preserve"> 18.1. </w:t>
            </w:r>
            <w:proofErr w:type="spellStart"/>
            <w:proofErr w:type="gramStart"/>
            <w:r w:rsidRPr="006C0C40">
              <w:rPr>
                <w:noProof w:val="0"/>
                <w:lang w:val="fr-FR" w:eastAsia="ru-RU"/>
              </w:rPr>
              <w:t>şi</w:t>
            </w:r>
            <w:proofErr w:type="spellEnd"/>
            <w:proofErr w:type="gramEnd"/>
            <w:r w:rsidRPr="006C0C40">
              <w:rPr>
                <w:noProof w:val="0"/>
                <w:lang w:val="fr-FR" w:eastAsia="ru-RU"/>
              </w:rPr>
              <w:t xml:space="preserve"> 18.2. </w:t>
            </w:r>
            <w:proofErr w:type="gramStart"/>
            <w:r w:rsidRPr="006C0C40">
              <w:rPr>
                <w:noProof w:val="0"/>
                <w:lang w:val="fr-FR" w:eastAsia="ru-RU"/>
              </w:rPr>
              <w:t>din</w:t>
            </w:r>
            <w:proofErr w:type="gram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
          <w:p w14:paraId="3432FE5C" w14:textId="77777777" w:rsidR="00892FAB" w:rsidRPr="006C0C40" w:rsidRDefault="00892FAB" w:rsidP="00892FAB">
            <w:pPr>
              <w:numPr>
                <w:ilvl w:val="1"/>
                <w:numId w:val="51"/>
              </w:numPr>
              <w:tabs>
                <w:tab w:val="left" w:pos="567"/>
              </w:tabs>
              <w:ind w:left="0" w:hanging="567"/>
              <w:jc w:val="both"/>
              <w:rPr>
                <w:noProof w:val="0"/>
                <w:lang w:val="fr-FR" w:eastAsia="ru-RU"/>
              </w:rPr>
            </w:pPr>
            <w:r w:rsidRPr="006C0C40">
              <w:rPr>
                <w:noProof w:val="0"/>
                <w:lang w:val="fr-FR" w:eastAsia="ru-RU"/>
              </w:rPr>
              <w:t xml:space="preserve">18.5. </w:t>
            </w:r>
            <w:proofErr w:type="spellStart"/>
            <w:r w:rsidRPr="006C0C40">
              <w:rPr>
                <w:noProof w:val="0"/>
                <w:lang w:val="fr-FR" w:eastAsia="ru-RU"/>
              </w:rPr>
              <w:t>Beneficiarul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w:t>
            </w:r>
            <w:proofErr w:type="spellEnd"/>
            <w:r w:rsidRPr="006C0C40">
              <w:rPr>
                <w:noProof w:val="0"/>
                <w:lang w:val="fr-FR" w:eastAsia="ru-RU"/>
              </w:rPr>
              <w:t xml:space="preserve"> de </w:t>
            </w:r>
            <w:proofErr w:type="spellStart"/>
            <w:r w:rsidRPr="006C0C40">
              <w:rPr>
                <w:noProof w:val="0"/>
                <w:lang w:val="fr-FR" w:eastAsia="ru-RU"/>
              </w:rPr>
              <w:t>rezoluțiunea</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va </w:t>
            </w:r>
            <w:proofErr w:type="spellStart"/>
            <w:r w:rsidRPr="006C0C40">
              <w:rPr>
                <w:noProof w:val="0"/>
                <w:lang w:val="fr-FR" w:eastAsia="ru-RU"/>
              </w:rPr>
              <w:t>convoca</w:t>
            </w:r>
            <w:proofErr w:type="spellEnd"/>
            <w:r w:rsidRPr="006C0C40">
              <w:rPr>
                <w:noProof w:val="0"/>
                <w:lang w:val="fr-FR" w:eastAsia="ru-RU"/>
              </w:rPr>
              <w:t xml:space="preserve"> </w:t>
            </w:r>
            <w:proofErr w:type="spellStart"/>
            <w:r w:rsidRPr="006C0C40">
              <w:rPr>
                <w:noProof w:val="0"/>
                <w:lang w:val="fr-FR" w:eastAsia="ru-RU"/>
              </w:rPr>
              <w:t>comisia</w:t>
            </w:r>
            <w:proofErr w:type="spellEnd"/>
            <w:r w:rsidRPr="006C0C40">
              <w:rPr>
                <w:noProof w:val="0"/>
                <w:lang w:val="fr-FR" w:eastAsia="ru-RU"/>
              </w:rPr>
              <w:t xml:space="preserve"> de </w:t>
            </w:r>
            <w:proofErr w:type="spellStart"/>
            <w:r w:rsidRPr="006C0C40">
              <w:rPr>
                <w:noProof w:val="0"/>
                <w:lang w:val="fr-FR" w:eastAsia="ru-RU"/>
              </w:rPr>
              <w:t>recepţie</w:t>
            </w:r>
            <w:proofErr w:type="spellEnd"/>
            <w:r w:rsidRPr="006C0C40">
              <w:rPr>
                <w:noProof w:val="0"/>
                <w:lang w:val="fr-FR" w:eastAsia="ru-RU"/>
              </w:rPr>
              <w:t xml:space="preserve"> care va </w:t>
            </w:r>
            <w:proofErr w:type="spellStart"/>
            <w:r w:rsidRPr="006C0C40">
              <w:rPr>
                <w:noProof w:val="0"/>
                <w:lang w:val="fr-FR" w:eastAsia="ru-RU"/>
              </w:rPr>
              <w:t>efectua</w:t>
            </w:r>
            <w:proofErr w:type="spellEnd"/>
            <w:r w:rsidRPr="006C0C40">
              <w:rPr>
                <w:noProof w:val="0"/>
                <w:lang w:val="fr-FR" w:eastAsia="ru-RU"/>
              </w:rPr>
              <w:t xml:space="preserve"> </w:t>
            </w:r>
            <w:proofErr w:type="spellStart"/>
            <w:r w:rsidRPr="006C0C40">
              <w:rPr>
                <w:noProof w:val="0"/>
                <w:lang w:val="fr-FR" w:eastAsia="ru-RU"/>
              </w:rPr>
              <w:t>recepţia</w:t>
            </w:r>
            <w:proofErr w:type="spellEnd"/>
            <w:r w:rsidRPr="006C0C40">
              <w:rPr>
                <w:noProof w:val="0"/>
                <w:lang w:val="fr-FR" w:eastAsia="ru-RU"/>
              </w:rPr>
              <w:t xml:space="preserve"> </w:t>
            </w:r>
            <w:proofErr w:type="spellStart"/>
            <w:r w:rsidRPr="006C0C40">
              <w:rPr>
                <w:noProof w:val="0"/>
                <w:lang w:val="fr-FR" w:eastAsia="ru-RU"/>
              </w:rPr>
              <w:t>cantitativă</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calitativă</w:t>
            </w:r>
            <w:proofErr w:type="spellEnd"/>
            <w:r w:rsidRPr="006C0C40">
              <w:rPr>
                <w:noProof w:val="0"/>
                <w:lang w:val="fr-FR" w:eastAsia="ru-RU"/>
              </w:rPr>
              <w:t xml:space="preserve"> a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executate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maximum 15 </w:t>
            </w:r>
            <w:proofErr w:type="spellStart"/>
            <w:r w:rsidRPr="006C0C40">
              <w:rPr>
                <w:noProof w:val="0"/>
                <w:lang w:val="fr-FR" w:eastAsia="ru-RU"/>
              </w:rPr>
              <w:t>zile</w:t>
            </w:r>
            <w:proofErr w:type="spellEnd"/>
            <w:r w:rsidRPr="006C0C40">
              <w:rPr>
                <w:noProof w:val="0"/>
                <w:lang w:val="fr-FR" w:eastAsia="ru-RU"/>
              </w:rPr>
              <w:t xml:space="preserve"> de la data </w:t>
            </w:r>
            <w:proofErr w:type="spellStart"/>
            <w:r w:rsidRPr="006C0C40">
              <w:rPr>
                <w:noProof w:val="0"/>
                <w:lang w:val="fr-FR" w:eastAsia="ru-RU"/>
              </w:rPr>
              <w:t>rezoluțiunii</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w:t>
            </w:r>
          </w:p>
          <w:p w14:paraId="2354E19F" w14:textId="77777777" w:rsidR="00892FAB" w:rsidRPr="006C0C40" w:rsidRDefault="00892FAB" w:rsidP="00892FAB">
            <w:pPr>
              <w:numPr>
                <w:ilvl w:val="1"/>
                <w:numId w:val="51"/>
              </w:numPr>
              <w:tabs>
                <w:tab w:val="left" w:pos="567"/>
              </w:tabs>
              <w:ind w:left="0" w:hanging="567"/>
              <w:jc w:val="both"/>
              <w:rPr>
                <w:noProof w:val="0"/>
                <w:lang w:val="fr-FR" w:eastAsia="ru-RU"/>
              </w:rPr>
            </w:pPr>
            <w:r w:rsidRPr="006C0C40">
              <w:rPr>
                <w:noProof w:val="0"/>
                <w:lang w:val="fr-FR" w:eastAsia="ru-RU"/>
              </w:rPr>
              <w:t xml:space="preserve">18.6.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cazul</w:t>
            </w:r>
            <w:proofErr w:type="spellEnd"/>
            <w:r w:rsidRPr="006C0C40">
              <w:rPr>
                <w:noProof w:val="0"/>
                <w:lang w:val="fr-FR" w:eastAsia="ru-RU"/>
              </w:rPr>
              <w:t xml:space="preserve"> </w:t>
            </w:r>
            <w:proofErr w:type="spellStart"/>
            <w:r w:rsidRPr="006C0C40">
              <w:rPr>
                <w:noProof w:val="0"/>
                <w:lang w:val="fr-FR" w:eastAsia="ru-RU"/>
              </w:rPr>
              <w:t>rezoluțiunii</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Beneficiarul</w:t>
            </w:r>
            <w:proofErr w:type="spellEnd"/>
            <w:r w:rsidRPr="006C0C40">
              <w:rPr>
                <w:noProof w:val="0"/>
                <w:lang w:val="fr-FR" w:eastAsia="ru-RU"/>
              </w:rPr>
              <w:t xml:space="preserve"> va </w:t>
            </w:r>
            <w:proofErr w:type="spellStart"/>
            <w:r w:rsidRPr="006C0C40">
              <w:rPr>
                <w:noProof w:val="0"/>
                <w:lang w:val="fr-FR" w:eastAsia="ru-RU"/>
              </w:rPr>
              <w:t>întocmi</w:t>
            </w:r>
            <w:proofErr w:type="spellEnd"/>
            <w:r w:rsidRPr="006C0C40">
              <w:rPr>
                <w:noProof w:val="0"/>
                <w:lang w:val="fr-FR" w:eastAsia="ru-RU"/>
              </w:rPr>
              <w:t xml:space="preserve"> </w:t>
            </w:r>
            <w:proofErr w:type="spellStart"/>
            <w:r w:rsidRPr="006C0C40">
              <w:rPr>
                <w:noProof w:val="0"/>
                <w:lang w:val="fr-FR" w:eastAsia="ru-RU"/>
              </w:rPr>
              <w:t>situaţia</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efectiv</w:t>
            </w:r>
            <w:proofErr w:type="spellEnd"/>
            <w:r w:rsidRPr="006C0C40">
              <w:rPr>
                <w:noProof w:val="0"/>
                <w:lang w:val="fr-FR" w:eastAsia="ru-RU"/>
              </w:rPr>
              <w:t xml:space="preserve"> </w:t>
            </w:r>
            <w:proofErr w:type="spellStart"/>
            <w:r w:rsidRPr="006C0C40">
              <w:rPr>
                <w:noProof w:val="0"/>
                <w:lang w:val="fr-FR" w:eastAsia="ru-RU"/>
              </w:rPr>
              <w:t>executate</w:t>
            </w:r>
            <w:proofErr w:type="spellEnd"/>
            <w:r w:rsidRPr="006C0C40">
              <w:rPr>
                <w:noProof w:val="0"/>
                <w:lang w:val="fr-FR" w:eastAsia="ru-RU"/>
              </w:rPr>
              <w:t xml:space="preserve">, </w:t>
            </w:r>
            <w:proofErr w:type="spellStart"/>
            <w:r w:rsidRPr="006C0C40">
              <w:rPr>
                <w:noProof w:val="0"/>
                <w:lang w:val="fr-FR" w:eastAsia="ru-RU"/>
              </w:rPr>
              <w:t>inventarul</w:t>
            </w:r>
            <w:proofErr w:type="spellEnd"/>
            <w:r w:rsidRPr="006C0C40">
              <w:rPr>
                <w:noProof w:val="0"/>
                <w:lang w:val="fr-FR" w:eastAsia="ru-RU"/>
              </w:rPr>
              <w:t xml:space="preserve"> </w:t>
            </w:r>
            <w:proofErr w:type="spellStart"/>
            <w:r w:rsidRPr="006C0C40">
              <w:rPr>
                <w:noProof w:val="0"/>
                <w:lang w:val="fr-FR" w:eastAsia="ru-RU"/>
              </w:rPr>
              <w:t>materialelor</w:t>
            </w:r>
            <w:proofErr w:type="spellEnd"/>
            <w:r w:rsidRPr="006C0C40">
              <w:rPr>
                <w:noProof w:val="0"/>
                <w:lang w:val="fr-FR" w:eastAsia="ru-RU"/>
              </w:rPr>
              <w:t xml:space="preserve">, </w:t>
            </w:r>
            <w:proofErr w:type="spellStart"/>
            <w:r w:rsidRPr="006C0C40">
              <w:rPr>
                <w:noProof w:val="0"/>
                <w:lang w:val="fr-FR" w:eastAsia="ru-RU"/>
              </w:rPr>
              <w:t>utilajelor</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lucrărilor</w:t>
            </w:r>
            <w:proofErr w:type="spellEnd"/>
            <w:r w:rsidRPr="006C0C40">
              <w:rPr>
                <w:noProof w:val="0"/>
                <w:lang w:val="fr-FR" w:eastAsia="ru-RU"/>
              </w:rPr>
              <w:t xml:space="preserve"> </w:t>
            </w:r>
            <w:proofErr w:type="spellStart"/>
            <w:r w:rsidRPr="006C0C40">
              <w:rPr>
                <w:noProof w:val="0"/>
                <w:lang w:val="fr-FR" w:eastAsia="ru-RU"/>
              </w:rPr>
              <w:t>provizorii</w:t>
            </w:r>
            <w:proofErr w:type="spellEnd"/>
            <w:r w:rsidRPr="006C0C40">
              <w:rPr>
                <w:noProof w:val="0"/>
                <w:lang w:val="fr-FR" w:eastAsia="ru-RU"/>
              </w:rPr>
              <w:t xml:space="preserve">, </w:t>
            </w:r>
            <w:proofErr w:type="spellStart"/>
            <w:r w:rsidRPr="006C0C40">
              <w:rPr>
                <w:noProof w:val="0"/>
                <w:lang w:val="fr-FR" w:eastAsia="ru-RU"/>
              </w:rPr>
              <w:t>după</w:t>
            </w:r>
            <w:proofErr w:type="spellEnd"/>
            <w:r w:rsidRPr="006C0C40">
              <w:rPr>
                <w:noProof w:val="0"/>
                <w:lang w:val="fr-FR" w:eastAsia="ru-RU"/>
              </w:rPr>
              <w:t xml:space="preserve"> care se vor </w:t>
            </w:r>
            <w:proofErr w:type="spellStart"/>
            <w:r w:rsidRPr="006C0C40">
              <w:rPr>
                <w:noProof w:val="0"/>
                <w:lang w:val="fr-FR" w:eastAsia="ru-RU"/>
              </w:rPr>
              <w:t>stabili</w:t>
            </w:r>
            <w:proofErr w:type="spellEnd"/>
            <w:r w:rsidRPr="006C0C40">
              <w:rPr>
                <w:noProof w:val="0"/>
                <w:lang w:val="fr-FR" w:eastAsia="ru-RU"/>
              </w:rPr>
              <w:t xml:space="preserve"> </w:t>
            </w:r>
            <w:proofErr w:type="spellStart"/>
            <w:r w:rsidRPr="006C0C40">
              <w:rPr>
                <w:noProof w:val="0"/>
                <w:lang w:val="fr-FR" w:eastAsia="ru-RU"/>
              </w:rPr>
              <w:t>sumele</w:t>
            </w:r>
            <w:proofErr w:type="spellEnd"/>
            <w:r w:rsidRPr="006C0C40">
              <w:rPr>
                <w:noProof w:val="0"/>
                <w:lang w:val="fr-FR" w:eastAsia="ru-RU"/>
              </w:rPr>
              <w:t xml:space="preserve"> care </w:t>
            </w:r>
            <w:proofErr w:type="spellStart"/>
            <w:r w:rsidRPr="006C0C40">
              <w:rPr>
                <w:noProof w:val="0"/>
                <w:lang w:val="fr-FR" w:eastAsia="ru-RU"/>
              </w:rPr>
              <w:t>urmează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le </w:t>
            </w:r>
            <w:proofErr w:type="spellStart"/>
            <w:r w:rsidRPr="006C0C40">
              <w:rPr>
                <w:noProof w:val="0"/>
                <w:lang w:val="fr-FR" w:eastAsia="ru-RU"/>
              </w:rPr>
              <w:t>plătească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w:t>
            </w:r>
            <w:proofErr w:type="spellStart"/>
            <w:r w:rsidRPr="006C0C40">
              <w:rPr>
                <w:noProof w:val="0"/>
                <w:lang w:val="fr-FR" w:eastAsia="ru-RU"/>
              </w:rPr>
              <w:t>prevederile</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precum</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daunele</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care </w:t>
            </w:r>
            <w:proofErr w:type="spellStart"/>
            <w:r w:rsidRPr="006C0C40">
              <w:rPr>
                <w:noProof w:val="0"/>
                <w:lang w:val="fr-FR" w:eastAsia="ru-RU"/>
              </w:rPr>
              <w:t>trebuie</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le </w:t>
            </w:r>
            <w:proofErr w:type="spellStart"/>
            <w:r w:rsidRPr="006C0C40">
              <w:rPr>
                <w:noProof w:val="0"/>
                <w:lang w:val="fr-FR" w:eastAsia="ru-RU"/>
              </w:rPr>
              <w:t>suporte</w:t>
            </w:r>
            <w:proofErr w:type="spellEnd"/>
            <w:r w:rsidRPr="006C0C40">
              <w:rPr>
                <w:noProof w:val="0"/>
                <w:lang w:val="fr-FR" w:eastAsia="ru-RU"/>
              </w:rPr>
              <w:t xml:space="preserve"> </w:t>
            </w:r>
            <w:proofErr w:type="spellStart"/>
            <w:r w:rsidRPr="006C0C40">
              <w:rPr>
                <w:noProof w:val="0"/>
                <w:lang w:val="fr-FR" w:eastAsia="ru-RU"/>
              </w:rPr>
              <w:t>Antreprenorul</w:t>
            </w:r>
            <w:proofErr w:type="spellEnd"/>
            <w:r w:rsidRPr="006C0C40">
              <w:rPr>
                <w:noProof w:val="0"/>
                <w:lang w:val="fr-FR" w:eastAsia="ru-RU"/>
              </w:rPr>
              <w:t xml:space="preserve"> din vina </w:t>
            </w:r>
            <w:proofErr w:type="spellStart"/>
            <w:r w:rsidRPr="006C0C40">
              <w:rPr>
                <w:noProof w:val="0"/>
                <w:lang w:val="fr-FR" w:eastAsia="ru-RU"/>
              </w:rPr>
              <w:t>căruia</w:t>
            </w:r>
            <w:proofErr w:type="spellEnd"/>
            <w:r w:rsidRPr="006C0C40">
              <w:rPr>
                <w:noProof w:val="0"/>
                <w:lang w:val="fr-FR" w:eastAsia="ru-RU"/>
              </w:rPr>
              <w:t xml:space="preserve"> s-a rezolvit </w:t>
            </w:r>
            <w:proofErr w:type="spellStart"/>
            <w:r w:rsidRPr="006C0C40">
              <w:rPr>
                <w:noProof w:val="0"/>
                <w:lang w:val="fr-FR" w:eastAsia="ru-RU"/>
              </w:rPr>
              <w:t>contractul</w:t>
            </w:r>
            <w:proofErr w:type="spellEnd"/>
            <w:r w:rsidRPr="006C0C40">
              <w:rPr>
                <w:noProof w:val="0"/>
                <w:lang w:val="fr-FR"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18.7. D</w:t>
            </w:r>
            <w:proofErr w:type="spellStart"/>
            <w:r w:rsidRPr="00892FAB">
              <w:rPr>
                <w:noProof w:val="0"/>
                <w:lang w:val="en-US" w:eastAsia="ru-RU"/>
              </w:rPr>
              <w:t>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6C0C40" w:rsidRDefault="00892FAB" w:rsidP="00892FAB">
            <w:pPr>
              <w:numPr>
                <w:ilvl w:val="1"/>
                <w:numId w:val="51"/>
              </w:numPr>
              <w:tabs>
                <w:tab w:val="left" w:pos="567"/>
              </w:tabs>
              <w:ind w:left="0" w:hanging="567"/>
              <w:jc w:val="both"/>
              <w:rPr>
                <w:noProof w:val="0"/>
                <w:lang w:val="fr-FR" w:eastAsia="ru-RU"/>
              </w:rPr>
            </w:pPr>
            <w:r w:rsidRPr="006C0C40">
              <w:rPr>
                <w:noProof w:val="0"/>
                <w:lang w:val="fr-FR" w:eastAsia="ru-RU"/>
              </w:rPr>
              <w:t xml:space="preserve">18.8. </w:t>
            </w:r>
            <w:proofErr w:type="spellStart"/>
            <w:r w:rsidRPr="006C0C40">
              <w:rPr>
                <w:noProof w:val="0"/>
                <w:lang w:val="fr-FR" w:eastAsia="ru-RU"/>
              </w:rPr>
              <w:t>Cazuri</w:t>
            </w:r>
            <w:proofErr w:type="spellEnd"/>
            <w:r w:rsidRPr="006C0C40">
              <w:rPr>
                <w:noProof w:val="0"/>
                <w:lang w:val="fr-FR" w:eastAsia="ru-RU"/>
              </w:rPr>
              <w:t xml:space="preserve"> </w:t>
            </w:r>
            <w:proofErr w:type="spellStart"/>
            <w:r w:rsidRPr="006C0C40">
              <w:rPr>
                <w:noProof w:val="0"/>
                <w:lang w:val="fr-FR" w:eastAsia="ru-RU"/>
              </w:rPr>
              <w:t>specifice</w:t>
            </w:r>
            <w:proofErr w:type="spellEnd"/>
            <w:r w:rsidRPr="006C0C40">
              <w:rPr>
                <w:noProof w:val="0"/>
                <w:lang w:val="fr-FR" w:eastAsia="ru-RU"/>
              </w:rPr>
              <w:t xml:space="preserve"> de </w:t>
            </w:r>
            <w:proofErr w:type="spellStart"/>
            <w:r w:rsidRPr="006C0C40">
              <w:rPr>
                <w:noProof w:val="0"/>
                <w:lang w:val="fr-FR" w:eastAsia="ru-RU"/>
              </w:rPr>
              <w:t>încetare</w:t>
            </w:r>
            <w:proofErr w:type="spellEnd"/>
            <w:r w:rsidRPr="006C0C40">
              <w:rPr>
                <w:noProof w:val="0"/>
                <w:lang w:val="fr-FR" w:eastAsia="ru-RU"/>
              </w:rPr>
              <w:t xml:space="preserve"> a </w:t>
            </w:r>
            <w:proofErr w:type="spellStart"/>
            <w:r w:rsidRPr="006C0C40">
              <w:rPr>
                <w:noProof w:val="0"/>
                <w:lang w:val="fr-FR" w:eastAsia="ru-RU"/>
              </w:rPr>
              <w:t>contractului</w:t>
            </w:r>
            <w:proofErr w:type="spellEnd"/>
            <w:r w:rsidRPr="006C0C40">
              <w:rPr>
                <w:noProof w:val="0"/>
                <w:lang w:val="fr-FR" w:eastAsia="ru-RU"/>
              </w:rPr>
              <w:t xml:space="preserve"> de </w:t>
            </w:r>
            <w:proofErr w:type="spellStart"/>
            <w:r w:rsidRPr="006C0C40">
              <w:rPr>
                <w:noProof w:val="0"/>
                <w:lang w:val="fr-FR" w:eastAsia="ru-RU"/>
              </w:rPr>
              <w:t>achiziţii</w:t>
            </w:r>
            <w:proofErr w:type="spellEnd"/>
            <w:r w:rsidRPr="006C0C40">
              <w:rPr>
                <w:noProof w:val="0"/>
                <w:lang w:val="fr-FR" w:eastAsia="ru-RU"/>
              </w:rPr>
              <w:t xml:space="preserve"> </w:t>
            </w:r>
            <w:proofErr w:type="spellStart"/>
            <w:proofErr w:type="gramStart"/>
            <w:r w:rsidRPr="006C0C40">
              <w:rPr>
                <w:noProof w:val="0"/>
                <w:lang w:val="fr-FR" w:eastAsia="ru-RU"/>
              </w:rPr>
              <w:t>publice</w:t>
            </w:r>
            <w:proofErr w:type="spellEnd"/>
            <w:r w:rsidRPr="006C0C40">
              <w:rPr>
                <w:noProof w:val="0"/>
                <w:lang w:val="fr-FR" w:eastAsia="ru-RU"/>
              </w:rPr>
              <w:t>:</w:t>
            </w:r>
            <w:proofErr w:type="gramEnd"/>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6C0C40" w:rsidRDefault="00892FAB" w:rsidP="00892FAB">
            <w:pPr>
              <w:jc w:val="both"/>
              <w:rPr>
                <w:noProof w:val="0"/>
                <w:lang w:val="fr-FR"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6C0C40">
              <w:rPr>
                <w:noProof w:val="0"/>
                <w:lang w:val="fr-FR" w:eastAsia="ru-RU"/>
              </w:rPr>
              <w:t>Modificările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completările</w:t>
            </w:r>
            <w:proofErr w:type="spellEnd"/>
            <w:r w:rsidRPr="006C0C40">
              <w:rPr>
                <w:noProof w:val="0"/>
                <w:lang w:val="fr-FR" w:eastAsia="ru-RU"/>
              </w:rPr>
              <w:t xml:space="preserve"> la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valabile</w:t>
            </w:r>
            <w:proofErr w:type="spellEnd"/>
            <w:r w:rsidRPr="006C0C40">
              <w:rPr>
                <w:noProof w:val="0"/>
                <w:lang w:val="fr-FR" w:eastAsia="ru-RU"/>
              </w:rPr>
              <w:t xml:space="preserve"> </w:t>
            </w:r>
            <w:proofErr w:type="spellStart"/>
            <w:r w:rsidRPr="006C0C40">
              <w:rPr>
                <w:noProof w:val="0"/>
                <w:lang w:val="fr-FR" w:eastAsia="ru-RU"/>
              </w:rPr>
              <w:t>doar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cazul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care au </w:t>
            </w:r>
            <w:proofErr w:type="spellStart"/>
            <w:r w:rsidRPr="006C0C40">
              <w:rPr>
                <w:noProof w:val="0"/>
                <w:lang w:val="fr-FR" w:eastAsia="ru-RU"/>
              </w:rPr>
              <w:t>fost</w:t>
            </w:r>
            <w:proofErr w:type="spellEnd"/>
            <w:r w:rsidRPr="006C0C40">
              <w:rPr>
                <w:noProof w:val="0"/>
                <w:lang w:val="fr-FR" w:eastAsia="ru-RU"/>
              </w:rPr>
              <w:t xml:space="preserve"> </w:t>
            </w:r>
            <w:proofErr w:type="spellStart"/>
            <w:r w:rsidRPr="006C0C40">
              <w:rPr>
                <w:noProof w:val="0"/>
                <w:lang w:val="fr-FR" w:eastAsia="ru-RU"/>
              </w:rPr>
              <w:t>perfectate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scris</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au </w:t>
            </w:r>
            <w:proofErr w:type="spellStart"/>
            <w:r w:rsidRPr="006C0C40">
              <w:rPr>
                <w:noProof w:val="0"/>
                <w:lang w:val="fr-FR" w:eastAsia="ru-RU"/>
              </w:rPr>
              <w:t>fost</w:t>
            </w:r>
            <w:proofErr w:type="spellEnd"/>
            <w:r w:rsidRPr="006C0C40">
              <w:rPr>
                <w:noProof w:val="0"/>
                <w:lang w:val="fr-FR" w:eastAsia="ru-RU"/>
              </w:rPr>
              <w:t xml:space="preserve"> </w:t>
            </w:r>
            <w:proofErr w:type="spellStart"/>
            <w:r w:rsidRPr="006C0C40">
              <w:rPr>
                <w:noProof w:val="0"/>
                <w:lang w:val="fr-FR" w:eastAsia="ru-RU"/>
              </w:rPr>
              <w:t>semnate</w:t>
            </w:r>
            <w:proofErr w:type="spellEnd"/>
            <w:r w:rsidRPr="006C0C40">
              <w:rPr>
                <w:noProof w:val="0"/>
                <w:lang w:val="fr-FR" w:eastAsia="ru-RU"/>
              </w:rPr>
              <w:t xml:space="preserve"> de </w:t>
            </w:r>
            <w:proofErr w:type="spellStart"/>
            <w:r w:rsidRPr="006C0C40">
              <w:rPr>
                <w:noProof w:val="0"/>
                <w:lang w:val="fr-FR" w:eastAsia="ru-RU"/>
              </w:rPr>
              <w:t>ambele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actelor</w:t>
            </w:r>
            <w:proofErr w:type="spellEnd"/>
            <w:r w:rsidRPr="006C0C40">
              <w:rPr>
                <w:noProof w:val="0"/>
                <w:lang w:val="fr-FR" w:eastAsia="ru-RU"/>
              </w:rPr>
              <w:t xml:space="preserve"> normative.  </w:t>
            </w:r>
          </w:p>
          <w:p w14:paraId="029A5C9A" w14:textId="77777777" w:rsidR="00892FAB" w:rsidRPr="006C0C40" w:rsidRDefault="00892FAB" w:rsidP="00892FAB">
            <w:pPr>
              <w:jc w:val="both"/>
              <w:rPr>
                <w:noProof w:val="0"/>
                <w:lang w:val="fr-FR" w:eastAsia="ru-RU"/>
              </w:rPr>
            </w:pPr>
            <w:r w:rsidRPr="006C0C40">
              <w:rPr>
                <w:noProof w:val="0"/>
                <w:lang w:val="fr-FR" w:eastAsia="ru-RU"/>
              </w:rPr>
              <w:t xml:space="preserve">19.2. </w:t>
            </w:r>
            <w:proofErr w:type="spellStart"/>
            <w:r w:rsidRPr="006C0C40">
              <w:rPr>
                <w:noProof w:val="0"/>
                <w:lang w:val="fr-FR" w:eastAsia="ru-RU"/>
              </w:rPr>
              <w:t>Nici</w:t>
            </w:r>
            <w:proofErr w:type="spellEnd"/>
            <w:r w:rsidRPr="006C0C40">
              <w:rPr>
                <w:noProof w:val="0"/>
                <w:lang w:val="fr-FR" w:eastAsia="ru-RU"/>
              </w:rPr>
              <w:t xml:space="preserve"> </w:t>
            </w:r>
            <w:proofErr w:type="spellStart"/>
            <w:r w:rsidRPr="006C0C40">
              <w:rPr>
                <w:noProof w:val="0"/>
                <w:lang w:val="fr-FR" w:eastAsia="ru-RU"/>
              </w:rPr>
              <w:t>una</w:t>
            </w:r>
            <w:proofErr w:type="spellEnd"/>
            <w:r w:rsidRPr="006C0C40">
              <w:rPr>
                <w:noProof w:val="0"/>
                <w:lang w:val="fr-FR" w:eastAsia="ru-RU"/>
              </w:rPr>
              <w:t xml:space="preserve"> </w:t>
            </w:r>
            <w:proofErr w:type="spellStart"/>
            <w:r w:rsidRPr="006C0C40">
              <w:rPr>
                <w:noProof w:val="0"/>
                <w:lang w:val="fr-FR" w:eastAsia="ru-RU"/>
              </w:rPr>
              <w:t>dintre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nu are </w:t>
            </w:r>
            <w:proofErr w:type="spellStart"/>
            <w:r w:rsidRPr="006C0C40">
              <w:rPr>
                <w:noProof w:val="0"/>
                <w:lang w:val="fr-FR" w:eastAsia="ru-RU"/>
              </w:rPr>
              <w:t>dreptul</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transmită</w:t>
            </w:r>
            <w:proofErr w:type="spellEnd"/>
            <w:r w:rsidRPr="006C0C40">
              <w:rPr>
                <w:noProof w:val="0"/>
                <w:lang w:val="fr-FR" w:eastAsia="ru-RU"/>
              </w:rPr>
              <w:t xml:space="preserve"> </w:t>
            </w:r>
            <w:proofErr w:type="spellStart"/>
            <w:r w:rsidRPr="006C0C40">
              <w:rPr>
                <w:noProof w:val="0"/>
                <w:lang w:val="fr-FR" w:eastAsia="ru-RU"/>
              </w:rPr>
              <w:t>obligaţiile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drepturile</w:t>
            </w:r>
            <w:proofErr w:type="spellEnd"/>
            <w:r w:rsidRPr="006C0C40">
              <w:rPr>
                <w:noProof w:val="0"/>
                <w:lang w:val="fr-FR" w:eastAsia="ru-RU"/>
              </w:rPr>
              <w:t xml:space="preserve"> sale </w:t>
            </w:r>
            <w:proofErr w:type="spellStart"/>
            <w:r w:rsidRPr="006C0C40">
              <w:rPr>
                <w:noProof w:val="0"/>
                <w:lang w:val="fr-FR" w:eastAsia="ru-RU"/>
              </w:rPr>
              <w:t>stipulate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terţe</w:t>
            </w:r>
            <w:proofErr w:type="spellEnd"/>
            <w:r w:rsidRPr="006C0C40">
              <w:rPr>
                <w:noProof w:val="0"/>
                <w:lang w:val="fr-FR" w:eastAsia="ru-RU"/>
              </w:rPr>
              <w:t xml:space="preserve"> </w:t>
            </w:r>
            <w:proofErr w:type="spellStart"/>
            <w:r w:rsidRPr="006C0C40">
              <w:rPr>
                <w:noProof w:val="0"/>
                <w:lang w:val="fr-FR" w:eastAsia="ru-RU"/>
              </w:rPr>
              <w:t>persoane</w:t>
            </w:r>
            <w:proofErr w:type="spellEnd"/>
            <w:r w:rsidRPr="006C0C40">
              <w:rPr>
                <w:noProof w:val="0"/>
                <w:lang w:val="fr-FR" w:eastAsia="ru-RU"/>
              </w:rPr>
              <w:t xml:space="preserve">, </w:t>
            </w:r>
            <w:proofErr w:type="spellStart"/>
            <w:r w:rsidRPr="006C0C40">
              <w:rPr>
                <w:noProof w:val="0"/>
                <w:lang w:val="fr-FR" w:eastAsia="ru-RU"/>
              </w:rPr>
              <w:t>fără</w:t>
            </w:r>
            <w:proofErr w:type="spellEnd"/>
            <w:r w:rsidRPr="006C0C40">
              <w:rPr>
                <w:noProof w:val="0"/>
                <w:lang w:val="fr-FR" w:eastAsia="ru-RU"/>
              </w:rPr>
              <w:t xml:space="preserve"> </w:t>
            </w:r>
            <w:proofErr w:type="spellStart"/>
            <w:r w:rsidRPr="006C0C40">
              <w:rPr>
                <w:noProof w:val="0"/>
                <w:lang w:val="fr-FR" w:eastAsia="ru-RU"/>
              </w:rPr>
              <w:t>acordul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scris</w:t>
            </w:r>
            <w:proofErr w:type="spellEnd"/>
            <w:r w:rsidRPr="006C0C40">
              <w:rPr>
                <w:noProof w:val="0"/>
                <w:lang w:val="fr-FR" w:eastAsia="ru-RU"/>
              </w:rPr>
              <w:t xml:space="preserve"> al </w:t>
            </w:r>
            <w:proofErr w:type="spellStart"/>
            <w:r w:rsidRPr="006C0C40">
              <w:rPr>
                <w:noProof w:val="0"/>
                <w:lang w:val="fr-FR" w:eastAsia="ru-RU"/>
              </w:rPr>
              <w:t>celeilalte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w:t>
            </w:r>
          </w:p>
          <w:p w14:paraId="76DF2CD3" w14:textId="77777777" w:rsidR="00892FAB" w:rsidRPr="006C0C40" w:rsidRDefault="00892FAB" w:rsidP="00892FAB">
            <w:pPr>
              <w:jc w:val="both"/>
              <w:rPr>
                <w:noProof w:val="0"/>
                <w:lang w:val="fr-FR" w:eastAsia="ru-RU"/>
              </w:rPr>
            </w:pPr>
            <w:r w:rsidRPr="006C0C40">
              <w:rPr>
                <w:noProof w:val="0"/>
                <w:lang w:val="fr-FR" w:eastAsia="ru-RU"/>
              </w:rPr>
              <w:t xml:space="preserve">19.3.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este </w:t>
            </w:r>
            <w:proofErr w:type="spellStart"/>
            <w:r w:rsidRPr="006C0C40">
              <w:rPr>
                <w:noProof w:val="0"/>
                <w:lang w:val="fr-FR" w:eastAsia="ru-RU"/>
              </w:rPr>
              <w:t>întocmit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limba</w:t>
            </w:r>
            <w:proofErr w:type="spellEnd"/>
            <w:r w:rsidRPr="006C0C40">
              <w:rPr>
                <w:noProof w:val="0"/>
                <w:lang w:val="fr-FR" w:eastAsia="ru-RU"/>
              </w:rPr>
              <w:t xml:space="preserve"> de </w:t>
            </w:r>
            <w:proofErr w:type="spellStart"/>
            <w:r w:rsidRPr="006C0C40">
              <w:rPr>
                <w:noProof w:val="0"/>
                <w:lang w:val="fr-FR" w:eastAsia="ru-RU"/>
              </w:rPr>
              <w:t>română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două</w:t>
            </w:r>
            <w:proofErr w:type="spellEnd"/>
            <w:r w:rsidRPr="006C0C40">
              <w:rPr>
                <w:noProof w:val="0"/>
                <w:lang w:val="fr-FR" w:eastAsia="ru-RU"/>
              </w:rPr>
              <w:t xml:space="preserve"> </w:t>
            </w:r>
            <w:proofErr w:type="spellStart"/>
            <w:r w:rsidRPr="006C0C40">
              <w:rPr>
                <w:noProof w:val="0"/>
                <w:lang w:val="fr-FR" w:eastAsia="ru-RU"/>
              </w:rPr>
              <w:t>exemplare</w:t>
            </w:r>
            <w:proofErr w:type="spellEnd"/>
            <w:r w:rsidRPr="006C0C40">
              <w:rPr>
                <w:noProof w:val="0"/>
                <w:lang w:val="fr-FR" w:eastAsia="ru-RU"/>
              </w:rPr>
              <w:t xml:space="preserve"> de </w:t>
            </w:r>
            <w:proofErr w:type="spellStart"/>
            <w:r w:rsidRPr="006C0C40">
              <w:rPr>
                <w:noProof w:val="0"/>
                <w:lang w:val="fr-FR" w:eastAsia="ru-RU"/>
              </w:rPr>
              <w:t>valoare</w:t>
            </w:r>
            <w:proofErr w:type="spellEnd"/>
            <w:r w:rsidRPr="006C0C40">
              <w:rPr>
                <w:noProof w:val="0"/>
                <w:lang w:val="fr-FR" w:eastAsia="ru-RU"/>
              </w:rPr>
              <w:t xml:space="preserve"> </w:t>
            </w:r>
            <w:proofErr w:type="spellStart"/>
            <w:r w:rsidRPr="006C0C40">
              <w:rPr>
                <w:noProof w:val="0"/>
                <w:lang w:val="fr-FR" w:eastAsia="ru-RU"/>
              </w:rPr>
              <w:t>juridică</w:t>
            </w:r>
            <w:proofErr w:type="spellEnd"/>
            <w:r w:rsidRPr="006C0C40">
              <w:rPr>
                <w:noProof w:val="0"/>
                <w:lang w:val="fr-FR" w:eastAsia="ru-RU"/>
              </w:rPr>
              <w:t xml:space="preserve"> </w:t>
            </w:r>
            <w:proofErr w:type="spellStart"/>
            <w:r w:rsidRPr="006C0C40">
              <w:rPr>
                <w:noProof w:val="0"/>
                <w:lang w:val="fr-FR" w:eastAsia="ru-RU"/>
              </w:rPr>
              <w:t>egală</w:t>
            </w:r>
            <w:proofErr w:type="spellEnd"/>
            <w:r w:rsidRPr="006C0C40">
              <w:rPr>
                <w:noProof w:val="0"/>
                <w:lang w:val="fr-FR" w:eastAsia="ru-RU"/>
              </w:rPr>
              <w:t xml:space="preserve">, </w:t>
            </w:r>
            <w:proofErr w:type="spellStart"/>
            <w:r w:rsidRPr="006C0C40">
              <w:rPr>
                <w:noProof w:val="0"/>
                <w:lang w:val="fr-FR" w:eastAsia="ru-RU"/>
              </w:rPr>
              <w:t>câte</w:t>
            </w:r>
            <w:proofErr w:type="spellEnd"/>
            <w:r w:rsidRPr="006C0C40">
              <w:rPr>
                <w:noProof w:val="0"/>
                <w:lang w:val="fr-FR" w:eastAsia="ru-RU"/>
              </w:rPr>
              <w:t xml:space="preserve"> un </w:t>
            </w:r>
            <w:proofErr w:type="spellStart"/>
            <w:r w:rsidRPr="006C0C40">
              <w:rPr>
                <w:noProof w:val="0"/>
                <w:lang w:val="fr-FR" w:eastAsia="ru-RU"/>
              </w:rPr>
              <w:t>exemplar</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Antreprenor</w:t>
            </w:r>
            <w:proofErr w:type="spellEnd"/>
            <w:r w:rsidRPr="006C0C40">
              <w:rPr>
                <w:noProof w:val="0"/>
                <w:lang w:val="fr-FR"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6C0C40" w:rsidRDefault="00892FAB" w:rsidP="00892FAB">
            <w:pPr>
              <w:spacing w:line="276" w:lineRule="auto"/>
              <w:contextualSpacing/>
              <w:jc w:val="center"/>
              <w:rPr>
                <w:b/>
                <w:noProof w:val="0"/>
                <w:lang w:val="fr-FR" w:eastAsia="ru-RU"/>
              </w:rPr>
            </w:pPr>
            <w:r w:rsidRPr="006C0C40">
              <w:rPr>
                <w:b/>
                <w:noProof w:val="0"/>
                <w:lang w:val="fr-FR" w:eastAsia="ru-RU"/>
              </w:rPr>
              <w:t>RECHIZITELE JURIDICE, POŞTALE ŞI DE PLĂŢI ALE PĂRŢILOR</w:t>
            </w:r>
          </w:p>
          <w:p w14:paraId="594C7452" w14:textId="77777777" w:rsidR="00892FAB" w:rsidRPr="006C0C40" w:rsidRDefault="00892FAB" w:rsidP="00892FAB">
            <w:pPr>
              <w:spacing w:line="276" w:lineRule="auto"/>
              <w:contextualSpacing/>
              <w:jc w:val="center"/>
              <w:rPr>
                <w:b/>
                <w:noProof w:val="0"/>
                <w:lang w:val="fr-FR"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6C0C40" w:rsidRDefault="00892FAB" w:rsidP="00892FAB">
                  <w:pPr>
                    <w:tabs>
                      <w:tab w:val="left" w:pos="3295"/>
                    </w:tabs>
                    <w:rPr>
                      <w:b/>
                      <w:noProof w:val="0"/>
                      <w:lang w:val="fr-FR" w:eastAsia="ru-RU"/>
                    </w:rPr>
                  </w:pPr>
                  <w:r w:rsidRPr="006C0C40">
                    <w:rPr>
                      <w:b/>
                      <w:iCs/>
                      <w:noProof w:val="0"/>
                      <w:lang w:val="fr-FR" w:eastAsia="ru-RU"/>
                    </w:rPr>
                    <w:t>BENEFICIAR</w:t>
                  </w:r>
                </w:p>
              </w:tc>
              <w:tc>
                <w:tcPr>
                  <w:tcW w:w="4680" w:type="dxa"/>
                </w:tcPr>
                <w:p w14:paraId="4BE9BD37" w14:textId="77777777" w:rsidR="00892FAB" w:rsidRPr="006C0C40" w:rsidRDefault="00892FAB" w:rsidP="00892FAB">
                  <w:pPr>
                    <w:tabs>
                      <w:tab w:val="left" w:pos="3295"/>
                    </w:tabs>
                    <w:rPr>
                      <w:noProof w:val="0"/>
                      <w:lang w:val="fr-FR" w:eastAsia="ru-RU"/>
                    </w:rPr>
                  </w:pPr>
                  <w:r w:rsidRPr="006C0C40">
                    <w:rPr>
                      <w:b/>
                      <w:iCs/>
                      <w:noProof w:val="0"/>
                      <w:lang w:val="fr-FR" w:eastAsia="ru-RU"/>
                    </w:rPr>
                    <w:t xml:space="preserve">ANTREPRENOR </w:t>
                  </w:r>
                </w:p>
              </w:tc>
            </w:tr>
            <w:tr w:rsidR="00892FAB" w:rsidRPr="00892FAB" w14:paraId="779C0EF1" w14:textId="77777777" w:rsidTr="00BC532B">
              <w:tc>
                <w:tcPr>
                  <w:tcW w:w="4675" w:type="dxa"/>
                  <w:vAlign w:val="center"/>
                </w:tcPr>
                <w:p w14:paraId="43EBCBD4" w14:textId="77777777" w:rsidR="00892FAB" w:rsidRPr="006C0C40" w:rsidRDefault="00892FAB" w:rsidP="00892FAB">
                  <w:pPr>
                    <w:tabs>
                      <w:tab w:val="left" w:pos="1134"/>
                      <w:tab w:val="left" w:pos="4680"/>
                      <w:tab w:val="left" w:pos="7020"/>
                    </w:tabs>
                    <w:suppressAutoHyphens/>
                    <w:jc w:val="both"/>
                    <w:rPr>
                      <w:noProof w:val="0"/>
                      <w:lang w:val="fr-FR" w:eastAsia="ru-RU"/>
                    </w:rPr>
                  </w:pPr>
                  <w:proofErr w:type="spellStart"/>
                  <w:r w:rsidRPr="006C0C40">
                    <w:rPr>
                      <w:noProof w:val="0"/>
                      <w:lang w:val="fr-FR" w:eastAsia="ru-RU"/>
                    </w:rPr>
                    <w:t>Adresa</w:t>
                  </w:r>
                  <w:proofErr w:type="spellEnd"/>
                  <w:r w:rsidRPr="006C0C40">
                    <w:rPr>
                      <w:noProof w:val="0"/>
                      <w:lang w:val="fr-FR" w:eastAsia="ru-RU"/>
                    </w:rPr>
                    <w:t xml:space="preserve"> </w:t>
                  </w:r>
                  <w:proofErr w:type="spellStart"/>
                  <w:proofErr w:type="gramStart"/>
                  <w:r w:rsidRPr="006C0C40">
                    <w:rPr>
                      <w:noProof w:val="0"/>
                      <w:lang w:val="fr-FR" w:eastAsia="ru-RU"/>
                    </w:rPr>
                    <w:t>poştală</w:t>
                  </w:r>
                  <w:proofErr w:type="spellEnd"/>
                  <w:r w:rsidRPr="006C0C40">
                    <w:rPr>
                      <w:noProof w:val="0"/>
                      <w:lang w:val="fr-FR" w:eastAsia="ru-RU"/>
                    </w:rPr>
                    <w:t>:</w:t>
                  </w:r>
                  <w:proofErr w:type="gramEnd"/>
                </w:p>
              </w:tc>
              <w:tc>
                <w:tcPr>
                  <w:tcW w:w="4680" w:type="dxa"/>
                  <w:vAlign w:val="center"/>
                </w:tcPr>
                <w:p w14:paraId="47F75C48" w14:textId="77777777" w:rsidR="00892FAB" w:rsidRPr="006C0C40" w:rsidRDefault="00892FAB" w:rsidP="00892FAB">
                  <w:pPr>
                    <w:tabs>
                      <w:tab w:val="left" w:pos="1134"/>
                      <w:tab w:val="left" w:pos="4680"/>
                      <w:tab w:val="left" w:pos="7020"/>
                    </w:tabs>
                    <w:suppressAutoHyphens/>
                    <w:ind w:hanging="14"/>
                    <w:jc w:val="both"/>
                    <w:rPr>
                      <w:noProof w:val="0"/>
                      <w:lang w:val="fr-FR" w:eastAsia="ru-RU"/>
                    </w:rPr>
                  </w:pPr>
                  <w:proofErr w:type="spellStart"/>
                  <w:r w:rsidRPr="006C0C40">
                    <w:rPr>
                      <w:noProof w:val="0"/>
                      <w:lang w:val="fr-FR" w:eastAsia="ru-RU"/>
                    </w:rPr>
                    <w:t>Adresa</w:t>
                  </w:r>
                  <w:proofErr w:type="spellEnd"/>
                  <w:r w:rsidRPr="006C0C40">
                    <w:rPr>
                      <w:noProof w:val="0"/>
                      <w:lang w:val="fr-FR" w:eastAsia="ru-RU"/>
                    </w:rPr>
                    <w:t xml:space="preserve"> </w:t>
                  </w:r>
                  <w:proofErr w:type="spellStart"/>
                  <w:proofErr w:type="gramStart"/>
                  <w:r w:rsidRPr="006C0C40">
                    <w:rPr>
                      <w:noProof w:val="0"/>
                      <w:lang w:val="fr-FR" w:eastAsia="ru-RU"/>
                    </w:rPr>
                    <w:t>poştală</w:t>
                  </w:r>
                  <w:proofErr w:type="spellEnd"/>
                  <w:r w:rsidRPr="006C0C40">
                    <w:rPr>
                      <w:noProof w:val="0"/>
                      <w:lang w:val="fr-FR" w:eastAsia="ru-RU"/>
                    </w:rPr>
                    <w:t>:</w:t>
                  </w:r>
                  <w:proofErr w:type="gramEnd"/>
                </w:p>
              </w:tc>
            </w:tr>
            <w:tr w:rsidR="00892FAB" w:rsidRPr="00892FAB" w14:paraId="0DB960BF" w14:textId="77777777" w:rsidTr="00BC532B">
              <w:tc>
                <w:tcPr>
                  <w:tcW w:w="4675" w:type="dxa"/>
                  <w:vAlign w:val="center"/>
                </w:tcPr>
                <w:p w14:paraId="38F63D1F" w14:textId="77777777" w:rsidR="00892FAB" w:rsidRPr="006C0C40" w:rsidRDefault="00892FAB" w:rsidP="00892FAB">
                  <w:pPr>
                    <w:tabs>
                      <w:tab w:val="left" w:pos="1134"/>
                      <w:tab w:val="left" w:pos="4680"/>
                      <w:tab w:val="left" w:pos="7020"/>
                    </w:tabs>
                    <w:suppressAutoHyphens/>
                    <w:jc w:val="both"/>
                    <w:rPr>
                      <w:noProof w:val="0"/>
                      <w:lang w:val="fr-FR" w:eastAsia="ru-RU"/>
                    </w:rPr>
                  </w:pPr>
                  <w:proofErr w:type="gramStart"/>
                  <w:r w:rsidRPr="006C0C40">
                    <w:rPr>
                      <w:noProof w:val="0"/>
                      <w:lang w:val="fr-FR" w:eastAsia="ru-RU"/>
                    </w:rPr>
                    <w:t>Telefon:</w:t>
                  </w:r>
                  <w:proofErr w:type="gramEnd"/>
                </w:p>
              </w:tc>
              <w:tc>
                <w:tcPr>
                  <w:tcW w:w="4680" w:type="dxa"/>
                  <w:vAlign w:val="center"/>
                </w:tcPr>
                <w:p w14:paraId="5993949E" w14:textId="77777777" w:rsidR="00892FAB" w:rsidRPr="006C0C40" w:rsidRDefault="00892FAB" w:rsidP="00892FAB">
                  <w:pPr>
                    <w:tabs>
                      <w:tab w:val="left" w:pos="1134"/>
                      <w:tab w:val="left" w:pos="4680"/>
                      <w:tab w:val="left" w:pos="7020"/>
                    </w:tabs>
                    <w:suppressAutoHyphens/>
                    <w:ind w:hanging="14"/>
                    <w:jc w:val="both"/>
                    <w:rPr>
                      <w:noProof w:val="0"/>
                      <w:lang w:val="fr-FR" w:eastAsia="ru-RU"/>
                    </w:rPr>
                  </w:pPr>
                  <w:proofErr w:type="gramStart"/>
                  <w:r w:rsidRPr="006C0C40">
                    <w:rPr>
                      <w:noProof w:val="0"/>
                      <w:lang w:val="fr-FR" w:eastAsia="ru-RU"/>
                    </w:rPr>
                    <w:t>Telefon:</w:t>
                  </w:r>
                  <w:proofErr w:type="gramEnd"/>
                </w:p>
              </w:tc>
            </w:tr>
            <w:tr w:rsidR="00892FAB" w:rsidRPr="00892FAB" w14:paraId="6F6845FC" w14:textId="77777777" w:rsidTr="00BC532B">
              <w:tc>
                <w:tcPr>
                  <w:tcW w:w="4675" w:type="dxa"/>
                  <w:vAlign w:val="center"/>
                </w:tcPr>
                <w:p w14:paraId="1BC12FB8" w14:textId="77777777" w:rsidR="00892FAB" w:rsidRPr="006C0C40" w:rsidRDefault="00892FAB" w:rsidP="00892FAB">
                  <w:pPr>
                    <w:tabs>
                      <w:tab w:val="left" w:pos="1134"/>
                      <w:tab w:val="left" w:pos="4680"/>
                      <w:tab w:val="left" w:pos="7020"/>
                    </w:tabs>
                    <w:suppressAutoHyphens/>
                    <w:jc w:val="both"/>
                    <w:rPr>
                      <w:noProof w:val="0"/>
                      <w:lang w:val="fr-FR" w:eastAsia="ru-RU"/>
                    </w:rPr>
                  </w:pPr>
                  <w:r w:rsidRPr="006C0C40">
                    <w:rPr>
                      <w:noProof w:val="0"/>
                      <w:lang w:val="fr-FR" w:eastAsia="ru-RU"/>
                    </w:rPr>
                    <w:t xml:space="preserve">Cod </w:t>
                  </w:r>
                  <w:proofErr w:type="gramStart"/>
                  <w:r w:rsidRPr="006C0C40">
                    <w:rPr>
                      <w:noProof w:val="0"/>
                      <w:lang w:val="fr-FR" w:eastAsia="ru-RU"/>
                    </w:rPr>
                    <w:t>fiscal:</w:t>
                  </w:r>
                  <w:proofErr w:type="gramEnd"/>
                </w:p>
              </w:tc>
              <w:tc>
                <w:tcPr>
                  <w:tcW w:w="4680" w:type="dxa"/>
                  <w:vAlign w:val="center"/>
                </w:tcPr>
                <w:p w14:paraId="5D505F63" w14:textId="77777777" w:rsidR="00892FAB" w:rsidRPr="006C0C40" w:rsidRDefault="00892FAB" w:rsidP="00892FAB">
                  <w:pPr>
                    <w:tabs>
                      <w:tab w:val="left" w:pos="1134"/>
                      <w:tab w:val="left" w:pos="4680"/>
                      <w:tab w:val="left" w:pos="7020"/>
                    </w:tabs>
                    <w:suppressAutoHyphens/>
                    <w:ind w:hanging="14"/>
                    <w:jc w:val="both"/>
                    <w:rPr>
                      <w:noProof w:val="0"/>
                      <w:lang w:val="fr-FR" w:eastAsia="ru-RU"/>
                    </w:rPr>
                  </w:pPr>
                  <w:r w:rsidRPr="006C0C40">
                    <w:rPr>
                      <w:noProof w:val="0"/>
                      <w:lang w:val="fr-FR" w:eastAsia="ru-RU"/>
                    </w:rPr>
                    <w:t xml:space="preserve">Cod </w:t>
                  </w:r>
                  <w:proofErr w:type="gramStart"/>
                  <w:r w:rsidRPr="006C0C40">
                    <w:rPr>
                      <w:noProof w:val="0"/>
                      <w:lang w:val="fr-FR" w:eastAsia="ru-RU"/>
                    </w:rPr>
                    <w:t>fiscal:</w:t>
                  </w:r>
                  <w:proofErr w:type="gramEnd"/>
                </w:p>
              </w:tc>
            </w:tr>
            <w:tr w:rsidR="00892FAB" w:rsidRPr="00892FAB" w14:paraId="3F071D46" w14:textId="77777777" w:rsidTr="00BC532B">
              <w:tc>
                <w:tcPr>
                  <w:tcW w:w="4675" w:type="dxa"/>
                  <w:vAlign w:val="center"/>
                </w:tcPr>
                <w:p w14:paraId="0E51B967" w14:textId="77777777" w:rsidR="00892FAB" w:rsidRPr="006C0C40" w:rsidRDefault="00892FAB" w:rsidP="00892FAB">
                  <w:pPr>
                    <w:tabs>
                      <w:tab w:val="left" w:pos="1134"/>
                      <w:tab w:val="left" w:pos="4680"/>
                      <w:tab w:val="left" w:pos="7020"/>
                    </w:tabs>
                    <w:suppressAutoHyphens/>
                    <w:jc w:val="both"/>
                    <w:rPr>
                      <w:noProof w:val="0"/>
                      <w:lang w:val="fr-FR" w:eastAsia="ru-RU"/>
                    </w:rPr>
                  </w:pPr>
                  <w:proofErr w:type="spellStart"/>
                  <w:proofErr w:type="gramStart"/>
                  <w:r w:rsidRPr="006C0C40">
                    <w:rPr>
                      <w:noProof w:val="0"/>
                      <w:lang w:val="fr-FR" w:eastAsia="ru-RU"/>
                    </w:rPr>
                    <w:t>Banca</w:t>
                  </w:r>
                  <w:proofErr w:type="spellEnd"/>
                  <w:r w:rsidRPr="006C0C40">
                    <w:rPr>
                      <w:noProof w:val="0"/>
                      <w:lang w:val="fr-FR" w:eastAsia="ru-RU"/>
                    </w:rPr>
                    <w:t>:</w:t>
                  </w:r>
                  <w:proofErr w:type="gramEnd"/>
                </w:p>
              </w:tc>
              <w:tc>
                <w:tcPr>
                  <w:tcW w:w="4680" w:type="dxa"/>
                  <w:vAlign w:val="center"/>
                </w:tcPr>
                <w:p w14:paraId="70426AC6" w14:textId="77777777" w:rsidR="00892FAB" w:rsidRPr="006C0C40" w:rsidRDefault="00892FAB" w:rsidP="00892FAB">
                  <w:pPr>
                    <w:tabs>
                      <w:tab w:val="left" w:pos="1134"/>
                      <w:tab w:val="left" w:pos="4680"/>
                      <w:tab w:val="left" w:pos="7020"/>
                    </w:tabs>
                    <w:suppressAutoHyphens/>
                    <w:ind w:hanging="14"/>
                    <w:jc w:val="both"/>
                    <w:rPr>
                      <w:noProof w:val="0"/>
                      <w:lang w:val="fr-FR" w:eastAsia="ru-RU"/>
                    </w:rPr>
                  </w:pPr>
                  <w:proofErr w:type="spellStart"/>
                  <w:proofErr w:type="gramStart"/>
                  <w:r w:rsidRPr="006C0C40">
                    <w:rPr>
                      <w:noProof w:val="0"/>
                      <w:lang w:val="fr-FR" w:eastAsia="ru-RU"/>
                    </w:rPr>
                    <w:t>Banca</w:t>
                  </w:r>
                  <w:proofErr w:type="spellEnd"/>
                  <w:r w:rsidRPr="006C0C40">
                    <w:rPr>
                      <w:noProof w:val="0"/>
                      <w:lang w:val="fr-FR" w:eastAsia="ru-RU"/>
                    </w:rPr>
                    <w:t>:</w:t>
                  </w:r>
                  <w:proofErr w:type="gramEnd"/>
                </w:p>
              </w:tc>
            </w:tr>
            <w:tr w:rsidR="00892FAB" w:rsidRPr="00892FAB" w14:paraId="41DC086C" w14:textId="77777777" w:rsidTr="00BC532B">
              <w:tc>
                <w:tcPr>
                  <w:tcW w:w="4675" w:type="dxa"/>
                  <w:vAlign w:val="center"/>
                </w:tcPr>
                <w:p w14:paraId="0EFADD46" w14:textId="77777777" w:rsidR="00892FAB" w:rsidRPr="006C0C40" w:rsidRDefault="00892FAB" w:rsidP="00892FAB">
                  <w:pPr>
                    <w:tabs>
                      <w:tab w:val="left" w:pos="1134"/>
                      <w:tab w:val="left" w:pos="4680"/>
                      <w:tab w:val="left" w:pos="7020"/>
                    </w:tabs>
                    <w:suppressAutoHyphens/>
                    <w:jc w:val="both"/>
                    <w:rPr>
                      <w:noProof w:val="0"/>
                      <w:lang w:val="fr-FR" w:eastAsia="ru-RU"/>
                    </w:rPr>
                  </w:pPr>
                  <w:r w:rsidRPr="006C0C40">
                    <w:rPr>
                      <w:noProof w:val="0"/>
                      <w:lang w:val="fr-FR" w:eastAsia="ru-RU"/>
                    </w:rPr>
                    <w:t xml:space="preserve">Cod </w:t>
                  </w:r>
                  <w:proofErr w:type="gramStart"/>
                  <w:r w:rsidRPr="006C0C40">
                    <w:rPr>
                      <w:noProof w:val="0"/>
                      <w:lang w:val="fr-FR" w:eastAsia="ru-RU"/>
                    </w:rPr>
                    <w:t>IBAN:</w:t>
                  </w:r>
                  <w:proofErr w:type="gramEnd"/>
                </w:p>
              </w:tc>
              <w:tc>
                <w:tcPr>
                  <w:tcW w:w="4680" w:type="dxa"/>
                  <w:vAlign w:val="center"/>
                </w:tcPr>
                <w:p w14:paraId="49078DE9" w14:textId="77777777" w:rsidR="00892FAB" w:rsidRPr="006C0C40" w:rsidRDefault="00892FAB" w:rsidP="00892FAB">
                  <w:pPr>
                    <w:tabs>
                      <w:tab w:val="left" w:pos="1134"/>
                      <w:tab w:val="left" w:pos="4680"/>
                      <w:tab w:val="left" w:pos="7020"/>
                    </w:tabs>
                    <w:suppressAutoHyphens/>
                    <w:ind w:hanging="14"/>
                    <w:jc w:val="both"/>
                    <w:rPr>
                      <w:noProof w:val="0"/>
                      <w:lang w:val="fr-FR" w:eastAsia="ru-RU"/>
                    </w:rPr>
                  </w:pPr>
                  <w:r w:rsidRPr="006C0C40">
                    <w:rPr>
                      <w:noProof w:val="0"/>
                      <w:lang w:val="fr-FR" w:eastAsia="ru-RU"/>
                    </w:rPr>
                    <w:t xml:space="preserve">Cod </w:t>
                  </w:r>
                  <w:proofErr w:type="gramStart"/>
                  <w:r w:rsidRPr="006C0C40">
                    <w:rPr>
                      <w:noProof w:val="0"/>
                      <w:lang w:val="fr-FR" w:eastAsia="ru-RU"/>
                    </w:rPr>
                    <w:t>IBAN:</w:t>
                  </w:r>
                  <w:proofErr w:type="gramEnd"/>
                </w:p>
              </w:tc>
            </w:tr>
          </w:tbl>
          <w:p w14:paraId="313BFCD7" w14:textId="77777777" w:rsidR="00892FAB" w:rsidRPr="006C0C40" w:rsidRDefault="00892FAB" w:rsidP="00892FAB">
            <w:pPr>
              <w:spacing w:line="276" w:lineRule="auto"/>
              <w:contextualSpacing/>
              <w:jc w:val="center"/>
              <w:rPr>
                <w:b/>
                <w:noProof w:val="0"/>
                <w:lang w:val="fr-FR" w:eastAsia="ru-RU"/>
              </w:rPr>
            </w:pPr>
          </w:p>
          <w:p w14:paraId="655F8345" w14:textId="77777777" w:rsidR="00892FAB" w:rsidRPr="006C0C40" w:rsidRDefault="00892FAB" w:rsidP="00892FAB">
            <w:pPr>
              <w:tabs>
                <w:tab w:val="left" w:pos="360"/>
              </w:tabs>
              <w:jc w:val="both"/>
              <w:rPr>
                <w:noProof w:val="0"/>
                <w:lang w:val="fr-FR" w:eastAsia="ru-RU"/>
              </w:rPr>
            </w:pPr>
          </w:p>
          <w:p w14:paraId="1C3BCCA1" w14:textId="77777777" w:rsidR="00892FAB" w:rsidRPr="006C0C40" w:rsidRDefault="00892FAB" w:rsidP="00892FAB">
            <w:pPr>
              <w:tabs>
                <w:tab w:val="left" w:pos="360"/>
                <w:tab w:val="left" w:pos="2685"/>
              </w:tabs>
              <w:jc w:val="both"/>
              <w:rPr>
                <w:noProof w:val="0"/>
                <w:lang w:val="fr-FR" w:eastAsia="ru-RU"/>
              </w:rPr>
            </w:pPr>
            <w:r w:rsidRPr="006C0C40">
              <w:rPr>
                <w:noProof w:val="0"/>
                <w:lang w:val="fr-FR" w:eastAsia="ru-RU"/>
              </w:rPr>
              <w:tab/>
            </w:r>
          </w:p>
          <w:p w14:paraId="3D25F8CE" w14:textId="77777777" w:rsidR="00892FAB" w:rsidRPr="006C0C40" w:rsidRDefault="00892FAB" w:rsidP="00892FAB">
            <w:pPr>
              <w:tabs>
                <w:tab w:val="left" w:pos="360"/>
                <w:tab w:val="left" w:pos="2685"/>
              </w:tabs>
              <w:spacing w:line="276" w:lineRule="auto"/>
              <w:contextualSpacing/>
              <w:jc w:val="center"/>
              <w:rPr>
                <w:b/>
                <w:noProof w:val="0"/>
                <w:lang w:val="fr-FR" w:eastAsia="ru-RU"/>
              </w:rPr>
            </w:pPr>
            <w:r w:rsidRPr="006C0C40">
              <w:rPr>
                <w:b/>
                <w:noProof w:val="0"/>
                <w:lang w:val="fr-FR" w:eastAsia="ru-RU"/>
              </w:rPr>
              <w:t>SEMNĂTURILE PĂRŢILOR</w:t>
            </w:r>
          </w:p>
          <w:p w14:paraId="74C6D924" w14:textId="77777777" w:rsidR="00892FAB" w:rsidRPr="006C0C40" w:rsidRDefault="00892FAB" w:rsidP="00892FAB">
            <w:pPr>
              <w:tabs>
                <w:tab w:val="left" w:pos="360"/>
                <w:tab w:val="left" w:pos="2685"/>
              </w:tabs>
              <w:spacing w:line="276" w:lineRule="auto"/>
              <w:contextualSpacing/>
              <w:jc w:val="center"/>
              <w:rPr>
                <w:b/>
                <w:noProof w:val="0"/>
                <w:lang w:val="fr-FR"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6C0C40" w:rsidRDefault="00892FAB" w:rsidP="00892FAB">
      <w:pPr>
        <w:jc w:val="center"/>
        <w:rPr>
          <w:b/>
          <w:noProof w:val="0"/>
          <w:lang w:val="fr-FR" w:eastAsia="ru-RU"/>
        </w:rPr>
      </w:pPr>
      <w:proofErr w:type="gramStart"/>
      <w:r w:rsidRPr="006C0C40">
        <w:rPr>
          <w:b/>
          <w:noProof w:val="0"/>
          <w:lang w:val="fr-FR" w:eastAsia="ru-RU"/>
        </w:rPr>
        <w:t>de</w:t>
      </w:r>
      <w:proofErr w:type="gramEnd"/>
      <w:r w:rsidRPr="006C0C40">
        <w:rPr>
          <w:b/>
          <w:noProof w:val="0"/>
          <w:lang w:val="fr-FR" w:eastAsia="ru-RU"/>
        </w:rPr>
        <w:t xml:space="preserve"> </w:t>
      </w:r>
      <w:proofErr w:type="spellStart"/>
      <w:r w:rsidRPr="006C0C40">
        <w:rPr>
          <w:b/>
          <w:noProof w:val="0"/>
          <w:lang w:val="fr-FR" w:eastAsia="ru-RU"/>
        </w:rPr>
        <w:t>achiziţie</w:t>
      </w:r>
      <w:proofErr w:type="spellEnd"/>
      <w:r w:rsidRPr="006C0C40">
        <w:rPr>
          <w:b/>
          <w:noProof w:val="0"/>
          <w:lang w:val="fr-FR" w:eastAsia="ru-RU"/>
        </w:rPr>
        <w:t xml:space="preserve"> </w:t>
      </w:r>
      <w:proofErr w:type="spellStart"/>
      <w:r w:rsidRPr="006C0C40">
        <w:rPr>
          <w:b/>
          <w:noProof w:val="0"/>
          <w:lang w:val="fr-FR" w:eastAsia="ru-RU"/>
        </w:rPr>
        <w:t>publică</w:t>
      </w:r>
      <w:proofErr w:type="spellEnd"/>
      <w:r w:rsidRPr="006C0C40">
        <w:rPr>
          <w:b/>
          <w:noProof w:val="0"/>
          <w:lang w:val="fr-FR" w:eastAsia="ru-RU"/>
        </w:rPr>
        <w:t xml:space="preserve"> de </w:t>
      </w:r>
      <w:proofErr w:type="spellStart"/>
      <w:r w:rsidRPr="006C0C40">
        <w:rPr>
          <w:b/>
          <w:noProof w:val="0"/>
          <w:lang w:val="fr-FR" w:eastAsia="ru-RU"/>
        </w:rPr>
        <w:t>servicii</w:t>
      </w:r>
      <w:proofErr w:type="spellEnd"/>
      <w:r w:rsidRPr="006C0C40">
        <w:rPr>
          <w:b/>
          <w:noProof w:val="0"/>
          <w:lang w:val="fr-FR" w:eastAsia="ru-RU"/>
        </w:rPr>
        <w:t xml:space="preserve"> de </w:t>
      </w:r>
      <w:proofErr w:type="spellStart"/>
      <w:r w:rsidRPr="006C0C40">
        <w:rPr>
          <w:b/>
          <w:noProof w:val="0"/>
          <w:lang w:val="fr-FR" w:eastAsia="ru-RU"/>
        </w:rPr>
        <w:t>proiectare</w:t>
      </w:r>
      <w:proofErr w:type="spellEnd"/>
      <w:r w:rsidRPr="006C0C40">
        <w:rPr>
          <w:b/>
          <w:noProof w:val="0"/>
          <w:lang w:val="fr-FR" w:eastAsia="ru-RU"/>
        </w:rPr>
        <w:t xml:space="preserve"> </w:t>
      </w:r>
    </w:p>
    <w:p w14:paraId="50E74BD6" w14:textId="77777777" w:rsidR="00892FAB" w:rsidRPr="006C0C40" w:rsidRDefault="00892FAB" w:rsidP="00892FAB">
      <w:pPr>
        <w:tabs>
          <w:tab w:val="left" w:pos="2295"/>
        </w:tabs>
        <w:jc w:val="both"/>
        <w:rPr>
          <w:noProof w:val="0"/>
          <w:lang w:val="fr-FR"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6C0C40" w:rsidRDefault="00892FAB" w:rsidP="00892FAB">
            <w:pPr>
              <w:jc w:val="both"/>
              <w:rPr>
                <w:noProof w:val="0"/>
                <w:lang w:val="fr-FR" w:eastAsia="ru-RU"/>
              </w:rPr>
            </w:pPr>
            <w:r w:rsidRPr="006C0C40">
              <w:rPr>
                <w:b/>
                <w:noProof w:val="0"/>
                <w:lang w:val="fr-FR" w:eastAsia="ru-RU"/>
              </w:rPr>
              <w:t>_______________________</w:t>
            </w:r>
            <w:proofErr w:type="spellStart"/>
            <w:r w:rsidRPr="006C0C40">
              <w:rPr>
                <w:noProof w:val="0"/>
                <w:lang w:val="fr-FR" w:eastAsia="ru-RU"/>
              </w:rPr>
              <w:t>reprezentat</w:t>
            </w:r>
            <w:proofErr w:type="spellEnd"/>
            <w:r w:rsidRPr="006C0C40">
              <w:rPr>
                <w:noProof w:val="0"/>
                <w:lang w:val="fr-FR" w:eastAsia="ru-RU"/>
              </w:rPr>
              <w:t xml:space="preserve"> </w:t>
            </w:r>
            <w:proofErr w:type="spellStart"/>
            <w:r w:rsidRPr="006C0C40">
              <w:rPr>
                <w:noProof w:val="0"/>
                <w:lang w:val="fr-FR" w:eastAsia="ru-RU"/>
              </w:rPr>
              <w:t>legal</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b/>
                <w:noProof w:val="0"/>
                <w:lang w:val="fr-FR" w:eastAsia="ru-RU"/>
              </w:rPr>
              <w:t>___________________</w:t>
            </w:r>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calitate</w:t>
            </w:r>
            <w:proofErr w:type="spellEnd"/>
            <w:r w:rsidRPr="006C0C40">
              <w:rPr>
                <w:noProof w:val="0"/>
                <w:lang w:val="fr-FR" w:eastAsia="ru-RU"/>
              </w:rPr>
              <w:t xml:space="preserve"> de </w:t>
            </w:r>
            <w:proofErr w:type="spellStart"/>
            <w:r w:rsidRPr="006C0C40">
              <w:rPr>
                <w:i/>
                <w:noProof w:val="0"/>
                <w:lang w:val="fr-FR" w:eastAsia="ru-RU"/>
              </w:rPr>
              <w:t>Prestator</w:t>
            </w:r>
            <w:proofErr w:type="spellEnd"/>
            <w:r w:rsidRPr="006C0C40">
              <w:rPr>
                <w:i/>
                <w:noProof w:val="0"/>
                <w:lang w:val="fr-FR" w:eastAsia="ru-RU"/>
              </w:rPr>
              <w:t xml:space="preserve">, </w:t>
            </w:r>
            <w:proofErr w:type="gramStart"/>
            <w:r w:rsidRPr="006C0C40">
              <w:rPr>
                <w:noProof w:val="0"/>
                <w:lang w:val="fr-FR" w:eastAsia="ru-RU"/>
              </w:rPr>
              <w:t>IDNO</w:t>
            </w:r>
            <w:r w:rsidRPr="006C0C40">
              <w:rPr>
                <w:i/>
                <w:noProof w:val="0"/>
                <w:lang w:val="fr-FR" w:eastAsia="ru-RU"/>
              </w:rPr>
              <w:t xml:space="preserve">, </w:t>
            </w:r>
            <w:r w:rsidRPr="006C0C40">
              <w:rPr>
                <w:noProof w:val="0"/>
                <w:lang w:val="fr-FR" w:eastAsia="ru-RU"/>
              </w:rPr>
              <w:t xml:space="preserve"> </w:t>
            </w:r>
            <w:proofErr w:type="spellStart"/>
            <w:r w:rsidRPr="006C0C40">
              <w:rPr>
                <w:noProof w:val="0"/>
                <w:lang w:val="fr-FR" w:eastAsia="ru-RU"/>
              </w:rPr>
              <w:t>pe</w:t>
            </w:r>
            <w:proofErr w:type="spellEnd"/>
            <w:proofErr w:type="gramEnd"/>
            <w:r w:rsidRPr="006C0C40">
              <w:rPr>
                <w:noProof w:val="0"/>
                <w:lang w:val="fr-FR" w:eastAsia="ru-RU"/>
              </w:rPr>
              <w:t xml:space="preserve"> de </w:t>
            </w:r>
            <w:proofErr w:type="spellStart"/>
            <w:r w:rsidRPr="006C0C40">
              <w:rPr>
                <w:noProof w:val="0"/>
                <w:lang w:val="fr-FR" w:eastAsia="ru-RU"/>
              </w:rPr>
              <w:t>altă</w:t>
            </w:r>
            <w:proofErr w:type="spellEnd"/>
            <w:r w:rsidRPr="006C0C40">
              <w:rPr>
                <w:noProof w:val="0"/>
                <w:lang w:val="fr-FR" w:eastAsia="ru-RU"/>
              </w:rPr>
              <w:t xml:space="preserve"> parte,</w:t>
            </w:r>
          </w:p>
        </w:tc>
      </w:tr>
    </w:tbl>
    <w:p w14:paraId="4F5390C1" w14:textId="77777777" w:rsidR="00892FAB" w:rsidRPr="006C0C40" w:rsidRDefault="00892FAB" w:rsidP="00892FAB">
      <w:pPr>
        <w:jc w:val="both"/>
        <w:rPr>
          <w:noProof w:val="0"/>
          <w:lang w:eastAsia="ru-RU"/>
        </w:rPr>
      </w:pPr>
      <w:r w:rsidRPr="006C0C40">
        <w:rPr>
          <w:noProof w:val="0"/>
          <w:lang w:eastAsia="ru-RU"/>
        </w:rPr>
        <w:t>ambii (</w:t>
      </w:r>
      <w:proofErr w:type="spellStart"/>
      <w:r w:rsidRPr="006C0C40">
        <w:rPr>
          <w:noProof w:val="0"/>
          <w:lang w:eastAsia="ru-RU"/>
        </w:rPr>
        <w:t>denumiţi</w:t>
      </w:r>
      <w:proofErr w:type="spellEnd"/>
      <w:r w:rsidRPr="006C0C40">
        <w:rPr>
          <w:noProof w:val="0"/>
          <w:lang w:eastAsia="ru-RU"/>
        </w:rPr>
        <w:t xml:space="preserve"> în continuare </w:t>
      </w:r>
      <w:proofErr w:type="spellStart"/>
      <w:r w:rsidRPr="006C0C40">
        <w:rPr>
          <w:i/>
          <w:noProof w:val="0"/>
          <w:lang w:eastAsia="ru-RU"/>
        </w:rPr>
        <w:t>Părţi</w:t>
      </w:r>
      <w:proofErr w:type="spellEnd"/>
      <w:r w:rsidRPr="006C0C40">
        <w:rPr>
          <w:noProof w:val="0"/>
          <w:lang w:eastAsia="ru-RU"/>
        </w:rPr>
        <w:t>), au încheiat prezentul contract referitor la următoarele:</w:t>
      </w:r>
    </w:p>
    <w:p w14:paraId="53E52683" w14:textId="77777777" w:rsidR="00892FAB" w:rsidRPr="006C0C40" w:rsidRDefault="00892FAB" w:rsidP="00892FAB">
      <w:pPr>
        <w:ind w:left="3240"/>
        <w:contextualSpacing/>
        <w:rPr>
          <w:noProof w:val="0"/>
          <w:kern w:val="28"/>
          <w:sz w:val="20"/>
          <w:szCs w:val="20"/>
          <w:lang w:eastAsia="ru-RU"/>
        </w:rPr>
      </w:pPr>
    </w:p>
    <w:p w14:paraId="190346BC" w14:textId="77777777" w:rsidR="00892FAB" w:rsidRPr="006C0C40" w:rsidRDefault="00892FAB" w:rsidP="00892FAB">
      <w:pPr>
        <w:rPr>
          <w:b/>
          <w:noProof w:val="0"/>
          <w:lang w:eastAsia="ru-RU"/>
        </w:rPr>
      </w:pPr>
      <w:r w:rsidRPr="006C0C40">
        <w:rPr>
          <w:b/>
          <w:noProof w:val="0"/>
          <w:lang w:eastAsia="ru-RU"/>
        </w:rPr>
        <w:t>1. OBIECTUL CONTRACTULUI</w:t>
      </w:r>
    </w:p>
    <w:p w14:paraId="2DBD574A" w14:textId="77777777" w:rsidR="00892FAB" w:rsidRPr="006C0C40" w:rsidRDefault="00892FAB" w:rsidP="00892FAB">
      <w:pPr>
        <w:jc w:val="both"/>
        <w:rPr>
          <w:noProof w:val="0"/>
          <w:lang w:eastAsia="ru-RU"/>
        </w:rPr>
      </w:pPr>
    </w:p>
    <w:p w14:paraId="53CA862D" w14:textId="77777777" w:rsidR="00892FAB" w:rsidRPr="006C0C40" w:rsidRDefault="00892FAB" w:rsidP="00892FAB">
      <w:pPr>
        <w:jc w:val="both"/>
        <w:rPr>
          <w:noProof w:val="0"/>
          <w:lang w:val="fr-FR" w:eastAsia="ru-RU"/>
        </w:rPr>
      </w:pPr>
      <w:r w:rsidRPr="006C0C40">
        <w:rPr>
          <w:noProof w:val="0"/>
          <w:lang w:eastAsia="ru-RU"/>
        </w:rPr>
        <w:t xml:space="preserve">1.1. </w:t>
      </w:r>
      <w:proofErr w:type="spellStart"/>
      <w:r w:rsidRPr="006C0C40">
        <w:rPr>
          <w:noProof w:val="0"/>
          <w:lang w:eastAsia="ru-RU"/>
        </w:rPr>
        <w:t>Achiziţionarea</w:t>
      </w:r>
      <w:proofErr w:type="spellEnd"/>
      <w:r w:rsidRPr="006C0C40">
        <w:rPr>
          <w:noProof w:val="0"/>
          <w:lang w:eastAsia="ru-RU"/>
        </w:rPr>
        <w:t xml:space="preserve"> </w:t>
      </w:r>
      <w:r w:rsidRPr="006C0C40">
        <w:rPr>
          <w:b/>
          <w:noProof w:val="0"/>
          <w:lang w:eastAsia="ru-RU"/>
        </w:rPr>
        <w:t>serviciilor de proiectare ______________________________________</w:t>
      </w:r>
      <w:r w:rsidRPr="006C0C40">
        <w:rPr>
          <w:noProof w:val="0"/>
          <w:lang w:eastAsia="ru-RU"/>
        </w:rPr>
        <w:t xml:space="preserve">,  conform procedurii de achiziție publică nr. </w:t>
      </w:r>
      <w:r w:rsidRPr="006C0C40">
        <w:rPr>
          <w:b/>
          <w:noProof w:val="0"/>
          <w:lang w:eastAsia="ru-RU"/>
        </w:rPr>
        <w:t>___________________</w:t>
      </w:r>
      <w:r w:rsidRPr="006C0C40">
        <w:rPr>
          <w:noProof w:val="0"/>
          <w:lang w:eastAsia="ru-RU"/>
        </w:rPr>
        <w:t xml:space="preserve">din </w:t>
      </w:r>
      <w:r w:rsidRPr="006C0C40">
        <w:rPr>
          <w:b/>
          <w:noProof w:val="0"/>
          <w:lang w:eastAsia="ru-RU"/>
        </w:rPr>
        <w:t xml:space="preserve">___________________         </w:t>
      </w:r>
      <w:r w:rsidRPr="006C0C40">
        <w:rPr>
          <w:noProof w:val="0"/>
          <w:lang w:eastAsia="ru-RU"/>
        </w:rPr>
        <w:t xml:space="preserve">în baza deciziei grupului de lucru al Beneficiarului nr. </w:t>
      </w:r>
      <w:r w:rsidRPr="006C0C40">
        <w:rPr>
          <w:b/>
          <w:noProof w:val="0"/>
          <w:lang w:val="fr-FR" w:eastAsia="ru-RU"/>
        </w:rPr>
        <w:t>___________</w:t>
      </w:r>
      <w:r w:rsidRPr="006C0C40">
        <w:rPr>
          <w:noProof w:val="0"/>
          <w:lang w:val="fr-FR" w:eastAsia="ru-RU"/>
        </w:rPr>
        <w:t xml:space="preserve">din </w:t>
      </w:r>
      <w:r w:rsidRPr="006C0C40">
        <w:rPr>
          <w:b/>
          <w:noProof w:val="0"/>
          <w:lang w:val="fr-FR" w:eastAsia="ru-RU"/>
        </w:rPr>
        <w:t>___________________</w:t>
      </w:r>
      <w:r w:rsidRPr="006C0C40">
        <w:rPr>
          <w:noProof w:val="0"/>
          <w:lang w:val="fr-FR" w:eastAsia="ru-RU"/>
        </w:rPr>
        <w:t>.</w:t>
      </w:r>
    </w:p>
    <w:p w14:paraId="1B8A5374" w14:textId="77777777" w:rsidR="00892FAB" w:rsidRPr="006C0C40" w:rsidRDefault="00892FAB" w:rsidP="00892FAB">
      <w:pPr>
        <w:jc w:val="both"/>
        <w:rPr>
          <w:noProof w:val="0"/>
          <w:lang w:val="fr-FR" w:eastAsia="ru-RU"/>
        </w:rPr>
      </w:pPr>
      <w:r w:rsidRPr="006C0C40">
        <w:rPr>
          <w:noProof w:val="0"/>
          <w:lang w:val="fr-FR" w:eastAsia="ru-RU"/>
        </w:rPr>
        <w:t xml:space="preserve">1.2. </w:t>
      </w:r>
      <w:proofErr w:type="spellStart"/>
      <w:r w:rsidRPr="006C0C40">
        <w:rPr>
          <w:noProof w:val="0"/>
          <w:lang w:val="fr-FR" w:eastAsia="ru-RU"/>
        </w:rPr>
        <w:t>Prestatorul</w:t>
      </w:r>
      <w:proofErr w:type="spellEnd"/>
      <w:r w:rsidRPr="006C0C40">
        <w:rPr>
          <w:noProof w:val="0"/>
          <w:lang w:val="fr-FR" w:eastAsia="ru-RU"/>
        </w:rPr>
        <w:t xml:space="preserve"> </w:t>
      </w:r>
      <w:proofErr w:type="spellStart"/>
      <w:r w:rsidRPr="006C0C40">
        <w:rPr>
          <w:noProof w:val="0"/>
          <w:lang w:val="fr-FR" w:eastAsia="ru-RU"/>
        </w:rPr>
        <w:t>îşi</w:t>
      </w:r>
      <w:proofErr w:type="spellEnd"/>
      <w:r w:rsidRPr="006C0C40">
        <w:rPr>
          <w:noProof w:val="0"/>
          <w:lang w:val="fr-FR" w:eastAsia="ru-RU"/>
        </w:rPr>
        <w:t xml:space="preserve"> </w:t>
      </w:r>
      <w:proofErr w:type="spellStart"/>
      <w:r w:rsidRPr="006C0C40">
        <w:rPr>
          <w:noProof w:val="0"/>
          <w:lang w:val="fr-FR" w:eastAsia="ru-RU"/>
        </w:rPr>
        <w:t>asumă</w:t>
      </w:r>
      <w:proofErr w:type="spellEnd"/>
      <w:r w:rsidRPr="006C0C40">
        <w:rPr>
          <w:noProof w:val="0"/>
          <w:lang w:val="fr-FR" w:eastAsia="ru-RU"/>
        </w:rPr>
        <w:t xml:space="preserve"> </w:t>
      </w:r>
      <w:proofErr w:type="spellStart"/>
      <w:r w:rsidRPr="006C0C40">
        <w:rPr>
          <w:noProof w:val="0"/>
          <w:lang w:val="fr-FR" w:eastAsia="ru-RU"/>
        </w:rPr>
        <w:t>obligaţia</w:t>
      </w:r>
      <w:proofErr w:type="spellEnd"/>
      <w:r w:rsidRPr="006C0C40">
        <w:rPr>
          <w:noProof w:val="0"/>
          <w:lang w:val="fr-FR" w:eastAsia="ru-RU"/>
        </w:rPr>
        <w:t xml:space="preserve"> </w:t>
      </w:r>
      <w:proofErr w:type="gramStart"/>
      <w:r w:rsidRPr="006C0C40">
        <w:rPr>
          <w:noProof w:val="0"/>
          <w:lang w:val="fr-FR" w:eastAsia="ru-RU"/>
        </w:rPr>
        <w:t>de a</w:t>
      </w:r>
      <w:proofErr w:type="gramEnd"/>
      <w:r w:rsidRPr="006C0C40">
        <w:rPr>
          <w:noProof w:val="0"/>
          <w:lang w:val="fr-FR" w:eastAsia="ru-RU"/>
        </w:rPr>
        <w:t xml:space="preserve"> presta </w:t>
      </w:r>
      <w:proofErr w:type="spellStart"/>
      <w:r w:rsidRPr="006C0C40">
        <w:rPr>
          <w:noProof w:val="0"/>
          <w:lang w:val="fr-FR" w:eastAsia="ru-RU"/>
        </w:rPr>
        <w:t>serviciile</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w:t>
      </w:r>
      <w:proofErr w:type="spellStart"/>
      <w:r w:rsidRPr="006C0C40">
        <w:rPr>
          <w:noProof w:val="0"/>
          <w:lang w:val="fr-FR" w:eastAsia="ru-RU"/>
        </w:rPr>
        <w:t>parametrii</w:t>
      </w:r>
      <w:proofErr w:type="spellEnd"/>
      <w:r w:rsidRPr="006C0C40">
        <w:rPr>
          <w:noProof w:val="0"/>
          <w:lang w:val="fr-FR" w:eastAsia="ru-RU"/>
        </w:rPr>
        <w:t xml:space="preserve"> </w:t>
      </w:r>
      <w:proofErr w:type="spellStart"/>
      <w:r w:rsidRPr="006C0C40">
        <w:rPr>
          <w:noProof w:val="0"/>
          <w:lang w:val="fr-FR" w:eastAsia="ru-RU"/>
        </w:rPr>
        <w:t>tehnici</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cerinţele</w:t>
      </w:r>
      <w:proofErr w:type="spellEnd"/>
      <w:r w:rsidRPr="006C0C40">
        <w:rPr>
          <w:noProof w:val="0"/>
          <w:lang w:val="fr-FR" w:eastAsia="ru-RU"/>
        </w:rPr>
        <w:t xml:space="preserve"> de </w:t>
      </w:r>
      <w:proofErr w:type="spellStart"/>
      <w:r w:rsidRPr="006C0C40">
        <w:rPr>
          <w:noProof w:val="0"/>
          <w:lang w:val="fr-FR" w:eastAsia="ru-RU"/>
        </w:rPr>
        <w:t>bază</w:t>
      </w:r>
      <w:proofErr w:type="spellEnd"/>
      <w:r w:rsidRPr="006C0C40">
        <w:rPr>
          <w:noProof w:val="0"/>
          <w:lang w:val="fr-FR" w:eastAsia="ru-RU"/>
        </w:rPr>
        <w:t xml:space="preserve"> la </w:t>
      </w:r>
      <w:proofErr w:type="spellStart"/>
      <w:r w:rsidRPr="006C0C40">
        <w:rPr>
          <w:noProof w:val="0"/>
          <w:lang w:val="fr-FR" w:eastAsia="ru-RU"/>
        </w:rPr>
        <w:t>elaborarea</w:t>
      </w:r>
      <w:proofErr w:type="spellEnd"/>
      <w:r w:rsidRPr="006C0C40">
        <w:rPr>
          <w:noProof w:val="0"/>
          <w:lang w:val="fr-FR" w:eastAsia="ru-RU"/>
        </w:rPr>
        <w:t xml:space="preserve"> </w:t>
      </w:r>
      <w:proofErr w:type="spellStart"/>
      <w:r w:rsidRPr="006C0C40">
        <w:rPr>
          <w:noProof w:val="0"/>
          <w:lang w:val="fr-FR" w:eastAsia="ru-RU"/>
        </w:rPr>
        <w:t>proiectului</w:t>
      </w:r>
      <w:proofErr w:type="spellEnd"/>
      <w:r w:rsidRPr="006C0C40">
        <w:rPr>
          <w:noProof w:val="0"/>
          <w:lang w:val="fr-FR" w:eastAsia="ru-RU"/>
        </w:rPr>
        <w:t xml:space="preserve"> </w:t>
      </w:r>
      <w:proofErr w:type="spellStart"/>
      <w:r w:rsidRPr="006C0C40">
        <w:rPr>
          <w:noProof w:val="0"/>
          <w:lang w:val="fr-FR" w:eastAsia="ru-RU"/>
        </w:rPr>
        <w:t>stipulate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documentația</w:t>
      </w:r>
      <w:proofErr w:type="spellEnd"/>
      <w:r w:rsidRPr="006C0C40">
        <w:rPr>
          <w:noProof w:val="0"/>
          <w:lang w:val="fr-FR" w:eastAsia="ru-RU"/>
        </w:rPr>
        <w:t xml:space="preserve"> de </w:t>
      </w:r>
      <w:proofErr w:type="spellStart"/>
      <w:r w:rsidRPr="006C0C40">
        <w:rPr>
          <w:noProof w:val="0"/>
          <w:lang w:val="fr-FR" w:eastAsia="ru-RU"/>
        </w:rPr>
        <w:t>atribuire</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caietul</w:t>
      </w:r>
      <w:proofErr w:type="spellEnd"/>
      <w:r w:rsidRPr="006C0C40">
        <w:rPr>
          <w:noProof w:val="0"/>
          <w:lang w:val="fr-FR" w:eastAsia="ru-RU"/>
        </w:rPr>
        <w:t xml:space="preserve"> de </w:t>
      </w:r>
      <w:proofErr w:type="spellStart"/>
      <w:r w:rsidRPr="006C0C40">
        <w:rPr>
          <w:noProof w:val="0"/>
          <w:lang w:val="fr-FR" w:eastAsia="ru-RU"/>
        </w:rPr>
        <w:t>sarcini</w:t>
      </w:r>
      <w:proofErr w:type="spellEnd"/>
      <w:r w:rsidRPr="006C0C40">
        <w:rPr>
          <w:noProof w:val="0"/>
          <w:lang w:val="fr-FR" w:eastAsia="ru-RU"/>
        </w:rPr>
        <w:t>.</w:t>
      </w:r>
    </w:p>
    <w:p w14:paraId="24B03A38" w14:textId="77777777" w:rsidR="00892FAB" w:rsidRPr="006C0C40" w:rsidRDefault="00892FAB" w:rsidP="00892FAB">
      <w:pPr>
        <w:jc w:val="both"/>
        <w:rPr>
          <w:noProof w:val="0"/>
          <w:lang w:val="fr-FR" w:eastAsia="ru-RU"/>
        </w:rPr>
      </w:pPr>
      <w:r w:rsidRPr="006C0C40">
        <w:rPr>
          <w:noProof w:val="0"/>
          <w:lang w:val="fr-FR" w:eastAsia="ru-RU"/>
        </w:rPr>
        <w:t xml:space="preserve">1.3. </w:t>
      </w:r>
      <w:proofErr w:type="spellStart"/>
      <w:r w:rsidRPr="006C0C40">
        <w:rPr>
          <w:noProof w:val="0"/>
          <w:lang w:val="fr-FR" w:eastAsia="ru-RU"/>
        </w:rPr>
        <w:t>Beneficiarul</w:t>
      </w:r>
      <w:proofErr w:type="spellEnd"/>
      <w:r w:rsidRPr="006C0C40">
        <w:rPr>
          <w:noProof w:val="0"/>
          <w:lang w:val="fr-FR" w:eastAsia="ru-RU"/>
        </w:rPr>
        <w:t xml:space="preserve"> se </w:t>
      </w:r>
      <w:proofErr w:type="spellStart"/>
      <w:r w:rsidRPr="006C0C40">
        <w:rPr>
          <w:noProof w:val="0"/>
          <w:lang w:val="fr-FR" w:eastAsia="ru-RU"/>
        </w:rPr>
        <w:t>obligă</w:t>
      </w:r>
      <w:proofErr w:type="spellEnd"/>
      <w:r w:rsidRPr="006C0C40">
        <w:rPr>
          <w:noProof w:val="0"/>
          <w:lang w:val="fr-FR" w:eastAsia="ru-RU"/>
        </w:rPr>
        <w:t xml:space="preserve">, la </w:t>
      </w:r>
      <w:proofErr w:type="spellStart"/>
      <w:r w:rsidRPr="006C0C40">
        <w:rPr>
          <w:noProof w:val="0"/>
          <w:lang w:val="fr-FR" w:eastAsia="ru-RU"/>
        </w:rPr>
        <w:t>rândul</w:t>
      </w:r>
      <w:proofErr w:type="spellEnd"/>
      <w:r w:rsidRPr="006C0C40">
        <w:rPr>
          <w:noProof w:val="0"/>
          <w:lang w:val="fr-FR" w:eastAsia="ru-RU"/>
        </w:rPr>
        <w:t xml:space="preserve"> </w:t>
      </w:r>
      <w:proofErr w:type="spellStart"/>
      <w:r w:rsidRPr="006C0C40">
        <w:rPr>
          <w:noProof w:val="0"/>
          <w:lang w:val="fr-FR" w:eastAsia="ru-RU"/>
        </w:rPr>
        <w:t>său</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achite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recepţioneze</w:t>
      </w:r>
      <w:proofErr w:type="spellEnd"/>
      <w:r w:rsidRPr="006C0C40">
        <w:rPr>
          <w:noProof w:val="0"/>
          <w:lang w:val="fr-FR" w:eastAsia="ru-RU"/>
        </w:rPr>
        <w:t xml:space="preserve"> </w:t>
      </w:r>
      <w:proofErr w:type="spellStart"/>
      <w:r w:rsidRPr="006C0C40">
        <w:rPr>
          <w:noProof w:val="0"/>
          <w:lang w:val="fr-FR" w:eastAsia="ru-RU"/>
        </w:rPr>
        <w:t>serviciile</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prestate</w:t>
      </w:r>
      <w:proofErr w:type="spellEnd"/>
      <w:r w:rsidRPr="006C0C40">
        <w:rPr>
          <w:noProof w:val="0"/>
          <w:lang w:val="fr-FR" w:eastAsia="ru-RU"/>
        </w:rPr>
        <w:t xml:space="preserve"> de </w:t>
      </w:r>
      <w:proofErr w:type="spellStart"/>
      <w:r w:rsidRPr="006C0C40">
        <w:rPr>
          <w:noProof w:val="0"/>
          <w:lang w:val="fr-FR" w:eastAsia="ru-RU"/>
        </w:rPr>
        <w:t>Prestator</w:t>
      </w:r>
      <w:proofErr w:type="spellEnd"/>
      <w:r w:rsidRPr="006C0C40">
        <w:rPr>
          <w:noProof w:val="0"/>
          <w:lang w:val="fr-FR" w:eastAsia="ru-RU"/>
        </w:rPr>
        <w:t xml:space="preserve">. </w:t>
      </w:r>
    </w:p>
    <w:p w14:paraId="17B64F36" w14:textId="77777777" w:rsidR="00892FAB" w:rsidRPr="006C0C40" w:rsidRDefault="00892FAB" w:rsidP="00892FAB">
      <w:pPr>
        <w:jc w:val="both"/>
        <w:rPr>
          <w:noProof w:val="0"/>
          <w:lang w:val="fr-FR" w:eastAsia="ru-RU"/>
        </w:rPr>
      </w:pPr>
      <w:r w:rsidRPr="006C0C40">
        <w:rPr>
          <w:noProof w:val="0"/>
          <w:lang w:val="fr-FR" w:eastAsia="ru-RU"/>
        </w:rPr>
        <w:t xml:space="preserve">1.4. </w:t>
      </w:r>
      <w:proofErr w:type="spellStart"/>
      <w:r w:rsidRPr="006C0C40">
        <w:rPr>
          <w:noProof w:val="0"/>
          <w:lang w:val="fr-FR" w:eastAsia="ru-RU"/>
        </w:rPr>
        <w:t>Calitatea</w:t>
      </w:r>
      <w:proofErr w:type="spellEnd"/>
      <w:r w:rsidRPr="006C0C40">
        <w:rPr>
          <w:noProof w:val="0"/>
          <w:lang w:val="fr-FR" w:eastAsia="ru-RU"/>
        </w:rPr>
        <w:t xml:space="preserve"> </w:t>
      </w:r>
      <w:proofErr w:type="spellStart"/>
      <w:r w:rsidRPr="006C0C40">
        <w:rPr>
          <w:noProof w:val="0"/>
          <w:lang w:val="fr-FR" w:eastAsia="ru-RU"/>
        </w:rPr>
        <w:t>serviciilor</w:t>
      </w:r>
      <w:proofErr w:type="spellEnd"/>
      <w:r w:rsidRPr="006C0C40">
        <w:rPr>
          <w:noProof w:val="0"/>
          <w:lang w:val="fr-FR" w:eastAsia="ru-RU"/>
        </w:rPr>
        <w:t xml:space="preserve"> se </w:t>
      </w:r>
      <w:proofErr w:type="spellStart"/>
      <w:r w:rsidRPr="006C0C40">
        <w:rPr>
          <w:noProof w:val="0"/>
          <w:lang w:val="fr-FR" w:eastAsia="ru-RU"/>
        </w:rPr>
        <w:t>atestă</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respectarea</w:t>
      </w:r>
      <w:proofErr w:type="spellEnd"/>
      <w:r w:rsidRPr="006C0C40">
        <w:rPr>
          <w:noProof w:val="0"/>
          <w:lang w:val="fr-FR" w:eastAsia="ru-RU"/>
        </w:rPr>
        <w:t xml:space="preserve"> </w:t>
      </w:r>
      <w:proofErr w:type="spellStart"/>
      <w:r w:rsidRPr="006C0C40">
        <w:rPr>
          <w:noProof w:val="0"/>
          <w:lang w:val="fr-FR" w:eastAsia="ru-RU"/>
        </w:rPr>
        <w:t>legislației</w:t>
      </w:r>
      <w:proofErr w:type="spellEnd"/>
      <w:r w:rsidRPr="006C0C40">
        <w:rPr>
          <w:noProof w:val="0"/>
          <w:lang w:val="fr-FR" w:eastAsia="ru-RU"/>
        </w:rPr>
        <w:t xml:space="preserve">, </w:t>
      </w:r>
      <w:proofErr w:type="spellStart"/>
      <w:r w:rsidRPr="006C0C40">
        <w:rPr>
          <w:noProof w:val="0"/>
          <w:lang w:val="fr-FR" w:eastAsia="ru-RU"/>
        </w:rPr>
        <w:t>documentelor</w:t>
      </w:r>
      <w:proofErr w:type="spellEnd"/>
      <w:r w:rsidRPr="006C0C40">
        <w:rPr>
          <w:noProof w:val="0"/>
          <w:lang w:val="fr-FR" w:eastAsia="ru-RU"/>
        </w:rPr>
        <w:t xml:space="preserve"> normative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standardelor</w:t>
      </w:r>
      <w:proofErr w:type="spellEnd"/>
      <w:r w:rsidRPr="006C0C40">
        <w:rPr>
          <w:noProof w:val="0"/>
          <w:lang w:val="fr-FR" w:eastAsia="ru-RU"/>
        </w:rPr>
        <w:t xml:space="preserve"> de stat ale </w:t>
      </w:r>
      <w:proofErr w:type="spellStart"/>
      <w:r w:rsidRPr="006C0C40">
        <w:rPr>
          <w:noProof w:val="0"/>
          <w:lang w:val="fr-FR" w:eastAsia="ru-RU"/>
        </w:rPr>
        <w:t>căror</w:t>
      </w:r>
      <w:proofErr w:type="spellEnd"/>
      <w:r w:rsidRPr="006C0C40">
        <w:rPr>
          <w:noProof w:val="0"/>
          <w:lang w:val="fr-FR" w:eastAsia="ru-RU"/>
        </w:rPr>
        <w:t xml:space="preserve"> </w:t>
      </w:r>
      <w:proofErr w:type="spellStart"/>
      <w:r w:rsidRPr="006C0C40">
        <w:rPr>
          <w:noProof w:val="0"/>
          <w:lang w:val="fr-FR" w:eastAsia="ru-RU"/>
        </w:rPr>
        <w:t>cerințe</w:t>
      </w:r>
      <w:proofErr w:type="spellEnd"/>
      <w:r w:rsidRPr="006C0C40">
        <w:rPr>
          <w:noProof w:val="0"/>
          <w:lang w:val="fr-FR" w:eastAsia="ru-RU"/>
        </w:rPr>
        <w:t xml:space="preserve"> </w:t>
      </w:r>
      <w:proofErr w:type="spellStart"/>
      <w:r w:rsidRPr="006C0C40">
        <w:rPr>
          <w:noProof w:val="0"/>
          <w:lang w:val="fr-FR" w:eastAsia="ru-RU"/>
        </w:rPr>
        <w:t>trebuie</w:t>
      </w:r>
      <w:proofErr w:type="spellEnd"/>
      <w:r w:rsidRPr="006C0C40">
        <w:rPr>
          <w:noProof w:val="0"/>
          <w:lang w:val="fr-FR" w:eastAsia="ru-RU"/>
        </w:rPr>
        <w:t xml:space="preserve"> </w:t>
      </w:r>
      <w:proofErr w:type="spellStart"/>
      <w:r w:rsidRPr="006C0C40">
        <w:rPr>
          <w:noProof w:val="0"/>
          <w:lang w:val="fr-FR" w:eastAsia="ru-RU"/>
        </w:rPr>
        <w:t>respectate</w:t>
      </w:r>
      <w:proofErr w:type="spellEnd"/>
      <w:r w:rsidRPr="006C0C40">
        <w:rPr>
          <w:noProof w:val="0"/>
          <w:lang w:val="fr-FR" w:eastAsia="ru-RU"/>
        </w:rPr>
        <w:t xml:space="preserve"> la </w:t>
      </w:r>
      <w:proofErr w:type="spellStart"/>
      <w:r w:rsidRPr="006C0C40">
        <w:rPr>
          <w:noProof w:val="0"/>
          <w:lang w:val="fr-FR" w:eastAsia="ru-RU"/>
        </w:rPr>
        <w:t>executarea</w:t>
      </w:r>
      <w:proofErr w:type="spellEnd"/>
      <w:r w:rsidRPr="006C0C40">
        <w:rPr>
          <w:noProof w:val="0"/>
          <w:lang w:val="fr-FR" w:eastAsia="ru-RU"/>
        </w:rPr>
        <w:t xml:space="preserve"> </w:t>
      </w:r>
      <w:proofErr w:type="spellStart"/>
      <w:r w:rsidRPr="006C0C40">
        <w:rPr>
          <w:noProof w:val="0"/>
          <w:lang w:val="fr-FR" w:eastAsia="ru-RU"/>
        </w:rPr>
        <w:t>documentației</w:t>
      </w:r>
      <w:proofErr w:type="spellEnd"/>
      <w:r w:rsidRPr="006C0C40">
        <w:rPr>
          <w:noProof w:val="0"/>
          <w:lang w:val="fr-FR" w:eastAsia="ru-RU"/>
        </w:rPr>
        <w:t xml:space="preserve"> de </w:t>
      </w:r>
      <w:proofErr w:type="spellStart"/>
      <w:r w:rsidRPr="006C0C40">
        <w:rPr>
          <w:noProof w:val="0"/>
          <w:lang w:val="fr-FR" w:eastAsia="ru-RU"/>
        </w:rPr>
        <w:t>proiect</w:t>
      </w:r>
      <w:proofErr w:type="spellEnd"/>
      <w:r w:rsidRPr="006C0C40">
        <w:rPr>
          <w:noProof w:val="0"/>
          <w:lang w:val="fr-FR" w:eastAsia="ru-RU"/>
        </w:rPr>
        <w:t>.</w:t>
      </w:r>
    </w:p>
    <w:p w14:paraId="48098E6D" w14:textId="77777777" w:rsidR="00892FAB" w:rsidRPr="006C0C40" w:rsidRDefault="00892FAB" w:rsidP="00892FAB">
      <w:pPr>
        <w:ind w:left="-284"/>
        <w:jc w:val="both"/>
        <w:rPr>
          <w:noProof w:val="0"/>
          <w:lang w:val="fr-FR" w:eastAsia="ru-RU"/>
        </w:rPr>
      </w:pPr>
    </w:p>
    <w:p w14:paraId="31A9D433" w14:textId="77777777" w:rsidR="00892FAB" w:rsidRPr="006C0C40" w:rsidRDefault="00892FAB" w:rsidP="00892FAB">
      <w:pPr>
        <w:tabs>
          <w:tab w:val="left" w:pos="567"/>
        </w:tabs>
        <w:jc w:val="both"/>
        <w:rPr>
          <w:b/>
          <w:noProof w:val="0"/>
          <w:lang w:val="fr-FR" w:eastAsia="ru-RU"/>
        </w:rPr>
      </w:pPr>
      <w:r w:rsidRPr="006C0C40">
        <w:rPr>
          <w:b/>
          <w:noProof w:val="0"/>
          <w:lang w:val="fr-FR" w:eastAsia="ru-RU"/>
        </w:rPr>
        <w:t>2. DOCUMENTELE CONTRACTULUI</w:t>
      </w:r>
    </w:p>
    <w:p w14:paraId="5B3E71E1" w14:textId="77777777" w:rsidR="00892FAB" w:rsidRPr="006C0C40" w:rsidRDefault="00892FAB" w:rsidP="00892FAB">
      <w:pPr>
        <w:tabs>
          <w:tab w:val="left" w:pos="142"/>
        </w:tabs>
        <w:jc w:val="both"/>
        <w:rPr>
          <w:b/>
          <w:noProof w:val="0"/>
          <w:lang w:val="fr-FR" w:eastAsia="ru-RU"/>
        </w:rPr>
      </w:pPr>
      <w:r w:rsidRPr="006C0C40">
        <w:rPr>
          <w:noProof w:val="0"/>
          <w:lang w:val="fr-FR" w:eastAsia="ru-RU"/>
        </w:rPr>
        <w:t xml:space="preserve">2.1. </w:t>
      </w:r>
      <w:proofErr w:type="spellStart"/>
      <w:r w:rsidRPr="006C0C40">
        <w:rPr>
          <w:noProof w:val="0"/>
          <w:lang w:val="fr-FR" w:eastAsia="ru-RU"/>
        </w:rPr>
        <w:t>Următoarele</w:t>
      </w:r>
      <w:proofErr w:type="spellEnd"/>
      <w:r w:rsidRPr="006C0C40">
        <w:rPr>
          <w:noProof w:val="0"/>
          <w:lang w:val="fr-FR" w:eastAsia="ru-RU"/>
        </w:rPr>
        <w:t xml:space="preserve"> documente vor fi </w:t>
      </w:r>
      <w:proofErr w:type="spellStart"/>
      <w:r w:rsidRPr="006C0C40">
        <w:rPr>
          <w:noProof w:val="0"/>
          <w:lang w:val="fr-FR" w:eastAsia="ru-RU"/>
        </w:rPr>
        <w:t>considerate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w:t>
      </w:r>
      <w:proofErr w:type="spellStart"/>
      <w:r w:rsidRPr="006C0C40">
        <w:rPr>
          <w:noProof w:val="0"/>
          <w:lang w:val="fr-FR" w:eastAsia="ru-RU"/>
        </w:rPr>
        <w:t>componente</w:t>
      </w:r>
      <w:proofErr w:type="spellEnd"/>
      <w:r w:rsidRPr="006C0C40">
        <w:rPr>
          <w:noProof w:val="0"/>
          <w:lang w:val="fr-FR" w:eastAsia="ru-RU"/>
        </w:rPr>
        <w:t xml:space="preserve"> ale </w:t>
      </w:r>
      <w:proofErr w:type="spellStart"/>
      <w:proofErr w:type="gramStart"/>
      <w:r w:rsidRPr="006C0C40">
        <w:rPr>
          <w:noProof w:val="0"/>
          <w:lang w:val="fr-FR" w:eastAsia="ru-RU"/>
        </w:rPr>
        <w:t>contractului</w:t>
      </w:r>
      <w:proofErr w:type="spellEnd"/>
      <w:r w:rsidRPr="006C0C40">
        <w:rPr>
          <w:noProof w:val="0"/>
          <w:lang w:val="fr-FR" w:eastAsia="ru-RU"/>
        </w:rPr>
        <w:t>:</w:t>
      </w:r>
      <w:proofErr w:type="gramEnd"/>
    </w:p>
    <w:p w14:paraId="05A3BE47" w14:textId="77777777" w:rsidR="00892FAB" w:rsidRPr="006C0C40" w:rsidRDefault="00892FAB" w:rsidP="00892FAB">
      <w:pPr>
        <w:tabs>
          <w:tab w:val="left" w:pos="993"/>
        </w:tabs>
        <w:suppressAutoHyphens/>
        <w:jc w:val="both"/>
        <w:rPr>
          <w:noProof w:val="0"/>
          <w:lang w:val="fr-FR" w:eastAsia="ru-RU"/>
        </w:rPr>
      </w:pPr>
      <w:r w:rsidRPr="006C0C40">
        <w:rPr>
          <w:noProof w:val="0"/>
          <w:lang w:val="fr-FR" w:eastAsia="ru-RU"/>
        </w:rPr>
        <w:t xml:space="preserve">a) </w:t>
      </w:r>
      <w:proofErr w:type="spellStart"/>
      <w:r w:rsidRPr="006C0C40">
        <w:rPr>
          <w:noProof w:val="0"/>
          <w:lang w:val="fr-FR" w:eastAsia="ru-RU"/>
        </w:rPr>
        <w:t>Formularul</w:t>
      </w:r>
      <w:proofErr w:type="spellEnd"/>
      <w:r w:rsidRPr="006C0C40">
        <w:rPr>
          <w:noProof w:val="0"/>
          <w:lang w:val="fr-FR" w:eastAsia="ru-RU"/>
        </w:rPr>
        <w:t xml:space="preserve"> </w:t>
      </w:r>
      <w:proofErr w:type="spellStart"/>
      <w:proofErr w:type="gramStart"/>
      <w:r w:rsidRPr="006C0C40">
        <w:rPr>
          <w:noProof w:val="0"/>
          <w:lang w:val="fr-FR" w:eastAsia="ru-RU"/>
        </w:rPr>
        <w:t>contractului</w:t>
      </w:r>
      <w:proofErr w:type="spellEnd"/>
      <w:r w:rsidRPr="006C0C40">
        <w:rPr>
          <w:noProof w:val="0"/>
          <w:lang w:val="fr-FR" w:eastAsia="ru-RU"/>
        </w:rPr>
        <w:t>;</w:t>
      </w:r>
      <w:proofErr w:type="gramEnd"/>
    </w:p>
    <w:p w14:paraId="75C74EBB" w14:textId="77777777" w:rsidR="00892FAB" w:rsidRPr="006C0C40" w:rsidRDefault="00892FAB" w:rsidP="00892FAB">
      <w:pPr>
        <w:tabs>
          <w:tab w:val="left" w:pos="993"/>
        </w:tabs>
        <w:suppressAutoHyphens/>
        <w:jc w:val="both"/>
        <w:rPr>
          <w:i/>
          <w:noProof w:val="0"/>
          <w:lang w:val="fr-FR" w:eastAsia="ru-RU"/>
        </w:rPr>
      </w:pPr>
      <w:r w:rsidRPr="006C0C40">
        <w:rPr>
          <w:noProof w:val="0"/>
          <w:lang w:val="fr-FR" w:eastAsia="ru-RU"/>
        </w:rPr>
        <w:t xml:space="preserve">b) </w:t>
      </w:r>
      <w:proofErr w:type="spellStart"/>
      <w:r w:rsidRPr="006C0C40">
        <w:rPr>
          <w:noProof w:val="0"/>
          <w:lang w:val="fr-FR" w:eastAsia="ru-RU"/>
        </w:rPr>
        <w:t>Propunerea</w:t>
      </w:r>
      <w:proofErr w:type="spellEnd"/>
      <w:r w:rsidRPr="006C0C40">
        <w:rPr>
          <w:noProof w:val="0"/>
          <w:lang w:val="fr-FR" w:eastAsia="ru-RU"/>
        </w:rPr>
        <w:t xml:space="preserve"> </w:t>
      </w:r>
      <w:proofErr w:type="spellStart"/>
      <w:r w:rsidRPr="006C0C40">
        <w:rPr>
          <w:noProof w:val="0"/>
          <w:lang w:val="fr-FR" w:eastAsia="ru-RU"/>
        </w:rPr>
        <w:t>tehnică</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propunerea</w:t>
      </w:r>
      <w:proofErr w:type="spellEnd"/>
      <w:r w:rsidRPr="006C0C40">
        <w:rPr>
          <w:noProof w:val="0"/>
          <w:lang w:val="fr-FR" w:eastAsia="ru-RU"/>
        </w:rPr>
        <w:t xml:space="preserve"> </w:t>
      </w:r>
      <w:proofErr w:type="spellStart"/>
      <w:proofErr w:type="gramStart"/>
      <w:r w:rsidRPr="006C0C40">
        <w:rPr>
          <w:noProof w:val="0"/>
          <w:lang w:val="fr-FR" w:eastAsia="ru-RU"/>
        </w:rPr>
        <w:t>financiară</w:t>
      </w:r>
      <w:proofErr w:type="spellEnd"/>
      <w:r w:rsidRPr="006C0C40">
        <w:rPr>
          <w:noProof w:val="0"/>
          <w:lang w:val="fr-FR" w:eastAsia="ru-RU"/>
        </w:rPr>
        <w:t>;</w:t>
      </w:r>
      <w:proofErr w:type="gramEnd"/>
    </w:p>
    <w:p w14:paraId="7A244AD3" w14:textId="77777777" w:rsidR="00892FAB" w:rsidRPr="006C0C40" w:rsidRDefault="00892FAB" w:rsidP="00892FAB">
      <w:pPr>
        <w:tabs>
          <w:tab w:val="left" w:pos="993"/>
        </w:tabs>
        <w:suppressAutoHyphens/>
        <w:jc w:val="both"/>
        <w:rPr>
          <w:i/>
          <w:noProof w:val="0"/>
          <w:lang w:val="fr-FR" w:eastAsia="ru-RU"/>
        </w:rPr>
      </w:pPr>
      <w:r w:rsidRPr="006C0C40">
        <w:rPr>
          <w:noProof w:val="0"/>
          <w:lang w:val="fr-FR" w:eastAsia="ru-RU"/>
        </w:rPr>
        <w:t xml:space="preserve">c) </w:t>
      </w:r>
      <w:proofErr w:type="spellStart"/>
      <w:r w:rsidRPr="006C0C40">
        <w:rPr>
          <w:noProof w:val="0"/>
          <w:lang w:val="fr-FR" w:eastAsia="ru-RU"/>
        </w:rPr>
        <w:t>Caietul</w:t>
      </w:r>
      <w:proofErr w:type="spellEnd"/>
      <w:r w:rsidRPr="006C0C40">
        <w:rPr>
          <w:noProof w:val="0"/>
          <w:lang w:val="fr-FR" w:eastAsia="ru-RU"/>
        </w:rPr>
        <w:t xml:space="preserve"> de </w:t>
      </w:r>
      <w:proofErr w:type="spellStart"/>
      <w:proofErr w:type="gramStart"/>
      <w:r w:rsidRPr="006C0C40">
        <w:rPr>
          <w:noProof w:val="0"/>
          <w:lang w:val="fr-FR" w:eastAsia="ru-RU"/>
        </w:rPr>
        <w:t>sarcini</w:t>
      </w:r>
      <w:proofErr w:type="spellEnd"/>
      <w:r w:rsidRPr="006C0C40">
        <w:rPr>
          <w:noProof w:val="0"/>
          <w:lang w:val="fr-FR" w:eastAsia="ru-RU"/>
        </w:rPr>
        <w:t>;</w:t>
      </w:r>
      <w:proofErr w:type="gramEnd"/>
    </w:p>
    <w:p w14:paraId="5D577A42" w14:textId="77777777" w:rsidR="00892FAB" w:rsidRPr="006C0C40" w:rsidRDefault="00892FAB" w:rsidP="00892FAB">
      <w:pPr>
        <w:tabs>
          <w:tab w:val="left" w:pos="993"/>
        </w:tabs>
        <w:suppressAutoHyphens/>
        <w:jc w:val="both"/>
        <w:rPr>
          <w:i/>
          <w:noProof w:val="0"/>
          <w:lang w:val="fr-FR" w:eastAsia="ru-RU"/>
        </w:rPr>
      </w:pPr>
      <w:r w:rsidRPr="006C0C40">
        <w:rPr>
          <w:noProof w:val="0"/>
          <w:lang w:val="fr-FR" w:eastAsia="ru-RU"/>
        </w:rPr>
        <w:t xml:space="preserve">d) </w:t>
      </w:r>
      <w:proofErr w:type="spellStart"/>
      <w:r w:rsidRPr="006C0C40">
        <w:rPr>
          <w:noProof w:val="0"/>
          <w:lang w:val="fr-FR" w:eastAsia="ru-RU"/>
        </w:rPr>
        <w:t>Garanția</w:t>
      </w:r>
      <w:proofErr w:type="spellEnd"/>
      <w:r w:rsidRPr="006C0C40">
        <w:rPr>
          <w:noProof w:val="0"/>
          <w:lang w:val="fr-FR" w:eastAsia="ru-RU"/>
        </w:rPr>
        <w:t xml:space="preserve"> de </w:t>
      </w:r>
      <w:proofErr w:type="spellStart"/>
      <w:r w:rsidRPr="006C0C40">
        <w:rPr>
          <w:noProof w:val="0"/>
          <w:lang w:val="fr-FR" w:eastAsia="ru-RU"/>
        </w:rPr>
        <w:t>bună</w:t>
      </w:r>
      <w:proofErr w:type="spellEnd"/>
      <w:r w:rsidRPr="006C0C40">
        <w:rPr>
          <w:noProof w:val="0"/>
          <w:lang w:val="fr-FR" w:eastAsia="ru-RU"/>
        </w:rPr>
        <w:t xml:space="preserve"> </w:t>
      </w:r>
      <w:proofErr w:type="spellStart"/>
      <w:r w:rsidRPr="006C0C40">
        <w:rPr>
          <w:noProof w:val="0"/>
          <w:lang w:val="fr-FR" w:eastAsia="ru-RU"/>
        </w:rPr>
        <w:t>execuție</w:t>
      </w:r>
      <w:proofErr w:type="spellEnd"/>
      <w:r w:rsidRPr="006C0C40">
        <w:rPr>
          <w:noProof w:val="0"/>
          <w:lang w:val="fr-FR" w:eastAsia="ru-RU"/>
        </w:rPr>
        <w:t xml:space="preserve"> a </w:t>
      </w:r>
      <w:proofErr w:type="spellStart"/>
      <w:proofErr w:type="gramStart"/>
      <w:r w:rsidRPr="006C0C40">
        <w:rPr>
          <w:noProof w:val="0"/>
          <w:lang w:val="fr-FR" w:eastAsia="ru-RU"/>
        </w:rPr>
        <w:t>contractului</w:t>
      </w:r>
      <w:proofErr w:type="spellEnd"/>
      <w:r w:rsidRPr="006C0C40">
        <w:rPr>
          <w:noProof w:val="0"/>
          <w:lang w:val="fr-FR" w:eastAsia="ru-RU"/>
        </w:rPr>
        <w:t>;</w:t>
      </w:r>
      <w:proofErr w:type="gramEnd"/>
    </w:p>
    <w:p w14:paraId="7FFA2EAF" w14:textId="77777777" w:rsidR="00892FAB" w:rsidRPr="006C0C40" w:rsidRDefault="00892FAB" w:rsidP="00892FAB">
      <w:pPr>
        <w:tabs>
          <w:tab w:val="left" w:pos="993"/>
        </w:tabs>
        <w:suppressAutoHyphens/>
        <w:jc w:val="both"/>
        <w:rPr>
          <w:i/>
          <w:noProof w:val="0"/>
          <w:lang w:val="fr-FR" w:eastAsia="ru-RU"/>
        </w:rPr>
      </w:pPr>
      <w:r w:rsidRPr="006C0C40">
        <w:rPr>
          <w:noProof w:val="0"/>
          <w:lang w:val="fr-FR" w:eastAsia="ru-RU"/>
        </w:rPr>
        <w:t xml:space="preserve">e) </w:t>
      </w:r>
      <w:proofErr w:type="spellStart"/>
      <w:r w:rsidRPr="006C0C40">
        <w:rPr>
          <w:noProof w:val="0"/>
          <w:lang w:val="fr-FR" w:eastAsia="ru-RU"/>
        </w:rPr>
        <w:t>Acordul</w:t>
      </w:r>
      <w:proofErr w:type="spellEnd"/>
      <w:r w:rsidRPr="006C0C40">
        <w:rPr>
          <w:noProof w:val="0"/>
          <w:lang w:val="fr-FR" w:eastAsia="ru-RU"/>
        </w:rPr>
        <w:t xml:space="preserve"> de </w:t>
      </w:r>
      <w:proofErr w:type="spellStart"/>
      <w:r w:rsidRPr="006C0C40">
        <w:rPr>
          <w:noProof w:val="0"/>
          <w:lang w:val="fr-FR" w:eastAsia="ru-RU"/>
        </w:rPr>
        <w:t>asociere</w:t>
      </w:r>
      <w:proofErr w:type="spellEnd"/>
      <w:r w:rsidRPr="006C0C40">
        <w:rPr>
          <w:noProof w:val="0"/>
          <w:lang w:val="fr-FR" w:eastAsia="ru-RU"/>
        </w:rPr>
        <w:t xml:space="preserve"> (</w:t>
      </w:r>
      <w:proofErr w:type="spellStart"/>
      <w:r w:rsidRPr="006C0C40">
        <w:rPr>
          <w:noProof w:val="0"/>
          <w:lang w:val="fr-FR" w:eastAsia="ru-RU"/>
        </w:rPr>
        <w:t>după</w:t>
      </w:r>
      <w:proofErr w:type="spellEnd"/>
      <w:r w:rsidRPr="006C0C40">
        <w:rPr>
          <w:noProof w:val="0"/>
          <w:lang w:val="fr-FR" w:eastAsia="ru-RU"/>
        </w:rPr>
        <w:t xml:space="preserve"> </w:t>
      </w:r>
      <w:proofErr w:type="spellStart"/>
      <w:r w:rsidRPr="006C0C40">
        <w:rPr>
          <w:noProof w:val="0"/>
          <w:lang w:val="fr-FR" w:eastAsia="ru-RU"/>
        </w:rPr>
        <w:t>caz</w:t>
      </w:r>
      <w:proofErr w:type="spellEnd"/>
      <w:proofErr w:type="gramStart"/>
      <w:r w:rsidRPr="006C0C40">
        <w:rPr>
          <w:noProof w:val="0"/>
          <w:lang w:val="fr-FR" w:eastAsia="ru-RU"/>
        </w:rPr>
        <w:t>);</w:t>
      </w:r>
      <w:proofErr w:type="gramEnd"/>
    </w:p>
    <w:p w14:paraId="3BDDE151" w14:textId="77777777" w:rsidR="00892FAB" w:rsidRPr="006C0C40" w:rsidRDefault="00892FAB" w:rsidP="00892FAB">
      <w:pPr>
        <w:tabs>
          <w:tab w:val="left" w:pos="993"/>
        </w:tabs>
        <w:suppressAutoHyphens/>
        <w:jc w:val="both"/>
        <w:rPr>
          <w:i/>
          <w:noProof w:val="0"/>
          <w:lang w:val="fr-FR" w:eastAsia="ru-RU"/>
        </w:rPr>
      </w:pPr>
      <w:r w:rsidRPr="006C0C40">
        <w:rPr>
          <w:noProof w:val="0"/>
          <w:lang w:val="fr-FR" w:eastAsia="ru-RU"/>
        </w:rPr>
        <w:t xml:space="preserve">f) </w:t>
      </w:r>
      <w:proofErr w:type="spellStart"/>
      <w:r w:rsidRPr="006C0C40">
        <w:rPr>
          <w:noProof w:val="0"/>
          <w:lang w:val="fr-FR" w:eastAsia="ru-RU"/>
        </w:rPr>
        <w:t>Graficul</w:t>
      </w:r>
      <w:proofErr w:type="spellEnd"/>
      <w:r w:rsidRPr="006C0C40">
        <w:rPr>
          <w:noProof w:val="0"/>
          <w:lang w:val="fr-FR" w:eastAsia="ru-RU"/>
        </w:rPr>
        <w:t xml:space="preserve"> de </w:t>
      </w:r>
      <w:proofErr w:type="spellStart"/>
      <w:r w:rsidRPr="006C0C40">
        <w:rPr>
          <w:noProof w:val="0"/>
          <w:lang w:val="fr-FR" w:eastAsia="ru-RU"/>
        </w:rPr>
        <w:t>îndeplinire</w:t>
      </w:r>
      <w:proofErr w:type="spellEnd"/>
      <w:r w:rsidRPr="006C0C40">
        <w:rPr>
          <w:noProof w:val="0"/>
          <w:lang w:val="fr-FR" w:eastAsia="ru-RU"/>
        </w:rPr>
        <w:t xml:space="preserve"> a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aprobat</w:t>
      </w:r>
      <w:proofErr w:type="spellEnd"/>
      <w:r w:rsidRPr="006C0C40">
        <w:rPr>
          <w:noProof w:val="0"/>
          <w:lang w:val="fr-FR" w:eastAsia="ru-RU"/>
        </w:rPr>
        <w:t xml:space="preserve"> de </w:t>
      </w:r>
      <w:proofErr w:type="spellStart"/>
      <w:r w:rsidRPr="006C0C40">
        <w:rPr>
          <w:noProof w:val="0"/>
          <w:lang w:val="fr-FR" w:eastAsia="ru-RU"/>
        </w:rPr>
        <w:t>ambele</w:t>
      </w:r>
      <w:proofErr w:type="spellEnd"/>
      <w:r w:rsidRPr="006C0C40">
        <w:rPr>
          <w:noProof w:val="0"/>
          <w:lang w:val="fr-FR" w:eastAsia="ru-RU"/>
        </w:rPr>
        <w:t xml:space="preserve"> </w:t>
      </w:r>
      <w:proofErr w:type="spellStart"/>
      <w:r w:rsidRPr="006C0C40">
        <w:rPr>
          <w:noProof w:val="0"/>
          <w:lang w:val="fr-FR" w:eastAsia="ru-RU"/>
        </w:rPr>
        <w:t>părți</w:t>
      </w:r>
      <w:proofErr w:type="spellEnd"/>
      <w:r w:rsidRPr="006C0C40">
        <w:rPr>
          <w:noProof w:val="0"/>
          <w:lang w:val="fr-FR" w:eastAsia="ru-RU"/>
        </w:rPr>
        <w:t>.</w:t>
      </w:r>
    </w:p>
    <w:p w14:paraId="4A19B013" w14:textId="77777777" w:rsidR="00892FAB" w:rsidRPr="006C0C40" w:rsidRDefault="00892FAB" w:rsidP="00892FAB">
      <w:pPr>
        <w:jc w:val="both"/>
        <w:rPr>
          <w:noProof w:val="0"/>
          <w:lang w:val="fr-FR" w:eastAsia="ru-RU"/>
        </w:rPr>
      </w:pPr>
      <w:r w:rsidRPr="006C0C40">
        <w:rPr>
          <w:noProof w:val="0"/>
          <w:lang w:val="fr-FR" w:eastAsia="ru-RU"/>
        </w:rPr>
        <w:t xml:space="preserve">2.2.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cazul</w:t>
      </w:r>
      <w:proofErr w:type="spellEnd"/>
      <w:r w:rsidRPr="006C0C40">
        <w:rPr>
          <w:noProof w:val="0"/>
          <w:lang w:val="fr-FR" w:eastAsia="ru-RU"/>
        </w:rPr>
        <w:t xml:space="preserve">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discrepanţe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inconsecvenţe</w:t>
      </w:r>
      <w:proofErr w:type="spellEnd"/>
      <w:r w:rsidRPr="006C0C40">
        <w:rPr>
          <w:noProof w:val="0"/>
          <w:lang w:val="fr-FR" w:eastAsia="ru-RU"/>
        </w:rPr>
        <w:t xml:space="preserve"> </w:t>
      </w:r>
      <w:proofErr w:type="spellStart"/>
      <w:r w:rsidRPr="006C0C40">
        <w:rPr>
          <w:noProof w:val="0"/>
          <w:lang w:val="fr-FR" w:eastAsia="ru-RU"/>
        </w:rPr>
        <w:t>între</w:t>
      </w:r>
      <w:proofErr w:type="spellEnd"/>
      <w:r w:rsidRPr="006C0C40">
        <w:rPr>
          <w:noProof w:val="0"/>
          <w:lang w:val="fr-FR" w:eastAsia="ru-RU"/>
        </w:rPr>
        <w:t xml:space="preserve"> </w:t>
      </w:r>
      <w:proofErr w:type="spellStart"/>
      <w:r w:rsidRPr="006C0C40">
        <w:rPr>
          <w:noProof w:val="0"/>
          <w:lang w:val="fr-FR" w:eastAsia="ru-RU"/>
        </w:rPr>
        <w:t>documentele</w:t>
      </w:r>
      <w:proofErr w:type="spellEnd"/>
      <w:r w:rsidRPr="006C0C40">
        <w:rPr>
          <w:noProof w:val="0"/>
          <w:lang w:val="fr-FR" w:eastAsia="ru-RU"/>
        </w:rPr>
        <w:t xml:space="preserve"> </w:t>
      </w:r>
      <w:proofErr w:type="spellStart"/>
      <w:r w:rsidRPr="006C0C40">
        <w:rPr>
          <w:noProof w:val="0"/>
          <w:lang w:val="fr-FR" w:eastAsia="ru-RU"/>
        </w:rPr>
        <w:t>componente</w:t>
      </w:r>
      <w:proofErr w:type="spellEnd"/>
      <w:r w:rsidRPr="006C0C40">
        <w:rPr>
          <w:noProof w:val="0"/>
          <w:lang w:val="fr-FR" w:eastAsia="ru-RU"/>
        </w:rPr>
        <w:t xml:space="preserve"> ale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documentele</w:t>
      </w:r>
      <w:proofErr w:type="spellEnd"/>
      <w:r w:rsidRPr="006C0C40">
        <w:rPr>
          <w:noProof w:val="0"/>
          <w:lang w:val="fr-FR" w:eastAsia="ru-RU"/>
        </w:rPr>
        <w:t xml:space="preserve"> vor </w:t>
      </w:r>
      <w:proofErr w:type="spellStart"/>
      <w:r w:rsidRPr="006C0C40">
        <w:rPr>
          <w:noProof w:val="0"/>
          <w:lang w:val="fr-FR" w:eastAsia="ru-RU"/>
        </w:rPr>
        <w:t>avea</w:t>
      </w:r>
      <w:proofErr w:type="spellEnd"/>
      <w:r w:rsidRPr="006C0C40">
        <w:rPr>
          <w:noProof w:val="0"/>
          <w:lang w:val="fr-FR" w:eastAsia="ru-RU"/>
        </w:rPr>
        <w:t xml:space="preserve"> </w:t>
      </w:r>
      <w:proofErr w:type="spellStart"/>
      <w:r w:rsidRPr="006C0C40">
        <w:rPr>
          <w:noProof w:val="0"/>
          <w:lang w:val="fr-FR" w:eastAsia="ru-RU"/>
        </w:rPr>
        <w:t>ordinea</w:t>
      </w:r>
      <w:proofErr w:type="spellEnd"/>
      <w:r w:rsidRPr="006C0C40">
        <w:rPr>
          <w:noProof w:val="0"/>
          <w:lang w:val="fr-FR" w:eastAsia="ru-RU"/>
        </w:rPr>
        <w:t xml:space="preserve"> de </w:t>
      </w:r>
      <w:proofErr w:type="spellStart"/>
      <w:r w:rsidRPr="006C0C40">
        <w:rPr>
          <w:noProof w:val="0"/>
          <w:lang w:val="fr-FR" w:eastAsia="ru-RU"/>
        </w:rPr>
        <w:t>prioritate</w:t>
      </w:r>
      <w:proofErr w:type="spellEnd"/>
      <w:r w:rsidRPr="006C0C40">
        <w:rPr>
          <w:noProof w:val="0"/>
          <w:lang w:val="fr-FR" w:eastAsia="ru-RU"/>
        </w:rPr>
        <w:t xml:space="preserve"> </w:t>
      </w:r>
      <w:proofErr w:type="spellStart"/>
      <w:r w:rsidRPr="006C0C40">
        <w:rPr>
          <w:noProof w:val="0"/>
          <w:lang w:val="fr-FR" w:eastAsia="ru-RU"/>
        </w:rPr>
        <w:t>enumerată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punctul</w:t>
      </w:r>
      <w:proofErr w:type="spellEnd"/>
      <w:r w:rsidRPr="006C0C40">
        <w:rPr>
          <w:noProof w:val="0"/>
          <w:lang w:val="fr-FR" w:eastAsia="ru-RU"/>
        </w:rPr>
        <w:t xml:space="preserve"> 2.1.</w:t>
      </w:r>
    </w:p>
    <w:p w14:paraId="5684A5F6" w14:textId="77777777" w:rsidR="00892FAB" w:rsidRPr="006C0C40" w:rsidRDefault="00892FAB" w:rsidP="00892FAB">
      <w:pPr>
        <w:jc w:val="both"/>
        <w:rPr>
          <w:noProof w:val="0"/>
          <w:lang w:val="fr-FR" w:eastAsia="ru-RU"/>
        </w:rPr>
      </w:pPr>
      <w:r w:rsidRPr="006C0C40">
        <w:rPr>
          <w:noProof w:val="0"/>
          <w:lang w:val="fr-FR" w:eastAsia="ru-RU"/>
        </w:rPr>
        <w:t xml:space="preserve">2.3.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calitate</w:t>
      </w:r>
      <w:proofErr w:type="spellEnd"/>
      <w:r w:rsidRPr="006C0C40">
        <w:rPr>
          <w:noProof w:val="0"/>
          <w:lang w:val="fr-FR" w:eastAsia="ru-RU"/>
        </w:rPr>
        <w:t xml:space="preserve"> de </w:t>
      </w:r>
      <w:proofErr w:type="spellStart"/>
      <w:r w:rsidRPr="006C0C40">
        <w:rPr>
          <w:noProof w:val="0"/>
          <w:lang w:val="fr-FR" w:eastAsia="ru-RU"/>
        </w:rPr>
        <w:t>contravaloare</w:t>
      </w:r>
      <w:proofErr w:type="spellEnd"/>
      <w:r w:rsidRPr="006C0C40">
        <w:rPr>
          <w:noProof w:val="0"/>
          <w:lang w:val="fr-FR" w:eastAsia="ru-RU"/>
        </w:rPr>
        <w:t xml:space="preserve"> a </w:t>
      </w:r>
      <w:proofErr w:type="spellStart"/>
      <w:r w:rsidRPr="006C0C40">
        <w:rPr>
          <w:noProof w:val="0"/>
          <w:lang w:val="fr-FR" w:eastAsia="ru-RU"/>
        </w:rPr>
        <w:t>plăţilor</w:t>
      </w:r>
      <w:proofErr w:type="spellEnd"/>
      <w:r w:rsidRPr="006C0C40">
        <w:rPr>
          <w:noProof w:val="0"/>
          <w:lang w:val="fr-FR" w:eastAsia="ru-RU"/>
        </w:rPr>
        <w:t xml:space="preserve"> care </w:t>
      </w:r>
      <w:proofErr w:type="spellStart"/>
      <w:r w:rsidRPr="006C0C40">
        <w:rPr>
          <w:noProof w:val="0"/>
          <w:lang w:val="fr-FR" w:eastAsia="ru-RU"/>
        </w:rPr>
        <w:t>urmează</w:t>
      </w:r>
      <w:proofErr w:type="spellEnd"/>
      <w:r w:rsidRPr="006C0C40">
        <w:rPr>
          <w:noProof w:val="0"/>
          <w:lang w:val="fr-FR" w:eastAsia="ru-RU"/>
        </w:rPr>
        <w:t xml:space="preserve"> a fi </w:t>
      </w:r>
      <w:proofErr w:type="spellStart"/>
      <w:r w:rsidRPr="006C0C40">
        <w:rPr>
          <w:noProof w:val="0"/>
          <w:lang w:val="fr-FR" w:eastAsia="ru-RU"/>
        </w:rPr>
        <w:t>efectuate</w:t>
      </w:r>
      <w:proofErr w:type="spellEnd"/>
      <w:r w:rsidRPr="006C0C40">
        <w:rPr>
          <w:noProof w:val="0"/>
          <w:lang w:val="fr-FR" w:eastAsia="ru-RU"/>
        </w:rPr>
        <w:t xml:space="preserve"> de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Prestatorul</w:t>
      </w:r>
      <w:proofErr w:type="spellEnd"/>
      <w:r w:rsidRPr="006C0C40">
        <w:rPr>
          <w:noProof w:val="0"/>
          <w:lang w:val="fr-FR" w:eastAsia="ru-RU"/>
        </w:rPr>
        <w:t xml:space="preserve"> se </w:t>
      </w:r>
      <w:proofErr w:type="spellStart"/>
      <w:r w:rsidRPr="006C0C40">
        <w:rPr>
          <w:noProof w:val="0"/>
          <w:lang w:val="fr-FR" w:eastAsia="ru-RU"/>
        </w:rPr>
        <w:t>obligă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presteze</w:t>
      </w:r>
      <w:proofErr w:type="spellEnd"/>
      <w:r w:rsidRPr="006C0C40">
        <w:rPr>
          <w:noProof w:val="0"/>
          <w:lang w:val="fr-FR" w:eastAsia="ru-RU"/>
        </w:rPr>
        <w:t xml:space="preserve"> </w:t>
      </w:r>
      <w:proofErr w:type="spellStart"/>
      <w:r w:rsidRPr="006C0C40">
        <w:rPr>
          <w:noProof w:val="0"/>
          <w:lang w:val="fr-FR" w:eastAsia="ru-RU"/>
        </w:rPr>
        <w:t>serviciile</w:t>
      </w:r>
      <w:proofErr w:type="spellEnd"/>
      <w:r w:rsidRPr="006C0C40">
        <w:rPr>
          <w:noProof w:val="0"/>
          <w:lang w:val="fr-FR" w:eastAsia="ru-RU"/>
        </w:rPr>
        <w:t xml:space="preserve"> </w:t>
      </w:r>
      <w:proofErr w:type="spellStart"/>
      <w:r w:rsidRPr="006C0C40">
        <w:rPr>
          <w:noProof w:val="0"/>
          <w:lang w:val="fr-FR" w:eastAsia="ru-RU"/>
        </w:rPr>
        <w:t>prevăzute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w:t>
      </w:r>
      <w:proofErr w:type="spellStart"/>
      <w:r w:rsidRPr="006C0C40">
        <w:rPr>
          <w:noProof w:val="0"/>
          <w:lang w:val="fr-FR" w:eastAsia="ru-RU"/>
        </w:rPr>
        <w:t>documentația</w:t>
      </w:r>
      <w:proofErr w:type="spellEnd"/>
      <w:r w:rsidRPr="006C0C40">
        <w:rPr>
          <w:noProof w:val="0"/>
          <w:lang w:val="fr-FR" w:eastAsia="ru-RU"/>
        </w:rPr>
        <w:t xml:space="preserve"> de </w:t>
      </w:r>
      <w:proofErr w:type="spellStart"/>
      <w:r w:rsidRPr="006C0C40">
        <w:rPr>
          <w:noProof w:val="0"/>
          <w:lang w:val="fr-FR" w:eastAsia="ru-RU"/>
        </w:rPr>
        <w:t>atribuire</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oferta</w:t>
      </w:r>
      <w:proofErr w:type="spellEnd"/>
      <w:r w:rsidRPr="006C0C40">
        <w:rPr>
          <w:noProof w:val="0"/>
          <w:lang w:val="fr-FR" w:eastAsia="ru-RU"/>
        </w:rPr>
        <w:t xml:space="preserve"> </w:t>
      </w:r>
      <w:proofErr w:type="spellStart"/>
      <w:r w:rsidRPr="006C0C40">
        <w:rPr>
          <w:noProof w:val="0"/>
          <w:lang w:val="fr-FR" w:eastAsia="ru-RU"/>
        </w:rPr>
        <w:t>acestuia</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transmită</w:t>
      </w:r>
      <w:proofErr w:type="spellEnd"/>
      <w:r w:rsidRPr="006C0C40">
        <w:rPr>
          <w:noProof w:val="0"/>
          <w:lang w:val="fr-FR" w:eastAsia="ru-RU"/>
        </w:rPr>
        <w:t xml:space="preserve"> </w:t>
      </w:r>
      <w:proofErr w:type="spellStart"/>
      <w:r w:rsidRPr="006C0C40">
        <w:rPr>
          <w:noProof w:val="0"/>
          <w:lang w:val="fr-FR" w:eastAsia="ru-RU"/>
        </w:rPr>
        <w:t>Beneficiarului</w:t>
      </w:r>
      <w:proofErr w:type="spellEnd"/>
      <w:r w:rsidRPr="006C0C40">
        <w:rPr>
          <w:noProof w:val="0"/>
          <w:lang w:val="fr-FR" w:eastAsia="ru-RU"/>
        </w:rPr>
        <w:t xml:space="preserve"> </w:t>
      </w:r>
      <w:proofErr w:type="spellStart"/>
      <w:r w:rsidRPr="006C0C40">
        <w:rPr>
          <w:noProof w:val="0"/>
          <w:lang w:val="fr-FR" w:eastAsia="ru-RU"/>
        </w:rPr>
        <w:t>documentația</w:t>
      </w:r>
      <w:proofErr w:type="spellEnd"/>
      <w:r w:rsidRPr="006C0C40">
        <w:rPr>
          <w:noProof w:val="0"/>
          <w:lang w:val="fr-FR" w:eastAsia="ru-RU"/>
        </w:rPr>
        <w:t xml:space="preserve"> de </w:t>
      </w:r>
      <w:proofErr w:type="spellStart"/>
      <w:r w:rsidRPr="006C0C40">
        <w:rPr>
          <w:noProof w:val="0"/>
          <w:lang w:val="fr-FR" w:eastAsia="ru-RU"/>
        </w:rPr>
        <w:t>proiect</w:t>
      </w:r>
      <w:proofErr w:type="spellEnd"/>
      <w:r w:rsidRPr="006C0C40">
        <w:rPr>
          <w:noProof w:val="0"/>
          <w:lang w:val="fr-FR" w:eastAsia="ru-RU"/>
        </w:rPr>
        <w:t xml:space="preserve">, </w:t>
      </w:r>
      <w:proofErr w:type="spellStart"/>
      <w:r w:rsidRPr="006C0C40">
        <w:rPr>
          <w:noProof w:val="0"/>
          <w:lang w:val="fr-FR" w:eastAsia="ru-RU"/>
        </w:rPr>
        <w:t>precum</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înlăture</w:t>
      </w:r>
      <w:proofErr w:type="spellEnd"/>
      <w:r w:rsidRPr="006C0C40">
        <w:rPr>
          <w:noProof w:val="0"/>
          <w:lang w:val="fr-FR" w:eastAsia="ru-RU"/>
        </w:rPr>
        <w:t xml:space="preserve"> </w:t>
      </w:r>
      <w:proofErr w:type="spellStart"/>
      <w:r w:rsidRPr="006C0C40">
        <w:rPr>
          <w:noProof w:val="0"/>
          <w:lang w:val="fr-FR" w:eastAsia="ru-RU"/>
        </w:rPr>
        <w:t>defectele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w:t>
      </w:r>
      <w:proofErr w:type="spellStart"/>
      <w:r w:rsidRPr="006C0C40">
        <w:rPr>
          <w:noProof w:val="0"/>
          <w:lang w:val="fr-FR" w:eastAsia="ru-RU"/>
        </w:rPr>
        <w:t>prevederile</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sub</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aspectele</w:t>
      </w:r>
      <w:proofErr w:type="spellEnd"/>
      <w:r w:rsidRPr="006C0C40">
        <w:rPr>
          <w:noProof w:val="0"/>
          <w:lang w:val="fr-FR" w:eastAsia="ru-RU"/>
        </w:rPr>
        <w:t>.</w:t>
      </w:r>
    </w:p>
    <w:p w14:paraId="39DFBF23" w14:textId="77777777" w:rsidR="00892FAB" w:rsidRPr="006C0C40" w:rsidRDefault="00892FAB" w:rsidP="00892FAB">
      <w:pPr>
        <w:jc w:val="both"/>
        <w:rPr>
          <w:noProof w:val="0"/>
          <w:lang w:val="fr-FR" w:eastAsia="ru-RU"/>
        </w:rPr>
      </w:pPr>
      <w:r w:rsidRPr="006C0C40">
        <w:rPr>
          <w:noProof w:val="0"/>
          <w:lang w:val="fr-FR" w:eastAsia="ru-RU"/>
        </w:rPr>
        <w:t xml:space="preserve"> 2.4. </w:t>
      </w:r>
      <w:proofErr w:type="spellStart"/>
      <w:r w:rsidRPr="006C0C40">
        <w:rPr>
          <w:noProof w:val="0"/>
          <w:lang w:val="fr-FR" w:eastAsia="ru-RU"/>
        </w:rPr>
        <w:t>Beneficiarul</w:t>
      </w:r>
      <w:proofErr w:type="spellEnd"/>
      <w:r w:rsidRPr="006C0C40">
        <w:rPr>
          <w:noProof w:val="0"/>
          <w:lang w:val="fr-FR" w:eastAsia="ru-RU"/>
        </w:rPr>
        <w:t xml:space="preserve"> se </w:t>
      </w:r>
      <w:proofErr w:type="spellStart"/>
      <w:r w:rsidRPr="006C0C40">
        <w:rPr>
          <w:noProof w:val="0"/>
          <w:lang w:val="fr-FR" w:eastAsia="ru-RU"/>
        </w:rPr>
        <w:t>obligă</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plătească</w:t>
      </w:r>
      <w:proofErr w:type="spellEnd"/>
      <w:r w:rsidRPr="006C0C40">
        <w:rPr>
          <w:noProof w:val="0"/>
          <w:lang w:val="fr-FR" w:eastAsia="ru-RU"/>
        </w:rPr>
        <w:t xml:space="preserve"> </w:t>
      </w:r>
      <w:proofErr w:type="spellStart"/>
      <w:r w:rsidRPr="006C0C40">
        <w:rPr>
          <w:noProof w:val="0"/>
          <w:lang w:val="fr-FR" w:eastAsia="ru-RU"/>
        </w:rPr>
        <w:t>Prestatorului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calitate</w:t>
      </w:r>
      <w:proofErr w:type="spellEnd"/>
      <w:r w:rsidRPr="006C0C40">
        <w:rPr>
          <w:noProof w:val="0"/>
          <w:lang w:val="fr-FR" w:eastAsia="ru-RU"/>
        </w:rPr>
        <w:t xml:space="preserve"> de </w:t>
      </w:r>
      <w:proofErr w:type="spellStart"/>
      <w:r w:rsidRPr="006C0C40">
        <w:rPr>
          <w:noProof w:val="0"/>
          <w:lang w:val="fr-FR" w:eastAsia="ru-RU"/>
        </w:rPr>
        <w:t>contravaloare</w:t>
      </w:r>
      <w:proofErr w:type="spellEnd"/>
      <w:r w:rsidRPr="006C0C40">
        <w:rPr>
          <w:noProof w:val="0"/>
          <w:lang w:val="fr-FR" w:eastAsia="ru-RU"/>
        </w:rPr>
        <w:t xml:space="preserve"> a </w:t>
      </w:r>
      <w:proofErr w:type="spellStart"/>
      <w:r w:rsidRPr="006C0C40">
        <w:rPr>
          <w:noProof w:val="0"/>
          <w:lang w:val="fr-FR" w:eastAsia="ru-RU"/>
        </w:rPr>
        <w:t>prestării</w:t>
      </w:r>
      <w:proofErr w:type="spellEnd"/>
      <w:r w:rsidRPr="006C0C40">
        <w:rPr>
          <w:noProof w:val="0"/>
          <w:lang w:val="fr-FR" w:eastAsia="ru-RU"/>
        </w:rPr>
        <w:t xml:space="preserve"> </w:t>
      </w:r>
      <w:proofErr w:type="spellStart"/>
      <w:r w:rsidRPr="006C0C40">
        <w:rPr>
          <w:noProof w:val="0"/>
          <w:lang w:val="fr-FR" w:eastAsia="ru-RU"/>
        </w:rPr>
        <w:t>serviciilor</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preţul</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orice</w:t>
      </w:r>
      <w:proofErr w:type="spellEnd"/>
      <w:r w:rsidRPr="006C0C40">
        <w:rPr>
          <w:noProof w:val="0"/>
          <w:lang w:val="fr-FR" w:eastAsia="ru-RU"/>
        </w:rPr>
        <w:t xml:space="preserve"> </w:t>
      </w:r>
      <w:proofErr w:type="spellStart"/>
      <w:r w:rsidRPr="006C0C40">
        <w:rPr>
          <w:noProof w:val="0"/>
          <w:lang w:val="fr-FR" w:eastAsia="ru-RU"/>
        </w:rPr>
        <w:t>altă</w:t>
      </w:r>
      <w:proofErr w:type="spellEnd"/>
      <w:r w:rsidRPr="006C0C40">
        <w:rPr>
          <w:noProof w:val="0"/>
          <w:lang w:val="fr-FR" w:eastAsia="ru-RU"/>
        </w:rPr>
        <w:t xml:space="preserve"> </w:t>
      </w:r>
      <w:proofErr w:type="spellStart"/>
      <w:r w:rsidRPr="006C0C40">
        <w:rPr>
          <w:noProof w:val="0"/>
          <w:lang w:val="fr-FR" w:eastAsia="ru-RU"/>
        </w:rPr>
        <w:t>sumă</w:t>
      </w:r>
      <w:proofErr w:type="spellEnd"/>
      <w:r w:rsidRPr="006C0C40">
        <w:rPr>
          <w:noProof w:val="0"/>
          <w:lang w:val="fr-FR" w:eastAsia="ru-RU"/>
        </w:rPr>
        <w:t xml:space="preserve"> care </w:t>
      </w:r>
      <w:proofErr w:type="spellStart"/>
      <w:r w:rsidRPr="006C0C40">
        <w:rPr>
          <w:noProof w:val="0"/>
          <w:lang w:val="fr-FR" w:eastAsia="ru-RU"/>
        </w:rPr>
        <w:t>poate</w:t>
      </w:r>
      <w:proofErr w:type="spellEnd"/>
      <w:r w:rsidRPr="006C0C40">
        <w:rPr>
          <w:noProof w:val="0"/>
          <w:lang w:val="fr-FR" w:eastAsia="ru-RU"/>
        </w:rPr>
        <w:t xml:space="preserve"> </w:t>
      </w:r>
      <w:proofErr w:type="spellStart"/>
      <w:r w:rsidRPr="006C0C40">
        <w:rPr>
          <w:noProof w:val="0"/>
          <w:lang w:val="fr-FR" w:eastAsia="ru-RU"/>
        </w:rPr>
        <w:t>deveni</w:t>
      </w:r>
      <w:proofErr w:type="spellEnd"/>
      <w:r w:rsidRPr="006C0C40">
        <w:rPr>
          <w:noProof w:val="0"/>
          <w:lang w:val="fr-FR" w:eastAsia="ru-RU"/>
        </w:rPr>
        <w:t xml:space="preserve"> </w:t>
      </w:r>
      <w:proofErr w:type="spellStart"/>
      <w:r w:rsidRPr="006C0C40">
        <w:rPr>
          <w:noProof w:val="0"/>
          <w:lang w:val="fr-FR" w:eastAsia="ru-RU"/>
        </w:rPr>
        <w:t>plătibilă</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prevederilor</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termenele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modalitatea</w:t>
      </w:r>
      <w:proofErr w:type="spellEnd"/>
      <w:r w:rsidRPr="006C0C40">
        <w:rPr>
          <w:noProof w:val="0"/>
          <w:lang w:val="fr-FR" w:eastAsia="ru-RU"/>
        </w:rPr>
        <w:t xml:space="preserve"> </w:t>
      </w:r>
      <w:proofErr w:type="spellStart"/>
      <w:r w:rsidRPr="006C0C40">
        <w:rPr>
          <w:noProof w:val="0"/>
          <w:lang w:val="fr-FR" w:eastAsia="ru-RU"/>
        </w:rPr>
        <w:t>stabilite</w:t>
      </w:r>
      <w:proofErr w:type="spellEnd"/>
      <w:r w:rsidRPr="006C0C40">
        <w:rPr>
          <w:noProof w:val="0"/>
          <w:lang w:val="fr-FR" w:eastAsia="ru-RU"/>
        </w:rPr>
        <w:t xml:space="preserve"> de </w:t>
      </w:r>
      <w:proofErr w:type="spellStart"/>
      <w:r w:rsidRPr="006C0C40">
        <w:rPr>
          <w:noProof w:val="0"/>
          <w:lang w:val="fr-FR" w:eastAsia="ru-RU"/>
        </w:rPr>
        <w:t>contract</w:t>
      </w:r>
      <w:proofErr w:type="spellEnd"/>
      <w:r w:rsidRPr="006C0C40">
        <w:rPr>
          <w:noProof w:val="0"/>
          <w:lang w:val="fr-FR" w:eastAsia="ru-RU"/>
        </w:rPr>
        <w:t>.</w:t>
      </w:r>
    </w:p>
    <w:p w14:paraId="57B4635A" w14:textId="77777777" w:rsidR="00892FAB" w:rsidRPr="006C0C40" w:rsidRDefault="00892FAB" w:rsidP="00892FAB">
      <w:pPr>
        <w:rPr>
          <w:noProof w:val="0"/>
          <w:kern w:val="28"/>
          <w:sz w:val="20"/>
          <w:szCs w:val="20"/>
          <w:lang w:val="fr-FR"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6C0C40" w:rsidRDefault="00892FAB" w:rsidP="00892FAB">
      <w:pPr>
        <w:jc w:val="both"/>
        <w:rPr>
          <w:noProof w:val="0"/>
          <w:lang w:val="fr-FR" w:eastAsia="ru-RU"/>
        </w:rPr>
      </w:pPr>
      <w:r w:rsidRPr="006C0C40">
        <w:rPr>
          <w:noProof w:val="0"/>
          <w:lang w:val="fr-FR" w:eastAsia="ru-RU"/>
        </w:rPr>
        <w:t xml:space="preserve">3.1. </w:t>
      </w:r>
      <w:proofErr w:type="spellStart"/>
      <w:r w:rsidRPr="006C0C40">
        <w:rPr>
          <w:noProof w:val="0"/>
          <w:lang w:val="fr-FR" w:eastAsia="ru-RU"/>
        </w:rPr>
        <w:t>Prestatorul</w:t>
      </w:r>
      <w:proofErr w:type="spellEnd"/>
      <w:r w:rsidRPr="006C0C40">
        <w:rPr>
          <w:noProof w:val="0"/>
          <w:lang w:val="fr-FR" w:eastAsia="ru-RU"/>
        </w:rPr>
        <w:t xml:space="preserve"> se </w:t>
      </w:r>
      <w:proofErr w:type="spellStart"/>
      <w:r w:rsidRPr="006C0C40">
        <w:rPr>
          <w:noProof w:val="0"/>
          <w:lang w:val="fr-FR" w:eastAsia="ru-RU"/>
        </w:rPr>
        <w:t>obligă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presteze</w:t>
      </w:r>
      <w:proofErr w:type="spellEnd"/>
      <w:r w:rsidRPr="006C0C40">
        <w:rPr>
          <w:noProof w:val="0"/>
          <w:lang w:val="fr-FR" w:eastAsia="ru-RU"/>
        </w:rPr>
        <w:t xml:space="preserve"> </w:t>
      </w:r>
      <w:proofErr w:type="spellStart"/>
      <w:r w:rsidRPr="006C0C40">
        <w:rPr>
          <w:noProof w:val="0"/>
          <w:lang w:val="fr-FR" w:eastAsia="ru-RU"/>
        </w:rPr>
        <w:t>serviciile</w:t>
      </w:r>
      <w:proofErr w:type="spellEnd"/>
      <w:r w:rsidRPr="006C0C40">
        <w:rPr>
          <w:noProof w:val="0"/>
          <w:lang w:val="fr-FR" w:eastAsia="ru-RU"/>
        </w:rPr>
        <w:t xml:space="preserve"> </w:t>
      </w:r>
      <w:proofErr w:type="gramStart"/>
      <w:r w:rsidRPr="006C0C40">
        <w:rPr>
          <w:noProof w:val="0"/>
          <w:lang w:val="fr-FR" w:eastAsia="ru-RU"/>
        </w:rPr>
        <w:t xml:space="preserve">de  </w:t>
      </w:r>
      <w:proofErr w:type="spellStart"/>
      <w:r w:rsidRPr="006C0C40">
        <w:rPr>
          <w:noProof w:val="0"/>
          <w:lang w:val="fr-FR" w:eastAsia="ru-RU"/>
        </w:rPr>
        <w:t>elaborare</w:t>
      </w:r>
      <w:proofErr w:type="spellEnd"/>
      <w:proofErr w:type="gramEnd"/>
      <w:r w:rsidRPr="006C0C40">
        <w:rPr>
          <w:noProof w:val="0"/>
          <w:lang w:val="fr-FR" w:eastAsia="ru-RU"/>
        </w:rPr>
        <w:t xml:space="preserve"> a </w:t>
      </w:r>
      <w:proofErr w:type="spellStart"/>
      <w:r w:rsidRPr="006C0C40">
        <w:rPr>
          <w:noProof w:val="0"/>
          <w:lang w:val="fr-FR" w:eastAsia="ru-RU"/>
        </w:rPr>
        <w:t>documentaţiei</w:t>
      </w:r>
      <w:proofErr w:type="spellEnd"/>
      <w:r w:rsidRPr="006C0C40">
        <w:rPr>
          <w:noProof w:val="0"/>
          <w:lang w:val="fr-FR" w:eastAsia="ru-RU"/>
        </w:rPr>
        <w:t xml:space="preserve"> de </w:t>
      </w:r>
      <w:proofErr w:type="spellStart"/>
      <w:r w:rsidRPr="006C0C40">
        <w:rPr>
          <w:noProof w:val="0"/>
          <w:lang w:val="fr-FR" w:eastAsia="ru-RU"/>
        </w:rPr>
        <w:t>proiect</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deviz</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w:t>
      </w:r>
      <w:proofErr w:type="spellEnd"/>
      <w:r w:rsidRPr="006C0C40">
        <w:rPr>
          <w:noProof w:val="0"/>
          <w:lang w:val="fr-FR" w:eastAsia="ru-RU"/>
        </w:rPr>
        <w:t xml:space="preserve"> de </w:t>
      </w:r>
      <w:r w:rsidRPr="00892FAB">
        <w:rPr>
          <w:noProof w:val="0"/>
          <w:lang w:eastAsia="ru-RU"/>
        </w:rPr>
        <w:t>până la ______ luni,</w:t>
      </w:r>
      <w:r w:rsidRPr="006C0C40">
        <w:rPr>
          <w:noProof w:val="0"/>
          <w:lang w:val="fr-FR" w:eastAsia="ru-RU"/>
        </w:rPr>
        <w:t xml:space="preserve"> de la data </w:t>
      </w:r>
      <w:proofErr w:type="spellStart"/>
      <w:r w:rsidRPr="006C0C40">
        <w:rPr>
          <w:noProof w:val="0"/>
          <w:lang w:val="fr-FR" w:eastAsia="ru-RU"/>
        </w:rPr>
        <w:t>notificării</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cu </w:t>
      </w:r>
      <w:proofErr w:type="spellStart"/>
      <w:r w:rsidRPr="006C0C40">
        <w:rPr>
          <w:noProof w:val="0"/>
          <w:lang w:val="fr-FR" w:eastAsia="ru-RU"/>
        </w:rPr>
        <w:t>privire</w:t>
      </w:r>
      <w:proofErr w:type="spellEnd"/>
      <w:r w:rsidRPr="006C0C40">
        <w:rPr>
          <w:noProof w:val="0"/>
          <w:lang w:val="fr-FR" w:eastAsia="ru-RU"/>
        </w:rPr>
        <w:t xml:space="preserve"> la </w:t>
      </w:r>
      <w:proofErr w:type="spellStart"/>
      <w:r w:rsidRPr="006C0C40">
        <w:rPr>
          <w:noProof w:val="0"/>
          <w:lang w:val="fr-FR" w:eastAsia="ru-RU"/>
        </w:rPr>
        <w:t>începerea</w:t>
      </w:r>
      <w:proofErr w:type="spellEnd"/>
      <w:r w:rsidRPr="006C0C40">
        <w:rPr>
          <w:noProof w:val="0"/>
          <w:lang w:val="fr-FR" w:eastAsia="ru-RU"/>
        </w:rPr>
        <w:t xml:space="preserve"> </w:t>
      </w:r>
      <w:proofErr w:type="spellStart"/>
      <w:r w:rsidRPr="006C0C40">
        <w:rPr>
          <w:noProof w:val="0"/>
          <w:lang w:val="fr-FR" w:eastAsia="ru-RU"/>
        </w:rPr>
        <w:t>serviciilor</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w:t>
      </w:r>
      <w:proofErr w:type="spellStart"/>
      <w:r w:rsidRPr="006C0C40">
        <w:rPr>
          <w:noProof w:val="0"/>
          <w:lang w:val="fr-FR" w:eastAsia="ru-RU"/>
        </w:rPr>
        <w:t>graficul</w:t>
      </w:r>
      <w:proofErr w:type="spellEnd"/>
      <w:r w:rsidRPr="006C0C40">
        <w:rPr>
          <w:noProof w:val="0"/>
          <w:lang w:val="fr-FR" w:eastAsia="ru-RU"/>
        </w:rPr>
        <w:t xml:space="preserve"> de </w:t>
      </w:r>
      <w:proofErr w:type="spellStart"/>
      <w:r w:rsidRPr="006C0C40">
        <w:rPr>
          <w:noProof w:val="0"/>
          <w:lang w:val="fr-FR" w:eastAsia="ru-RU"/>
        </w:rPr>
        <w:t>prestare</w:t>
      </w:r>
      <w:proofErr w:type="spellEnd"/>
      <w:r w:rsidRPr="006C0C40">
        <w:rPr>
          <w:noProof w:val="0"/>
          <w:lang w:val="fr-FR" w:eastAsia="ru-RU"/>
        </w:rPr>
        <w:t xml:space="preserve"> </w:t>
      </w:r>
      <w:proofErr w:type="spellStart"/>
      <w:r w:rsidRPr="006C0C40">
        <w:rPr>
          <w:noProof w:val="0"/>
          <w:lang w:val="fr-FR" w:eastAsia="ru-RU"/>
        </w:rPr>
        <w:t>anexat</w:t>
      </w:r>
      <w:proofErr w:type="spellEnd"/>
      <w:r w:rsidRPr="006C0C40">
        <w:rPr>
          <w:noProof w:val="0"/>
          <w:lang w:val="fr-FR" w:eastAsia="ru-RU"/>
        </w:rPr>
        <w:t>.</w:t>
      </w:r>
    </w:p>
    <w:p w14:paraId="61FB63E1" w14:textId="77777777" w:rsidR="00892FAB" w:rsidRPr="006C0C40" w:rsidRDefault="00892FAB" w:rsidP="00892FAB">
      <w:pPr>
        <w:jc w:val="both"/>
        <w:rPr>
          <w:i/>
          <w:noProof w:val="0"/>
          <w:sz w:val="20"/>
          <w:szCs w:val="20"/>
          <w:lang w:val="fr-FR" w:eastAsia="ru-RU"/>
        </w:rPr>
      </w:pPr>
      <w:r w:rsidRPr="006C0C40">
        <w:rPr>
          <w:i/>
          <w:noProof w:val="0"/>
          <w:sz w:val="20"/>
          <w:szCs w:val="20"/>
          <w:lang w:val="fr-FR" w:eastAsia="ru-RU"/>
        </w:rPr>
        <w:t xml:space="preserve">* La </w:t>
      </w:r>
      <w:proofErr w:type="spellStart"/>
      <w:r w:rsidRPr="006C0C40">
        <w:rPr>
          <w:i/>
          <w:noProof w:val="0"/>
          <w:sz w:val="20"/>
          <w:szCs w:val="20"/>
          <w:lang w:val="fr-FR" w:eastAsia="ru-RU"/>
        </w:rPr>
        <w:t>această</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secțiune</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fiecare</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autoritate</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contractantă</w:t>
      </w:r>
      <w:proofErr w:type="spellEnd"/>
      <w:r w:rsidRPr="006C0C40">
        <w:rPr>
          <w:i/>
          <w:noProof w:val="0"/>
          <w:sz w:val="20"/>
          <w:szCs w:val="20"/>
          <w:lang w:val="fr-FR" w:eastAsia="ru-RU"/>
        </w:rPr>
        <w:t xml:space="preserve"> va </w:t>
      </w:r>
      <w:proofErr w:type="spellStart"/>
      <w:r w:rsidRPr="006C0C40">
        <w:rPr>
          <w:i/>
          <w:noProof w:val="0"/>
          <w:sz w:val="20"/>
          <w:szCs w:val="20"/>
          <w:lang w:val="fr-FR" w:eastAsia="ru-RU"/>
        </w:rPr>
        <w:t>completa</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fazele</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și</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termenele</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aferente</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realizării</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acestora</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conform</w:t>
      </w:r>
      <w:proofErr w:type="spellEnd"/>
      <w:r w:rsidRPr="006C0C40">
        <w:rPr>
          <w:i/>
          <w:noProof w:val="0"/>
          <w:sz w:val="20"/>
          <w:szCs w:val="20"/>
          <w:lang w:val="fr-FR" w:eastAsia="ru-RU"/>
        </w:rPr>
        <w:t xml:space="preserve"> </w:t>
      </w:r>
      <w:proofErr w:type="spellStart"/>
      <w:r w:rsidRPr="006C0C40">
        <w:rPr>
          <w:i/>
          <w:noProof w:val="0"/>
          <w:sz w:val="20"/>
          <w:szCs w:val="20"/>
          <w:lang w:val="fr-FR" w:eastAsia="ru-RU"/>
        </w:rPr>
        <w:t>documentației</w:t>
      </w:r>
      <w:proofErr w:type="spellEnd"/>
      <w:r w:rsidRPr="006C0C40">
        <w:rPr>
          <w:i/>
          <w:noProof w:val="0"/>
          <w:sz w:val="20"/>
          <w:szCs w:val="20"/>
          <w:lang w:val="fr-FR" w:eastAsia="ru-RU"/>
        </w:rPr>
        <w:t xml:space="preserve"> de </w:t>
      </w:r>
      <w:proofErr w:type="spellStart"/>
      <w:r w:rsidRPr="006C0C40">
        <w:rPr>
          <w:i/>
          <w:noProof w:val="0"/>
          <w:sz w:val="20"/>
          <w:szCs w:val="20"/>
          <w:lang w:val="fr-FR" w:eastAsia="ru-RU"/>
        </w:rPr>
        <w:t>atribuire</w:t>
      </w:r>
      <w:proofErr w:type="spellEnd"/>
      <w:r w:rsidRPr="006C0C40">
        <w:rPr>
          <w:i/>
          <w:noProof w:val="0"/>
          <w:sz w:val="20"/>
          <w:szCs w:val="20"/>
          <w:lang w:val="fr-FR"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tehnico-</w:t>
      </w:r>
      <w:proofErr w:type="spellStart"/>
      <w:r w:rsidRPr="00892FAB">
        <w:rPr>
          <w:noProof w:val="0"/>
          <w:lang w:val="en-US" w:eastAsia="ru-RU"/>
        </w:rPr>
        <w:t>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6C0C40" w:rsidRDefault="00892FAB" w:rsidP="00892FAB">
      <w:pPr>
        <w:jc w:val="both"/>
        <w:rPr>
          <w:noProof w:val="0"/>
          <w:lang w:val="fr-FR" w:eastAsia="ru-RU"/>
        </w:rPr>
      </w:pPr>
      <w:r w:rsidRPr="006C0C40">
        <w:rPr>
          <w:noProof w:val="0"/>
          <w:lang w:val="fr-FR" w:eastAsia="ru-RU"/>
        </w:rPr>
        <w:t xml:space="preserve">4.1. </w:t>
      </w:r>
      <w:proofErr w:type="spellStart"/>
      <w:r w:rsidRPr="006C0C40">
        <w:rPr>
          <w:noProof w:val="0"/>
          <w:lang w:val="fr-FR" w:eastAsia="ru-RU"/>
        </w:rPr>
        <w:t>Preţul</w:t>
      </w:r>
      <w:proofErr w:type="spellEnd"/>
      <w:r w:rsidRPr="006C0C40">
        <w:rPr>
          <w:noProof w:val="0"/>
          <w:lang w:val="fr-FR" w:eastAsia="ru-RU"/>
        </w:rPr>
        <w:t xml:space="preserve"> </w:t>
      </w:r>
      <w:proofErr w:type="spellStart"/>
      <w:r w:rsidRPr="006C0C40">
        <w:rPr>
          <w:noProof w:val="0"/>
          <w:lang w:val="fr-FR" w:eastAsia="ru-RU"/>
        </w:rPr>
        <w:t>serviciilor</w:t>
      </w:r>
      <w:proofErr w:type="spellEnd"/>
      <w:r w:rsidRPr="006C0C40">
        <w:rPr>
          <w:noProof w:val="0"/>
          <w:lang w:val="fr-FR" w:eastAsia="ru-RU"/>
        </w:rPr>
        <w:t xml:space="preserve"> de </w:t>
      </w:r>
      <w:proofErr w:type="spellStart"/>
      <w:proofErr w:type="gram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conform</w:t>
      </w:r>
      <w:proofErr w:type="spellEnd"/>
      <w:proofErr w:type="gramEnd"/>
      <w:r w:rsidRPr="006C0C40">
        <w:rPr>
          <w:noProof w:val="0"/>
          <w:lang w:val="fr-FR" w:eastAsia="ru-RU"/>
        </w:rPr>
        <w:t xml:space="preserve"> </w:t>
      </w:r>
      <w:proofErr w:type="spellStart"/>
      <w:r w:rsidRPr="006C0C40">
        <w:rPr>
          <w:noProof w:val="0"/>
          <w:lang w:val="fr-FR" w:eastAsia="ru-RU"/>
        </w:rPr>
        <w:t>prezentului</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este </w:t>
      </w:r>
      <w:proofErr w:type="spellStart"/>
      <w:r w:rsidRPr="006C0C40">
        <w:rPr>
          <w:noProof w:val="0"/>
          <w:lang w:val="fr-FR" w:eastAsia="ru-RU"/>
        </w:rPr>
        <w:t>stabilit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lei MDL.</w:t>
      </w:r>
    </w:p>
    <w:p w14:paraId="7DBEDEFB" w14:textId="77777777" w:rsidR="00892FAB" w:rsidRPr="006C0C40" w:rsidRDefault="00892FAB" w:rsidP="00892FAB">
      <w:pPr>
        <w:rPr>
          <w:noProof w:val="0"/>
          <w:lang w:val="fr-FR" w:eastAsia="ru-RU"/>
        </w:rPr>
      </w:pPr>
      <w:r w:rsidRPr="006C0C40">
        <w:rPr>
          <w:noProof w:val="0"/>
          <w:lang w:val="fr-FR"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6C0C40">
        <w:rPr>
          <w:noProof w:val="0"/>
          <w:lang w:val="fr-FR"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6C0C40" w:rsidRDefault="00892FAB" w:rsidP="00892FAB">
      <w:pPr>
        <w:rPr>
          <w:b/>
          <w:noProof w:val="0"/>
          <w:lang w:val="fr-FR" w:eastAsia="ru-RU"/>
        </w:rPr>
      </w:pPr>
    </w:p>
    <w:p w14:paraId="7001C95D" w14:textId="77777777" w:rsidR="00892FAB" w:rsidRPr="006C0C40" w:rsidRDefault="00892FAB" w:rsidP="00892FAB">
      <w:pPr>
        <w:rPr>
          <w:b/>
          <w:noProof w:val="0"/>
          <w:lang w:val="fr-FR" w:eastAsia="ru-RU"/>
        </w:rPr>
      </w:pPr>
      <w:r w:rsidRPr="006C0C40">
        <w:rPr>
          <w:b/>
          <w:noProof w:val="0"/>
          <w:lang w:val="fr-FR" w:eastAsia="ru-RU"/>
        </w:rPr>
        <w:t>5. STANDARDE</w:t>
      </w:r>
    </w:p>
    <w:p w14:paraId="0F96E914" w14:textId="77777777" w:rsidR="00892FAB" w:rsidRPr="006C0C40" w:rsidRDefault="00892FAB" w:rsidP="00892FAB">
      <w:pPr>
        <w:jc w:val="both"/>
        <w:rPr>
          <w:noProof w:val="0"/>
          <w:lang w:val="fr-FR" w:eastAsia="ru-RU"/>
        </w:rPr>
      </w:pPr>
      <w:r w:rsidRPr="006C0C40">
        <w:rPr>
          <w:noProof w:val="0"/>
          <w:lang w:val="fr-FR" w:eastAsia="ru-RU"/>
        </w:rPr>
        <w:t xml:space="preserve">5.1. </w:t>
      </w:r>
      <w:proofErr w:type="spellStart"/>
      <w:r w:rsidRPr="006C0C40">
        <w:rPr>
          <w:noProof w:val="0"/>
          <w:lang w:val="fr-FR" w:eastAsia="ru-RU"/>
        </w:rPr>
        <w:t>Serviciile</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prestate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baza</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vor respecta </w:t>
      </w:r>
      <w:proofErr w:type="spellStart"/>
      <w:r w:rsidRPr="006C0C40">
        <w:rPr>
          <w:noProof w:val="0"/>
          <w:lang w:val="fr-FR" w:eastAsia="ru-RU"/>
        </w:rPr>
        <w:t>standardele</w:t>
      </w:r>
      <w:proofErr w:type="spellEnd"/>
      <w:r w:rsidRPr="006C0C40">
        <w:rPr>
          <w:noProof w:val="0"/>
          <w:lang w:val="fr-FR" w:eastAsia="ru-RU"/>
        </w:rPr>
        <w:t xml:space="preserve"> </w:t>
      </w:r>
      <w:proofErr w:type="spellStart"/>
      <w:r w:rsidRPr="006C0C40">
        <w:rPr>
          <w:noProof w:val="0"/>
          <w:lang w:val="fr-FR" w:eastAsia="ru-RU"/>
        </w:rPr>
        <w:t>stabilite</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cerințele</w:t>
      </w:r>
      <w:proofErr w:type="spellEnd"/>
      <w:r w:rsidRPr="006C0C40">
        <w:rPr>
          <w:noProof w:val="0"/>
          <w:lang w:val="fr-FR" w:eastAsia="ru-RU"/>
        </w:rPr>
        <w:t xml:space="preserve"> </w:t>
      </w:r>
      <w:proofErr w:type="spellStart"/>
      <w:r w:rsidRPr="006C0C40">
        <w:rPr>
          <w:noProof w:val="0"/>
          <w:lang w:val="fr-FR" w:eastAsia="ru-RU"/>
        </w:rPr>
        <w:t>caietului</w:t>
      </w:r>
      <w:proofErr w:type="spellEnd"/>
      <w:r w:rsidRPr="006C0C40">
        <w:rPr>
          <w:noProof w:val="0"/>
          <w:lang w:val="fr-FR" w:eastAsia="ru-RU"/>
        </w:rPr>
        <w:t xml:space="preserve"> de </w:t>
      </w:r>
      <w:proofErr w:type="spellStart"/>
      <w:r w:rsidRPr="006C0C40">
        <w:rPr>
          <w:noProof w:val="0"/>
          <w:lang w:val="fr-FR" w:eastAsia="ru-RU"/>
        </w:rPr>
        <w:t>sarcini</w:t>
      </w:r>
      <w:proofErr w:type="spellEnd"/>
      <w:r w:rsidRPr="006C0C40">
        <w:rPr>
          <w:noProof w:val="0"/>
          <w:lang w:val="fr-FR" w:eastAsia="ru-RU"/>
        </w:rPr>
        <w:t>.</w:t>
      </w:r>
    </w:p>
    <w:p w14:paraId="2B785425" w14:textId="77777777" w:rsidR="00892FAB" w:rsidRPr="006C0C40" w:rsidRDefault="00892FAB" w:rsidP="00892FAB">
      <w:pPr>
        <w:jc w:val="both"/>
        <w:rPr>
          <w:noProof w:val="0"/>
          <w:lang w:val="fr-FR" w:eastAsia="ru-RU"/>
        </w:rPr>
      </w:pPr>
      <w:r w:rsidRPr="006C0C40">
        <w:rPr>
          <w:noProof w:val="0"/>
          <w:lang w:val="fr-FR" w:eastAsia="ru-RU"/>
        </w:rPr>
        <w:t xml:space="preserve">5.2. </w:t>
      </w:r>
      <w:proofErr w:type="spellStart"/>
      <w:r w:rsidRPr="006C0C40">
        <w:rPr>
          <w:noProof w:val="0"/>
          <w:lang w:val="fr-FR" w:eastAsia="ru-RU"/>
        </w:rPr>
        <w:t>Când</w:t>
      </w:r>
      <w:proofErr w:type="spellEnd"/>
      <w:r w:rsidRPr="006C0C40">
        <w:rPr>
          <w:noProof w:val="0"/>
          <w:lang w:val="fr-FR" w:eastAsia="ru-RU"/>
        </w:rPr>
        <w:t xml:space="preserve"> nu este </w:t>
      </w:r>
      <w:proofErr w:type="spellStart"/>
      <w:r w:rsidRPr="006C0C40">
        <w:rPr>
          <w:noProof w:val="0"/>
          <w:lang w:val="fr-FR" w:eastAsia="ru-RU"/>
        </w:rPr>
        <w:t>menţionat</w:t>
      </w:r>
      <w:proofErr w:type="spellEnd"/>
      <w:r w:rsidRPr="006C0C40">
        <w:rPr>
          <w:noProof w:val="0"/>
          <w:lang w:val="fr-FR" w:eastAsia="ru-RU"/>
        </w:rPr>
        <w:t xml:space="preserve"> </w:t>
      </w:r>
      <w:proofErr w:type="spellStart"/>
      <w:r w:rsidRPr="006C0C40">
        <w:rPr>
          <w:noProof w:val="0"/>
          <w:lang w:val="fr-FR" w:eastAsia="ru-RU"/>
        </w:rPr>
        <w:t>nici</w:t>
      </w:r>
      <w:proofErr w:type="spellEnd"/>
      <w:r w:rsidRPr="006C0C40">
        <w:rPr>
          <w:noProof w:val="0"/>
          <w:lang w:val="fr-FR" w:eastAsia="ru-RU"/>
        </w:rPr>
        <w:t xml:space="preserve"> un standard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reglementare</w:t>
      </w:r>
      <w:proofErr w:type="spellEnd"/>
      <w:r w:rsidRPr="006C0C40">
        <w:rPr>
          <w:noProof w:val="0"/>
          <w:lang w:val="fr-FR" w:eastAsia="ru-RU"/>
        </w:rPr>
        <w:t xml:space="preserve"> </w:t>
      </w:r>
      <w:proofErr w:type="spellStart"/>
      <w:r w:rsidRPr="006C0C40">
        <w:rPr>
          <w:noProof w:val="0"/>
          <w:lang w:val="fr-FR" w:eastAsia="ru-RU"/>
        </w:rPr>
        <w:t>aplicabilă</w:t>
      </w:r>
      <w:proofErr w:type="spellEnd"/>
      <w:r w:rsidRPr="006C0C40">
        <w:rPr>
          <w:noProof w:val="0"/>
          <w:lang w:val="fr-FR" w:eastAsia="ru-RU"/>
        </w:rPr>
        <w:t xml:space="preserve">, se vor respecta </w:t>
      </w:r>
      <w:proofErr w:type="spellStart"/>
      <w:r w:rsidRPr="006C0C40">
        <w:rPr>
          <w:noProof w:val="0"/>
          <w:lang w:val="fr-FR" w:eastAsia="ru-RU"/>
        </w:rPr>
        <w:t>standardele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alte</w:t>
      </w:r>
      <w:proofErr w:type="spellEnd"/>
      <w:r w:rsidRPr="006C0C40">
        <w:rPr>
          <w:noProof w:val="0"/>
          <w:lang w:val="fr-FR" w:eastAsia="ru-RU"/>
        </w:rPr>
        <w:t xml:space="preserve"> </w:t>
      </w:r>
      <w:proofErr w:type="spellStart"/>
      <w:r w:rsidRPr="006C0C40">
        <w:rPr>
          <w:noProof w:val="0"/>
          <w:lang w:val="fr-FR" w:eastAsia="ru-RU"/>
        </w:rPr>
        <w:t>reglementări</w:t>
      </w:r>
      <w:proofErr w:type="spellEnd"/>
      <w:r w:rsidRPr="006C0C40">
        <w:rPr>
          <w:noProof w:val="0"/>
          <w:lang w:val="fr-FR" w:eastAsia="ru-RU"/>
        </w:rPr>
        <w:t xml:space="preserve"> </w:t>
      </w:r>
      <w:proofErr w:type="spellStart"/>
      <w:r w:rsidRPr="006C0C40">
        <w:rPr>
          <w:noProof w:val="0"/>
          <w:lang w:val="fr-FR" w:eastAsia="ru-RU"/>
        </w:rPr>
        <w:t>autorizate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Republica</w:t>
      </w:r>
      <w:proofErr w:type="spellEnd"/>
      <w:r w:rsidRPr="006C0C40">
        <w:rPr>
          <w:noProof w:val="0"/>
          <w:lang w:val="fr-FR" w:eastAsia="ru-RU"/>
        </w:rPr>
        <w:t xml:space="preserve"> Moldova.</w:t>
      </w:r>
    </w:p>
    <w:p w14:paraId="4240EBE7" w14:textId="77777777" w:rsidR="00892FAB" w:rsidRPr="006C0C40" w:rsidRDefault="00892FAB" w:rsidP="00892FAB">
      <w:pPr>
        <w:jc w:val="both"/>
        <w:rPr>
          <w:b/>
          <w:noProof w:val="0"/>
          <w:lang w:val="fr-FR" w:eastAsia="ru-RU"/>
        </w:rPr>
      </w:pPr>
    </w:p>
    <w:p w14:paraId="4FA6DC4D" w14:textId="77777777" w:rsidR="00892FAB" w:rsidRPr="006C0C40" w:rsidRDefault="00892FAB" w:rsidP="00892FAB">
      <w:pPr>
        <w:jc w:val="both"/>
        <w:rPr>
          <w:b/>
          <w:noProof w:val="0"/>
          <w:lang w:val="fr-FR" w:eastAsia="ru-RU"/>
        </w:rPr>
      </w:pPr>
      <w:r w:rsidRPr="006C0C40">
        <w:rPr>
          <w:b/>
          <w:noProof w:val="0"/>
          <w:lang w:val="fr-FR"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6C0C40" w:rsidRDefault="00892FAB" w:rsidP="00892FAB">
      <w:pPr>
        <w:jc w:val="both"/>
        <w:rPr>
          <w:b/>
          <w:noProof w:val="0"/>
          <w:lang w:eastAsia="ru-RU"/>
        </w:rPr>
      </w:pPr>
      <w:r w:rsidRPr="006C0C40">
        <w:rPr>
          <w:b/>
          <w:noProof w:val="0"/>
          <w:lang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6C0C40" w:rsidRDefault="00892FAB" w:rsidP="00892FAB">
      <w:pPr>
        <w:tabs>
          <w:tab w:val="left" w:pos="426"/>
          <w:tab w:val="left" w:pos="3645"/>
        </w:tabs>
        <w:rPr>
          <w:b/>
          <w:noProof w:val="0"/>
          <w:lang w:val="fr-FR" w:eastAsia="ru-RU"/>
        </w:rPr>
      </w:pPr>
      <w:r w:rsidRPr="006C0C40">
        <w:rPr>
          <w:b/>
          <w:noProof w:val="0"/>
          <w:lang w:val="fr-FR" w:eastAsia="ru-RU"/>
        </w:rPr>
        <w:t>11. MODIFICĂRI</w:t>
      </w:r>
    </w:p>
    <w:p w14:paraId="01FAD89D" w14:textId="77777777" w:rsidR="00892FAB" w:rsidRPr="006C0C40" w:rsidRDefault="00892FAB" w:rsidP="00892FAB">
      <w:pPr>
        <w:tabs>
          <w:tab w:val="left" w:pos="426"/>
          <w:tab w:val="left" w:pos="3645"/>
        </w:tabs>
        <w:jc w:val="both"/>
        <w:rPr>
          <w:noProof w:val="0"/>
          <w:lang w:val="fr-FR" w:eastAsia="ru-RU"/>
        </w:rPr>
      </w:pPr>
      <w:proofErr w:type="spellStart"/>
      <w:r w:rsidRPr="006C0C40">
        <w:rPr>
          <w:noProof w:val="0"/>
          <w:lang w:val="fr-FR" w:eastAsia="ru-RU"/>
        </w:rPr>
        <w:t>Modificarea</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de </w:t>
      </w:r>
      <w:proofErr w:type="spellStart"/>
      <w:r w:rsidRPr="006C0C40">
        <w:rPr>
          <w:noProof w:val="0"/>
          <w:lang w:val="fr-FR" w:eastAsia="ru-RU"/>
        </w:rPr>
        <w:t>achiziţie</w:t>
      </w:r>
      <w:proofErr w:type="spellEnd"/>
      <w:r w:rsidRPr="006C0C40">
        <w:rPr>
          <w:noProof w:val="0"/>
          <w:lang w:val="fr-FR" w:eastAsia="ru-RU"/>
        </w:rPr>
        <w:t xml:space="preserve"> </w:t>
      </w:r>
      <w:proofErr w:type="spellStart"/>
      <w:r w:rsidRPr="006C0C40">
        <w:rPr>
          <w:noProof w:val="0"/>
          <w:lang w:val="fr-FR" w:eastAsia="ru-RU"/>
        </w:rPr>
        <w:t>publică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cursul</w:t>
      </w:r>
      <w:proofErr w:type="spellEnd"/>
      <w:r w:rsidRPr="006C0C40">
        <w:rPr>
          <w:noProof w:val="0"/>
          <w:lang w:val="fr-FR" w:eastAsia="ru-RU"/>
        </w:rPr>
        <w:t xml:space="preserve"> </w:t>
      </w:r>
      <w:proofErr w:type="spellStart"/>
      <w:r w:rsidRPr="006C0C40">
        <w:rPr>
          <w:noProof w:val="0"/>
          <w:lang w:val="fr-FR" w:eastAsia="ru-RU"/>
        </w:rPr>
        <w:t>perioadei</w:t>
      </w:r>
      <w:proofErr w:type="spellEnd"/>
      <w:r w:rsidRPr="006C0C40">
        <w:rPr>
          <w:noProof w:val="0"/>
          <w:lang w:val="fr-FR" w:eastAsia="ru-RU"/>
        </w:rPr>
        <w:t xml:space="preserve"> sale de </w:t>
      </w:r>
      <w:proofErr w:type="spellStart"/>
      <w:r w:rsidRPr="006C0C40">
        <w:rPr>
          <w:noProof w:val="0"/>
          <w:lang w:val="fr-FR" w:eastAsia="ru-RU"/>
        </w:rPr>
        <w:t>valabilitate</w:t>
      </w:r>
      <w:proofErr w:type="spellEnd"/>
      <w:r w:rsidRPr="006C0C40">
        <w:rPr>
          <w:noProof w:val="0"/>
          <w:lang w:val="fr-FR" w:eastAsia="ru-RU"/>
        </w:rPr>
        <w:t xml:space="preserve">, se va </w:t>
      </w:r>
      <w:proofErr w:type="spellStart"/>
      <w:r w:rsidRPr="006C0C40">
        <w:rPr>
          <w:noProof w:val="0"/>
          <w:lang w:val="fr-FR" w:eastAsia="ru-RU"/>
        </w:rPr>
        <w:t>efectua</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prevederilor</w:t>
      </w:r>
      <w:proofErr w:type="spellEnd"/>
      <w:r w:rsidRPr="006C0C40">
        <w:rPr>
          <w:noProof w:val="0"/>
          <w:lang w:val="fr-FR" w:eastAsia="ru-RU"/>
        </w:rPr>
        <w:t xml:space="preserve"> </w:t>
      </w:r>
      <w:proofErr w:type="spellStart"/>
      <w:r w:rsidRPr="006C0C40">
        <w:rPr>
          <w:noProof w:val="0"/>
          <w:lang w:val="fr-FR" w:eastAsia="ru-RU"/>
        </w:rPr>
        <w:t>actelor</w:t>
      </w:r>
      <w:proofErr w:type="spellEnd"/>
      <w:r w:rsidRPr="006C0C40">
        <w:rPr>
          <w:noProof w:val="0"/>
          <w:lang w:val="fr-FR" w:eastAsia="ru-RU"/>
        </w:rPr>
        <w:t xml:space="preserve"> normative cu </w:t>
      </w:r>
      <w:proofErr w:type="spellStart"/>
      <w:r w:rsidRPr="006C0C40">
        <w:rPr>
          <w:noProof w:val="0"/>
          <w:lang w:val="fr-FR" w:eastAsia="ru-RU"/>
        </w:rPr>
        <w:t>incidenţă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domeniul</w:t>
      </w:r>
      <w:proofErr w:type="spellEnd"/>
      <w:r w:rsidRPr="006C0C40">
        <w:rPr>
          <w:noProof w:val="0"/>
          <w:lang w:val="fr-FR" w:eastAsia="ru-RU"/>
        </w:rPr>
        <w:t xml:space="preserve"> </w:t>
      </w:r>
      <w:proofErr w:type="spellStart"/>
      <w:r w:rsidRPr="006C0C40">
        <w:rPr>
          <w:noProof w:val="0"/>
          <w:lang w:val="fr-FR" w:eastAsia="ru-RU"/>
        </w:rPr>
        <w:t>achiziţiilor</w:t>
      </w:r>
      <w:proofErr w:type="spellEnd"/>
      <w:r w:rsidRPr="006C0C40">
        <w:rPr>
          <w:noProof w:val="0"/>
          <w:lang w:val="fr-FR" w:eastAsia="ru-RU"/>
        </w:rPr>
        <w:t xml:space="preserve"> </w:t>
      </w:r>
      <w:proofErr w:type="spellStart"/>
      <w:r w:rsidRPr="006C0C40">
        <w:rPr>
          <w:noProof w:val="0"/>
          <w:lang w:val="fr-FR" w:eastAsia="ru-RU"/>
        </w:rPr>
        <w:t>publice</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acord</w:t>
      </w:r>
      <w:proofErr w:type="spellEnd"/>
      <w:r w:rsidRPr="006C0C40">
        <w:rPr>
          <w:noProof w:val="0"/>
          <w:lang w:val="fr-FR" w:eastAsia="ru-RU"/>
        </w:rPr>
        <w:t xml:space="preserve"> </w:t>
      </w:r>
      <w:proofErr w:type="spellStart"/>
      <w:r w:rsidRPr="006C0C40">
        <w:rPr>
          <w:noProof w:val="0"/>
          <w:lang w:val="fr-FR" w:eastAsia="ru-RU"/>
        </w:rPr>
        <w:t>adiţional</w:t>
      </w:r>
      <w:proofErr w:type="spellEnd"/>
      <w:r w:rsidRPr="006C0C40">
        <w:rPr>
          <w:noProof w:val="0"/>
          <w:lang w:val="fr-FR" w:eastAsia="ru-RU"/>
        </w:rPr>
        <w:t xml:space="preserve"> la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w:t>
      </w:r>
    </w:p>
    <w:p w14:paraId="0F549F7B" w14:textId="77777777" w:rsidR="00892FAB" w:rsidRPr="006C0C40" w:rsidRDefault="00892FAB" w:rsidP="00892FAB">
      <w:pPr>
        <w:jc w:val="both"/>
        <w:rPr>
          <w:b/>
          <w:noProof w:val="0"/>
          <w:lang w:val="fr-FR" w:eastAsia="ru-RU"/>
        </w:rPr>
      </w:pPr>
    </w:p>
    <w:p w14:paraId="3C76FE1D" w14:textId="77777777" w:rsidR="00892FAB" w:rsidRPr="006C0C40" w:rsidRDefault="00892FAB" w:rsidP="00892FAB">
      <w:pPr>
        <w:jc w:val="both"/>
        <w:rPr>
          <w:b/>
          <w:noProof w:val="0"/>
          <w:lang w:val="fr-FR" w:eastAsia="ru-RU"/>
        </w:rPr>
      </w:pPr>
      <w:r w:rsidRPr="006C0C40">
        <w:rPr>
          <w:b/>
          <w:noProof w:val="0"/>
          <w:lang w:val="fr-FR" w:eastAsia="ru-RU"/>
        </w:rPr>
        <w:t>12. AJUSTAREA PREŢULUI CONTRACTULUI</w:t>
      </w:r>
    </w:p>
    <w:p w14:paraId="3BFF7381" w14:textId="77777777" w:rsidR="00892FAB" w:rsidRPr="006C0C40" w:rsidRDefault="00892FAB" w:rsidP="00892FAB">
      <w:pPr>
        <w:jc w:val="both"/>
        <w:rPr>
          <w:noProof w:val="0"/>
          <w:lang w:val="fr-FR"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6C0C40" w:rsidRDefault="00892FAB" w:rsidP="00892FAB">
      <w:pPr>
        <w:jc w:val="both"/>
        <w:rPr>
          <w:noProof w:val="0"/>
          <w:lang w:val="fr-FR" w:eastAsia="ru-RU"/>
        </w:rPr>
      </w:pPr>
    </w:p>
    <w:p w14:paraId="3D080D5B" w14:textId="77777777" w:rsidR="00892FAB" w:rsidRPr="006C0C40" w:rsidRDefault="00892FAB" w:rsidP="00892FAB">
      <w:pPr>
        <w:rPr>
          <w:b/>
          <w:noProof w:val="0"/>
          <w:lang w:val="fr-FR" w:eastAsia="ru-RU"/>
        </w:rPr>
      </w:pPr>
      <w:r w:rsidRPr="006C0C40">
        <w:rPr>
          <w:b/>
          <w:noProof w:val="0"/>
          <w:lang w:val="fr-FR" w:eastAsia="ru-RU"/>
        </w:rPr>
        <w:t>13. CONDIŢIILE DE PREDARE-PRIMIRE</w:t>
      </w:r>
    </w:p>
    <w:p w14:paraId="78F5384B" w14:textId="77777777" w:rsidR="00892FAB" w:rsidRPr="006C0C40" w:rsidRDefault="00892FAB" w:rsidP="00892FAB">
      <w:pPr>
        <w:jc w:val="both"/>
        <w:rPr>
          <w:noProof w:val="0"/>
          <w:lang w:val="fr-FR" w:eastAsia="ru-RU"/>
        </w:rPr>
      </w:pPr>
      <w:proofErr w:type="spellStart"/>
      <w:r w:rsidRPr="006C0C40">
        <w:rPr>
          <w:noProof w:val="0"/>
          <w:lang w:val="fr-FR" w:eastAsia="ru-RU"/>
        </w:rPr>
        <w:t>Serviciile</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se </w:t>
      </w:r>
      <w:proofErr w:type="spellStart"/>
      <w:r w:rsidRPr="006C0C40">
        <w:rPr>
          <w:noProof w:val="0"/>
          <w:lang w:val="fr-FR" w:eastAsia="ru-RU"/>
        </w:rPr>
        <w:t>consideră</w:t>
      </w:r>
      <w:proofErr w:type="spellEnd"/>
      <w:r w:rsidRPr="006C0C40">
        <w:rPr>
          <w:noProof w:val="0"/>
          <w:lang w:val="fr-FR" w:eastAsia="ru-RU"/>
        </w:rPr>
        <w:t xml:space="preserve"> </w:t>
      </w:r>
      <w:proofErr w:type="spellStart"/>
      <w:r w:rsidRPr="006C0C40">
        <w:rPr>
          <w:noProof w:val="0"/>
          <w:lang w:val="fr-FR" w:eastAsia="ru-RU"/>
        </w:rPr>
        <w:t>predate</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Prestator</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recepţionate</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w:t>
      </w:r>
      <w:proofErr w:type="spellStart"/>
      <w:proofErr w:type="gramStart"/>
      <w:r w:rsidRPr="006C0C40">
        <w:rPr>
          <w:noProof w:val="0"/>
          <w:lang w:val="fr-FR" w:eastAsia="ru-RU"/>
        </w:rPr>
        <w:t>dacă</w:t>
      </w:r>
      <w:proofErr w:type="spellEnd"/>
      <w:r w:rsidRPr="006C0C40">
        <w:rPr>
          <w:noProof w:val="0"/>
          <w:lang w:val="fr-FR" w:eastAsia="ru-RU"/>
        </w:rPr>
        <w:t>:</w:t>
      </w:r>
      <w:proofErr w:type="gramEnd"/>
    </w:p>
    <w:p w14:paraId="727D8616" w14:textId="77777777" w:rsidR="00892FAB" w:rsidRPr="006C0C40" w:rsidRDefault="00892FAB" w:rsidP="00892FAB">
      <w:pPr>
        <w:numPr>
          <w:ilvl w:val="0"/>
          <w:numId w:val="56"/>
        </w:numPr>
        <w:tabs>
          <w:tab w:val="num" w:pos="0"/>
          <w:tab w:val="left" w:pos="360"/>
        </w:tabs>
        <w:suppressAutoHyphens/>
        <w:ind w:left="0" w:firstLine="0"/>
        <w:jc w:val="both"/>
        <w:rPr>
          <w:noProof w:val="0"/>
          <w:lang w:val="fr-FR" w:eastAsia="ru-RU"/>
        </w:rPr>
      </w:pPr>
      <w:proofErr w:type="spellStart"/>
      <w:proofErr w:type="gramStart"/>
      <w:r w:rsidRPr="006C0C40">
        <w:rPr>
          <w:noProof w:val="0"/>
          <w:lang w:val="fr-FR" w:eastAsia="ru-RU"/>
        </w:rPr>
        <w:t>cantitatea</w:t>
      </w:r>
      <w:proofErr w:type="spellEnd"/>
      <w:proofErr w:type="gramEnd"/>
      <w:r w:rsidRPr="006C0C40">
        <w:rPr>
          <w:noProof w:val="0"/>
          <w:lang w:val="fr-FR" w:eastAsia="ru-RU"/>
        </w:rPr>
        <w:t xml:space="preserve"> </w:t>
      </w:r>
      <w:proofErr w:type="spellStart"/>
      <w:r w:rsidRPr="006C0C40">
        <w:rPr>
          <w:noProof w:val="0"/>
          <w:lang w:val="fr-FR" w:eastAsia="ru-RU"/>
        </w:rPr>
        <w:t>serviciilor</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corespunde</w:t>
      </w:r>
      <w:proofErr w:type="spellEnd"/>
      <w:r w:rsidRPr="006C0C40">
        <w:rPr>
          <w:noProof w:val="0"/>
          <w:lang w:val="fr-FR" w:eastAsia="ru-RU"/>
        </w:rPr>
        <w:t xml:space="preserve"> </w:t>
      </w:r>
      <w:proofErr w:type="spellStart"/>
      <w:r w:rsidRPr="006C0C40">
        <w:rPr>
          <w:noProof w:val="0"/>
          <w:lang w:val="fr-FR" w:eastAsia="ru-RU"/>
        </w:rPr>
        <w:t>informaţiei</w:t>
      </w:r>
      <w:proofErr w:type="spellEnd"/>
      <w:r w:rsidRPr="006C0C40">
        <w:rPr>
          <w:noProof w:val="0"/>
          <w:lang w:val="fr-FR" w:eastAsia="ru-RU"/>
        </w:rPr>
        <w:t xml:space="preserve"> </w:t>
      </w:r>
      <w:proofErr w:type="spellStart"/>
      <w:r w:rsidRPr="006C0C40">
        <w:rPr>
          <w:noProof w:val="0"/>
          <w:lang w:val="fr-FR" w:eastAsia="ru-RU"/>
        </w:rPr>
        <w:t>indicate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
    <w:p w14:paraId="548DE91C" w14:textId="77777777" w:rsidR="00892FAB" w:rsidRPr="006C0C40" w:rsidRDefault="00892FAB" w:rsidP="00892FAB">
      <w:pPr>
        <w:numPr>
          <w:ilvl w:val="0"/>
          <w:numId w:val="56"/>
        </w:numPr>
        <w:tabs>
          <w:tab w:val="num" w:pos="0"/>
          <w:tab w:val="left" w:pos="360"/>
        </w:tabs>
        <w:suppressAutoHyphens/>
        <w:ind w:left="0" w:firstLine="0"/>
        <w:jc w:val="both"/>
        <w:rPr>
          <w:noProof w:val="0"/>
          <w:lang w:val="fr-FR" w:eastAsia="ru-RU"/>
        </w:rPr>
      </w:pPr>
      <w:proofErr w:type="spellStart"/>
      <w:proofErr w:type="gramStart"/>
      <w:r w:rsidRPr="006C0C40">
        <w:rPr>
          <w:noProof w:val="0"/>
          <w:lang w:val="fr-FR" w:eastAsia="ru-RU"/>
        </w:rPr>
        <w:t>calitatea</w:t>
      </w:r>
      <w:proofErr w:type="spellEnd"/>
      <w:proofErr w:type="gramEnd"/>
      <w:r w:rsidRPr="006C0C40">
        <w:rPr>
          <w:noProof w:val="0"/>
          <w:lang w:val="fr-FR" w:eastAsia="ru-RU"/>
        </w:rPr>
        <w:t xml:space="preserve"> </w:t>
      </w:r>
      <w:proofErr w:type="spellStart"/>
      <w:r w:rsidRPr="006C0C40">
        <w:rPr>
          <w:noProof w:val="0"/>
          <w:lang w:val="fr-FR" w:eastAsia="ru-RU"/>
        </w:rPr>
        <w:t>serviciilor</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corespunde</w:t>
      </w:r>
      <w:proofErr w:type="spellEnd"/>
      <w:r w:rsidRPr="006C0C40">
        <w:rPr>
          <w:noProof w:val="0"/>
          <w:lang w:val="fr-FR" w:eastAsia="ru-RU"/>
        </w:rPr>
        <w:t xml:space="preserve"> </w:t>
      </w:r>
      <w:proofErr w:type="spellStart"/>
      <w:r w:rsidRPr="006C0C40">
        <w:rPr>
          <w:noProof w:val="0"/>
          <w:lang w:val="fr-FR" w:eastAsia="ru-RU"/>
        </w:rPr>
        <w:t>documentelor</w:t>
      </w:r>
      <w:proofErr w:type="spellEnd"/>
      <w:r w:rsidRPr="006C0C40">
        <w:rPr>
          <w:noProof w:val="0"/>
          <w:lang w:val="fr-FR" w:eastAsia="ru-RU"/>
        </w:rPr>
        <w:t xml:space="preserve"> normative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standardelor</w:t>
      </w:r>
      <w:proofErr w:type="spellEnd"/>
      <w:r w:rsidRPr="006C0C40">
        <w:rPr>
          <w:noProof w:val="0"/>
          <w:lang w:val="fr-FR" w:eastAsia="ru-RU"/>
        </w:rPr>
        <w:t xml:space="preserve"> de stat.</w:t>
      </w:r>
    </w:p>
    <w:p w14:paraId="6334BF65" w14:textId="77777777" w:rsidR="00892FAB" w:rsidRPr="006C0C40" w:rsidRDefault="00892FAB" w:rsidP="00892FAB">
      <w:pPr>
        <w:jc w:val="both"/>
        <w:rPr>
          <w:noProof w:val="0"/>
          <w:lang w:val="fr-FR" w:eastAsia="ru-RU"/>
        </w:rPr>
      </w:pPr>
    </w:p>
    <w:p w14:paraId="799F78EE" w14:textId="77777777" w:rsidR="00892FAB" w:rsidRPr="006C0C40" w:rsidRDefault="00892FAB" w:rsidP="00892FAB">
      <w:pPr>
        <w:rPr>
          <w:b/>
          <w:noProof w:val="0"/>
          <w:lang w:val="fr-FR" w:eastAsia="ru-RU"/>
        </w:rPr>
      </w:pPr>
      <w:r w:rsidRPr="006C0C40">
        <w:rPr>
          <w:b/>
          <w:noProof w:val="0"/>
          <w:lang w:val="fr-FR" w:eastAsia="ru-RU"/>
        </w:rPr>
        <w:t>14. REZOLUȚIUNEA CONTRACTULUI</w:t>
      </w:r>
    </w:p>
    <w:p w14:paraId="75EF2A3C" w14:textId="77777777" w:rsidR="00892FAB" w:rsidRPr="006C0C40" w:rsidRDefault="00892FAB" w:rsidP="00892FAB">
      <w:pPr>
        <w:jc w:val="both"/>
        <w:rPr>
          <w:noProof w:val="0"/>
          <w:lang w:val="fr-FR" w:eastAsia="ru-RU"/>
        </w:rPr>
      </w:pPr>
      <w:r w:rsidRPr="006C0C40">
        <w:rPr>
          <w:noProof w:val="0"/>
          <w:lang w:val="fr-FR" w:eastAsia="ru-RU"/>
        </w:rPr>
        <w:t xml:space="preserve">14.1. </w:t>
      </w:r>
      <w:proofErr w:type="spellStart"/>
      <w:r w:rsidRPr="006C0C40">
        <w:rPr>
          <w:noProof w:val="0"/>
          <w:lang w:val="fr-FR" w:eastAsia="ru-RU"/>
        </w:rPr>
        <w:t>Rezoluțiunea</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se </w:t>
      </w:r>
      <w:proofErr w:type="spellStart"/>
      <w:r w:rsidRPr="006C0C40">
        <w:rPr>
          <w:noProof w:val="0"/>
          <w:lang w:val="fr-FR" w:eastAsia="ru-RU"/>
        </w:rPr>
        <w:t>poate</w:t>
      </w:r>
      <w:proofErr w:type="spellEnd"/>
      <w:r w:rsidRPr="006C0C40">
        <w:rPr>
          <w:noProof w:val="0"/>
          <w:lang w:val="fr-FR" w:eastAsia="ru-RU"/>
        </w:rPr>
        <w:t xml:space="preserve"> </w:t>
      </w:r>
      <w:proofErr w:type="spellStart"/>
      <w:r w:rsidRPr="006C0C40">
        <w:rPr>
          <w:noProof w:val="0"/>
          <w:lang w:val="fr-FR" w:eastAsia="ru-RU"/>
        </w:rPr>
        <w:t>realiza</w:t>
      </w:r>
      <w:proofErr w:type="spellEnd"/>
      <w:r w:rsidRPr="006C0C40">
        <w:rPr>
          <w:noProof w:val="0"/>
          <w:lang w:val="fr-FR" w:eastAsia="ru-RU"/>
        </w:rPr>
        <w:t xml:space="preserve"> cu </w:t>
      </w:r>
      <w:proofErr w:type="spellStart"/>
      <w:r w:rsidRPr="006C0C40">
        <w:rPr>
          <w:noProof w:val="0"/>
          <w:lang w:val="fr-FR" w:eastAsia="ru-RU"/>
        </w:rPr>
        <w:t>acordul</w:t>
      </w:r>
      <w:proofErr w:type="spellEnd"/>
      <w:r w:rsidRPr="006C0C40">
        <w:rPr>
          <w:noProof w:val="0"/>
          <w:lang w:val="fr-FR" w:eastAsia="ru-RU"/>
        </w:rPr>
        <w:t xml:space="preserve"> </w:t>
      </w:r>
      <w:proofErr w:type="spellStart"/>
      <w:r w:rsidRPr="006C0C40">
        <w:rPr>
          <w:noProof w:val="0"/>
          <w:lang w:val="fr-FR" w:eastAsia="ru-RU"/>
        </w:rPr>
        <w:t>comun</w:t>
      </w:r>
      <w:proofErr w:type="spellEnd"/>
      <w:r w:rsidRPr="006C0C40">
        <w:rPr>
          <w:noProof w:val="0"/>
          <w:lang w:val="fr-FR" w:eastAsia="ru-RU"/>
        </w:rPr>
        <w:t xml:space="preserve"> al </w:t>
      </w:r>
      <w:proofErr w:type="spellStart"/>
      <w:r w:rsidRPr="006C0C40">
        <w:rPr>
          <w:noProof w:val="0"/>
          <w:lang w:val="fr-FR" w:eastAsia="ru-RU"/>
        </w:rPr>
        <w:t>Părţilor</w:t>
      </w:r>
      <w:proofErr w:type="spellEnd"/>
      <w:r w:rsidRPr="006C0C40">
        <w:rPr>
          <w:noProof w:val="0"/>
          <w:lang w:val="fr-FR" w:eastAsia="ru-RU"/>
        </w:rPr>
        <w:t>.</w:t>
      </w:r>
    </w:p>
    <w:p w14:paraId="73342FA9" w14:textId="77777777" w:rsidR="00892FAB" w:rsidRPr="006C0C40" w:rsidRDefault="00892FAB" w:rsidP="00892FAB">
      <w:pPr>
        <w:jc w:val="both"/>
        <w:rPr>
          <w:noProof w:val="0"/>
          <w:lang w:val="fr-FR" w:eastAsia="ru-RU"/>
        </w:rPr>
      </w:pPr>
      <w:r w:rsidRPr="006C0C40">
        <w:rPr>
          <w:noProof w:val="0"/>
          <w:lang w:val="fr-FR" w:eastAsia="ru-RU"/>
        </w:rPr>
        <w:t xml:space="preserve">14.2. </w:t>
      </w:r>
      <w:proofErr w:type="spellStart"/>
      <w:r w:rsidRPr="006C0C40">
        <w:rPr>
          <w:noProof w:val="0"/>
          <w:lang w:val="fr-FR" w:eastAsia="ru-RU"/>
        </w:rPr>
        <w:t>Contractul</w:t>
      </w:r>
      <w:proofErr w:type="spellEnd"/>
      <w:r w:rsidRPr="006C0C40">
        <w:rPr>
          <w:noProof w:val="0"/>
          <w:lang w:val="fr-FR" w:eastAsia="ru-RU"/>
        </w:rPr>
        <w:t xml:space="preserve"> </w:t>
      </w:r>
      <w:proofErr w:type="spellStart"/>
      <w:r w:rsidRPr="006C0C40">
        <w:rPr>
          <w:noProof w:val="0"/>
          <w:lang w:val="fr-FR" w:eastAsia="ru-RU"/>
        </w:rPr>
        <w:t>poate</w:t>
      </w:r>
      <w:proofErr w:type="spellEnd"/>
      <w:r w:rsidRPr="006C0C40">
        <w:rPr>
          <w:noProof w:val="0"/>
          <w:lang w:val="fr-FR" w:eastAsia="ru-RU"/>
        </w:rPr>
        <w:t xml:space="preserve"> fi rezolvit </w:t>
      </w:r>
      <w:proofErr w:type="spellStart"/>
      <w:r w:rsidRPr="006C0C40">
        <w:rPr>
          <w:noProof w:val="0"/>
          <w:lang w:val="fr-FR" w:eastAsia="ru-RU"/>
        </w:rPr>
        <w:t>în</w:t>
      </w:r>
      <w:proofErr w:type="spellEnd"/>
      <w:r w:rsidRPr="006C0C40">
        <w:rPr>
          <w:noProof w:val="0"/>
          <w:lang w:val="fr-FR" w:eastAsia="ru-RU"/>
        </w:rPr>
        <w:t xml:space="preserve"> mod </w:t>
      </w:r>
      <w:proofErr w:type="spellStart"/>
      <w:r w:rsidRPr="006C0C40">
        <w:rPr>
          <w:noProof w:val="0"/>
          <w:lang w:val="fr-FR" w:eastAsia="ru-RU"/>
        </w:rPr>
        <w:t>unilateral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w:t>
      </w:r>
      <w:proofErr w:type="spellEnd"/>
      <w:r w:rsidRPr="006C0C40">
        <w:rPr>
          <w:noProof w:val="0"/>
          <w:lang w:val="fr-FR" w:eastAsia="ru-RU"/>
        </w:rPr>
        <w:t xml:space="preserve"> </w:t>
      </w:r>
      <w:proofErr w:type="gramStart"/>
      <w:r w:rsidRPr="006C0C40">
        <w:rPr>
          <w:noProof w:val="0"/>
          <w:lang w:val="fr-FR" w:eastAsia="ru-RU"/>
        </w:rPr>
        <w:t>de:</w:t>
      </w:r>
      <w:proofErr w:type="gramEnd"/>
    </w:p>
    <w:p w14:paraId="34156DF1" w14:textId="77777777" w:rsidR="00892FAB" w:rsidRPr="006C0C40" w:rsidRDefault="00892FAB" w:rsidP="00892FAB">
      <w:pPr>
        <w:numPr>
          <w:ilvl w:val="0"/>
          <w:numId w:val="37"/>
        </w:numPr>
        <w:tabs>
          <w:tab w:val="left" w:pos="0"/>
          <w:tab w:val="left" w:pos="360"/>
        </w:tabs>
        <w:suppressAutoHyphens/>
        <w:ind w:left="0" w:firstLine="0"/>
        <w:jc w:val="both"/>
        <w:rPr>
          <w:noProof w:val="0"/>
          <w:lang w:val="fr-FR" w:eastAsia="ru-RU"/>
        </w:rPr>
      </w:pPr>
      <w:proofErr w:type="spellStart"/>
      <w:proofErr w:type="gramStart"/>
      <w:r w:rsidRPr="006C0C40">
        <w:rPr>
          <w:noProof w:val="0"/>
          <w:lang w:val="fr-FR" w:eastAsia="ru-RU"/>
        </w:rPr>
        <w:t>refuz</w:t>
      </w:r>
      <w:proofErr w:type="spellEnd"/>
      <w:proofErr w:type="gramEnd"/>
      <w:r w:rsidRPr="006C0C40">
        <w:rPr>
          <w:noProof w:val="0"/>
          <w:lang w:val="fr-FR" w:eastAsia="ru-RU"/>
        </w:rPr>
        <w:t xml:space="preserve"> al </w:t>
      </w:r>
      <w:proofErr w:type="spellStart"/>
      <w:r w:rsidRPr="006C0C40">
        <w:rPr>
          <w:noProof w:val="0"/>
          <w:lang w:val="fr-FR" w:eastAsia="ru-RU"/>
        </w:rPr>
        <w:t>Prestatorului</w:t>
      </w:r>
      <w:proofErr w:type="spellEnd"/>
      <w:r w:rsidRPr="006C0C40">
        <w:rPr>
          <w:noProof w:val="0"/>
          <w:lang w:val="fr-FR" w:eastAsia="ru-RU"/>
        </w:rPr>
        <w:t xml:space="preserve"> de a presta </w:t>
      </w:r>
      <w:proofErr w:type="spellStart"/>
      <w:r w:rsidRPr="006C0C40">
        <w:rPr>
          <w:noProof w:val="0"/>
          <w:lang w:val="fr-FR" w:eastAsia="ru-RU"/>
        </w:rPr>
        <w:t>serviciile</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prevăzute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
    <w:p w14:paraId="352780A8" w14:textId="77777777" w:rsidR="00892FAB" w:rsidRPr="006C0C40" w:rsidRDefault="00892FAB" w:rsidP="00892FAB">
      <w:pPr>
        <w:numPr>
          <w:ilvl w:val="0"/>
          <w:numId w:val="37"/>
        </w:numPr>
        <w:tabs>
          <w:tab w:val="left" w:pos="0"/>
          <w:tab w:val="left" w:pos="360"/>
        </w:tabs>
        <w:suppressAutoHyphens/>
        <w:ind w:left="0" w:firstLine="0"/>
        <w:jc w:val="both"/>
        <w:rPr>
          <w:noProof w:val="0"/>
          <w:lang w:val="fr-FR" w:eastAsia="ru-RU"/>
        </w:rPr>
      </w:pPr>
      <w:proofErr w:type="spellStart"/>
      <w:proofErr w:type="gramStart"/>
      <w:r w:rsidRPr="006C0C40">
        <w:rPr>
          <w:noProof w:val="0"/>
          <w:lang w:val="fr-FR" w:eastAsia="ru-RU"/>
        </w:rPr>
        <w:t>nerespectare</w:t>
      </w:r>
      <w:proofErr w:type="spellEnd"/>
      <w:proofErr w:type="gram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Prestator</w:t>
      </w:r>
      <w:proofErr w:type="spellEnd"/>
      <w:r w:rsidRPr="006C0C40">
        <w:rPr>
          <w:noProof w:val="0"/>
          <w:lang w:val="fr-FR" w:eastAsia="ru-RU"/>
        </w:rPr>
        <w:t xml:space="preserve"> a </w:t>
      </w:r>
      <w:proofErr w:type="spellStart"/>
      <w:r w:rsidRPr="006C0C40">
        <w:rPr>
          <w:noProof w:val="0"/>
          <w:lang w:val="fr-FR" w:eastAsia="ru-RU"/>
        </w:rPr>
        <w:t>termenelor</w:t>
      </w:r>
      <w:proofErr w:type="spellEnd"/>
      <w:r w:rsidRPr="006C0C40">
        <w:rPr>
          <w:noProof w:val="0"/>
          <w:lang w:val="fr-FR" w:eastAsia="ru-RU"/>
        </w:rPr>
        <w:t xml:space="preserve"> de </w:t>
      </w:r>
      <w:proofErr w:type="spellStart"/>
      <w:r w:rsidRPr="006C0C40">
        <w:rPr>
          <w:noProof w:val="0"/>
          <w:lang w:val="fr-FR" w:eastAsia="ru-RU"/>
        </w:rPr>
        <w:t>executare</w:t>
      </w:r>
      <w:proofErr w:type="spellEnd"/>
      <w:r w:rsidRPr="006C0C40">
        <w:rPr>
          <w:noProof w:val="0"/>
          <w:lang w:val="fr-FR" w:eastAsia="ru-RU"/>
        </w:rPr>
        <w:t xml:space="preserve"> </w:t>
      </w:r>
      <w:proofErr w:type="spellStart"/>
      <w:r w:rsidRPr="006C0C40">
        <w:rPr>
          <w:noProof w:val="0"/>
          <w:lang w:val="fr-FR" w:eastAsia="ru-RU"/>
        </w:rPr>
        <w:t>stabilite</w:t>
      </w:r>
      <w:proofErr w:type="spellEnd"/>
      <w:r w:rsidRPr="006C0C40">
        <w:rPr>
          <w:noProof w:val="0"/>
          <w:lang w:val="fr-FR"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6C0C40" w:rsidRDefault="00892FAB" w:rsidP="00892FAB">
      <w:pPr>
        <w:numPr>
          <w:ilvl w:val="0"/>
          <w:numId w:val="37"/>
        </w:numPr>
        <w:tabs>
          <w:tab w:val="left" w:pos="0"/>
          <w:tab w:val="left" w:pos="360"/>
        </w:tabs>
        <w:suppressAutoHyphens/>
        <w:ind w:left="0" w:firstLine="0"/>
        <w:jc w:val="both"/>
        <w:rPr>
          <w:noProof w:val="0"/>
          <w:lang w:val="fr-FR" w:eastAsia="ru-RU"/>
        </w:rPr>
      </w:pPr>
      <w:proofErr w:type="spellStart"/>
      <w:proofErr w:type="gramStart"/>
      <w:r w:rsidRPr="006C0C40">
        <w:rPr>
          <w:noProof w:val="0"/>
          <w:lang w:val="fr-FR" w:eastAsia="ru-RU"/>
        </w:rPr>
        <w:t>nesatisfacerea</w:t>
      </w:r>
      <w:proofErr w:type="spellEnd"/>
      <w:proofErr w:type="gram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una</w:t>
      </w:r>
      <w:proofErr w:type="spellEnd"/>
      <w:r w:rsidRPr="006C0C40">
        <w:rPr>
          <w:noProof w:val="0"/>
          <w:lang w:val="fr-FR" w:eastAsia="ru-RU"/>
        </w:rPr>
        <w:t xml:space="preserve"> </w:t>
      </w:r>
      <w:proofErr w:type="spellStart"/>
      <w:r w:rsidRPr="006C0C40">
        <w:rPr>
          <w:noProof w:val="0"/>
          <w:lang w:val="fr-FR" w:eastAsia="ru-RU"/>
        </w:rPr>
        <w:t>dintre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a </w:t>
      </w:r>
      <w:proofErr w:type="spellStart"/>
      <w:r w:rsidRPr="006C0C40">
        <w:rPr>
          <w:noProof w:val="0"/>
          <w:lang w:val="fr-FR" w:eastAsia="ru-RU"/>
        </w:rPr>
        <w:t>pretenţiilor</w:t>
      </w:r>
      <w:proofErr w:type="spellEnd"/>
      <w:r w:rsidRPr="006C0C40">
        <w:rPr>
          <w:noProof w:val="0"/>
          <w:lang w:val="fr-FR" w:eastAsia="ru-RU"/>
        </w:rPr>
        <w:t xml:space="preserve"> </w:t>
      </w:r>
      <w:proofErr w:type="spellStart"/>
      <w:r w:rsidRPr="006C0C40">
        <w:rPr>
          <w:noProof w:val="0"/>
          <w:lang w:val="fr-FR" w:eastAsia="ru-RU"/>
        </w:rPr>
        <w:t>înaintate</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prezentului</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w:t>
      </w:r>
    </w:p>
    <w:p w14:paraId="469362F9" w14:textId="77777777" w:rsidR="00892FAB" w:rsidRPr="006C0C40" w:rsidRDefault="00892FAB" w:rsidP="00892FAB">
      <w:pPr>
        <w:numPr>
          <w:ilvl w:val="0"/>
          <w:numId w:val="37"/>
        </w:numPr>
        <w:tabs>
          <w:tab w:val="left" w:pos="0"/>
          <w:tab w:val="left" w:pos="360"/>
        </w:tabs>
        <w:suppressAutoHyphens/>
        <w:ind w:left="0" w:firstLine="0"/>
        <w:jc w:val="both"/>
        <w:rPr>
          <w:noProof w:val="0"/>
          <w:lang w:val="fr-FR" w:eastAsia="ru-RU"/>
        </w:rPr>
      </w:pPr>
      <w:proofErr w:type="spellStart"/>
      <w:proofErr w:type="gramStart"/>
      <w:r w:rsidRPr="006C0C40">
        <w:rPr>
          <w:noProof w:val="0"/>
          <w:lang w:val="fr-FR" w:eastAsia="ru-RU"/>
        </w:rPr>
        <w:t>contractantul</w:t>
      </w:r>
      <w:proofErr w:type="spellEnd"/>
      <w:proofErr w:type="gramEnd"/>
      <w:r w:rsidRPr="006C0C40">
        <w:rPr>
          <w:noProof w:val="0"/>
          <w:lang w:val="fr-FR" w:eastAsia="ru-RU"/>
        </w:rPr>
        <w:t xml:space="preserve"> se </w:t>
      </w:r>
      <w:proofErr w:type="spellStart"/>
      <w:r w:rsidRPr="006C0C40">
        <w:rPr>
          <w:noProof w:val="0"/>
          <w:lang w:val="fr-FR" w:eastAsia="ru-RU"/>
        </w:rPr>
        <w:t>afla</w:t>
      </w:r>
      <w:proofErr w:type="spellEnd"/>
      <w:r w:rsidRPr="006C0C40">
        <w:rPr>
          <w:noProof w:val="0"/>
          <w:lang w:val="fr-FR" w:eastAsia="ru-RU"/>
        </w:rPr>
        <w:t xml:space="preserve">, la </w:t>
      </w:r>
      <w:proofErr w:type="spellStart"/>
      <w:r w:rsidRPr="006C0C40">
        <w:rPr>
          <w:noProof w:val="0"/>
          <w:lang w:val="fr-FR" w:eastAsia="ru-RU"/>
        </w:rPr>
        <w:t>momentul</w:t>
      </w:r>
      <w:proofErr w:type="spellEnd"/>
      <w:r w:rsidRPr="006C0C40">
        <w:rPr>
          <w:noProof w:val="0"/>
          <w:lang w:val="fr-FR" w:eastAsia="ru-RU"/>
        </w:rPr>
        <w:t xml:space="preserve"> </w:t>
      </w:r>
      <w:proofErr w:type="spellStart"/>
      <w:r w:rsidRPr="006C0C40">
        <w:rPr>
          <w:noProof w:val="0"/>
          <w:lang w:val="fr-FR" w:eastAsia="ru-RU"/>
        </w:rPr>
        <w:t>atribuirii</w:t>
      </w:r>
      <w:proofErr w:type="spellEnd"/>
      <w:r w:rsidRPr="006C0C40">
        <w:rPr>
          <w:noProof w:val="0"/>
          <w:lang w:val="fr-FR" w:eastAsia="ru-RU"/>
        </w:rPr>
        <w:t xml:space="preserve"> lui,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una</w:t>
      </w:r>
      <w:proofErr w:type="spellEnd"/>
      <w:r w:rsidRPr="006C0C40">
        <w:rPr>
          <w:noProof w:val="0"/>
          <w:lang w:val="fr-FR" w:eastAsia="ru-RU"/>
        </w:rPr>
        <w:t xml:space="preserve"> </w:t>
      </w:r>
      <w:proofErr w:type="spellStart"/>
      <w:r w:rsidRPr="006C0C40">
        <w:rPr>
          <w:noProof w:val="0"/>
          <w:lang w:val="fr-FR" w:eastAsia="ru-RU"/>
        </w:rPr>
        <w:t>dintre</w:t>
      </w:r>
      <w:proofErr w:type="spellEnd"/>
      <w:r w:rsidRPr="006C0C40">
        <w:rPr>
          <w:noProof w:val="0"/>
          <w:lang w:val="fr-FR" w:eastAsia="ru-RU"/>
        </w:rPr>
        <w:t xml:space="preserve"> </w:t>
      </w:r>
      <w:proofErr w:type="spellStart"/>
      <w:r w:rsidRPr="006C0C40">
        <w:rPr>
          <w:noProof w:val="0"/>
          <w:lang w:val="fr-FR" w:eastAsia="ru-RU"/>
        </w:rPr>
        <w:t>situațiile</w:t>
      </w:r>
      <w:proofErr w:type="spellEnd"/>
      <w:r w:rsidRPr="006C0C40">
        <w:rPr>
          <w:noProof w:val="0"/>
          <w:lang w:val="fr-FR" w:eastAsia="ru-RU"/>
        </w:rPr>
        <w:t xml:space="preserve"> care </w:t>
      </w:r>
      <w:proofErr w:type="spellStart"/>
      <w:r w:rsidRPr="006C0C40">
        <w:rPr>
          <w:noProof w:val="0"/>
          <w:lang w:val="fr-FR" w:eastAsia="ru-RU"/>
        </w:rPr>
        <w:t>ar</w:t>
      </w:r>
      <w:proofErr w:type="spellEnd"/>
      <w:r w:rsidRPr="006C0C40">
        <w:rPr>
          <w:noProof w:val="0"/>
          <w:lang w:val="fr-FR" w:eastAsia="ru-RU"/>
        </w:rPr>
        <w:t xml:space="preserve"> fi </w:t>
      </w:r>
      <w:proofErr w:type="spellStart"/>
      <w:r w:rsidRPr="006C0C40">
        <w:rPr>
          <w:noProof w:val="0"/>
          <w:lang w:val="fr-FR" w:eastAsia="ru-RU"/>
        </w:rPr>
        <w:t>determinat</w:t>
      </w:r>
      <w:proofErr w:type="spellEnd"/>
      <w:r w:rsidRPr="006C0C40">
        <w:rPr>
          <w:noProof w:val="0"/>
          <w:lang w:val="fr-FR" w:eastAsia="ru-RU"/>
        </w:rPr>
        <w:t xml:space="preserve"> </w:t>
      </w:r>
      <w:proofErr w:type="spellStart"/>
      <w:r w:rsidRPr="006C0C40">
        <w:rPr>
          <w:noProof w:val="0"/>
          <w:lang w:val="fr-FR" w:eastAsia="ru-RU"/>
        </w:rPr>
        <w:t>excluderea</w:t>
      </w:r>
      <w:proofErr w:type="spellEnd"/>
      <w:r w:rsidRPr="006C0C40">
        <w:rPr>
          <w:noProof w:val="0"/>
          <w:lang w:val="fr-FR" w:eastAsia="ru-RU"/>
        </w:rPr>
        <w:t xml:space="preserve"> sa din </w:t>
      </w:r>
      <w:proofErr w:type="spellStart"/>
      <w:r w:rsidRPr="006C0C40">
        <w:rPr>
          <w:noProof w:val="0"/>
          <w:lang w:val="fr-FR" w:eastAsia="ru-RU"/>
        </w:rPr>
        <w:t>procedura</w:t>
      </w:r>
      <w:proofErr w:type="spellEnd"/>
      <w:r w:rsidRPr="006C0C40">
        <w:rPr>
          <w:noProof w:val="0"/>
          <w:lang w:val="fr-FR" w:eastAsia="ru-RU"/>
        </w:rPr>
        <w:t xml:space="preserve"> de </w:t>
      </w:r>
      <w:proofErr w:type="spellStart"/>
      <w:r w:rsidRPr="006C0C40">
        <w:rPr>
          <w:noProof w:val="0"/>
          <w:lang w:val="fr-FR" w:eastAsia="ru-RU"/>
        </w:rPr>
        <w:t>atribuire</w:t>
      </w:r>
      <w:proofErr w:type="spellEnd"/>
      <w:r w:rsidRPr="006C0C40">
        <w:rPr>
          <w:noProof w:val="0"/>
          <w:lang w:val="fr-FR" w:eastAsia="ru-RU"/>
        </w:rPr>
        <w:t xml:space="preserve"> </w:t>
      </w:r>
      <w:proofErr w:type="spellStart"/>
      <w:r w:rsidRPr="006C0C40">
        <w:rPr>
          <w:noProof w:val="0"/>
          <w:lang w:val="fr-FR" w:eastAsia="ru-RU"/>
        </w:rPr>
        <w:t>potrivit</w:t>
      </w:r>
      <w:proofErr w:type="spellEnd"/>
      <w:r w:rsidRPr="006C0C40">
        <w:rPr>
          <w:noProof w:val="0"/>
          <w:lang w:val="fr-FR" w:eastAsia="ru-RU"/>
        </w:rPr>
        <w:t xml:space="preserve"> art. 19 al </w:t>
      </w:r>
      <w:proofErr w:type="spellStart"/>
      <w:r w:rsidRPr="006C0C40">
        <w:rPr>
          <w:noProof w:val="0"/>
          <w:lang w:val="fr-FR" w:eastAsia="ru-RU"/>
        </w:rPr>
        <w:t>Legii</w:t>
      </w:r>
      <w:proofErr w:type="spellEnd"/>
      <w:r w:rsidRPr="006C0C40">
        <w:rPr>
          <w:noProof w:val="0"/>
          <w:lang w:val="fr-FR" w:eastAsia="ru-RU"/>
        </w:rPr>
        <w:t xml:space="preserve"> nr. 131/2015 </w:t>
      </w:r>
      <w:proofErr w:type="spellStart"/>
      <w:r w:rsidRPr="006C0C40">
        <w:rPr>
          <w:noProof w:val="0"/>
          <w:lang w:val="fr-FR" w:eastAsia="ru-RU"/>
        </w:rPr>
        <w:t>privind</w:t>
      </w:r>
      <w:proofErr w:type="spellEnd"/>
      <w:r w:rsidRPr="006C0C40">
        <w:rPr>
          <w:noProof w:val="0"/>
          <w:lang w:val="fr-FR" w:eastAsia="ru-RU"/>
        </w:rPr>
        <w:t xml:space="preserve"> </w:t>
      </w:r>
      <w:proofErr w:type="spellStart"/>
      <w:r w:rsidRPr="006C0C40">
        <w:rPr>
          <w:noProof w:val="0"/>
          <w:lang w:val="fr-FR" w:eastAsia="ru-RU"/>
        </w:rPr>
        <w:t>achizițiile</w:t>
      </w:r>
      <w:proofErr w:type="spellEnd"/>
      <w:r w:rsidRPr="006C0C40">
        <w:rPr>
          <w:noProof w:val="0"/>
          <w:lang w:val="fr-FR" w:eastAsia="ru-RU"/>
        </w:rPr>
        <w:t xml:space="preserve"> </w:t>
      </w:r>
      <w:proofErr w:type="spellStart"/>
      <w:proofErr w:type="gramStart"/>
      <w:r w:rsidRPr="006C0C40">
        <w:rPr>
          <w:noProof w:val="0"/>
          <w:lang w:val="fr-FR" w:eastAsia="ru-RU"/>
        </w:rPr>
        <w:t>publice</w:t>
      </w:r>
      <w:proofErr w:type="spellEnd"/>
      <w:r w:rsidRPr="006C0C40">
        <w:rPr>
          <w:noProof w:val="0"/>
          <w:lang w:val="fr-FR" w:eastAsia="ru-RU"/>
        </w:rPr>
        <w:t>;</w:t>
      </w:r>
      <w:proofErr w:type="gramEnd"/>
    </w:p>
    <w:p w14:paraId="1F48C0DA" w14:textId="77777777" w:rsidR="00892FAB" w:rsidRPr="006C0C40" w:rsidRDefault="00892FAB" w:rsidP="00892FAB">
      <w:pPr>
        <w:numPr>
          <w:ilvl w:val="0"/>
          <w:numId w:val="37"/>
        </w:numPr>
        <w:tabs>
          <w:tab w:val="left" w:pos="0"/>
          <w:tab w:val="left" w:pos="360"/>
          <w:tab w:val="left" w:pos="599"/>
          <w:tab w:val="num" w:pos="1135"/>
          <w:tab w:val="left" w:pos="2070"/>
        </w:tabs>
        <w:ind w:left="0" w:firstLine="0"/>
        <w:jc w:val="both"/>
        <w:rPr>
          <w:noProof w:val="0"/>
          <w:lang w:val="fr-FR" w:eastAsia="ru-RU"/>
        </w:rPr>
      </w:pPr>
      <w:proofErr w:type="spellStart"/>
      <w:proofErr w:type="gramStart"/>
      <w:r w:rsidRPr="006C0C40">
        <w:rPr>
          <w:noProof w:val="0"/>
          <w:lang w:val="fr-FR" w:eastAsia="ru-RU"/>
        </w:rPr>
        <w:t>contractul</w:t>
      </w:r>
      <w:proofErr w:type="spellEnd"/>
      <w:proofErr w:type="gramEnd"/>
      <w:r w:rsidRPr="006C0C40">
        <w:rPr>
          <w:noProof w:val="0"/>
          <w:lang w:val="fr-FR" w:eastAsia="ru-RU"/>
        </w:rPr>
        <w:t xml:space="preserve"> a </w:t>
      </w:r>
      <w:proofErr w:type="spellStart"/>
      <w:r w:rsidRPr="006C0C40">
        <w:rPr>
          <w:noProof w:val="0"/>
          <w:lang w:val="fr-FR" w:eastAsia="ru-RU"/>
        </w:rPr>
        <w:t>făcut</w:t>
      </w:r>
      <w:proofErr w:type="spellEnd"/>
      <w:r w:rsidRPr="006C0C40">
        <w:rPr>
          <w:noProof w:val="0"/>
          <w:lang w:val="fr-FR" w:eastAsia="ru-RU"/>
        </w:rPr>
        <w:t xml:space="preserve"> </w:t>
      </w:r>
      <w:proofErr w:type="spellStart"/>
      <w:r w:rsidRPr="006C0C40">
        <w:rPr>
          <w:noProof w:val="0"/>
          <w:lang w:val="fr-FR" w:eastAsia="ru-RU"/>
        </w:rPr>
        <w:t>obiectul</w:t>
      </w:r>
      <w:proofErr w:type="spellEnd"/>
      <w:r w:rsidRPr="006C0C40">
        <w:rPr>
          <w:noProof w:val="0"/>
          <w:lang w:val="fr-FR" w:eastAsia="ru-RU"/>
        </w:rPr>
        <w:t xml:space="preserve"> </w:t>
      </w:r>
      <w:proofErr w:type="spellStart"/>
      <w:r w:rsidRPr="006C0C40">
        <w:rPr>
          <w:noProof w:val="0"/>
          <w:lang w:val="fr-FR" w:eastAsia="ru-RU"/>
        </w:rPr>
        <w:t>unei</w:t>
      </w:r>
      <w:proofErr w:type="spellEnd"/>
      <w:r w:rsidRPr="006C0C40">
        <w:rPr>
          <w:noProof w:val="0"/>
          <w:lang w:val="fr-FR" w:eastAsia="ru-RU"/>
        </w:rPr>
        <w:t xml:space="preserve"> </w:t>
      </w:r>
      <w:proofErr w:type="spellStart"/>
      <w:r w:rsidRPr="006C0C40">
        <w:rPr>
          <w:noProof w:val="0"/>
          <w:lang w:val="fr-FR" w:eastAsia="ru-RU"/>
        </w:rPr>
        <w:t>modificări</w:t>
      </w:r>
      <w:proofErr w:type="spellEnd"/>
      <w:r w:rsidRPr="006C0C40">
        <w:rPr>
          <w:noProof w:val="0"/>
          <w:lang w:val="fr-FR" w:eastAsia="ru-RU"/>
        </w:rPr>
        <w:t xml:space="preserve"> </w:t>
      </w:r>
      <w:proofErr w:type="spellStart"/>
      <w:r w:rsidRPr="006C0C40">
        <w:rPr>
          <w:noProof w:val="0"/>
          <w:lang w:val="fr-FR" w:eastAsia="ru-RU"/>
        </w:rPr>
        <w:t>substanțiale</w:t>
      </w:r>
      <w:proofErr w:type="spellEnd"/>
      <w:r w:rsidRPr="006C0C40">
        <w:rPr>
          <w:noProof w:val="0"/>
          <w:lang w:val="fr-FR" w:eastAsia="ru-RU"/>
        </w:rPr>
        <w:t xml:space="preserve"> care </w:t>
      </w:r>
      <w:proofErr w:type="spellStart"/>
      <w:r w:rsidRPr="006C0C40">
        <w:rPr>
          <w:noProof w:val="0"/>
          <w:lang w:val="fr-FR" w:eastAsia="ru-RU"/>
        </w:rPr>
        <w:t>necesită</w:t>
      </w:r>
      <w:proofErr w:type="spellEnd"/>
      <w:r w:rsidRPr="006C0C40">
        <w:rPr>
          <w:noProof w:val="0"/>
          <w:lang w:val="fr-FR" w:eastAsia="ru-RU"/>
        </w:rPr>
        <w:t xml:space="preserve"> o </w:t>
      </w:r>
      <w:proofErr w:type="spellStart"/>
      <w:r w:rsidRPr="006C0C40">
        <w:rPr>
          <w:noProof w:val="0"/>
          <w:lang w:val="fr-FR" w:eastAsia="ru-RU"/>
        </w:rPr>
        <w:t>nouă</w:t>
      </w:r>
      <w:proofErr w:type="spellEnd"/>
      <w:r w:rsidRPr="006C0C40">
        <w:rPr>
          <w:noProof w:val="0"/>
          <w:lang w:val="fr-FR" w:eastAsia="ru-RU"/>
        </w:rPr>
        <w:t xml:space="preserve"> </w:t>
      </w:r>
      <w:proofErr w:type="spellStart"/>
      <w:r w:rsidRPr="006C0C40">
        <w:rPr>
          <w:noProof w:val="0"/>
          <w:lang w:val="fr-FR" w:eastAsia="ru-RU"/>
        </w:rPr>
        <w:t>procedură</w:t>
      </w:r>
      <w:proofErr w:type="spellEnd"/>
      <w:r w:rsidRPr="006C0C40">
        <w:rPr>
          <w:noProof w:val="0"/>
          <w:lang w:val="fr-FR" w:eastAsia="ru-RU"/>
        </w:rPr>
        <w:t xml:space="preserve"> de </w:t>
      </w:r>
      <w:proofErr w:type="spellStart"/>
      <w:r w:rsidRPr="006C0C40">
        <w:rPr>
          <w:noProof w:val="0"/>
          <w:lang w:val="fr-FR" w:eastAsia="ru-RU"/>
        </w:rPr>
        <w:t>achiziție</w:t>
      </w:r>
      <w:proofErr w:type="spellEnd"/>
      <w:r w:rsidRPr="006C0C40">
        <w:rPr>
          <w:noProof w:val="0"/>
          <w:lang w:val="fr-FR" w:eastAsia="ru-RU"/>
        </w:rPr>
        <w:t xml:space="preserve"> </w:t>
      </w:r>
      <w:proofErr w:type="spellStart"/>
      <w:r w:rsidRPr="006C0C40">
        <w:rPr>
          <w:noProof w:val="0"/>
          <w:lang w:val="fr-FR" w:eastAsia="ru-RU"/>
        </w:rPr>
        <w:t>publică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conformitate</w:t>
      </w:r>
      <w:proofErr w:type="spellEnd"/>
      <w:r w:rsidRPr="006C0C40">
        <w:rPr>
          <w:noProof w:val="0"/>
          <w:lang w:val="fr-FR" w:eastAsia="ru-RU"/>
        </w:rPr>
        <w:t xml:space="preserve"> cu art. 76 al </w:t>
      </w:r>
      <w:proofErr w:type="spellStart"/>
      <w:r w:rsidRPr="006C0C40">
        <w:rPr>
          <w:noProof w:val="0"/>
          <w:lang w:val="fr-FR" w:eastAsia="ru-RU"/>
        </w:rPr>
        <w:t>Legii</w:t>
      </w:r>
      <w:proofErr w:type="spellEnd"/>
      <w:r w:rsidRPr="006C0C40">
        <w:rPr>
          <w:noProof w:val="0"/>
          <w:lang w:val="fr-FR" w:eastAsia="ru-RU"/>
        </w:rPr>
        <w:t xml:space="preserve"> nr. 131/2015 </w:t>
      </w:r>
      <w:proofErr w:type="spellStart"/>
      <w:r w:rsidRPr="006C0C40">
        <w:rPr>
          <w:noProof w:val="0"/>
          <w:lang w:val="fr-FR" w:eastAsia="ru-RU"/>
        </w:rPr>
        <w:t>privind</w:t>
      </w:r>
      <w:proofErr w:type="spellEnd"/>
      <w:r w:rsidRPr="006C0C40">
        <w:rPr>
          <w:noProof w:val="0"/>
          <w:lang w:val="fr-FR" w:eastAsia="ru-RU"/>
        </w:rPr>
        <w:t xml:space="preserve"> </w:t>
      </w:r>
      <w:proofErr w:type="spellStart"/>
      <w:r w:rsidRPr="006C0C40">
        <w:rPr>
          <w:noProof w:val="0"/>
          <w:lang w:val="fr-FR" w:eastAsia="ru-RU"/>
        </w:rPr>
        <w:t>achizițiile</w:t>
      </w:r>
      <w:proofErr w:type="spellEnd"/>
      <w:r w:rsidRPr="006C0C40">
        <w:rPr>
          <w:noProof w:val="0"/>
          <w:lang w:val="fr-FR" w:eastAsia="ru-RU"/>
        </w:rPr>
        <w:t xml:space="preserve"> </w:t>
      </w:r>
      <w:proofErr w:type="spellStart"/>
      <w:proofErr w:type="gramStart"/>
      <w:r w:rsidRPr="006C0C40">
        <w:rPr>
          <w:noProof w:val="0"/>
          <w:lang w:val="fr-FR" w:eastAsia="ru-RU"/>
        </w:rPr>
        <w:t>publice</w:t>
      </w:r>
      <w:proofErr w:type="spellEnd"/>
      <w:r w:rsidRPr="006C0C40">
        <w:rPr>
          <w:noProof w:val="0"/>
          <w:lang w:val="fr-FR" w:eastAsia="ru-RU"/>
        </w:rPr>
        <w:t>;</w:t>
      </w:r>
      <w:proofErr w:type="gramEnd"/>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6C0C40" w:rsidRDefault="00892FAB" w:rsidP="00892FAB">
      <w:pPr>
        <w:jc w:val="both"/>
        <w:rPr>
          <w:noProof w:val="0"/>
          <w:lang w:val="fr-FR" w:eastAsia="ru-RU"/>
        </w:rPr>
      </w:pPr>
      <w:r w:rsidRPr="006C0C40">
        <w:rPr>
          <w:noProof w:val="0"/>
          <w:lang w:val="fr-FR" w:eastAsia="ru-RU"/>
        </w:rPr>
        <w:t xml:space="preserve">14.4. </w:t>
      </w:r>
      <w:proofErr w:type="spellStart"/>
      <w:r w:rsidRPr="006C0C40">
        <w:rPr>
          <w:noProof w:val="0"/>
          <w:lang w:val="fr-FR" w:eastAsia="ru-RU"/>
        </w:rPr>
        <w:t>Partea</w:t>
      </w:r>
      <w:proofErr w:type="spellEnd"/>
      <w:r w:rsidRPr="006C0C40">
        <w:rPr>
          <w:noProof w:val="0"/>
          <w:lang w:val="fr-FR" w:eastAsia="ru-RU"/>
        </w:rPr>
        <w:t xml:space="preserve"> </w:t>
      </w:r>
      <w:proofErr w:type="spellStart"/>
      <w:r w:rsidRPr="006C0C40">
        <w:rPr>
          <w:noProof w:val="0"/>
          <w:lang w:val="fr-FR" w:eastAsia="ru-RU"/>
        </w:rPr>
        <w:t>înştiinţată</w:t>
      </w:r>
      <w:proofErr w:type="spellEnd"/>
      <w:r w:rsidRPr="006C0C40">
        <w:rPr>
          <w:noProof w:val="0"/>
          <w:lang w:val="fr-FR" w:eastAsia="ru-RU"/>
        </w:rPr>
        <w:t xml:space="preserve"> este </w:t>
      </w:r>
      <w:proofErr w:type="spellStart"/>
      <w:r w:rsidRPr="006C0C40">
        <w:rPr>
          <w:noProof w:val="0"/>
          <w:lang w:val="fr-FR" w:eastAsia="ru-RU"/>
        </w:rPr>
        <w:t>obligată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răspundă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decurs</w:t>
      </w:r>
      <w:proofErr w:type="spellEnd"/>
      <w:r w:rsidRPr="006C0C40">
        <w:rPr>
          <w:noProof w:val="0"/>
          <w:lang w:val="fr-FR" w:eastAsia="ru-RU"/>
        </w:rPr>
        <w:t xml:space="preserve"> </w:t>
      </w:r>
      <w:proofErr w:type="gramStart"/>
      <w:r w:rsidRPr="006C0C40">
        <w:rPr>
          <w:noProof w:val="0"/>
          <w:lang w:val="fr-FR" w:eastAsia="ru-RU"/>
        </w:rPr>
        <w:t>de  _</w:t>
      </w:r>
      <w:proofErr w:type="gramEnd"/>
      <w:r w:rsidRPr="006C0C40">
        <w:rPr>
          <w:noProof w:val="0"/>
          <w:lang w:val="fr-FR" w:eastAsia="ru-RU"/>
        </w:rPr>
        <w:t xml:space="preserve">____ </w:t>
      </w:r>
      <w:proofErr w:type="spellStart"/>
      <w:r w:rsidRPr="006C0C40">
        <w:rPr>
          <w:noProof w:val="0"/>
          <w:lang w:val="fr-FR" w:eastAsia="ru-RU"/>
        </w:rPr>
        <w:t>zile</w:t>
      </w:r>
      <w:proofErr w:type="spellEnd"/>
      <w:r w:rsidRPr="006C0C40">
        <w:rPr>
          <w:noProof w:val="0"/>
          <w:lang w:val="fr-FR" w:eastAsia="ru-RU"/>
        </w:rPr>
        <w:t xml:space="preserve"> </w:t>
      </w:r>
      <w:proofErr w:type="spellStart"/>
      <w:r w:rsidRPr="006C0C40">
        <w:rPr>
          <w:noProof w:val="0"/>
          <w:lang w:val="fr-FR" w:eastAsia="ru-RU"/>
        </w:rPr>
        <w:t>lucrătoare</w:t>
      </w:r>
      <w:proofErr w:type="spellEnd"/>
      <w:r w:rsidRPr="006C0C40">
        <w:rPr>
          <w:noProof w:val="0"/>
          <w:lang w:val="fr-FR" w:eastAsia="ru-RU"/>
        </w:rPr>
        <w:t xml:space="preserve"> de la </w:t>
      </w:r>
      <w:proofErr w:type="spellStart"/>
      <w:r w:rsidRPr="006C0C40">
        <w:rPr>
          <w:noProof w:val="0"/>
          <w:lang w:val="fr-FR" w:eastAsia="ru-RU"/>
        </w:rPr>
        <w:t>primirea</w:t>
      </w:r>
      <w:proofErr w:type="spellEnd"/>
      <w:r w:rsidRPr="006C0C40">
        <w:rPr>
          <w:noProof w:val="0"/>
          <w:lang w:val="fr-FR" w:eastAsia="ru-RU"/>
        </w:rPr>
        <w:t xml:space="preserve"> </w:t>
      </w:r>
      <w:proofErr w:type="spellStart"/>
      <w:r w:rsidRPr="006C0C40">
        <w:rPr>
          <w:noProof w:val="0"/>
          <w:lang w:val="fr-FR" w:eastAsia="ru-RU"/>
        </w:rPr>
        <w:t>notificării</w:t>
      </w:r>
      <w:proofErr w:type="spellEnd"/>
      <w:r w:rsidRPr="006C0C40">
        <w:rPr>
          <w:noProof w:val="0"/>
          <w:lang w:val="fr-FR" w:eastAsia="ru-RU"/>
        </w:rPr>
        <w:t xml:space="preserve">, </w:t>
      </w:r>
      <w:proofErr w:type="spellStart"/>
      <w:r w:rsidRPr="006C0C40">
        <w:rPr>
          <w:noProof w:val="0"/>
          <w:lang w:val="fr-FR" w:eastAsia="ru-RU"/>
        </w:rPr>
        <w:t>după</w:t>
      </w:r>
      <w:proofErr w:type="spellEnd"/>
      <w:r w:rsidRPr="006C0C40">
        <w:rPr>
          <w:noProof w:val="0"/>
          <w:lang w:val="fr-FR" w:eastAsia="ru-RU"/>
        </w:rPr>
        <w:t xml:space="preserve"> </w:t>
      </w:r>
      <w:proofErr w:type="spellStart"/>
      <w:r w:rsidRPr="006C0C40">
        <w:rPr>
          <w:noProof w:val="0"/>
          <w:lang w:val="fr-FR" w:eastAsia="ru-RU"/>
        </w:rPr>
        <w:t>expirarea</w:t>
      </w:r>
      <w:proofErr w:type="spellEnd"/>
      <w:r w:rsidRPr="006C0C40">
        <w:rPr>
          <w:noProof w:val="0"/>
          <w:lang w:val="fr-FR" w:eastAsia="ru-RU"/>
        </w:rPr>
        <w:t xml:space="preserve"> </w:t>
      </w:r>
      <w:proofErr w:type="spellStart"/>
      <w:r w:rsidRPr="006C0C40">
        <w:rPr>
          <w:noProof w:val="0"/>
          <w:lang w:val="fr-FR" w:eastAsia="ru-RU"/>
        </w:rPr>
        <w:t>acestui</w:t>
      </w:r>
      <w:proofErr w:type="spellEnd"/>
      <w:r w:rsidRPr="006C0C40">
        <w:rPr>
          <w:noProof w:val="0"/>
          <w:lang w:val="fr-FR" w:eastAsia="ru-RU"/>
        </w:rPr>
        <w:t xml:space="preserve"> </w:t>
      </w:r>
      <w:proofErr w:type="spellStart"/>
      <w:r w:rsidRPr="006C0C40">
        <w:rPr>
          <w:noProof w:val="0"/>
          <w:lang w:val="fr-FR" w:eastAsia="ru-RU"/>
        </w:rPr>
        <w:t>termen</w:t>
      </w:r>
      <w:proofErr w:type="spellEnd"/>
      <w:r w:rsidRPr="006C0C40">
        <w:rPr>
          <w:noProof w:val="0"/>
          <w:lang w:val="fr-FR" w:eastAsia="ru-RU"/>
        </w:rPr>
        <w:t xml:space="preserve"> </w:t>
      </w:r>
      <w:proofErr w:type="spellStart"/>
      <w:r w:rsidRPr="006C0C40">
        <w:rPr>
          <w:noProof w:val="0"/>
          <w:lang w:val="fr-FR" w:eastAsia="ru-RU"/>
        </w:rPr>
        <w:t>contractul</w:t>
      </w:r>
      <w:proofErr w:type="spellEnd"/>
      <w:r w:rsidRPr="006C0C40">
        <w:rPr>
          <w:noProof w:val="0"/>
          <w:lang w:val="fr-FR" w:eastAsia="ru-RU"/>
        </w:rPr>
        <w:t xml:space="preserve"> se </w:t>
      </w:r>
      <w:proofErr w:type="spellStart"/>
      <w:r w:rsidRPr="006C0C40">
        <w:rPr>
          <w:noProof w:val="0"/>
          <w:lang w:val="fr-FR" w:eastAsia="ru-RU"/>
        </w:rPr>
        <w:t>consideră</w:t>
      </w:r>
      <w:proofErr w:type="spellEnd"/>
      <w:r w:rsidRPr="006C0C40">
        <w:rPr>
          <w:noProof w:val="0"/>
          <w:lang w:val="fr-FR" w:eastAsia="ru-RU"/>
        </w:rPr>
        <w:t xml:space="preserve"> </w:t>
      </w:r>
      <w:proofErr w:type="spellStart"/>
      <w:r w:rsidRPr="006C0C40">
        <w:rPr>
          <w:noProof w:val="0"/>
          <w:lang w:val="fr-FR" w:eastAsia="ru-RU"/>
        </w:rPr>
        <w:t>încetat</w:t>
      </w:r>
      <w:proofErr w:type="spellEnd"/>
      <w:r w:rsidRPr="006C0C40">
        <w:rPr>
          <w:noProof w:val="0"/>
          <w:lang w:val="fr-FR" w:eastAsia="ru-RU"/>
        </w:rPr>
        <w:t xml:space="preserve"> de </w:t>
      </w:r>
      <w:proofErr w:type="spellStart"/>
      <w:r w:rsidRPr="006C0C40">
        <w:rPr>
          <w:noProof w:val="0"/>
          <w:lang w:val="fr-FR" w:eastAsia="ru-RU"/>
        </w:rPr>
        <w:t>drept</w:t>
      </w:r>
      <w:proofErr w:type="spellEnd"/>
      <w:r w:rsidRPr="006C0C40">
        <w:rPr>
          <w:noProof w:val="0"/>
          <w:lang w:val="fr-FR" w:eastAsia="ru-RU"/>
        </w:rPr>
        <w:t>.</w:t>
      </w:r>
    </w:p>
    <w:p w14:paraId="098C98B5" w14:textId="77777777" w:rsidR="00892FAB" w:rsidRPr="006C0C40" w:rsidRDefault="00892FAB" w:rsidP="00892FAB">
      <w:pPr>
        <w:rPr>
          <w:b/>
          <w:noProof w:val="0"/>
          <w:lang w:val="fr-FR" w:eastAsia="ru-RU"/>
        </w:rPr>
      </w:pPr>
    </w:p>
    <w:p w14:paraId="71CB0083" w14:textId="77777777" w:rsidR="00892FAB" w:rsidRPr="006C0C40" w:rsidRDefault="00892FAB" w:rsidP="00892FAB">
      <w:pPr>
        <w:rPr>
          <w:b/>
          <w:noProof w:val="0"/>
          <w:lang w:val="fr-FR" w:eastAsia="ru-RU"/>
        </w:rPr>
      </w:pPr>
      <w:r w:rsidRPr="006C0C40">
        <w:rPr>
          <w:b/>
          <w:noProof w:val="0"/>
          <w:lang w:val="fr-FR" w:eastAsia="ru-RU"/>
        </w:rPr>
        <w:t>15. RECLAMAŢII ŞI SANCŢIUNI</w:t>
      </w:r>
    </w:p>
    <w:p w14:paraId="13DF9A9A" w14:textId="77777777" w:rsidR="00892FAB" w:rsidRPr="006C0C40" w:rsidRDefault="00892FAB" w:rsidP="00892FAB">
      <w:pPr>
        <w:jc w:val="both"/>
        <w:rPr>
          <w:noProof w:val="0"/>
          <w:lang w:val="fr-FR" w:eastAsia="ru-RU"/>
        </w:rPr>
      </w:pPr>
      <w:r w:rsidRPr="006C0C40">
        <w:rPr>
          <w:noProof w:val="0"/>
          <w:lang w:val="fr-FR" w:eastAsia="ru-RU"/>
        </w:rPr>
        <w:t xml:space="preserve">15.1. </w:t>
      </w:r>
      <w:proofErr w:type="spellStart"/>
      <w:r w:rsidRPr="006C0C40">
        <w:rPr>
          <w:noProof w:val="0"/>
          <w:lang w:val="fr-FR" w:eastAsia="ru-RU"/>
        </w:rPr>
        <w:t>Reclamaţiile</w:t>
      </w:r>
      <w:proofErr w:type="spellEnd"/>
      <w:r w:rsidRPr="006C0C40">
        <w:rPr>
          <w:noProof w:val="0"/>
          <w:lang w:val="fr-FR" w:eastAsia="ru-RU"/>
        </w:rPr>
        <w:t xml:space="preserve"> </w:t>
      </w:r>
      <w:proofErr w:type="spellStart"/>
      <w:r w:rsidRPr="006C0C40">
        <w:rPr>
          <w:noProof w:val="0"/>
          <w:lang w:val="fr-FR" w:eastAsia="ru-RU"/>
        </w:rPr>
        <w:t>privind</w:t>
      </w:r>
      <w:proofErr w:type="spellEnd"/>
      <w:r w:rsidRPr="006C0C40">
        <w:rPr>
          <w:noProof w:val="0"/>
          <w:lang w:val="fr-FR" w:eastAsia="ru-RU"/>
        </w:rPr>
        <w:t xml:space="preserve"> </w:t>
      </w:r>
      <w:proofErr w:type="spellStart"/>
      <w:r w:rsidRPr="006C0C40">
        <w:rPr>
          <w:noProof w:val="0"/>
          <w:lang w:val="fr-FR" w:eastAsia="ru-RU"/>
        </w:rPr>
        <w:t>cantitatea</w:t>
      </w:r>
      <w:proofErr w:type="spellEnd"/>
      <w:r w:rsidRPr="006C0C40">
        <w:rPr>
          <w:noProof w:val="0"/>
          <w:lang w:val="fr-FR" w:eastAsia="ru-RU"/>
        </w:rPr>
        <w:t xml:space="preserve"> </w:t>
      </w:r>
      <w:proofErr w:type="spellStart"/>
      <w:r w:rsidRPr="006C0C40">
        <w:rPr>
          <w:noProof w:val="0"/>
          <w:lang w:val="fr-FR" w:eastAsia="ru-RU"/>
        </w:rPr>
        <w:t>serviciilor</w:t>
      </w:r>
      <w:proofErr w:type="spellEnd"/>
      <w:r w:rsidRPr="006C0C40">
        <w:rPr>
          <w:noProof w:val="0"/>
          <w:lang w:val="fr-FR" w:eastAsia="ru-RU"/>
        </w:rPr>
        <w:t xml:space="preserve"> de </w:t>
      </w:r>
      <w:proofErr w:type="spellStart"/>
      <w:r w:rsidRPr="006C0C40">
        <w:rPr>
          <w:noProof w:val="0"/>
          <w:lang w:val="fr-FR" w:eastAsia="ru-RU"/>
        </w:rPr>
        <w:t>proiectare</w:t>
      </w:r>
      <w:proofErr w:type="spellEnd"/>
      <w:r w:rsidRPr="006C0C40">
        <w:rPr>
          <w:noProof w:val="0"/>
          <w:lang w:val="fr-FR" w:eastAsia="ru-RU"/>
        </w:rPr>
        <w:t xml:space="preserve"> </w:t>
      </w:r>
      <w:proofErr w:type="spellStart"/>
      <w:r w:rsidRPr="006C0C40">
        <w:rPr>
          <w:noProof w:val="0"/>
          <w:lang w:val="fr-FR" w:eastAsia="ru-RU"/>
        </w:rPr>
        <w:t>prestate</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înaintate</w:t>
      </w:r>
      <w:proofErr w:type="spellEnd"/>
      <w:r w:rsidRPr="006C0C40">
        <w:rPr>
          <w:noProof w:val="0"/>
          <w:lang w:val="fr-FR" w:eastAsia="ru-RU"/>
        </w:rPr>
        <w:t xml:space="preserve"> </w:t>
      </w:r>
      <w:proofErr w:type="spellStart"/>
      <w:r w:rsidRPr="006C0C40">
        <w:rPr>
          <w:noProof w:val="0"/>
          <w:lang w:val="fr-FR" w:eastAsia="ru-RU"/>
        </w:rPr>
        <w:t>Prestatorului</w:t>
      </w:r>
      <w:proofErr w:type="spellEnd"/>
      <w:r w:rsidRPr="006C0C40">
        <w:rPr>
          <w:noProof w:val="0"/>
          <w:lang w:val="fr-FR" w:eastAsia="ru-RU"/>
        </w:rPr>
        <w:t xml:space="preserve"> la </w:t>
      </w:r>
      <w:proofErr w:type="spellStart"/>
      <w:r w:rsidRPr="006C0C40">
        <w:rPr>
          <w:noProof w:val="0"/>
          <w:lang w:val="fr-FR" w:eastAsia="ru-RU"/>
        </w:rPr>
        <w:t>momentul</w:t>
      </w:r>
      <w:proofErr w:type="spellEnd"/>
      <w:r w:rsidRPr="006C0C40">
        <w:rPr>
          <w:noProof w:val="0"/>
          <w:lang w:val="fr-FR" w:eastAsia="ru-RU"/>
        </w:rPr>
        <w:t xml:space="preserve"> </w:t>
      </w:r>
      <w:proofErr w:type="spellStart"/>
      <w:r w:rsidRPr="006C0C40">
        <w:rPr>
          <w:noProof w:val="0"/>
          <w:lang w:val="fr-FR" w:eastAsia="ru-RU"/>
        </w:rPr>
        <w:t>recepţionării</w:t>
      </w:r>
      <w:proofErr w:type="spellEnd"/>
      <w:r w:rsidRPr="006C0C40">
        <w:rPr>
          <w:noProof w:val="0"/>
          <w:lang w:val="fr-FR" w:eastAsia="ru-RU"/>
        </w:rPr>
        <w:t xml:space="preserve"> </w:t>
      </w:r>
      <w:proofErr w:type="spellStart"/>
      <w:r w:rsidRPr="006C0C40">
        <w:rPr>
          <w:noProof w:val="0"/>
          <w:lang w:val="fr-FR" w:eastAsia="ru-RU"/>
        </w:rPr>
        <w:t>acestora</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nu mai </w:t>
      </w:r>
      <w:proofErr w:type="spellStart"/>
      <w:r w:rsidRPr="006C0C40">
        <w:rPr>
          <w:noProof w:val="0"/>
          <w:lang w:val="fr-FR" w:eastAsia="ru-RU"/>
        </w:rPr>
        <w:t>târziu</w:t>
      </w:r>
      <w:proofErr w:type="spellEnd"/>
      <w:r w:rsidRPr="006C0C40">
        <w:rPr>
          <w:noProof w:val="0"/>
          <w:lang w:val="fr-FR" w:eastAsia="ru-RU"/>
        </w:rPr>
        <w:t xml:space="preserve"> de _____ </w:t>
      </w:r>
      <w:proofErr w:type="spellStart"/>
      <w:r w:rsidRPr="006C0C40">
        <w:rPr>
          <w:noProof w:val="0"/>
          <w:lang w:val="fr-FR" w:eastAsia="ru-RU"/>
        </w:rPr>
        <w:t>zile</w:t>
      </w:r>
      <w:proofErr w:type="spellEnd"/>
      <w:r w:rsidRPr="006C0C40">
        <w:rPr>
          <w:noProof w:val="0"/>
          <w:lang w:val="fr-FR" w:eastAsia="ru-RU"/>
        </w:rPr>
        <w:t xml:space="preserve"> de la data </w:t>
      </w:r>
      <w:proofErr w:type="spellStart"/>
      <w:r w:rsidRPr="006C0C40">
        <w:rPr>
          <w:noProof w:val="0"/>
          <w:lang w:val="fr-FR" w:eastAsia="ru-RU"/>
        </w:rPr>
        <w:t>recepționării</w:t>
      </w:r>
      <w:proofErr w:type="spellEnd"/>
      <w:r w:rsidRPr="006C0C40">
        <w:rPr>
          <w:noProof w:val="0"/>
          <w:lang w:val="fr-FR" w:eastAsia="ru-RU"/>
        </w:rPr>
        <w:t xml:space="preserve">, </w:t>
      </w:r>
      <w:proofErr w:type="spellStart"/>
      <w:r w:rsidRPr="006C0C40">
        <w:rPr>
          <w:noProof w:val="0"/>
          <w:lang w:val="fr-FR" w:eastAsia="ru-RU"/>
        </w:rPr>
        <w:t>fiind</w:t>
      </w:r>
      <w:proofErr w:type="spellEnd"/>
      <w:r w:rsidRPr="006C0C40">
        <w:rPr>
          <w:noProof w:val="0"/>
          <w:lang w:val="fr-FR" w:eastAsia="ru-RU"/>
        </w:rPr>
        <w:t xml:space="preserve"> </w:t>
      </w:r>
      <w:proofErr w:type="spellStart"/>
      <w:r w:rsidRPr="006C0C40">
        <w:rPr>
          <w:noProof w:val="0"/>
          <w:lang w:val="fr-FR" w:eastAsia="ru-RU"/>
        </w:rPr>
        <w:t>confirmate</w:t>
      </w:r>
      <w:proofErr w:type="spellEnd"/>
      <w:r w:rsidRPr="006C0C40">
        <w:rPr>
          <w:noProof w:val="0"/>
          <w:lang w:val="fr-FR" w:eastAsia="ru-RU"/>
        </w:rPr>
        <w:t xml:space="preserve"> </w:t>
      </w:r>
      <w:proofErr w:type="spellStart"/>
      <w:r w:rsidRPr="006C0C40">
        <w:rPr>
          <w:noProof w:val="0"/>
          <w:lang w:val="fr-FR" w:eastAsia="ru-RU"/>
        </w:rPr>
        <w:t>printr</w:t>
      </w:r>
      <w:proofErr w:type="spellEnd"/>
      <w:r w:rsidRPr="006C0C40">
        <w:rPr>
          <w:noProof w:val="0"/>
          <w:lang w:val="fr-FR" w:eastAsia="ru-RU"/>
        </w:rPr>
        <w:t xml:space="preserve">-un </w:t>
      </w:r>
      <w:proofErr w:type="spellStart"/>
      <w:r w:rsidRPr="006C0C40">
        <w:rPr>
          <w:noProof w:val="0"/>
          <w:lang w:val="fr-FR" w:eastAsia="ru-RU"/>
        </w:rPr>
        <w:t>act</w:t>
      </w:r>
      <w:proofErr w:type="spellEnd"/>
      <w:r w:rsidRPr="006C0C40">
        <w:rPr>
          <w:noProof w:val="0"/>
          <w:lang w:val="fr-FR" w:eastAsia="ru-RU"/>
        </w:rPr>
        <w:t xml:space="preserve"> </w:t>
      </w:r>
      <w:proofErr w:type="spellStart"/>
      <w:r w:rsidRPr="006C0C40">
        <w:rPr>
          <w:noProof w:val="0"/>
          <w:lang w:val="fr-FR" w:eastAsia="ru-RU"/>
        </w:rPr>
        <w:t>întocmit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comun</w:t>
      </w:r>
      <w:proofErr w:type="spellEnd"/>
      <w:r w:rsidRPr="006C0C40">
        <w:rPr>
          <w:noProof w:val="0"/>
          <w:lang w:val="fr-FR" w:eastAsia="ru-RU"/>
        </w:rPr>
        <w:t xml:space="preserve"> cu </w:t>
      </w:r>
      <w:proofErr w:type="spellStart"/>
      <w:r w:rsidRPr="006C0C40">
        <w:rPr>
          <w:noProof w:val="0"/>
          <w:lang w:val="fr-FR" w:eastAsia="ru-RU"/>
        </w:rPr>
        <w:t>reprezentantul</w:t>
      </w:r>
      <w:proofErr w:type="spellEnd"/>
      <w:r w:rsidRPr="006C0C40">
        <w:rPr>
          <w:noProof w:val="0"/>
          <w:lang w:val="fr-FR" w:eastAsia="ru-RU"/>
        </w:rPr>
        <w:t xml:space="preserve"> </w:t>
      </w:r>
      <w:proofErr w:type="spellStart"/>
      <w:r w:rsidRPr="006C0C40">
        <w:rPr>
          <w:noProof w:val="0"/>
          <w:lang w:val="fr-FR" w:eastAsia="ru-RU"/>
        </w:rPr>
        <w:t>Prestatorului</w:t>
      </w:r>
      <w:proofErr w:type="spellEnd"/>
      <w:r w:rsidRPr="006C0C40">
        <w:rPr>
          <w:noProof w:val="0"/>
          <w:lang w:val="fr-FR" w:eastAsia="ru-RU"/>
        </w:rPr>
        <w:t>.</w:t>
      </w:r>
    </w:p>
    <w:p w14:paraId="043AC6EA" w14:textId="77777777" w:rsidR="00892FAB" w:rsidRPr="00892FAB" w:rsidRDefault="00892FAB" w:rsidP="00892FAB">
      <w:pPr>
        <w:jc w:val="both"/>
        <w:rPr>
          <w:noProof w:val="0"/>
          <w:lang w:eastAsia="ru-RU"/>
        </w:rPr>
      </w:pPr>
      <w:r w:rsidRPr="006C0C40">
        <w:rPr>
          <w:noProof w:val="0"/>
          <w:lang w:val="fr-FR"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6C0C40" w:rsidRDefault="00892FAB" w:rsidP="00892FAB">
      <w:pPr>
        <w:tabs>
          <w:tab w:val="left" w:pos="3825"/>
        </w:tabs>
        <w:contextualSpacing/>
        <w:jc w:val="both"/>
        <w:rPr>
          <w:b/>
          <w:noProof w:val="0"/>
          <w:lang w:val="fr-FR" w:eastAsia="ru-RU"/>
        </w:rPr>
      </w:pPr>
      <w:r w:rsidRPr="006C0C40">
        <w:rPr>
          <w:b/>
          <w:noProof w:val="0"/>
          <w:lang w:val="fr-FR" w:eastAsia="ru-RU"/>
        </w:rPr>
        <w:t>18. REZOLUȚIUNEA CONTRACTULUI</w:t>
      </w:r>
    </w:p>
    <w:p w14:paraId="6A7E9C2C" w14:textId="77777777" w:rsidR="00892FAB" w:rsidRPr="006C0C40" w:rsidRDefault="00892FAB" w:rsidP="00892FAB">
      <w:pPr>
        <w:tabs>
          <w:tab w:val="left" w:pos="3825"/>
        </w:tabs>
        <w:contextualSpacing/>
        <w:jc w:val="both"/>
        <w:rPr>
          <w:noProof w:val="0"/>
          <w:lang w:val="fr-FR" w:eastAsia="ru-RU"/>
        </w:rPr>
      </w:pPr>
      <w:r w:rsidRPr="006C0C40">
        <w:rPr>
          <w:noProof w:val="0"/>
          <w:lang w:val="fr-FR" w:eastAsia="ru-RU"/>
        </w:rPr>
        <w:t xml:space="preserve">18.1. </w:t>
      </w:r>
      <w:proofErr w:type="spellStart"/>
      <w:r w:rsidRPr="006C0C40">
        <w:rPr>
          <w:noProof w:val="0"/>
          <w:lang w:val="fr-FR" w:eastAsia="ru-RU"/>
        </w:rPr>
        <w:t>Prestatorul</w:t>
      </w:r>
      <w:proofErr w:type="spellEnd"/>
      <w:r w:rsidRPr="006C0C40">
        <w:rPr>
          <w:noProof w:val="0"/>
          <w:lang w:val="fr-FR" w:eastAsia="ru-RU"/>
        </w:rPr>
        <w:t xml:space="preserve"> </w:t>
      </w:r>
      <w:proofErr w:type="spellStart"/>
      <w:r w:rsidRPr="006C0C40">
        <w:rPr>
          <w:noProof w:val="0"/>
          <w:lang w:val="fr-FR" w:eastAsia="ru-RU"/>
        </w:rPr>
        <w:t>poate</w:t>
      </w:r>
      <w:proofErr w:type="spellEnd"/>
      <w:r w:rsidRPr="006C0C40">
        <w:rPr>
          <w:noProof w:val="0"/>
          <w:lang w:val="fr-FR" w:eastAsia="ru-RU"/>
        </w:rPr>
        <w:t xml:space="preserve"> </w:t>
      </w:r>
      <w:proofErr w:type="spellStart"/>
      <w:r w:rsidRPr="006C0C40">
        <w:rPr>
          <w:noProof w:val="0"/>
          <w:lang w:val="fr-FR" w:eastAsia="ru-RU"/>
        </w:rPr>
        <w:t>cere</w:t>
      </w:r>
      <w:proofErr w:type="spellEnd"/>
      <w:r w:rsidRPr="006C0C40">
        <w:rPr>
          <w:noProof w:val="0"/>
          <w:lang w:val="fr-FR" w:eastAsia="ru-RU"/>
        </w:rPr>
        <w:t xml:space="preserve"> </w:t>
      </w:r>
      <w:proofErr w:type="spellStart"/>
      <w:r w:rsidRPr="006C0C40">
        <w:rPr>
          <w:noProof w:val="0"/>
          <w:lang w:val="fr-FR" w:eastAsia="ru-RU"/>
        </w:rPr>
        <w:t>rezoluțiunea</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proofErr w:type="gramStart"/>
      <w:r w:rsidRPr="006C0C40">
        <w:rPr>
          <w:noProof w:val="0"/>
          <w:lang w:val="fr-FR" w:eastAsia="ru-RU"/>
        </w:rPr>
        <w:t>dacă</w:t>
      </w:r>
      <w:proofErr w:type="spellEnd"/>
      <w:r w:rsidRPr="006C0C40">
        <w:rPr>
          <w:noProof w:val="0"/>
          <w:lang w:val="fr-FR" w:eastAsia="ru-RU"/>
        </w:rPr>
        <w:t>:</w:t>
      </w:r>
      <w:proofErr w:type="gramEnd"/>
      <w:r w:rsidRPr="006C0C40">
        <w:rPr>
          <w:noProof w:val="0"/>
          <w:lang w:val="fr-FR" w:eastAsia="ru-RU"/>
        </w:rPr>
        <w:t xml:space="preserve"> </w:t>
      </w:r>
    </w:p>
    <w:p w14:paraId="163A368D"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a) </w:t>
      </w:r>
      <w:proofErr w:type="spellStart"/>
      <w:r w:rsidRPr="006C0C40">
        <w:rPr>
          <w:noProof w:val="0"/>
          <w:lang w:val="fr-FR" w:eastAsia="ru-RU"/>
        </w:rPr>
        <w:t>Beneficiarul</w:t>
      </w:r>
      <w:proofErr w:type="spellEnd"/>
      <w:r w:rsidRPr="006C0C40">
        <w:rPr>
          <w:noProof w:val="0"/>
          <w:lang w:val="fr-FR" w:eastAsia="ru-RU"/>
        </w:rPr>
        <w:t xml:space="preserve"> nu-</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îndeplineşte</w:t>
      </w:r>
      <w:proofErr w:type="spellEnd"/>
      <w:r w:rsidRPr="006C0C40">
        <w:rPr>
          <w:noProof w:val="0"/>
          <w:lang w:val="fr-FR" w:eastAsia="ru-RU"/>
        </w:rPr>
        <w:t xml:space="preserve"> o </w:t>
      </w:r>
      <w:proofErr w:type="spellStart"/>
      <w:r w:rsidRPr="006C0C40">
        <w:rPr>
          <w:noProof w:val="0"/>
          <w:lang w:val="fr-FR" w:eastAsia="ru-RU"/>
        </w:rPr>
        <w:t>obligaţie</w:t>
      </w:r>
      <w:proofErr w:type="spellEnd"/>
      <w:r w:rsidRPr="006C0C40">
        <w:rPr>
          <w:noProof w:val="0"/>
          <w:lang w:val="fr-FR" w:eastAsia="ru-RU"/>
        </w:rPr>
        <w:t xml:space="preserve"> care este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sarcina</w:t>
      </w:r>
      <w:proofErr w:type="spellEnd"/>
      <w:r w:rsidRPr="006C0C40">
        <w:rPr>
          <w:noProof w:val="0"/>
          <w:lang w:val="fr-FR" w:eastAsia="ru-RU"/>
        </w:rPr>
        <w:t xml:space="preserve"> sa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aceasta</w:t>
      </w:r>
      <w:proofErr w:type="spellEnd"/>
      <w:r w:rsidRPr="006C0C40">
        <w:rPr>
          <w:noProof w:val="0"/>
          <w:lang w:val="fr-FR" w:eastAsia="ru-RU"/>
        </w:rPr>
        <w:t xml:space="preserve"> </w:t>
      </w:r>
      <w:proofErr w:type="spellStart"/>
      <w:r w:rsidRPr="006C0C40">
        <w:rPr>
          <w:noProof w:val="0"/>
          <w:lang w:val="fr-FR" w:eastAsia="ru-RU"/>
        </w:rPr>
        <w:t>pune</w:t>
      </w:r>
      <w:proofErr w:type="spellEnd"/>
      <w:r w:rsidRPr="006C0C40">
        <w:rPr>
          <w:noProof w:val="0"/>
          <w:lang w:val="fr-FR" w:eastAsia="ru-RU"/>
        </w:rPr>
        <w:t xml:space="preserve"> </w:t>
      </w:r>
      <w:proofErr w:type="spellStart"/>
      <w:r w:rsidRPr="006C0C40">
        <w:rPr>
          <w:noProof w:val="0"/>
          <w:lang w:val="fr-FR" w:eastAsia="ru-RU"/>
        </w:rPr>
        <w:t>Prestatorul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situaţia</w:t>
      </w:r>
      <w:proofErr w:type="spellEnd"/>
      <w:r w:rsidRPr="006C0C40">
        <w:rPr>
          <w:noProof w:val="0"/>
          <w:lang w:val="fr-FR" w:eastAsia="ru-RU"/>
        </w:rPr>
        <w:t xml:space="preserve"> de a nu </w:t>
      </w:r>
      <w:proofErr w:type="spellStart"/>
      <w:r w:rsidRPr="006C0C40">
        <w:rPr>
          <w:noProof w:val="0"/>
          <w:lang w:val="fr-FR" w:eastAsia="ru-RU"/>
        </w:rPr>
        <w:t>putea</w:t>
      </w:r>
      <w:proofErr w:type="spellEnd"/>
      <w:r w:rsidRPr="006C0C40">
        <w:rPr>
          <w:noProof w:val="0"/>
          <w:lang w:val="fr-FR" w:eastAsia="ru-RU"/>
        </w:rPr>
        <w:t xml:space="preserve"> presta </w:t>
      </w:r>
      <w:proofErr w:type="spellStart"/>
      <w:proofErr w:type="gramStart"/>
      <w:r w:rsidRPr="006C0C40">
        <w:rPr>
          <w:noProof w:val="0"/>
          <w:lang w:val="fr-FR" w:eastAsia="ru-RU"/>
        </w:rPr>
        <w:t>serviciile</w:t>
      </w:r>
      <w:proofErr w:type="spellEnd"/>
      <w:r w:rsidRPr="006C0C40">
        <w:rPr>
          <w:noProof w:val="0"/>
          <w:lang w:val="fr-FR" w:eastAsia="ru-RU"/>
        </w:rPr>
        <w:t>;</w:t>
      </w:r>
      <w:proofErr w:type="gramEnd"/>
      <w:r w:rsidRPr="006C0C40">
        <w:rPr>
          <w:noProof w:val="0"/>
          <w:lang w:val="fr-FR" w:eastAsia="ru-RU"/>
        </w:rPr>
        <w:t xml:space="preserve"> </w:t>
      </w:r>
    </w:p>
    <w:p w14:paraId="524B8EA5" w14:textId="77777777" w:rsidR="00892FAB" w:rsidRPr="006C0C40" w:rsidRDefault="00892FAB" w:rsidP="00892FAB">
      <w:pPr>
        <w:tabs>
          <w:tab w:val="left" w:pos="1276"/>
        </w:tabs>
        <w:jc w:val="both"/>
        <w:rPr>
          <w:noProof w:val="0"/>
          <w:lang w:val="fr-FR" w:eastAsia="ru-RU"/>
        </w:rPr>
      </w:pPr>
      <w:r w:rsidRPr="006C0C40">
        <w:rPr>
          <w:noProof w:val="0"/>
          <w:lang w:val="fr-FR" w:eastAsia="ru-RU"/>
        </w:rPr>
        <w:t xml:space="preserve">b) </w:t>
      </w:r>
      <w:proofErr w:type="spellStart"/>
      <w:r w:rsidRPr="006C0C40">
        <w:rPr>
          <w:noProof w:val="0"/>
          <w:lang w:val="fr-FR" w:eastAsia="ru-RU"/>
        </w:rPr>
        <w:t>Beneficiarul</w:t>
      </w:r>
      <w:proofErr w:type="spellEnd"/>
      <w:r w:rsidRPr="006C0C40">
        <w:rPr>
          <w:noProof w:val="0"/>
          <w:lang w:val="fr-FR" w:eastAsia="ru-RU"/>
        </w:rPr>
        <w:t xml:space="preserve"> nu </w:t>
      </w:r>
      <w:proofErr w:type="spellStart"/>
      <w:r w:rsidRPr="006C0C40">
        <w:rPr>
          <w:noProof w:val="0"/>
          <w:lang w:val="fr-FR" w:eastAsia="ru-RU"/>
        </w:rPr>
        <w:t>onorează</w:t>
      </w:r>
      <w:proofErr w:type="spellEnd"/>
      <w:r w:rsidRPr="006C0C40">
        <w:rPr>
          <w:noProof w:val="0"/>
          <w:lang w:val="fr-FR" w:eastAsia="ru-RU"/>
        </w:rPr>
        <w:t xml:space="preserve"> o </w:t>
      </w:r>
      <w:proofErr w:type="spellStart"/>
      <w:r w:rsidRPr="006C0C40">
        <w:rPr>
          <w:noProof w:val="0"/>
          <w:lang w:val="fr-FR" w:eastAsia="ru-RU"/>
        </w:rPr>
        <w:t>plată</w:t>
      </w:r>
      <w:proofErr w:type="spellEnd"/>
      <w:r w:rsidRPr="006C0C40">
        <w:rPr>
          <w:noProof w:val="0"/>
          <w:lang w:val="fr-FR" w:eastAsia="ru-RU"/>
        </w:rPr>
        <w:t xml:space="preserve"> </w:t>
      </w:r>
      <w:proofErr w:type="spellStart"/>
      <w:r w:rsidRPr="006C0C40">
        <w:rPr>
          <w:noProof w:val="0"/>
          <w:lang w:val="fr-FR" w:eastAsia="ru-RU"/>
        </w:rPr>
        <w:t>scadentă</w:t>
      </w:r>
      <w:proofErr w:type="spellEnd"/>
      <w:r w:rsidRPr="006C0C40">
        <w:rPr>
          <w:noProof w:val="0"/>
          <w:lang w:val="fr-FR" w:eastAsia="ru-RU"/>
        </w:rPr>
        <w:t xml:space="preserve"> mai </w:t>
      </w:r>
      <w:proofErr w:type="spellStart"/>
      <w:r w:rsidRPr="006C0C40">
        <w:rPr>
          <w:noProof w:val="0"/>
          <w:lang w:val="fr-FR" w:eastAsia="ru-RU"/>
        </w:rPr>
        <w:t>mult</w:t>
      </w:r>
      <w:proofErr w:type="spellEnd"/>
      <w:r w:rsidRPr="006C0C40">
        <w:rPr>
          <w:noProof w:val="0"/>
          <w:lang w:val="fr-FR" w:eastAsia="ru-RU"/>
        </w:rPr>
        <w:t xml:space="preserve"> de 3 </w:t>
      </w:r>
      <w:proofErr w:type="spellStart"/>
      <w:proofErr w:type="gramStart"/>
      <w:r w:rsidRPr="006C0C40">
        <w:rPr>
          <w:noProof w:val="0"/>
          <w:lang w:val="fr-FR" w:eastAsia="ru-RU"/>
        </w:rPr>
        <w:t>luni</w:t>
      </w:r>
      <w:proofErr w:type="spellEnd"/>
      <w:r w:rsidRPr="006C0C40">
        <w:rPr>
          <w:noProof w:val="0"/>
          <w:lang w:val="fr-FR" w:eastAsia="ru-RU"/>
        </w:rPr>
        <w:t>;</w:t>
      </w:r>
      <w:proofErr w:type="gramEnd"/>
      <w:r w:rsidRPr="006C0C40">
        <w:rPr>
          <w:noProof w:val="0"/>
          <w:lang w:val="fr-FR"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6C0C40" w:rsidRDefault="00892FAB" w:rsidP="00892FAB">
      <w:pPr>
        <w:tabs>
          <w:tab w:val="left" w:pos="567"/>
        </w:tabs>
        <w:jc w:val="both"/>
        <w:rPr>
          <w:noProof w:val="0"/>
          <w:lang w:val="fr-FR" w:eastAsia="ru-RU"/>
        </w:rPr>
      </w:pPr>
      <w:r w:rsidRPr="006C0C40">
        <w:rPr>
          <w:noProof w:val="0"/>
          <w:lang w:val="fr-FR" w:eastAsia="ru-RU"/>
        </w:rPr>
        <w:t xml:space="preserve">18.2. </w:t>
      </w:r>
      <w:proofErr w:type="spellStart"/>
      <w:r w:rsidRPr="006C0C40">
        <w:rPr>
          <w:noProof w:val="0"/>
          <w:lang w:val="fr-FR" w:eastAsia="ru-RU"/>
        </w:rPr>
        <w:t>Beneficiarul</w:t>
      </w:r>
      <w:proofErr w:type="spellEnd"/>
      <w:r w:rsidRPr="006C0C40">
        <w:rPr>
          <w:noProof w:val="0"/>
          <w:lang w:val="fr-FR" w:eastAsia="ru-RU"/>
        </w:rPr>
        <w:t xml:space="preserve"> </w:t>
      </w:r>
      <w:proofErr w:type="spellStart"/>
      <w:r w:rsidRPr="006C0C40">
        <w:rPr>
          <w:noProof w:val="0"/>
          <w:lang w:val="fr-FR" w:eastAsia="ru-RU"/>
        </w:rPr>
        <w:t>poate</w:t>
      </w:r>
      <w:proofErr w:type="spellEnd"/>
      <w:r w:rsidRPr="006C0C40">
        <w:rPr>
          <w:noProof w:val="0"/>
          <w:lang w:val="fr-FR" w:eastAsia="ru-RU"/>
        </w:rPr>
        <w:t xml:space="preserve"> </w:t>
      </w:r>
      <w:proofErr w:type="spellStart"/>
      <w:r w:rsidRPr="006C0C40">
        <w:rPr>
          <w:noProof w:val="0"/>
          <w:lang w:val="fr-FR" w:eastAsia="ru-RU"/>
        </w:rPr>
        <w:t>cere</w:t>
      </w:r>
      <w:proofErr w:type="spellEnd"/>
      <w:r w:rsidRPr="006C0C40">
        <w:rPr>
          <w:noProof w:val="0"/>
          <w:lang w:val="fr-FR" w:eastAsia="ru-RU"/>
        </w:rPr>
        <w:t xml:space="preserve"> </w:t>
      </w:r>
      <w:proofErr w:type="spellStart"/>
      <w:r w:rsidRPr="006C0C40">
        <w:rPr>
          <w:noProof w:val="0"/>
          <w:lang w:val="fr-FR" w:eastAsia="ru-RU"/>
        </w:rPr>
        <w:t>rezoluțiunea</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proofErr w:type="gramStart"/>
      <w:r w:rsidRPr="006C0C40">
        <w:rPr>
          <w:noProof w:val="0"/>
          <w:lang w:val="fr-FR" w:eastAsia="ru-RU"/>
        </w:rPr>
        <w:t>dacă</w:t>
      </w:r>
      <w:proofErr w:type="spellEnd"/>
      <w:r w:rsidRPr="006C0C40">
        <w:rPr>
          <w:noProof w:val="0"/>
          <w:lang w:val="fr-FR" w:eastAsia="ru-RU"/>
        </w:rPr>
        <w:t>:</w:t>
      </w:r>
      <w:proofErr w:type="gramEnd"/>
      <w:r w:rsidRPr="006C0C40">
        <w:rPr>
          <w:noProof w:val="0"/>
          <w:lang w:val="fr-FR" w:eastAsia="ru-RU"/>
        </w:rPr>
        <w:t xml:space="preserve"> </w:t>
      </w:r>
    </w:p>
    <w:p w14:paraId="1EFC2CBB" w14:textId="77777777" w:rsidR="00892FAB" w:rsidRPr="006C0C40" w:rsidRDefault="00892FAB" w:rsidP="00892FAB">
      <w:pPr>
        <w:tabs>
          <w:tab w:val="left" w:pos="1276"/>
        </w:tabs>
        <w:contextualSpacing/>
        <w:jc w:val="both"/>
        <w:rPr>
          <w:noProof w:val="0"/>
          <w:lang w:val="fr-FR" w:eastAsia="ru-RU"/>
        </w:rPr>
      </w:pPr>
      <w:r w:rsidRPr="006C0C40">
        <w:rPr>
          <w:noProof w:val="0"/>
          <w:lang w:val="fr-FR" w:eastAsia="ru-RU"/>
        </w:rPr>
        <w:t xml:space="preserve">a) </w:t>
      </w:r>
      <w:proofErr w:type="spellStart"/>
      <w:r w:rsidRPr="006C0C40">
        <w:rPr>
          <w:noProof w:val="0"/>
          <w:lang w:val="fr-FR" w:eastAsia="ru-RU"/>
        </w:rPr>
        <w:t>Prestatorul</w:t>
      </w:r>
      <w:proofErr w:type="spellEnd"/>
      <w:r w:rsidRPr="006C0C40">
        <w:rPr>
          <w:noProof w:val="0"/>
          <w:lang w:val="fr-FR" w:eastAsia="ru-RU"/>
        </w:rPr>
        <w:t xml:space="preserve"> se </w:t>
      </w:r>
      <w:proofErr w:type="spellStart"/>
      <w:r w:rsidRPr="006C0C40">
        <w:rPr>
          <w:noProof w:val="0"/>
          <w:lang w:val="fr-FR" w:eastAsia="ru-RU"/>
        </w:rPr>
        <w:t>află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incapacitate</w:t>
      </w:r>
      <w:proofErr w:type="spellEnd"/>
      <w:r w:rsidRPr="006C0C40">
        <w:rPr>
          <w:noProof w:val="0"/>
          <w:lang w:val="fr-FR" w:eastAsia="ru-RU"/>
        </w:rPr>
        <w:t xml:space="preserve"> de </w:t>
      </w:r>
      <w:proofErr w:type="spellStart"/>
      <w:r w:rsidRPr="006C0C40">
        <w:rPr>
          <w:noProof w:val="0"/>
          <w:lang w:val="fr-FR" w:eastAsia="ru-RU"/>
        </w:rPr>
        <w:t>plată</w:t>
      </w:r>
      <w:proofErr w:type="spellEnd"/>
      <w:r w:rsidRPr="006C0C40">
        <w:rPr>
          <w:noProof w:val="0"/>
          <w:lang w:val="fr-FR" w:eastAsia="ru-RU"/>
        </w:rPr>
        <w:t xml:space="preserve">, </w:t>
      </w:r>
      <w:proofErr w:type="spellStart"/>
      <w:r w:rsidRPr="006C0C40">
        <w:rPr>
          <w:noProof w:val="0"/>
          <w:lang w:val="fr-FR" w:eastAsia="ru-RU"/>
        </w:rPr>
        <w:t>lichidare</w:t>
      </w:r>
      <w:proofErr w:type="spellEnd"/>
      <w:r w:rsidRPr="006C0C40">
        <w:rPr>
          <w:noProof w:val="0"/>
          <w:lang w:val="fr-FR" w:eastAsia="ru-RU"/>
        </w:rPr>
        <w:t xml:space="preserve"> </w:t>
      </w:r>
      <w:proofErr w:type="spellStart"/>
      <w:r w:rsidRPr="006C0C40">
        <w:rPr>
          <w:noProof w:val="0"/>
          <w:lang w:val="fr-FR" w:eastAsia="ru-RU"/>
        </w:rPr>
        <w:t>sau</w:t>
      </w:r>
      <w:proofErr w:type="spellEnd"/>
      <w:r w:rsidRPr="006C0C40">
        <w:rPr>
          <w:noProof w:val="0"/>
          <w:lang w:val="fr-FR" w:eastAsia="ru-RU"/>
        </w:rPr>
        <w:t xml:space="preserve"> </w:t>
      </w:r>
      <w:proofErr w:type="spellStart"/>
      <w:r w:rsidRPr="006C0C40">
        <w:rPr>
          <w:noProof w:val="0"/>
          <w:lang w:val="fr-FR" w:eastAsia="ru-RU"/>
        </w:rPr>
        <w:t>bunurile</w:t>
      </w:r>
      <w:proofErr w:type="spellEnd"/>
      <w:r w:rsidRPr="006C0C40">
        <w:rPr>
          <w:noProof w:val="0"/>
          <w:lang w:val="fr-FR" w:eastAsia="ru-RU"/>
        </w:rPr>
        <w:t xml:space="preserve"> </w:t>
      </w:r>
      <w:proofErr w:type="spellStart"/>
      <w:r w:rsidRPr="006C0C40">
        <w:rPr>
          <w:noProof w:val="0"/>
          <w:lang w:val="fr-FR" w:eastAsia="ru-RU"/>
        </w:rPr>
        <w:t>acestuia</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sub</w:t>
      </w:r>
      <w:proofErr w:type="spellEnd"/>
      <w:r w:rsidRPr="006C0C40">
        <w:rPr>
          <w:noProof w:val="0"/>
          <w:lang w:val="fr-FR" w:eastAsia="ru-RU"/>
        </w:rPr>
        <w:t xml:space="preserve"> </w:t>
      </w:r>
      <w:proofErr w:type="spellStart"/>
      <w:proofErr w:type="gramStart"/>
      <w:r w:rsidRPr="006C0C40">
        <w:rPr>
          <w:noProof w:val="0"/>
          <w:lang w:val="fr-FR" w:eastAsia="ru-RU"/>
        </w:rPr>
        <w:t>sechestru</w:t>
      </w:r>
      <w:proofErr w:type="spellEnd"/>
      <w:r w:rsidRPr="006C0C40">
        <w:rPr>
          <w:noProof w:val="0"/>
          <w:lang w:val="fr-FR" w:eastAsia="ru-RU"/>
        </w:rPr>
        <w:t>;</w:t>
      </w:r>
      <w:proofErr w:type="gramEnd"/>
    </w:p>
    <w:p w14:paraId="4B4CC478" w14:textId="77777777" w:rsidR="00892FAB" w:rsidRPr="006C0C40" w:rsidRDefault="00892FAB" w:rsidP="00892FAB">
      <w:pPr>
        <w:tabs>
          <w:tab w:val="left" w:pos="1276"/>
        </w:tabs>
        <w:contextualSpacing/>
        <w:jc w:val="both"/>
        <w:rPr>
          <w:noProof w:val="0"/>
          <w:lang w:val="fr-FR" w:eastAsia="ru-RU"/>
        </w:rPr>
      </w:pPr>
      <w:r w:rsidRPr="006C0C40">
        <w:rPr>
          <w:noProof w:val="0"/>
          <w:lang w:val="fr-FR" w:eastAsia="ru-RU"/>
        </w:rPr>
        <w:t xml:space="preserve">b) </w:t>
      </w:r>
      <w:proofErr w:type="spellStart"/>
      <w:r w:rsidRPr="006C0C40">
        <w:rPr>
          <w:noProof w:val="0"/>
          <w:lang w:val="fr-FR" w:eastAsia="ru-RU"/>
        </w:rPr>
        <w:t>Prestatorul</w:t>
      </w:r>
      <w:proofErr w:type="spellEnd"/>
      <w:r w:rsidRPr="006C0C40">
        <w:rPr>
          <w:noProof w:val="0"/>
          <w:lang w:val="fr-FR" w:eastAsia="ru-RU"/>
        </w:rPr>
        <w:t xml:space="preserve"> nu </w:t>
      </w:r>
      <w:proofErr w:type="spellStart"/>
      <w:r w:rsidRPr="006C0C40">
        <w:rPr>
          <w:noProof w:val="0"/>
          <w:lang w:val="fr-FR" w:eastAsia="ru-RU"/>
        </w:rPr>
        <w:t>începe</w:t>
      </w:r>
      <w:proofErr w:type="spellEnd"/>
      <w:r w:rsidRPr="006C0C40">
        <w:rPr>
          <w:noProof w:val="0"/>
          <w:lang w:val="fr-FR" w:eastAsia="ru-RU"/>
        </w:rPr>
        <w:t xml:space="preserve"> </w:t>
      </w:r>
      <w:proofErr w:type="spellStart"/>
      <w:r w:rsidRPr="006C0C40">
        <w:rPr>
          <w:noProof w:val="0"/>
          <w:lang w:val="fr-FR" w:eastAsia="ru-RU"/>
        </w:rPr>
        <w:t>serviciile</w:t>
      </w:r>
      <w:proofErr w:type="spellEnd"/>
      <w:r w:rsidRPr="006C0C40">
        <w:rPr>
          <w:noProof w:val="0"/>
          <w:lang w:val="fr-FR" w:eastAsia="ru-RU"/>
        </w:rPr>
        <w:t xml:space="preserve"> </w:t>
      </w:r>
      <w:proofErr w:type="spellStart"/>
      <w:r w:rsidRPr="006C0C40">
        <w:rPr>
          <w:noProof w:val="0"/>
          <w:lang w:val="fr-FR" w:eastAsia="ru-RU"/>
        </w:rPr>
        <w:t>fără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aibă</w:t>
      </w:r>
      <w:proofErr w:type="spellEnd"/>
      <w:r w:rsidRPr="006C0C40">
        <w:rPr>
          <w:noProof w:val="0"/>
          <w:lang w:val="fr-FR" w:eastAsia="ru-RU"/>
        </w:rPr>
        <w:t xml:space="preserve"> un </w:t>
      </w:r>
      <w:proofErr w:type="spellStart"/>
      <w:r w:rsidRPr="006C0C40">
        <w:rPr>
          <w:noProof w:val="0"/>
          <w:lang w:val="fr-FR" w:eastAsia="ru-RU"/>
        </w:rPr>
        <w:t>motiv</w:t>
      </w:r>
      <w:proofErr w:type="spellEnd"/>
      <w:r w:rsidRPr="006C0C40">
        <w:rPr>
          <w:noProof w:val="0"/>
          <w:lang w:val="fr-FR" w:eastAsia="ru-RU"/>
        </w:rPr>
        <w:t xml:space="preserve"> </w:t>
      </w:r>
      <w:proofErr w:type="spellStart"/>
      <w:r w:rsidRPr="006C0C40">
        <w:rPr>
          <w:noProof w:val="0"/>
          <w:lang w:val="fr-FR" w:eastAsia="ru-RU"/>
        </w:rPr>
        <w:t>justificat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termenul</w:t>
      </w:r>
      <w:proofErr w:type="spellEnd"/>
      <w:r w:rsidRPr="006C0C40">
        <w:rPr>
          <w:noProof w:val="0"/>
          <w:lang w:val="fr-FR" w:eastAsia="ru-RU"/>
        </w:rPr>
        <w:t xml:space="preserve"> </w:t>
      </w:r>
      <w:proofErr w:type="spellStart"/>
      <w:r w:rsidRPr="006C0C40">
        <w:rPr>
          <w:noProof w:val="0"/>
          <w:lang w:val="fr-FR" w:eastAsia="ru-RU"/>
        </w:rPr>
        <w:t>stabilit</w:t>
      </w:r>
      <w:proofErr w:type="spellEnd"/>
      <w:r w:rsidRPr="006C0C40">
        <w:rPr>
          <w:noProof w:val="0"/>
          <w:lang w:val="fr-FR" w:eastAsia="ru-RU"/>
        </w:rPr>
        <w:t xml:space="preserve"> de la </w:t>
      </w:r>
      <w:proofErr w:type="spellStart"/>
      <w:r w:rsidRPr="006C0C40">
        <w:rPr>
          <w:noProof w:val="0"/>
          <w:lang w:val="fr-FR" w:eastAsia="ru-RU"/>
        </w:rPr>
        <w:t>primirea</w:t>
      </w:r>
      <w:proofErr w:type="spellEnd"/>
      <w:r w:rsidRPr="006C0C40">
        <w:rPr>
          <w:noProof w:val="0"/>
          <w:lang w:val="fr-FR" w:eastAsia="ru-RU"/>
        </w:rPr>
        <w:t xml:space="preserve"> </w:t>
      </w:r>
      <w:proofErr w:type="spellStart"/>
      <w:r w:rsidRPr="006C0C40">
        <w:rPr>
          <w:noProof w:val="0"/>
          <w:lang w:val="fr-FR" w:eastAsia="ru-RU"/>
        </w:rPr>
        <w:t>dispoziţiei</w:t>
      </w:r>
      <w:proofErr w:type="spellEnd"/>
      <w:r w:rsidRPr="006C0C40">
        <w:rPr>
          <w:noProof w:val="0"/>
          <w:lang w:val="fr-FR" w:eastAsia="ru-RU"/>
        </w:rPr>
        <w:t xml:space="preserve"> </w:t>
      </w:r>
      <w:proofErr w:type="spellStart"/>
      <w:r w:rsidRPr="006C0C40">
        <w:rPr>
          <w:noProof w:val="0"/>
          <w:lang w:val="fr-FR" w:eastAsia="ru-RU"/>
        </w:rPr>
        <w:t>scrise</w:t>
      </w:r>
      <w:proofErr w:type="spellEnd"/>
      <w:r w:rsidRPr="006C0C40">
        <w:rPr>
          <w:noProof w:val="0"/>
          <w:lang w:val="fr-FR" w:eastAsia="ru-RU"/>
        </w:rPr>
        <w:t xml:space="preserve"> de </w:t>
      </w:r>
      <w:proofErr w:type="spellStart"/>
      <w:r w:rsidRPr="006C0C40">
        <w:rPr>
          <w:noProof w:val="0"/>
          <w:lang w:val="fr-FR" w:eastAsia="ru-RU"/>
        </w:rPr>
        <w:t>începere</w:t>
      </w:r>
      <w:proofErr w:type="spellEnd"/>
      <w:r w:rsidRPr="006C0C40">
        <w:rPr>
          <w:noProof w:val="0"/>
          <w:lang w:val="fr-FR" w:eastAsia="ru-RU"/>
        </w:rPr>
        <w:t xml:space="preserve"> a </w:t>
      </w:r>
      <w:proofErr w:type="spellStart"/>
      <w:proofErr w:type="gramStart"/>
      <w:r w:rsidRPr="006C0C40">
        <w:rPr>
          <w:noProof w:val="0"/>
          <w:lang w:val="fr-FR" w:eastAsia="ru-RU"/>
        </w:rPr>
        <w:t>serviciilor</w:t>
      </w:r>
      <w:proofErr w:type="spellEnd"/>
      <w:r w:rsidRPr="006C0C40">
        <w:rPr>
          <w:noProof w:val="0"/>
          <w:lang w:val="fr-FR" w:eastAsia="ru-RU"/>
        </w:rPr>
        <w:t>;</w:t>
      </w:r>
      <w:proofErr w:type="gramEnd"/>
      <w:r w:rsidRPr="006C0C40">
        <w:rPr>
          <w:noProof w:val="0"/>
          <w:lang w:val="fr-FR" w:eastAsia="ru-RU"/>
        </w:rPr>
        <w:t xml:space="preserve"> </w:t>
      </w:r>
    </w:p>
    <w:p w14:paraId="5B1A14D2" w14:textId="77777777" w:rsidR="00892FAB" w:rsidRPr="006C0C40" w:rsidRDefault="00892FAB" w:rsidP="00892FAB">
      <w:pPr>
        <w:tabs>
          <w:tab w:val="left" w:pos="1276"/>
        </w:tabs>
        <w:contextualSpacing/>
        <w:jc w:val="both"/>
        <w:rPr>
          <w:noProof w:val="0"/>
          <w:lang w:val="fr-FR" w:eastAsia="ru-RU"/>
        </w:rPr>
      </w:pPr>
      <w:r w:rsidRPr="006C0C40">
        <w:rPr>
          <w:noProof w:val="0"/>
          <w:lang w:val="fr-FR" w:eastAsia="ru-RU"/>
        </w:rPr>
        <w:t xml:space="preserve">c) </w:t>
      </w:r>
      <w:proofErr w:type="spellStart"/>
      <w:r w:rsidRPr="006C0C40">
        <w:rPr>
          <w:noProof w:val="0"/>
          <w:lang w:val="fr-FR" w:eastAsia="ru-RU"/>
        </w:rPr>
        <w:t>Prestatorul</w:t>
      </w:r>
      <w:proofErr w:type="spellEnd"/>
      <w:r w:rsidRPr="006C0C40">
        <w:rPr>
          <w:noProof w:val="0"/>
          <w:lang w:val="fr-FR" w:eastAsia="ru-RU"/>
        </w:rPr>
        <w:t xml:space="preserve"> nu </w:t>
      </w:r>
      <w:proofErr w:type="spellStart"/>
      <w:r w:rsidRPr="006C0C40">
        <w:rPr>
          <w:noProof w:val="0"/>
          <w:lang w:val="fr-FR" w:eastAsia="ru-RU"/>
        </w:rPr>
        <w:t>furnizează</w:t>
      </w:r>
      <w:proofErr w:type="spellEnd"/>
      <w:r w:rsidRPr="006C0C40">
        <w:rPr>
          <w:noProof w:val="0"/>
          <w:lang w:val="fr-FR" w:eastAsia="ru-RU"/>
        </w:rPr>
        <w:t>/</w:t>
      </w:r>
      <w:proofErr w:type="spellStart"/>
      <w:r w:rsidRPr="006C0C40">
        <w:rPr>
          <w:noProof w:val="0"/>
          <w:lang w:val="fr-FR" w:eastAsia="ru-RU"/>
        </w:rPr>
        <w:t>menține</w:t>
      </w:r>
      <w:proofErr w:type="spellEnd"/>
      <w:r w:rsidRPr="006C0C40">
        <w:rPr>
          <w:noProof w:val="0"/>
          <w:lang w:val="fr-FR" w:eastAsia="ru-RU"/>
        </w:rPr>
        <w:t xml:space="preserve"> </w:t>
      </w:r>
      <w:proofErr w:type="spellStart"/>
      <w:r w:rsidRPr="006C0C40">
        <w:rPr>
          <w:noProof w:val="0"/>
          <w:lang w:val="fr-FR" w:eastAsia="ru-RU"/>
        </w:rPr>
        <w:t>garanția</w:t>
      </w:r>
      <w:proofErr w:type="spellEnd"/>
      <w:r w:rsidRPr="006C0C40">
        <w:rPr>
          <w:noProof w:val="0"/>
          <w:lang w:val="fr-FR" w:eastAsia="ru-RU"/>
        </w:rPr>
        <w:t xml:space="preserve"> de </w:t>
      </w:r>
      <w:proofErr w:type="spellStart"/>
      <w:r w:rsidRPr="006C0C40">
        <w:rPr>
          <w:noProof w:val="0"/>
          <w:lang w:val="fr-FR" w:eastAsia="ru-RU"/>
        </w:rPr>
        <w:t>bună</w:t>
      </w:r>
      <w:proofErr w:type="spellEnd"/>
      <w:r w:rsidRPr="006C0C40">
        <w:rPr>
          <w:noProof w:val="0"/>
          <w:lang w:val="fr-FR" w:eastAsia="ru-RU"/>
        </w:rPr>
        <w:t xml:space="preserve"> </w:t>
      </w:r>
      <w:proofErr w:type="spellStart"/>
      <w:r w:rsidRPr="006C0C40">
        <w:rPr>
          <w:noProof w:val="0"/>
          <w:lang w:val="fr-FR" w:eastAsia="ru-RU"/>
        </w:rPr>
        <w:t>execuție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condițiile</w:t>
      </w:r>
      <w:proofErr w:type="spellEnd"/>
      <w:r w:rsidRPr="006C0C40">
        <w:rPr>
          <w:noProof w:val="0"/>
          <w:lang w:val="fr-FR" w:eastAsia="ru-RU"/>
        </w:rPr>
        <w:t xml:space="preserve"> </w:t>
      </w:r>
      <w:proofErr w:type="spellStart"/>
      <w:r w:rsidRPr="006C0C40">
        <w:rPr>
          <w:noProof w:val="0"/>
          <w:lang w:val="fr-FR" w:eastAsia="ru-RU"/>
        </w:rPr>
        <w:t>solicitate</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proofErr w:type="gramStart"/>
      <w:r w:rsidRPr="006C0C40">
        <w:rPr>
          <w:noProof w:val="0"/>
          <w:lang w:val="fr-FR" w:eastAsia="ru-RU"/>
        </w:rPr>
        <w:t>contract</w:t>
      </w:r>
      <w:proofErr w:type="spellEnd"/>
      <w:r w:rsidRPr="006C0C40">
        <w:rPr>
          <w:noProof w:val="0"/>
          <w:lang w:val="fr-FR" w:eastAsia="ru-RU"/>
        </w:rPr>
        <w:t>;</w:t>
      </w:r>
      <w:proofErr w:type="gramEnd"/>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6C0C40" w:rsidRDefault="00892FAB" w:rsidP="00892FAB">
      <w:pPr>
        <w:tabs>
          <w:tab w:val="left" w:pos="1276"/>
        </w:tabs>
        <w:contextualSpacing/>
        <w:jc w:val="both"/>
        <w:rPr>
          <w:noProof w:val="0"/>
          <w:lang w:val="fr-FR" w:eastAsia="ru-RU"/>
        </w:rPr>
      </w:pPr>
      <w:r w:rsidRPr="006C0C40">
        <w:rPr>
          <w:noProof w:val="0"/>
          <w:lang w:val="fr-FR" w:eastAsia="ru-RU"/>
        </w:rPr>
        <w:t xml:space="preserve">18.3. </w:t>
      </w:r>
      <w:proofErr w:type="spellStart"/>
      <w:r w:rsidRPr="006C0C40">
        <w:rPr>
          <w:noProof w:val="0"/>
          <w:lang w:val="fr-FR" w:eastAsia="ru-RU"/>
        </w:rPr>
        <w:t>Contractul</w:t>
      </w:r>
      <w:proofErr w:type="spellEnd"/>
      <w:r w:rsidRPr="006C0C40">
        <w:rPr>
          <w:noProof w:val="0"/>
          <w:lang w:val="fr-FR" w:eastAsia="ru-RU"/>
        </w:rPr>
        <w:t xml:space="preserve"> </w:t>
      </w:r>
      <w:proofErr w:type="spellStart"/>
      <w:r w:rsidRPr="006C0C40">
        <w:rPr>
          <w:noProof w:val="0"/>
          <w:lang w:val="fr-FR" w:eastAsia="ru-RU"/>
        </w:rPr>
        <w:t>poate</w:t>
      </w:r>
      <w:proofErr w:type="spellEnd"/>
      <w:r w:rsidRPr="006C0C40">
        <w:rPr>
          <w:noProof w:val="0"/>
          <w:lang w:val="fr-FR" w:eastAsia="ru-RU"/>
        </w:rPr>
        <w:t xml:space="preserve"> fi </w:t>
      </w:r>
      <w:proofErr w:type="spellStart"/>
      <w:r w:rsidRPr="006C0C40">
        <w:rPr>
          <w:noProof w:val="0"/>
          <w:lang w:val="fr-FR" w:eastAsia="ru-RU"/>
        </w:rPr>
        <w:t>reziliat</w:t>
      </w:r>
      <w:proofErr w:type="spellEnd"/>
      <w:r w:rsidRPr="006C0C40">
        <w:rPr>
          <w:noProof w:val="0"/>
          <w:lang w:val="fr-FR" w:eastAsia="ru-RU"/>
        </w:rPr>
        <w:t xml:space="preserve"> cu </w:t>
      </w:r>
      <w:proofErr w:type="spellStart"/>
      <w:r w:rsidRPr="006C0C40">
        <w:rPr>
          <w:noProof w:val="0"/>
          <w:lang w:val="fr-FR" w:eastAsia="ru-RU"/>
        </w:rPr>
        <w:t>efecte</w:t>
      </w:r>
      <w:proofErr w:type="spellEnd"/>
      <w:r w:rsidRPr="006C0C40">
        <w:rPr>
          <w:noProof w:val="0"/>
          <w:lang w:val="fr-FR" w:eastAsia="ru-RU"/>
        </w:rPr>
        <w:t xml:space="preserve"> </w:t>
      </w:r>
      <w:proofErr w:type="spellStart"/>
      <w:r w:rsidRPr="006C0C40">
        <w:rPr>
          <w:noProof w:val="0"/>
          <w:lang w:val="fr-FR" w:eastAsia="ru-RU"/>
        </w:rPr>
        <w:t>depline</w:t>
      </w:r>
      <w:proofErr w:type="spellEnd"/>
      <w:r w:rsidRPr="006C0C40">
        <w:rPr>
          <w:noProof w:val="0"/>
          <w:lang w:val="fr-FR" w:eastAsia="ru-RU"/>
        </w:rPr>
        <w:t xml:space="preserve">, </w:t>
      </w:r>
      <w:proofErr w:type="spellStart"/>
      <w:r w:rsidRPr="006C0C40">
        <w:rPr>
          <w:noProof w:val="0"/>
          <w:lang w:val="fr-FR" w:eastAsia="ru-RU"/>
        </w:rPr>
        <w:t>după</w:t>
      </w:r>
      <w:proofErr w:type="spellEnd"/>
      <w:r w:rsidRPr="006C0C40">
        <w:rPr>
          <w:noProof w:val="0"/>
          <w:lang w:val="fr-FR" w:eastAsia="ru-RU"/>
        </w:rPr>
        <w:t xml:space="preserve"> </w:t>
      </w:r>
      <w:proofErr w:type="spellStart"/>
      <w:r w:rsidRPr="006C0C40">
        <w:rPr>
          <w:noProof w:val="0"/>
          <w:lang w:val="fr-FR" w:eastAsia="ru-RU"/>
        </w:rPr>
        <w:t>acordarea</w:t>
      </w:r>
      <w:proofErr w:type="spellEnd"/>
      <w:r w:rsidRPr="006C0C40">
        <w:rPr>
          <w:noProof w:val="0"/>
          <w:lang w:val="fr-FR" w:eastAsia="ru-RU"/>
        </w:rPr>
        <w:t xml:space="preserve"> </w:t>
      </w:r>
      <w:proofErr w:type="spellStart"/>
      <w:r w:rsidRPr="006C0C40">
        <w:rPr>
          <w:noProof w:val="0"/>
          <w:lang w:val="fr-FR" w:eastAsia="ru-RU"/>
        </w:rPr>
        <w:t>unui</w:t>
      </w:r>
      <w:proofErr w:type="spellEnd"/>
      <w:r w:rsidRPr="006C0C40">
        <w:rPr>
          <w:noProof w:val="0"/>
          <w:lang w:val="fr-FR" w:eastAsia="ru-RU"/>
        </w:rPr>
        <w:t xml:space="preserve"> </w:t>
      </w:r>
      <w:proofErr w:type="spellStart"/>
      <w:r w:rsidRPr="006C0C40">
        <w:rPr>
          <w:noProof w:val="0"/>
          <w:lang w:val="fr-FR" w:eastAsia="ru-RU"/>
        </w:rPr>
        <w:t>preaviz</w:t>
      </w:r>
      <w:proofErr w:type="spellEnd"/>
      <w:r w:rsidRPr="006C0C40">
        <w:rPr>
          <w:noProof w:val="0"/>
          <w:lang w:val="fr-FR" w:eastAsia="ru-RU"/>
        </w:rPr>
        <w:t xml:space="preserve"> de 15 </w:t>
      </w:r>
      <w:proofErr w:type="spellStart"/>
      <w:r w:rsidRPr="006C0C40">
        <w:rPr>
          <w:noProof w:val="0"/>
          <w:lang w:val="fr-FR" w:eastAsia="ru-RU"/>
        </w:rPr>
        <w:t>zile</w:t>
      </w:r>
      <w:proofErr w:type="spellEnd"/>
      <w:r w:rsidRPr="006C0C40">
        <w:rPr>
          <w:noProof w:val="0"/>
          <w:lang w:val="fr-FR" w:eastAsia="ru-RU"/>
        </w:rPr>
        <w:t xml:space="preserve">.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înainte</w:t>
      </w:r>
      <w:proofErr w:type="spellEnd"/>
      <w:r w:rsidRPr="006C0C40">
        <w:rPr>
          <w:noProof w:val="0"/>
          <w:lang w:val="fr-FR" w:eastAsia="ru-RU"/>
        </w:rPr>
        <w:t xml:space="preserve"> de </w:t>
      </w:r>
      <w:proofErr w:type="spellStart"/>
      <w:r w:rsidRPr="006C0C40">
        <w:rPr>
          <w:noProof w:val="0"/>
          <w:lang w:val="fr-FR" w:eastAsia="ru-RU"/>
        </w:rPr>
        <w:t>expirarea</w:t>
      </w:r>
      <w:proofErr w:type="spellEnd"/>
      <w:r w:rsidRPr="006C0C40">
        <w:rPr>
          <w:noProof w:val="0"/>
          <w:lang w:val="fr-FR" w:eastAsia="ru-RU"/>
        </w:rPr>
        <w:t xml:space="preserve"> </w:t>
      </w:r>
      <w:proofErr w:type="spellStart"/>
      <w:r w:rsidRPr="006C0C40">
        <w:rPr>
          <w:noProof w:val="0"/>
          <w:lang w:val="fr-FR" w:eastAsia="ru-RU"/>
        </w:rPr>
        <w:t>termenului</w:t>
      </w:r>
      <w:proofErr w:type="spellEnd"/>
      <w:r w:rsidRPr="006C0C40">
        <w:rPr>
          <w:noProof w:val="0"/>
          <w:lang w:val="fr-FR" w:eastAsia="ru-RU"/>
        </w:rPr>
        <w:t xml:space="preserve"> de </w:t>
      </w:r>
      <w:proofErr w:type="spellStart"/>
      <w:r w:rsidRPr="006C0C40">
        <w:rPr>
          <w:noProof w:val="0"/>
          <w:lang w:val="fr-FR" w:eastAsia="ru-RU"/>
        </w:rPr>
        <w:t>preaviz</w:t>
      </w:r>
      <w:proofErr w:type="spellEnd"/>
      <w:r w:rsidRPr="006C0C40">
        <w:rPr>
          <w:noProof w:val="0"/>
          <w:lang w:val="fr-FR" w:eastAsia="ru-RU"/>
        </w:rPr>
        <w:t xml:space="preserve">, </w:t>
      </w:r>
      <w:proofErr w:type="spellStart"/>
      <w:r w:rsidRPr="006C0C40">
        <w:rPr>
          <w:noProof w:val="0"/>
          <w:lang w:val="fr-FR" w:eastAsia="ru-RU"/>
        </w:rPr>
        <w:t>situațiile</w:t>
      </w:r>
      <w:proofErr w:type="spellEnd"/>
      <w:r w:rsidRPr="006C0C40">
        <w:rPr>
          <w:noProof w:val="0"/>
          <w:lang w:val="fr-FR" w:eastAsia="ru-RU"/>
        </w:rPr>
        <w:t xml:space="preserve"> </w:t>
      </w:r>
      <w:proofErr w:type="spellStart"/>
      <w:r w:rsidRPr="006C0C40">
        <w:rPr>
          <w:noProof w:val="0"/>
          <w:lang w:val="fr-FR" w:eastAsia="ru-RU"/>
        </w:rPr>
        <w:t>invocate</w:t>
      </w:r>
      <w:proofErr w:type="spellEnd"/>
      <w:r w:rsidRPr="006C0C40">
        <w:rPr>
          <w:noProof w:val="0"/>
          <w:lang w:val="fr-FR" w:eastAsia="ru-RU"/>
        </w:rPr>
        <w:t xml:space="preserve"> </w:t>
      </w:r>
      <w:proofErr w:type="gramStart"/>
      <w:r w:rsidRPr="006C0C40">
        <w:rPr>
          <w:noProof w:val="0"/>
          <w:lang w:val="fr-FR" w:eastAsia="ru-RU"/>
        </w:rPr>
        <w:t>ca</w:t>
      </w:r>
      <w:proofErr w:type="gramEnd"/>
      <w:r w:rsidRPr="006C0C40">
        <w:rPr>
          <w:noProof w:val="0"/>
          <w:lang w:val="fr-FR" w:eastAsia="ru-RU"/>
        </w:rPr>
        <w:t xml:space="preserve"> </w:t>
      </w:r>
      <w:proofErr w:type="spellStart"/>
      <w:r w:rsidRPr="006C0C40">
        <w:rPr>
          <w:noProof w:val="0"/>
          <w:lang w:val="fr-FR" w:eastAsia="ru-RU"/>
        </w:rPr>
        <w:t>motiv</w:t>
      </w:r>
      <w:proofErr w:type="spellEnd"/>
      <w:r w:rsidRPr="006C0C40">
        <w:rPr>
          <w:noProof w:val="0"/>
          <w:lang w:val="fr-FR" w:eastAsia="ru-RU"/>
        </w:rPr>
        <w:t xml:space="preserve"> al </w:t>
      </w:r>
      <w:proofErr w:type="spellStart"/>
      <w:r w:rsidRPr="006C0C40">
        <w:rPr>
          <w:noProof w:val="0"/>
          <w:lang w:val="fr-FR" w:eastAsia="ru-RU"/>
        </w:rPr>
        <w:t>rezilierii</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remediate</w:t>
      </w:r>
      <w:proofErr w:type="spellEnd"/>
      <w:r w:rsidRPr="006C0C40">
        <w:rPr>
          <w:noProof w:val="0"/>
          <w:lang w:val="fr-FR" w:eastAsia="ru-RU"/>
        </w:rPr>
        <w:t xml:space="preserve">, </w:t>
      </w:r>
      <w:proofErr w:type="spellStart"/>
      <w:r w:rsidRPr="006C0C40">
        <w:rPr>
          <w:noProof w:val="0"/>
          <w:lang w:val="fr-FR" w:eastAsia="ru-RU"/>
        </w:rPr>
        <w:t>înștiințarea</w:t>
      </w:r>
      <w:proofErr w:type="spellEnd"/>
      <w:r w:rsidRPr="006C0C40">
        <w:rPr>
          <w:noProof w:val="0"/>
          <w:lang w:val="fr-FR" w:eastAsia="ru-RU"/>
        </w:rPr>
        <w:t xml:space="preserve"> </w:t>
      </w:r>
      <w:proofErr w:type="spellStart"/>
      <w:r w:rsidRPr="006C0C40">
        <w:rPr>
          <w:noProof w:val="0"/>
          <w:lang w:val="fr-FR" w:eastAsia="ru-RU"/>
        </w:rPr>
        <w:t>încetează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aibă</w:t>
      </w:r>
      <w:proofErr w:type="spellEnd"/>
      <w:r w:rsidRPr="006C0C40">
        <w:rPr>
          <w:noProof w:val="0"/>
          <w:lang w:val="fr-FR" w:eastAsia="ru-RU"/>
        </w:rPr>
        <w:t xml:space="preserve"> </w:t>
      </w:r>
      <w:proofErr w:type="spellStart"/>
      <w:r w:rsidRPr="006C0C40">
        <w:rPr>
          <w:noProof w:val="0"/>
          <w:lang w:val="fr-FR" w:eastAsia="ru-RU"/>
        </w:rPr>
        <w:t>efect</w:t>
      </w:r>
      <w:proofErr w:type="spellEnd"/>
      <w:r w:rsidRPr="006C0C40">
        <w:rPr>
          <w:noProof w:val="0"/>
          <w:lang w:val="fr-FR" w:eastAsia="ru-RU"/>
        </w:rPr>
        <w:t xml:space="preserve">, </w:t>
      </w:r>
      <w:proofErr w:type="spellStart"/>
      <w:r w:rsidRPr="006C0C40">
        <w:rPr>
          <w:noProof w:val="0"/>
          <w:lang w:val="fr-FR" w:eastAsia="ru-RU"/>
        </w:rPr>
        <w:t>iar</w:t>
      </w:r>
      <w:proofErr w:type="spellEnd"/>
      <w:r w:rsidRPr="006C0C40">
        <w:rPr>
          <w:noProof w:val="0"/>
          <w:lang w:val="fr-FR" w:eastAsia="ru-RU"/>
        </w:rPr>
        <w:t xml:space="preserve"> </w:t>
      </w:r>
      <w:proofErr w:type="spellStart"/>
      <w:r w:rsidRPr="006C0C40">
        <w:rPr>
          <w:noProof w:val="0"/>
          <w:lang w:val="fr-FR" w:eastAsia="ru-RU"/>
        </w:rPr>
        <w:t>partea</w:t>
      </w:r>
      <w:proofErr w:type="spellEnd"/>
      <w:r w:rsidRPr="006C0C40">
        <w:rPr>
          <w:noProof w:val="0"/>
          <w:lang w:val="fr-FR" w:eastAsia="ru-RU"/>
        </w:rPr>
        <w:t xml:space="preserve"> </w:t>
      </w:r>
      <w:proofErr w:type="spellStart"/>
      <w:r w:rsidRPr="006C0C40">
        <w:rPr>
          <w:noProof w:val="0"/>
          <w:lang w:val="fr-FR" w:eastAsia="ru-RU"/>
        </w:rPr>
        <w:t>solicitantă</w:t>
      </w:r>
      <w:proofErr w:type="spellEnd"/>
      <w:r w:rsidRPr="006C0C40">
        <w:rPr>
          <w:noProof w:val="0"/>
          <w:lang w:val="fr-FR" w:eastAsia="ru-RU"/>
        </w:rPr>
        <w:t xml:space="preserve"> nu va mai fi </w:t>
      </w:r>
      <w:proofErr w:type="spellStart"/>
      <w:r w:rsidRPr="006C0C40">
        <w:rPr>
          <w:noProof w:val="0"/>
          <w:lang w:val="fr-FR" w:eastAsia="ru-RU"/>
        </w:rPr>
        <w:t>îndreptățită</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rezilieze</w:t>
      </w:r>
      <w:proofErr w:type="spellEnd"/>
      <w:r w:rsidRPr="006C0C40">
        <w:rPr>
          <w:noProof w:val="0"/>
          <w:lang w:val="fr-FR" w:eastAsia="ru-RU"/>
        </w:rPr>
        <w:t xml:space="preserve"> </w:t>
      </w:r>
      <w:proofErr w:type="spellStart"/>
      <w:r w:rsidRPr="006C0C40">
        <w:rPr>
          <w:noProof w:val="0"/>
          <w:lang w:val="fr-FR" w:eastAsia="ru-RU"/>
        </w:rPr>
        <w:t>contractul</w:t>
      </w:r>
      <w:proofErr w:type="spellEnd"/>
      <w:r w:rsidRPr="006C0C40">
        <w:rPr>
          <w:noProof w:val="0"/>
          <w:lang w:val="fr-FR"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6C0C40">
        <w:rPr>
          <w:noProof w:val="0"/>
          <w:lang w:val="fr-FR" w:eastAsia="ru-RU"/>
        </w:rPr>
        <w:t xml:space="preserve">18.4. </w:t>
      </w:r>
      <w:proofErr w:type="spellStart"/>
      <w:r w:rsidRPr="006C0C40">
        <w:rPr>
          <w:noProof w:val="0"/>
          <w:lang w:val="fr-FR" w:eastAsia="ru-RU"/>
        </w:rPr>
        <w:t>Contractul</w:t>
      </w:r>
      <w:proofErr w:type="spellEnd"/>
      <w:r w:rsidRPr="006C0C40">
        <w:rPr>
          <w:noProof w:val="0"/>
          <w:lang w:val="fr-FR" w:eastAsia="ru-RU"/>
        </w:rPr>
        <w:t xml:space="preserve"> se </w:t>
      </w:r>
      <w:proofErr w:type="spellStart"/>
      <w:r w:rsidRPr="006C0C40">
        <w:rPr>
          <w:noProof w:val="0"/>
          <w:lang w:val="fr-FR" w:eastAsia="ru-RU"/>
        </w:rPr>
        <w:t>consideră</w:t>
      </w:r>
      <w:proofErr w:type="spellEnd"/>
      <w:r w:rsidRPr="006C0C40">
        <w:rPr>
          <w:noProof w:val="0"/>
          <w:lang w:val="fr-FR" w:eastAsia="ru-RU"/>
        </w:rPr>
        <w:t xml:space="preserve"> rezolvit, </w:t>
      </w:r>
      <w:proofErr w:type="spellStart"/>
      <w:r w:rsidRPr="006C0C40">
        <w:rPr>
          <w:noProof w:val="0"/>
          <w:lang w:val="fr-FR" w:eastAsia="ru-RU"/>
        </w:rPr>
        <w:t>dacă</w:t>
      </w:r>
      <w:proofErr w:type="spellEnd"/>
      <w:r w:rsidRPr="006C0C40">
        <w:rPr>
          <w:noProof w:val="0"/>
          <w:lang w:val="fr-FR" w:eastAsia="ru-RU"/>
        </w:rPr>
        <w:t xml:space="preserve"> </w:t>
      </w:r>
      <w:proofErr w:type="spellStart"/>
      <w:r w:rsidRPr="006C0C40">
        <w:rPr>
          <w:noProof w:val="0"/>
          <w:lang w:val="fr-FR" w:eastAsia="ru-RU"/>
        </w:rPr>
        <w:t>partea</w:t>
      </w:r>
      <w:proofErr w:type="spellEnd"/>
      <w:r w:rsidRPr="006C0C40">
        <w:rPr>
          <w:noProof w:val="0"/>
          <w:lang w:val="fr-FR" w:eastAsia="ru-RU"/>
        </w:rPr>
        <w:t xml:space="preserve"> </w:t>
      </w:r>
      <w:proofErr w:type="spellStart"/>
      <w:r w:rsidRPr="006C0C40">
        <w:rPr>
          <w:noProof w:val="0"/>
          <w:lang w:val="fr-FR" w:eastAsia="ru-RU"/>
        </w:rPr>
        <w:t>contractantă</w:t>
      </w:r>
      <w:proofErr w:type="spellEnd"/>
      <w:r w:rsidRPr="006C0C40">
        <w:rPr>
          <w:noProof w:val="0"/>
          <w:lang w:val="fr-FR" w:eastAsia="ru-RU"/>
        </w:rPr>
        <w:t xml:space="preserve"> va </w:t>
      </w:r>
      <w:proofErr w:type="spellStart"/>
      <w:r w:rsidRPr="006C0C40">
        <w:rPr>
          <w:noProof w:val="0"/>
          <w:lang w:val="fr-FR" w:eastAsia="ru-RU"/>
        </w:rPr>
        <w:t>comunica</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scris</w:t>
      </w:r>
      <w:proofErr w:type="spellEnd"/>
      <w:r w:rsidRPr="006C0C40">
        <w:rPr>
          <w:noProof w:val="0"/>
          <w:lang w:val="fr-FR" w:eastAsia="ru-RU"/>
        </w:rPr>
        <w:t xml:space="preserve"> </w:t>
      </w:r>
      <w:proofErr w:type="spellStart"/>
      <w:r w:rsidRPr="006C0C40">
        <w:rPr>
          <w:noProof w:val="0"/>
          <w:lang w:val="fr-FR" w:eastAsia="ru-RU"/>
        </w:rPr>
        <w:t>celeilalte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contractante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termen</w:t>
      </w:r>
      <w:proofErr w:type="spellEnd"/>
      <w:r w:rsidRPr="006C0C40">
        <w:rPr>
          <w:noProof w:val="0"/>
          <w:lang w:val="fr-FR" w:eastAsia="ru-RU"/>
        </w:rPr>
        <w:t xml:space="preserve"> de 15 </w:t>
      </w:r>
      <w:proofErr w:type="spellStart"/>
      <w:r w:rsidRPr="006C0C40">
        <w:rPr>
          <w:noProof w:val="0"/>
          <w:lang w:val="fr-FR" w:eastAsia="ru-RU"/>
        </w:rPr>
        <w:t>zile</w:t>
      </w:r>
      <w:proofErr w:type="spellEnd"/>
      <w:r w:rsidRPr="006C0C40">
        <w:rPr>
          <w:noProof w:val="0"/>
          <w:lang w:val="fr-FR" w:eastAsia="ru-RU"/>
        </w:rPr>
        <w:t xml:space="preserve"> </w:t>
      </w:r>
      <w:proofErr w:type="spellStart"/>
      <w:r w:rsidRPr="006C0C40">
        <w:rPr>
          <w:noProof w:val="0"/>
          <w:lang w:val="fr-FR" w:eastAsia="ru-RU"/>
        </w:rPr>
        <w:t>motivele</w:t>
      </w:r>
      <w:proofErr w:type="spellEnd"/>
      <w:r w:rsidRPr="006C0C40">
        <w:rPr>
          <w:noProof w:val="0"/>
          <w:lang w:val="fr-FR" w:eastAsia="ru-RU"/>
        </w:rPr>
        <w:t xml:space="preserve"> </w:t>
      </w:r>
      <w:proofErr w:type="spellStart"/>
      <w:r w:rsidRPr="006C0C40">
        <w:rPr>
          <w:noProof w:val="0"/>
          <w:lang w:val="fr-FR" w:eastAsia="ru-RU"/>
        </w:rPr>
        <w:t>indicate</w:t>
      </w:r>
      <w:proofErr w:type="spellEnd"/>
      <w:r w:rsidRPr="006C0C40">
        <w:rPr>
          <w:noProof w:val="0"/>
          <w:lang w:val="fr-FR" w:eastAsia="ru-RU"/>
        </w:rPr>
        <w:t xml:space="preserve"> la </w:t>
      </w:r>
      <w:proofErr w:type="spellStart"/>
      <w:r w:rsidRPr="006C0C40">
        <w:rPr>
          <w:noProof w:val="0"/>
          <w:lang w:val="fr-FR" w:eastAsia="ru-RU"/>
        </w:rPr>
        <w:t>punctele</w:t>
      </w:r>
      <w:proofErr w:type="spellEnd"/>
      <w:r w:rsidRPr="006C0C40">
        <w:rPr>
          <w:noProof w:val="0"/>
          <w:lang w:val="fr-FR" w:eastAsia="ru-RU"/>
        </w:rPr>
        <w:t xml:space="preserve"> 18.1. </w:t>
      </w:r>
      <w:proofErr w:type="spellStart"/>
      <w:proofErr w:type="gramStart"/>
      <w:r w:rsidRPr="006C0C40">
        <w:rPr>
          <w:noProof w:val="0"/>
          <w:lang w:val="fr-FR" w:eastAsia="ru-RU"/>
        </w:rPr>
        <w:t>şi</w:t>
      </w:r>
      <w:proofErr w:type="spellEnd"/>
      <w:proofErr w:type="gramEnd"/>
      <w:r w:rsidRPr="006C0C40">
        <w:rPr>
          <w:noProof w:val="0"/>
          <w:lang w:val="fr-FR" w:eastAsia="ru-RU"/>
        </w:rPr>
        <w:t xml:space="preserve"> 18.2. </w:t>
      </w:r>
      <w:proofErr w:type="gramStart"/>
      <w:r w:rsidRPr="006C0C40">
        <w:rPr>
          <w:noProof w:val="0"/>
          <w:lang w:val="fr-FR" w:eastAsia="ru-RU"/>
        </w:rPr>
        <w:t>din</w:t>
      </w:r>
      <w:proofErr w:type="gram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r w:rsidRPr="00892FAB">
        <w:rPr>
          <w:noProof w:val="0"/>
          <w:lang w:val="en-US" w:eastAsia="ru-RU"/>
        </w:rPr>
        <w:t xml:space="preserve">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6C0C40" w:rsidRDefault="00892FAB" w:rsidP="00892FAB">
      <w:pPr>
        <w:rPr>
          <w:b/>
          <w:noProof w:val="0"/>
          <w:lang w:val="fr-FR" w:eastAsia="ru-RU"/>
        </w:rPr>
      </w:pPr>
      <w:r w:rsidRPr="006C0C40">
        <w:rPr>
          <w:b/>
          <w:noProof w:val="0"/>
          <w:lang w:val="fr-FR" w:eastAsia="ru-RU"/>
        </w:rPr>
        <w:t>19. DISPOZIŢII FINALE</w:t>
      </w:r>
    </w:p>
    <w:p w14:paraId="2AAD3F2B" w14:textId="77777777" w:rsidR="00892FAB" w:rsidRPr="006C0C40" w:rsidRDefault="00892FAB" w:rsidP="00892FAB">
      <w:pPr>
        <w:jc w:val="both"/>
        <w:rPr>
          <w:noProof w:val="0"/>
          <w:lang w:val="fr-FR" w:eastAsia="ru-RU"/>
        </w:rPr>
      </w:pPr>
      <w:r w:rsidRPr="006C0C40">
        <w:rPr>
          <w:noProof w:val="0"/>
          <w:lang w:val="fr-FR" w:eastAsia="ru-RU"/>
        </w:rPr>
        <w:t xml:space="preserve">19.1. </w:t>
      </w:r>
      <w:proofErr w:type="spellStart"/>
      <w:r w:rsidRPr="006C0C40">
        <w:rPr>
          <w:noProof w:val="0"/>
          <w:lang w:val="fr-FR" w:eastAsia="ru-RU"/>
        </w:rPr>
        <w:t>Litigiile</w:t>
      </w:r>
      <w:proofErr w:type="spellEnd"/>
      <w:r w:rsidRPr="006C0C40">
        <w:rPr>
          <w:noProof w:val="0"/>
          <w:lang w:val="fr-FR" w:eastAsia="ru-RU"/>
        </w:rPr>
        <w:t xml:space="preserve"> ce </w:t>
      </w:r>
      <w:proofErr w:type="spellStart"/>
      <w:r w:rsidRPr="006C0C40">
        <w:rPr>
          <w:noProof w:val="0"/>
          <w:lang w:val="fr-FR" w:eastAsia="ru-RU"/>
        </w:rPr>
        <w:t>ar</w:t>
      </w:r>
      <w:proofErr w:type="spellEnd"/>
      <w:r w:rsidRPr="006C0C40">
        <w:rPr>
          <w:noProof w:val="0"/>
          <w:lang w:val="fr-FR" w:eastAsia="ru-RU"/>
        </w:rPr>
        <w:t xml:space="preserve"> </w:t>
      </w:r>
      <w:proofErr w:type="spellStart"/>
      <w:r w:rsidRPr="006C0C40">
        <w:rPr>
          <w:noProof w:val="0"/>
          <w:lang w:val="fr-FR" w:eastAsia="ru-RU"/>
        </w:rPr>
        <w:t>putea</w:t>
      </w:r>
      <w:proofErr w:type="spellEnd"/>
      <w:r w:rsidRPr="006C0C40">
        <w:rPr>
          <w:noProof w:val="0"/>
          <w:lang w:val="fr-FR" w:eastAsia="ru-RU"/>
        </w:rPr>
        <w:t xml:space="preserve"> </w:t>
      </w:r>
      <w:proofErr w:type="spellStart"/>
      <w:r w:rsidRPr="006C0C40">
        <w:rPr>
          <w:noProof w:val="0"/>
          <w:lang w:val="fr-FR" w:eastAsia="ru-RU"/>
        </w:rPr>
        <w:t>rezulta</w:t>
      </w:r>
      <w:proofErr w:type="spellEnd"/>
      <w:r w:rsidRPr="006C0C40">
        <w:rPr>
          <w:noProof w:val="0"/>
          <w:lang w:val="fr-FR" w:eastAsia="ru-RU"/>
        </w:rPr>
        <w:t xml:space="preserve"> din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vor fi </w:t>
      </w:r>
      <w:proofErr w:type="spellStart"/>
      <w:r w:rsidRPr="006C0C40">
        <w:rPr>
          <w:noProof w:val="0"/>
          <w:lang w:val="fr-FR" w:eastAsia="ru-RU"/>
        </w:rPr>
        <w:t>soluţionate</w:t>
      </w:r>
      <w:proofErr w:type="spellEnd"/>
      <w:r w:rsidRPr="006C0C40">
        <w:rPr>
          <w:noProof w:val="0"/>
          <w:lang w:val="fr-FR" w:eastAsia="ru-RU"/>
        </w:rPr>
        <w:t xml:space="preserve"> de </w:t>
      </w:r>
      <w:proofErr w:type="spellStart"/>
      <w:r w:rsidRPr="006C0C40">
        <w:rPr>
          <w:noProof w:val="0"/>
          <w:lang w:val="fr-FR" w:eastAsia="ru-RU"/>
        </w:rPr>
        <w:t>către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cale </w:t>
      </w:r>
      <w:proofErr w:type="spellStart"/>
      <w:r w:rsidRPr="006C0C40">
        <w:rPr>
          <w:noProof w:val="0"/>
          <w:lang w:val="fr-FR" w:eastAsia="ru-RU"/>
        </w:rPr>
        <w:t>amiabilă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w:t>
      </w:r>
      <w:proofErr w:type="spellEnd"/>
      <w:r w:rsidRPr="006C0C40">
        <w:rPr>
          <w:noProof w:val="0"/>
          <w:lang w:val="fr-FR" w:eastAsia="ru-RU"/>
        </w:rPr>
        <w:t xml:space="preserve"> </w:t>
      </w:r>
      <w:proofErr w:type="spellStart"/>
      <w:r w:rsidRPr="006C0C40">
        <w:rPr>
          <w:noProof w:val="0"/>
          <w:lang w:val="fr-FR" w:eastAsia="ru-RU"/>
        </w:rPr>
        <w:t>contrar</w:t>
      </w:r>
      <w:proofErr w:type="spellEnd"/>
      <w:r w:rsidRPr="006C0C40">
        <w:rPr>
          <w:noProof w:val="0"/>
          <w:lang w:val="fr-FR" w:eastAsia="ru-RU"/>
        </w:rPr>
        <w:t xml:space="preserve">, </w:t>
      </w:r>
      <w:proofErr w:type="spellStart"/>
      <w:r w:rsidRPr="006C0C40">
        <w:rPr>
          <w:noProof w:val="0"/>
          <w:lang w:val="fr-FR" w:eastAsia="ru-RU"/>
        </w:rPr>
        <w:t>ele</w:t>
      </w:r>
      <w:proofErr w:type="spellEnd"/>
      <w:r w:rsidRPr="006C0C40">
        <w:rPr>
          <w:noProof w:val="0"/>
          <w:lang w:val="fr-FR" w:eastAsia="ru-RU"/>
        </w:rPr>
        <w:t xml:space="preserve"> vor fi transmise </w:t>
      </w:r>
      <w:proofErr w:type="spellStart"/>
      <w:r w:rsidRPr="006C0C40">
        <w:rPr>
          <w:noProof w:val="0"/>
          <w:lang w:val="fr-FR" w:eastAsia="ru-RU"/>
        </w:rPr>
        <w:t>spre</w:t>
      </w:r>
      <w:proofErr w:type="spellEnd"/>
      <w:r w:rsidRPr="006C0C40">
        <w:rPr>
          <w:noProof w:val="0"/>
          <w:lang w:val="fr-FR" w:eastAsia="ru-RU"/>
        </w:rPr>
        <w:t xml:space="preserve"> </w:t>
      </w:r>
      <w:proofErr w:type="spellStart"/>
      <w:r w:rsidRPr="006C0C40">
        <w:rPr>
          <w:noProof w:val="0"/>
          <w:lang w:val="fr-FR" w:eastAsia="ru-RU"/>
        </w:rPr>
        <w:t>examinare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instanţa</w:t>
      </w:r>
      <w:proofErr w:type="spellEnd"/>
      <w:r w:rsidRPr="006C0C40">
        <w:rPr>
          <w:noProof w:val="0"/>
          <w:lang w:val="fr-FR" w:eastAsia="ru-RU"/>
        </w:rPr>
        <w:t xml:space="preserve"> de </w:t>
      </w:r>
      <w:proofErr w:type="spellStart"/>
      <w:r w:rsidRPr="006C0C40">
        <w:rPr>
          <w:noProof w:val="0"/>
          <w:lang w:val="fr-FR" w:eastAsia="ru-RU"/>
        </w:rPr>
        <w:t>judecată</w:t>
      </w:r>
      <w:proofErr w:type="spellEnd"/>
      <w:r w:rsidRPr="006C0C40">
        <w:rPr>
          <w:noProof w:val="0"/>
          <w:lang w:val="fr-FR" w:eastAsia="ru-RU"/>
        </w:rPr>
        <w:t xml:space="preserve"> </w:t>
      </w:r>
      <w:proofErr w:type="spellStart"/>
      <w:r w:rsidRPr="006C0C40">
        <w:rPr>
          <w:noProof w:val="0"/>
          <w:lang w:val="fr-FR" w:eastAsia="ru-RU"/>
        </w:rPr>
        <w:t>competentă</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legislaţiei</w:t>
      </w:r>
      <w:proofErr w:type="spellEnd"/>
      <w:r w:rsidRPr="006C0C40">
        <w:rPr>
          <w:noProof w:val="0"/>
          <w:lang w:val="fr-FR" w:eastAsia="ru-RU"/>
        </w:rPr>
        <w:t xml:space="preserve"> </w:t>
      </w:r>
      <w:proofErr w:type="spellStart"/>
      <w:r w:rsidRPr="006C0C40">
        <w:rPr>
          <w:noProof w:val="0"/>
          <w:lang w:val="fr-FR" w:eastAsia="ru-RU"/>
        </w:rPr>
        <w:t>Republicii</w:t>
      </w:r>
      <w:proofErr w:type="spellEnd"/>
      <w:r w:rsidRPr="006C0C40">
        <w:rPr>
          <w:noProof w:val="0"/>
          <w:lang w:val="fr-FR" w:eastAsia="ru-RU"/>
        </w:rPr>
        <w:t xml:space="preserve"> Moldova.</w:t>
      </w:r>
    </w:p>
    <w:p w14:paraId="535D2F82" w14:textId="77777777" w:rsidR="00892FAB" w:rsidRPr="006C0C40" w:rsidRDefault="00892FAB" w:rsidP="00892FAB">
      <w:pPr>
        <w:jc w:val="both"/>
        <w:rPr>
          <w:noProof w:val="0"/>
          <w:lang w:val="fr-FR" w:eastAsia="ru-RU"/>
        </w:rPr>
      </w:pPr>
      <w:r w:rsidRPr="006C0C40">
        <w:rPr>
          <w:noProof w:val="0"/>
          <w:lang w:val="fr-FR" w:eastAsia="ru-RU"/>
        </w:rPr>
        <w:t xml:space="preserve">19.2. De la data </w:t>
      </w:r>
      <w:proofErr w:type="spellStart"/>
      <w:r w:rsidRPr="006C0C40">
        <w:rPr>
          <w:noProof w:val="0"/>
          <w:lang w:val="fr-FR" w:eastAsia="ru-RU"/>
        </w:rPr>
        <w:t>semnării</w:t>
      </w:r>
      <w:proofErr w:type="spellEnd"/>
      <w:r w:rsidRPr="006C0C40">
        <w:rPr>
          <w:noProof w:val="0"/>
          <w:lang w:val="fr-FR" w:eastAsia="ru-RU"/>
        </w:rPr>
        <w:t xml:space="preserve"> </w:t>
      </w:r>
      <w:proofErr w:type="spellStart"/>
      <w:r w:rsidRPr="006C0C40">
        <w:rPr>
          <w:noProof w:val="0"/>
          <w:lang w:val="fr-FR" w:eastAsia="ru-RU"/>
        </w:rPr>
        <w:t>prezentului</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toate</w:t>
      </w:r>
      <w:proofErr w:type="spellEnd"/>
      <w:r w:rsidRPr="006C0C40">
        <w:rPr>
          <w:noProof w:val="0"/>
          <w:lang w:val="fr-FR" w:eastAsia="ru-RU"/>
        </w:rPr>
        <w:t xml:space="preserve"> </w:t>
      </w:r>
      <w:proofErr w:type="spellStart"/>
      <w:r w:rsidRPr="006C0C40">
        <w:rPr>
          <w:noProof w:val="0"/>
          <w:lang w:val="fr-FR" w:eastAsia="ru-RU"/>
        </w:rPr>
        <w:t>negocierile</w:t>
      </w:r>
      <w:proofErr w:type="spellEnd"/>
      <w:r w:rsidRPr="006C0C40">
        <w:rPr>
          <w:noProof w:val="0"/>
          <w:lang w:val="fr-FR" w:eastAsia="ru-RU"/>
        </w:rPr>
        <w:t xml:space="preserve"> </w:t>
      </w:r>
      <w:proofErr w:type="spellStart"/>
      <w:r w:rsidRPr="006C0C40">
        <w:rPr>
          <w:noProof w:val="0"/>
          <w:lang w:val="fr-FR" w:eastAsia="ru-RU"/>
        </w:rPr>
        <w:t>purtate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proofErr w:type="gramStart"/>
      <w:r w:rsidRPr="006C0C40">
        <w:rPr>
          <w:noProof w:val="0"/>
          <w:lang w:val="fr-FR" w:eastAsia="ru-RU"/>
        </w:rPr>
        <w:t>documentele</w:t>
      </w:r>
      <w:proofErr w:type="spellEnd"/>
      <w:r w:rsidRPr="006C0C40">
        <w:rPr>
          <w:noProof w:val="0"/>
          <w:lang w:val="fr-FR" w:eastAsia="ru-RU"/>
        </w:rPr>
        <w:t xml:space="preserve">  </w:t>
      </w:r>
      <w:proofErr w:type="spellStart"/>
      <w:r w:rsidRPr="006C0C40">
        <w:rPr>
          <w:noProof w:val="0"/>
          <w:lang w:val="fr-FR" w:eastAsia="ru-RU"/>
        </w:rPr>
        <w:t>perfectate</w:t>
      </w:r>
      <w:proofErr w:type="spellEnd"/>
      <w:proofErr w:type="gramEnd"/>
      <w:r w:rsidRPr="006C0C40">
        <w:rPr>
          <w:noProof w:val="0"/>
          <w:lang w:val="fr-FR" w:eastAsia="ru-RU"/>
        </w:rPr>
        <w:t xml:space="preserve"> </w:t>
      </w:r>
      <w:proofErr w:type="spellStart"/>
      <w:r w:rsidRPr="006C0C40">
        <w:rPr>
          <w:noProof w:val="0"/>
          <w:lang w:val="fr-FR" w:eastAsia="ru-RU"/>
        </w:rPr>
        <w:t>anterior</w:t>
      </w:r>
      <w:proofErr w:type="spellEnd"/>
      <w:r w:rsidRPr="006C0C40">
        <w:rPr>
          <w:noProof w:val="0"/>
          <w:lang w:val="fr-FR" w:eastAsia="ru-RU"/>
        </w:rPr>
        <w:t xml:space="preserve">, </w:t>
      </w:r>
      <w:proofErr w:type="spellStart"/>
      <w:r w:rsidRPr="006C0C40">
        <w:rPr>
          <w:noProof w:val="0"/>
          <w:lang w:val="fr-FR" w:eastAsia="ru-RU"/>
        </w:rPr>
        <w:t>îşi</w:t>
      </w:r>
      <w:proofErr w:type="spellEnd"/>
      <w:r w:rsidRPr="006C0C40">
        <w:rPr>
          <w:noProof w:val="0"/>
          <w:lang w:val="fr-FR" w:eastAsia="ru-RU"/>
        </w:rPr>
        <w:t xml:space="preserve"> </w:t>
      </w:r>
      <w:proofErr w:type="spellStart"/>
      <w:r w:rsidRPr="006C0C40">
        <w:rPr>
          <w:noProof w:val="0"/>
          <w:lang w:val="fr-FR" w:eastAsia="ru-RU"/>
        </w:rPr>
        <w:t>pierd</w:t>
      </w:r>
      <w:proofErr w:type="spellEnd"/>
      <w:r w:rsidRPr="006C0C40">
        <w:rPr>
          <w:noProof w:val="0"/>
          <w:lang w:val="fr-FR" w:eastAsia="ru-RU"/>
        </w:rPr>
        <w:t xml:space="preserve"> </w:t>
      </w:r>
      <w:proofErr w:type="spellStart"/>
      <w:r w:rsidRPr="006C0C40">
        <w:rPr>
          <w:noProof w:val="0"/>
          <w:lang w:val="fr-FR" w:eastAsia="ru-RU"/>
        </w:rPr>
        <w:t>valabilitatea</w:t>
      </w:r>
      <w:proofErr w:type="spellEnd"/>
      <w:r w:rsidRPr="006C0C40">
        <w:rPr>
          <w:noProof w:val="0"/>
          <w:lang w:val="fr-FR" w:eastAsia="ru-RU"/>
        </w:rPr>
        <w:t>.</w:t>
      </w:r>
    </w:p>
    <w:p w14:paraId="38F474BB" w14:textId="77777777" w:rsidR="00892FAB" w:rsidRPr="006C0C40" w:rsidRDefault="00892FAB" w:rsidP="00892FAB">
      <w:pPr>
        <w:jc w:val="both"/>
        <w:rPr>
          <w:noProof w:val="0"/>
          <w:lang w:val="fr-FR" w:eastAsia="ru-RU"/>
        </w:rPr>
      </w:pPr>
      <w:r w:rsidRPr="006C0C40">
        <w:rPr>
          <w:noProof w:val="0"/>
          <w:lang w:val="fr-FR" w:eastAsia="ru-RU"/>
        </w:rPr>
        <w:t xml:space="preserve">19.3. </w:t>
      </w:r>
      <w:proofErr w:type="spellStart"/>
      <w:r w:rsidRPr="006C0C40">
        <w:rPr>
          <w:noProof w:val="0"/>
          <w:lang w:val="fr-FR" w:eastAsia="ru-RU"/>
        </w:rPr>
        <w:t>Părţile</w:t>
      </w:r>
      <w:proofErr w:type="spellEnd"/>
      <w:r w:rsidRPr="006C0C40">
        <w:rPr>
          <w:noProof w:val="0"/>
          <w:lang w:val="fr-FR" w:eastAsia="ru-RU"/>
        </w:rPr>
        <w:t xml:space="preserve"> contractante au </w:t>
      </w:r>
      <w:proofErr w:type="spellStart"/>
      <w:r w:rsidRPr="006C0C40">
        <w:rPr>
          <w:noProof w:val="0"/>
          <w:lang w:val="fr-FR" w:eastAsia="ru-RU"/>
        </w:rPr>
        <w:t>dreptul</w:t>
      </w:r>
      <w:proofErr w:type="spellEnd"/>
      <w:r w:rsidRPr="006C0C40">
        <w:rPr>
          <w:noProof w:val="0"/>
          <w:lang w:val="fr-FR" w:eastAsia="ru-RU"/>
        </w:rPr>
        <w:t xml:space="preserve">, </w:t>
      </w:r>
      <w:proofErr w:type="spellStart"/>
      <w:r w:rsidRPr="006C0C40">
        <w:rPr>
          <w:noProof w:val="0"/>
          <w:lang w:val="fr-FR" w:eastAsia="ru-RU"/>
        </w:rPr>
        <w:t>pe</w:t>
      </w:r>
      <w:proofErr w:type="spellEnd"/>
      <w:r w:rsidRPr="006C0C40">
        <w:rPr>
          <w:noProof w:val="0"/>
          <w:lang w:val="fr-FR" w:eastAsia="ru-RU"/>
        </w:rPr>
        <w:t xml:space="preserve"> </w:t>
      </w:r>
      <w:proofErr w:type="spellStart"/>
      <w:r w:rsidRPr="006C0C40">
        <w:rPr>
          <w:noProof w:val="0"/>
          <w:lang w:val="fr-FR" w:eastAsia="ru-RU"/>
        </w:rPr>
        <w:t>durata</w:t>
      </w:r>
      <w:proofErr w:type="spellEnd"/>
      <w:r w:rsidRPr="006C0C40">
        <w:rPr>
          <w:noProof w:val="0"/>
          <w:lang w:val="fr-FR" w:eastAsia="ru-RU"/>
        </w:rPr>
        <w:t xml:space="preserve"> </w:t>
      </w:r>
      <w:proofErr w:type="spellStart"/>
      <w:r w:rsidRPr="006C0C40">
        <w:rPr>
          <w:noProof w:val="0"/>
          <w:lang w:val="fr-FR" w:eastAsia="ru-RU"/>
        </w:rPr>
        <w:t>îndeplinirii</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valabilității</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convină</w:t>
      </w:r>
      <w:proofErr w:type="spellEnd"/>
      <w:r w:rsidRPr="006C0C40">
        <w:rPr>
          <w:noProof w:val="0"/>
          <w:lang w:val="fr-FR" w:eastAsia="ru-RU"/>
        </w:rPr>
        <w:t xml:space="preserve"> </w:t>
      </w:r>
      <w:proofErr w:type="spellStart"/>
      <w:r w:rsidRPr="006C0C40">
        <w:rPr>
          <w:noProof w:val="0"/>
          <w:lang w:val="fr-FR" w:eastAsia="ru-RU"/>
        </w:rPr>
        <w:t>asupra</w:t>
      </w:r>
      <w:proofErr w:type="spellEnd"/>
      <w:r w:rsidRPr="006C0C40">
        <w:rPr>
          <w:noProof w:val="0"/>
          <w:lang w:val="fr-FR" w:eastAsia="ru-RU"/>
        </w:rPr>
        <w:t xml:space="preserve"> </w:t>
      </w:r>
      <w:proofErr w:type="spellStart"/>
      <w:r w:rsidRPr="006C0C40">
        <w:rPr>
          <w:noProof w:val="0"/>
          <w:lang w:val="fr-FR" w:eastAsia="ru-RU"/>
        </w:rPr>
        <w:t>modificării</w:t>
      </w:r>
      <w:proofErr w:type="spellEnd"/>
      <w:r w:rsidRPr="006C0C40">
        <w:rPr>
          <w:noProof w:val="0"/>
          <w:lang w:val="fr-FR" w:eastAsia="ru-RU"/>
        </w:rPr>
        <w:t xml:space="preserve"> </w:t>
      </w:r>
      <w:proofErr w:type="spellStart"/>
      <w:r w:rsidRPr="006C0C40">
        <w:rPr>
          <w:noProof w:val="0"/>
          <w:lang w:val="fr-FR" w:eastAsia="ru-RU"/>
        </w:rPr>
        <w:t>clauzelor</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prin</w:t>
      </w:r>
      <w:proofErr w:type="spellEnd"/>
      <w:r w:rsidRPr="006C0C40">
        <w:rPr>
          <w:noProof w:val="0"/>
          <w:lang w:val="fr-FR" w:eastAsia="ru-RU"/>
        </w:rPr>
        <w:t xml:space="preserve"> </w:t>
      </w:r>
      <w:proofErr w:type="spellStart"/>
      <w:r w:rsidRPr="006C0C40">
        <w:rPr>
          <w:noProof w:val="0"/>
          <w:lang w:val="fr-FR" w:eastAsia="ru-RU"/>
        </w:rPr>
        <w:t>acord</w:t>
      </w:r>
      <w:proofErr w:type="spellEnd"/>
      <w:r w:rsidRPr="006C0C40">
        <w:rPr>
          <w:noProof w:val="0"/>
          <w:lang w:val="fr-FR" w:eastAsia="ru-RU"/>
        </w:rPr>
        <w:t xml:space="preserve"> </w:t>
      </w:r>
      <w:proofErr w:type="spellStart"/>
      <w:r w:rsidRPr="006C0C40">
        <w:rPr>
          <w:noProof w:val="0"/>
          <w:lang w:val="fr-FR" w:eastAsia="ru-RU"/>
        </w:rPr>
        <w:t>adiţional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cazul</w:t>
      </w:r>
      <w:proofErr w:type="spellEnd"/>
      <w:r w:rsidRPr="006C0C40">
        <w:rPr>
          <w:noProof w:val="0"/>
          <w:lang w:val="fr-FR" w:eastAsia="ru-RU"/>
        </w:rPr>
        <w:t xml:space="preserve"> </w:t>
      </w:r>
      <w:proofErr w:type="spellStart"/>
      <w:r w:rsidRPr="006C0C40">
        <w:rPr>
          <w:noProof w:val="0"/>
          <w:lang w:val="fr-FR" w:eastAsia="ru-RU"/>
        </w:rPr>
        <w:t>apariţiei</w:t>
      </w:r>
      <w:proofErr w:type="spellEnd"/>
      <w:r w:rsidRPr="006C0C40">
        <w:rPr>
          <w:noProof w:val="0"/>
          <w:lang w:val="fr-FR" w:eastAsia="ru-RU"/>
        </w:rPr>
        <w:t xml:space="preserve">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circumstanţe</w:t>
      </w:r>
      <w:proofErr w:type="spellEnd"/>
      <w:r w:rsidRPr="006C0C40">
        <w:rPr>
          <w:noProof w:val="0"/>
          <w:lang w:val="fr-FR" w:eastAsia="ru-RU"/>
        </w:rPr>
        <w:t xml:space="preserve"> care </w:t>
      </w:r>
      <w:proofErr w:type="spellStart"/>
      <w:r w:rsidRPr="006C0C40">
        <w:rPr>
          <w:noProof w:val="0"/>
          <w:lang w:val="fr-FR" w:eastAsia="ru-RU"/>
        </w:rPr>
        <w:t>lezează</w:t>
      </w:r>
      <w:proofErr w:type="spellEnd"/>
      <w:r w:rsidRPr="006C0C40">
        <w:rPr>
          <w:noProof w:val="0"/>
          <w:lang w:val="fr-FR" w:eastAsia="ru-RU"/>
        </w:rPr>
        <w:t xml:space="preserve"> </w:t>
      </w:r>
      <w:proofErr w:type="spellStart"/>
      <w:r w:rsidRPr="006C0C40">
        <w:rPr>
          <w:noProof w:val="0"/>
          <w:lang w:val="fr-FR" w:eastAsia="ru-RU"/>
        </w:rPr>
        <w:t>interesele</w:t>
      </w:r>
      <w:proofErr w:type="spellEnd"/>
      <w:r w:rsidRPr="006C0C40">
        <w:rPr>
          <w:noProof w:val="0"/>
          <w:lang w:val="fr-FR" w:eastAsia="ru-RU"/>
        </w:rPr>
        <w:t xml:space="preserve"> </w:t>
      </w:r>
      <w:proofErr w:type="spellStart"/>
      <w:r w:rsidRPr="006C0C40">
        <w:rPr>
          <w:noProof w:val="0"/>
          <w:lang w:val="fr-FR" w:eastAsia="ru-RU"/>
        </w:rPr>
        <w:t>comerciale</w:t>
      </w:r>
      <w:proofErr w:type="spellEnd"/>
      <w:r w:rsidRPr="006C0C40">
        <w:rPr>
          <w:noProof w:val="0"/>
          <w:lang w:val="fr-FR" w:eastAsia="ru-RU"/>
        </w:rPr>
        <w:t xml:space="preserve"> </w:t>
      </w:r>
      <w:proofErr w:type="spellStart"/>
      <w:r w:rsidRPr="006C0C40">
        <w:rPr>
          <w:noProof w:val="0"/>
          <w:lang w:val="fr-FR" w:eastAsia="ru-RU"/>
        </w:rPr>
        <w:t>legitime</w:t>
      </w:r>
      <w:proofErr w:type="spellEnd"/>
      <w:r w:rsidRPr="006C0C40">
        <w:rPr>
          <w:noProof w:val="0"/>
          <w:lang w:val="fr-FR" w:eastAsia="ru-RU"/>
        </w:rPr>
        <w:t xml:space="preserve"> ale </w:t>
      </w:r>
      <w:proofErr w:type="spellStart"/>
      <w:r w:rsidRPr="006C0C40">
        <w:rPr>
          <w:noProof w:val="0"/>
          <w:lang w:val="fr-FR" w:eastAsia="ru-RU"/>
        </w:rPr>
        <w:t>acestora</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care nu au </w:t>
      </w:r>
      <w:proofErr w:type="spellStart"/>
      <w:r w:rsidRPr="006C0C40">
        <w:rPr>
          <w:noProof w:val="0"/>
          <w:lang w:val="fr-FR" w:eastAsia="ru-RU"/>
        </w:rPr>
        <w:t>putut</w:t>
      </w:r>
      <w:proofErr w:type="spellEnd"/>
      <w:r w:rsidRPr="006C0C40">
        <w:rPr>
          <w:noProof w:val="0"/>
          <w:lang w:val="fr-FR" w:eastAsia="ru-RU"/>
        </w:rPr>
        <w:t xml:space="preserve"> fi </w:t>
      </w:r>
      <w:proofErr w:type="spellStart"/>
      <w:r w:rsidRPr="006C0C40">
        <w:rPr>
          <w:noProof w:val="0"/>
          <w:lang w:val="fr-FR" w:eastAsia="ru-RU"/>
        </w:rPr>
        <w:t>prevăzute</w:t>
      </w:r>
      <w:proofErr w:type="spellEnd"/>
      <w:r w:rsidRPr="006C0C40">
        <w:rPr>
          <w:noProof w:val="0"/>
          <w:lang w:val="fr-FR" w:eastAsia="ru-RU"/>
        </w:rPr>
        <w:t xml:space="preserve"> la data </w:t>
      </w:r>
      <w:proofErr w:type="spellStart"/>
      <w:r w:rsidRPr="006C0C40">
        <w:rPr>
          <w:noProof w:val="0"/>
          <w:lang w:val="fr-FR" w:eastAsia="ru-RU"/>
        </w:rPr>
        <w:t>încheierii</w:t>
      </w:r>
      <w:proofErr w:type="spellEnd"/>
      <w:r w:rsidRPr="006C0C40">
        <w:rPr>
          <w:noProof w:val="0"/>
          <w:lang w:val="fr-FR" w:eastAsia="ru-RU"/>
        </w:rPr>
        <w:t xml:space="preserve"> </w:t>
      </w:r>
      <w:proofErr w:type="spellStart"/>
      <w:r w:rsidRPr="006C0C40">
        <w:rPr>
          <w:noProof w:val="0"/>
          <w:lang w:val="fr-FR" w:eastAsia="ru-RU"/>
        </w:rPr>
        <w:t>contractului</w:t>
      </w:r>
      <w:proofErr w:type="spellEnd"/>
      <w:r w:rsidRPr="006C0C40">
        <w:rPr>
          <w:noProof w:val="0"/>
          <w:lang w:val="fr-FR" w:eastAsia="ru-RU"/>
        </w:rPr>
        <w:t xml:space="preserve">. </w:t>
      </w:r>
      <w:proofErr w:type="spellStart"/>
      <w:r w:rsidRPr="006C0C40">
        <w:rPr>
          <w:noProof w:val="0"/>
          <w:lang w:val="fr-FR" w:eastAsia="ru-RU"/>
        </w:rPr>
        <w:t>Modificările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completările</w:t>
      </w:r>
      <w:proofErr w:type="spellEnd"/>
      <w:r w:rsidRPr="006C0C40">
        <w:rPr>
          <w:noProof w:val="0"/>
          <w:lang w:val="fr-FR" w:eastAsia="ru-RU"/>
        </w:rPr>
        <w:t xml:space="preserve"> la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sunt</w:t>
      </w:r>
      <w:proofErr w:type="spellEnd"/>
      <w:r w:rsidRPr="006C0C40">
        <w:rPr>
          <w:noProof w:val="0"/>
          <w:lang w:val="fr-FR" w:eastAsia="ru-RU"/>
        </w:rPr>
        <w:t xml:space="preserve"> </w:t>
      </w:r>
      <w:proofErr w:type="spellStart"/>
      <w:r w:rsidRPr="006C0C40">
        <w:rPr>
          <w:noProof w:val="0"/>
          <w:lang w:val="fr-FR" w:eastAsia="ru-RU"/>
        </w:rPr>
        <w:t>valabile</w:t>
      </w:r>
      <w:proofErr w:type="spellEnd"/>
      <w:r w:rsidRPr="006C0C40">
        <w:rPr>
          <w:noProof w:val="0"/>
          <w:lang w:val="fr-FR" w:eastAsia="ru-RU"/>
        </w:rPr>
        <w:t xml:space="preserve"> </w:t>
      </w:r>
      <w:proofErr w:type="spellStart"/>
      <w:r w:rsidRPr="006C0C40">
        <w:rPr>
          <w:noProof w:val="0"/>
          <w:lang w:val="fr-FR" w:eastAsia="ru-RU"/>
        </w:rPr>
        <w:t>doar</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cazul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care au </w:t>
      </w:r>
      <w:proofErr w:type="spellStart"/>
      <w:r w:rsidRPr="006C0C40">
        <w:rPr>
          <w:noProof w:val="0"/>
          <w:lang w:val="fr-FR" w:eastAsia="ru-RU"/>
        </w:rPr>
        <w:t>fost</w:t>
      </w:r>
      <w:proofErr w:type="spellEnd"/>
      <w:r w:rsidRPr="006C0C40">
        <w:rPr>
          <w:noProof w:val="0"/>
          <w:lang w:val="fr-FR" w:eastAsia="ru-RU"/>
        </w:rPr>
        <w:t xml:space="preserve"> </w:t>
      </w:r>
      <w:proofErr w:type="spellStart"/>
      <w:r w:rsidRPr="006C0C40">
        <w:rPr>
          <w:noProof w:val="0"/>
          <w:lang w:val="fr-FR" w:eastAsia="ru-RU"/>
        </w:rPr>
        <w:t>perfectate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scris</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au </w:t>
      </w:r>
      <w:proofErr w:type="spellStart"/>
      <w:r w:rsidRPr="006C0C40">
        <w:rPr>
          <w:noProof w:val="0"/>
          <w:lang w:val="fr-FR" w:eastAsia="ru-RU"/>
        </w:rPr>
        <w:t>fost</w:t>
      </w:r>
      <w:proofErr w:type="spellEnd"/>
      <w:r w:rsidRPr="006C0C40">
        <w:rPr>
          <w:noProof w:val="0"/>
          <w:lang w:val="fr-FR" w:eastAsia="ru-RU"/>
        </w:rPr>
        <w:t xml:space="preserve"> </w:t>
      </w:r>
      <w:proofErr w:type="spellStart"/>
      <w:r w:rsidRPr="006C0C40">
        <w:rPr>
          <w:noProof w:val="0"/>
          <w:lang w:val="fr-FR" w:eastAsia="ru-RU"/>
        </w:rPr>
        <w:t>semnate</w:t>
      </w:r>
      <w:proofErr w:type="spellEnd"/>
      <w:r w:rsidRPr="006C0C40">
        <w:rPr>
          <w:noProof w:val="0"/>
          <w:lang w:val="fr-FR" w:eastAsia="ru-RU"/>
        </w:rPr>
        <w:t xml:space="preserve"> de </w:t>
      </w:r>
      <w:proofErr w:type="spellStart"/>
      <w:r w:rsidRPr="006C0C40">
        <w:rPr>
          <w:noProof w:val="0"/>
          <w:lang w:val="fr-FR" w:eastAsia="ru-RU"/>
        </w:rPr>
        <w:t>ambele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w:t>
      </w:r>
      <w:proofErr w:type="spellStart"/>
      <w:r w:rsidRPr="006C0C40">
        <w:rPr>
          <w:noProof w:val="0"/>
          <w:lang w:val="fr-FR" w:eastAsia="ru-RU"/>
        </w:rPr>
        <w:t>conform</w:t>
      </w:r>
      <w:proofErr w:type="spellEnd"/>
      <w:r w:rsidRPr="006C0C40">
        <w:rPr>
          <w:noProof w:val="0"/>
          <w:lang w:val="fr-FR" w:eastAsia="ru-RU"/>
        </w:rPr>
        <w:t xml:space="preserve"> </w:t>
      </w:r>
      <w:proofErr w:type="spellStart"/>
      <w:r w:rsidRPr="006C0C40">
        <w:rPr>
          <w:noProof w:val="0"/>
          <w:lang w:val="fr-FR" w:eastAsia="ru-RU"/>
        </w:rPr>
        <w:t>actelor</w:t>
      </w:r>
      <w:proofErr w:type="spellEnd"/>
      <w:r w:rsidRPr="006C0C40">
        <w:rPr>
          <w:noProof w:val="0"/>
          <w:lang w:val="fr-FR" w:eastAsia="ru-RU"/>
        </w:rPr>
        <w:t xml:space="preserve"> normative.  </w:t>
      </w:r>
    </w:p>
    <w:p w14:paraId="152EEFFF" w14:textId="77777777" w:rsidR="00892FAB" w:rsidRPr="006C0C40" w:rsidRDefault="00892FAB" w:rsidP="00892FAB">
      <w:pPr>
        <w:jc w:val="both"/>
        <w:rPr>
          <w:noProof w:val="0"/>
          <w:lang w:val="fr-FR" w:eastAsia="ru-RU"/>
        </w:rPr>
      </w:pPr>
      <w:r w:rsidRPr="006C0C40">
        <w:rPr>
          <w:noProof w:val="0"/>
          <w:lang w:val="fr-FR" w:eastAsia="ru-RU"/>
        </w:rPr>
        <w:t xml:space="preserve">19.4. </w:t>
      </w:r>
      <w:proofErr w:type="spellStart"/>
      <w:r w:rsidRPr="006C0C40">
        <w:rPr>
          <w:noProof w:val="0"/>
          <w:lang w:val="fr-FR" w:eastAsia="ru-RU"/>
        </w:rPr>
        <w:t>Nici</w:t>
      </w:r>
      <w:proofErr w:type="spellEnd"/>
      <w:r w:rsidRPr="006C0C40">
        <w:rPr>
          <w:noProof w:val="0"/>
          <w:lang w:val="fr-FR" w:eastAsia="ru-RU"/>
        </w:rPr>
        <w:t xml:space="preserve"> </w:t>
      </w:r>
      <w:proofErr w:type="spellStart"/>
      <w:r w:rsidRPr="006C0C40">
        <w:rPr>
          <w:noProof w:val="0"/>
          <w:lang w:val="fr-FR" w:eastAsia="ru-RU"/>
        </w:rPr>
        <w:t>una</w:t>
      </w:r>
      <w:proofErr w:type="spellEnd"/>
      <w:r w:rsidRPr="006C0C40">
        <w:rPr>
          <w:noProof w:val="0"/>
          <w:lang w:val="fr-FR" w:eastAsia="ru-RU"/>
        </w:rPr>
        <w:t xml:space="preserve"> </w:t>
      </w:r>
      <w:proofErr w:type="spellStart"/>
      <w:r w:rsidRPr="006C0C40">
        <w:rPr>
          <w:noProof w:val="0"/>
          <w:lang w:val="fr-FR" w:eastAsia="ru-RU"/>
        </w:rPr>
        <w:t>dintre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 xml:space="preserve"> nu are </w:t>
      </w:r>
      <w:proofErr w:type="spellStart"/>
      <w:r w:rsidRPr="006C0C40">
        <w:rPr>
          <w:noProof w:val="0"/>
          <w:lang w:val="fr-FR" w:eastAsia="ru-RU"/>
        </w:rPr>
        <w:t>dreptul</w:t>
      </w:r>
      <w:proofErr w:type="spellEnd"/>
      <w:r w:rsidRPr="006C0C40">
        <w:rPr>
          <w:noProof w:val="0"/>
          <w:lang w:val="fr-FR" w:eastAsia="ru-RU"/>
        </w:rPr>
        <w:t xml:space="preserve"> </w:t>
      </w:r>
      <w:proofErr w:type="spellStart"/>
      <w:r w:rsidRPr="006C0C40">
        <w:rPr>
          <w:noProof w:val="0"/>
          <w:lang w:val="fr-FR" w:eastAsia="ru-RU"/>
        </w:rPr>
        <w:t>să</w:t>
      </w:r>
      <w:proofErr w:type="spellEnd"/>
      <w:r w:rsidRPr="006C0C40">
        <w:rPr>
          <w:noProof w:val="0"/>
          <w:lang w:val="fr-FR" w:eastAsia="ru-RU"/>
        </w:rPr>
        <w:t xml:space="preserve"> </w:t>
      </w:r>
      <w:proofErr w:type="spellStart"/>
      <w:r w:rsidRPr="006C0C40">
        <w:rPr>
          <w:noProof w:val="0"/>
          <w:lang w:val="fr-FR" w:eastAsia="ru-RU"/>
        </w:rPr>
        <w:t>transmită</w:t>
      </w:r>
      <w:proofErr w:type="spellEnd"/>
      <w:r w:rsidRPr="006C0C40">
        <w:rPr>
          <w:noProof w:val="0"/>
          <w:lang w:val="fr-FR" w:eastAsia="ru-RU"/>
        </w:rPr>
        <w:t xml:space="preserve"> </w:t>
      </w:r>
      <w:proofErr w:type="spellStart"/>
      <w:r w:rsidRPr="006C0C40">
        <w:rPr>
          <w:noProof w:val="0"/>
          <w:lang w:val="fr-FR" w:eastAsia="ru-RU"/>
        </w:rPr>
        <w:t>obligaţiile</w:t>
      </w:r>
      <w:proofErr w:type="spellEnd"/>
      <w:r w:rsidRPr="006C0C40">
        <w:rPr>
          <w:noProof w:val="0"/>
          <w:lang w:val="fr-FR" w:eastAsia="ru-RU"/>
        </w:rPr>
        <w:t xml:space="preserve"> </w:t>
      </w:r>
      <w:proofErr w:type="spellStart"/>
      <w:r w:rsidRPr="006C0C40">
        <w:rPr>
          <w:noProof w:val="0"/>
          <w:lang w:val="fr-FR" w:eastAsia="ru-RU"/>
        </w:rPr>
        <w:t>şi</w:t>
      </w:r>
      <w:proofErr w:type="spellEnd"/>
      <w:r w:rsidRPr="006C0C40">
        <w:rPr>
          <w:noProof w:val="0"/>
          <w:lang w:val="fr-FR" w:eastAsia="ru-RU"/>
        </w:rPr>
        <w:t xml:space="preserve"> </w:t>
      </w:r>
      <w:proofErr w:type="spellStart"/>
      <w:r w:rsidRPr="006C0C40">
        <w:rPr>
          <w:noProof w:val="0"/>
          <w:lang w:val="fr-FR" w:eastAsia="ru-RU"/>
        </w:rPr>
        <w:t>drepturile</w:t>
      </w:r>
      <w:proofErr w:type="spellEnd"/>
      <w:r w:rsidRPr="006C0C40">
        <w:rPr>
          <w:noProof w:val="0"/>
          <w:lang w:val="fr-FR" w:eastAsia="ru-RU"/>
        </w:rPr>
        <w:t xml:space="preserve"> sale </w:t>
      </w:r>
      <w:proofErr w:type="spellStart"/>
      <w:r w:rsidRPr="006C0C40">
        <w:rPr>
          <w:noProof w:val="0"/>
          <w:lang w:val="fr-FR" w:eastAsia="ru-RU"/>
        </w:rPr>
        <w:t>stipulate</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w:t>
      </w:r>
      <w:proofErr w:type="spellStart"/>
      <w:r w:rsidRPr="006C0C40">
        <w:rPr>
          <w:noProof w:val="0"/>
          <w:lang w:val="fr-FR" w:eastAsia="ru-RU"/>
        </w:rPr>
        <w:t>unor</w:t>
      </w:r>
      <w:proofErr w:type="spellEnd"/>
      <w:r w:rsidRPr="006C0C40">
        <w:rPr>
          <w:noProof w:val="0"/>
          <w:lang w:val="fr-FR" w:eastAsia="ru-RU"/>
        </w:rPr>
        <w:t xml:space="preserve"> </w:t>
      </w:r>
      <w:proofErr w:type="spellStart"/>
      <w:r w:rsidRPr="006C0C40">
        <w:rPr>
          <w:noProof w:val="0"/>
          <w:lang w:val="fr-FR" w:eastAsia="ru-RU"/>
        </w:rPr>
        <w:t>terţe</w:t>
      </w:r>
      <w:proofErr w:type="spellEnd"/>
      <w:r w:rsidRPr="006C0C40">
        <w:rPr>
          <w:noProof w:val="0"/>
          <w:lang w:val="fr-FR" w:eastAsia="ru-RU"/>
        </w:rPr>
        <w:t xml:space="preserve"> </w:t>
      </w:r>
      <w:proofErr w:type="spellStart"/>
      <w:r w:rsidRPr="006C0C40">
        <w:rPr>
          <w:noProof w:val="0"/>
          <w:lang w:val="fr-FR" w:eastAsia="ru-RU"/>
        </w:rPr>
        <w:t>persoane</w:t>
      </w:r>
      <w:proofErr w:type="spellEnd"/>
      <w:r w:rsidRPr="006C0C40">
        <w:rPr>
          <w:noProof w:val="0"/>
          <w:lang w:val="fr-FR" w:eastAsia="ru-RU"/>
        </w:rPr>
        <w:t xml:space="preserve">, </w:t>
      </w:r>
      <w:proofErr w:type="spellStart"/>
      <w:r w:rsidRPr="006C0C40">
        <w:rPr>
          <w:noProof w:val="0"/>
          <w:lang w:val="fr-FR" w:eastAsia="ru-RU"/>
        </w:rPr>
        <w:t>fără</w:t>
      </w:r>
      <w:proofErr w:type="spellEnd"/>
      <w:r w:rsidRPr="006C0C40">
        <w:rPr>
          <w:noProof w:val="0"/>
          <w:lang w:val="fr-FR" w:eastAsia="ru-RU"/>
        </w:rPr>
        <w:t xml:space="preserve"> </w:t>
      </w:r>
      <w:proofErr w:type="spellStart"/>
      <w:r w:rsidRPr="006C0C40">
        <w:rPr>
          <w:noProof w:val="0"/>
          <w:lang w:val="fr-FR" w:eastAsia="ru-RU"/>
        </w:rPr>
        <w:t>acordul</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scris</w:t>
      </w:r>
      <w:proofErr w:type="spellEnd"/>
      <w:r w:rsidRPr="006C0C40">
        <w:rPr>
          <w:noProof w:val="0"/>
          <w:lang w:val="fr-FR" w:eastAsia="ru-RU"/>
        </w:rPr>
        <w:t xml:space="preserve"> al </w:t>
      </w:r>
      <w:proofErr w:type="spellStart"/>
      <w:r w:rsidRPr="006C0C40">
        <w:rPr>
          <w:noProof w:val="0"/>
          <w:lang w:val="fr-FR" w:eastAsia="ru-RU"/>
        </w:rPr>
        <w:t>celeilalte</w:t>
      </w:r>
      <w:proofErr w:type="spellEnd"/>
      <w:r w:rsidRPr="006C0C40">
        <w:rPr>
          <w:noProof w:val="0"/>
          <w:lang w:val="fr-FR" w:eastAsia="ru-RU"/>
        </w:rPr>
        <w:t xml:space="preserve"> </w:t>
      </w:r>
      <w:proofErr w:type="spellStart"/>
      <w:r w:rsidRPr="006C0C40">
        <w:rPr>
          <w:noProof w:val="0"/>
          <w:lang w:val="fr-FR" w:eastAsia="ru-RU"/>
        </w:rPr>
        <w:t>părţi</w:t>
      </w:r>
      <w:proofErr w:type="spellEnd"/>
      <w:r w:rsidRPr="006C0C40">
        <w:rPr>
          <w:noProof w:val="0"/>
          <w:lang w:val="fr-FR" w:eastAsia="ru-RU"/>
        </w:rPr>
        <w:t>.</w:t>
      </w:r>
    </w:p>
    <w:p w14:paraId="44B9B6BE" w14:textId="77777777" w:rsidR="00892FAB" w:rsidRPr="006C0C40" w:rsidRDefault="00892FAB" w:rsidP="00892FAB">
      <w:pPr>
        <w:jc w:val="both"/>
        <w:rPr>
          <w:noProof w:val="0"/>
          <w:lang w:val="fr-FR" w:eastAsia="ru-RU"/>
        </w:rPr>
      </w:pPr>
      <w:r w:rsidRPr="006C0C40">
        <w:rPr>
          <w:noProof w:val="0"/>
          <w:lang w:val="fr-FR" w:eastAsia="ru-RU"/>
        </w:rPr>
        <w:t xml:space="preserve">19.5. </w:t>
      </w:r>
      <w:proofErr w:type="spellStart"/>
      <w:r w:rsidRPr="006C0C40">
        <w:rPr>
          <w:noProof w:val="0"/>
          <w:lang w:val="fr-FR" w:eastAsia="ru-RU"/>
        </w:rPr>
        <w:t>Prezentul</w:t>
      </w:r>
      <w:proofErr w:type="spellEnd"/>
      <w:r w:rsidRPr="006C0C40">
        <w:rPr>
          <w:noProof w:val="0"/>
          <w:lang w:val="fr-FR" w:eastAsia="ru-RU"/>
        </w:rPr>
        <w:t xml:space="preserve"> </w:t>
      </w:r>
      <w:proofErr w:type="spellStart"/>
      <w:r w:rsidRPr="006C0C40">
        <w:rPr>
          <w:noProof w:val="0"/>
          <w:lang w:val="fr-FR" w:eastAsia="ru-RU"/>
        </w:rPr>
        <w:t>contract</w:t>
      </w:r>
      <w:proofErr w:type="spellEnd"/>
      <w:r w:rsidRPr="006C0C40">
        <w:rPr>
          <w:noProof w:val="0"/>
          <w:lang w:val="fr-FR" w:eastAsia="ru-RU"/>
        </w:rPr>
        <w:t xml:space="preserve"> este </w:t>
      </w:r>
      <w:proofErr w:type="spellStart"/>
      <w:r w:rsidRPr="006C0C40">
        <w:rPr>
          <w:noProof w:val="0"/>
          <w:lang w:val="fr-FR" w:eastAsia="ru-RU"/>
        </w:rPr>
        <w:t>întocmit</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două</w:t>
      </w:r>
      <w:proofErr w:type="spellEnd"/>
      <w:r w:rsidRPr="006C0C40">
        <w:rPr>
          <w:noProof w:val="0"/>
          <w:lang w:val="fr-FR" w:eastAsia="ru-RU"/>
        </w:rPr>
        <w:t xml:space="preserve"> </w:t>
      </w:r>
      <w:proofErr w:type="spellStart"/>
      <w:r w:rsidRPr="006C0C40">
        <w:rPr>
          <w:noProof w:val="0"/>
          <w:lang w:val="fr-FR" w:eastAsia="ru-RU"/>
        </w:rPr>
        <w:t>exemplare</w:t>
      </w:r>
      <w:proofErr w:type="spellEnd"/>
      <w:r w:rsidRPr="006C0C40">
        <w:rPr>
          <w:noProof w:val="0"/>
          <w:lang w:val="fr-FR" w:eastAsia="ru-RU"/>
        </w:rPr>
        <w:t xml:space="preserve"> de </w:t>
      </w:r>
      <w:proofErr w:type="spellStart"/>
      <w:r w:rsidRPr="006C0C40">
        <w:rPr>
          <w:noProof w:val="0"/>
          <w:lang w:val="fr-FR" w:eastAsia="ru-RU"/>
        </w:rPr>
        <w:t>valoare</w:t>
      </w:r>
      <w:proofErr w:type="spellEnd"/>
      <w:r w:rsidRPr="006C0C40">
        <w:rPr>
          <w:noProof w:val="0"/>
          <w:lang w:val="fr-FR" w:eastAsia="ru-RU"/>
        </w:rPr>
        <w:t xml:space="preserve"> </w:t>
      </w:r>
      <w:proofErr w:type="spellStart"/>
      <w:r w:rsidRPr="006C0C40">
        <w:rPr>
          <w:noProof w:val="0"/>
          <w:lang w:val="fr-FR" w:eastAsia="ru-RU"/>
        </w:rPr>
        <w:t>juridică</w:t>
      </w:r>
      <w:proofErr w:type="spellEnd"/>
      <w:r w:rsidRPr="006C0C40">
        <w:rPr>
          <w:noProof w:val="0"/>
          <w:lang w:val="fr-FR" w:eastAsia="ru-RU"/>
        </w:rPr>
        <w:t xml:space="preserve"> </w:t>
      </w:r>
      <w:proofErr w:type="spellStart"/>
      <w:r w:rsidRPr="006C0C40">
        <w:rPr>
          <w:noProof w:val="0"/>
          <w:lang w:val="fr-FR" w:eastAsia="ru-RU"/>
        </w:rPr>
        <w:t>egală</w:t>
      </w:r>
      <w:proofErr w:type="spellEnd"/>
      <w:r w:rsidRPr="006C0C40">
        <w:rPr>
          <w:noProof w:val="0"/>
          <w:lang w:val="fr-FR" w:eastAsia="ru-RU"/>
        </w:rPr>
        <w:t xml:space="preserve">, </w:t>
      </w:r>
      <w:proofErr w:type="spellStart"/>
      <w:r w:rsidRPr="006C0C40">
        <w:rPr>
          <w:noProof w:val="0"/>
          <w:lang w:val="fr-FR" w:eastAsia="ru-RU"/>
        </w:rPr>
        <w:t>în</w:t>
      </w:r>
      <w:proofErr w:type="spellEnd"/>
      <w:r w:rsidRPr="006C0C40">
        <w:rPr>
          <w:noProof w:val="0"/>
          <w:lang w:val="fr-FR" w:eastAsia="ru-RU"/>
        </w:rPr>
        <w:t xml:space="preserve"> </w:t>
      </w:r>
      <w:proofErr w:type="spellStart"/>
      <w:r w:rsidRPr="006C0C40">
        <w:rPr>
          <w:noProof w:val="0"/>
          <w:lang w:val="fr-FR" w:eastAsia="ru-RU"/>
        </w:rPr>
        <w:t>limba</w:t>
      </w:r>
      <w:proofErr w:type="spellEnd"/>
      <w:r w:rsidRPr="006C0C40">
        <w:rPr>
          <w:noProof w:val="0"/>
          <w:lang w:val="fr-FR" w:eastAsia="ru-RU"/>
        </w:rPr>
        <w:t xml:space="preserve"> </w:t>
      </w:r>
      <w:proofErr w:type="spellStart"/>
      <w:r w:rsidRPr="006C0C40">
        <w:rPr>
          <w:noProof w:val="0"/>
          <w:lang w:val="fr-FR" w:eastAsia="ru-RU"/>
        </w:rPr>
        <w:t>română</w:t>
      </w:r>
      <w:proofErr w:type="spellEnd"/>
      <w:r w:rsidRPr="006C0C40">
        <w:rPr>
          <w:noProof w:val="0"/>
          <w:lang w:val="fr-FR" w:eastAsia="ru-RU"/>
        </w:rPr>
        <w:t xml:space="preserve">, </w:t>
      </w:r>
      <w:proofErr w:type="spellStart"/>
      <w:r w:rsidRPr="006C0C40">
        <w:rPr>
          <w:noProof w:val="0"/>
          <w:lang w:val="fr-FR" w:eastAsia="ru-RU"/>
        </w:rPr>
        <w:t>câte</w:t>
      </w:r>
      <w:proofErr w:type="spellEnd"/>
      <w:r w:rsidRPr="006C0C40">
        <w:rPr>
          <w:noProof w:val="0"/>
          <w:lang w:val="fr-FR" w:eastAsia="ru-RU"/>
        </w:rPr>
        <w:t xml:space="preserve"> un </w:t>
      </w:r>
      <w:proofErr w:type="spellStart"/>
      <w:r w:rsidRPr="006C0C40">
        <w:rPr>
          <w:noProof w:val="0"/>
          <w:lang w:val="fr-FR" w:eastAsia="ru-RU"/>
        </w:rPr>
        <w:t>exemplar</w:t>
      </w:r>
      <w:proofErr w:type="spellEnd"/>
      <w:r w:rsidRPr="006C0C40">
        <w:rPr>
          <w:noProof w:val="0"/>
          <w:lang w:val="fr-FR" w:eastAsia="ru-RU"/>
        </w:rPr>
        <w:t xml:space="preserve"> </w:t>
      </w:r>
      <w:proofErr w:type="spellStart"/>
      <w:r w:rsidRPr="006C0C40">
        <w:rPr>
          <w:noProof w:val="0"/>
          <w:lang w:val="fr-FR" w:eastAsia="ru-RU"/>
        </w:rPr>
        <w:t>pentru</w:t>
      </w:r>
      <w:proofErr w:type="spellEnd"/>
      <w:r w:rsidRPr="006C0C40">
        <w:rPr>
          <w:noProof w:val="0"/>
          <w:lang w:val="fr-FR" w:eastAsia="ru-RU"/>
        </w:rPr>
        <w:t xml:space="preserve"> </w:t>
      </w:r>
      <w:proofErr w:type="spellStart"/>
      <w:r w:rsidRPr="006C0C40">
        <w:rPr>
          <w:noProof w:val="0"/>
          <w:lang w:val="fr-FR" w:eastAsia="ru-RU"/>
        </w:rPr>
        <w:t>Beneficiar</w:t>
      </w:r>
      <w:proofErr w:type="spellEnd"/>
      <w:r w:rsidRPr="006C0C40">
        <w:rPr>
          <w:noProof w:val="0"/>
          <w:lang w:val="fr-FR" w:eastAsia="ru-RU"/>
        </w:rPr>
        <w:t xml:space="preserve"> </w:t>
      </w:r>
      <w:proofErr w:type="spellStart"/>
      <w:r w:rsidRPr="006C0C40">
        <w:rPr>
          <w:noProof w:val="0"/>
          <w:lang w:val="fr-FR" w:eastAsia="ru-RU"/>
        </w:rPr>
        <w:t>și</w:t>
      </w:r>
      <w:proofErr w:type="spellEnd"/>
      <w:r w:rsidRPr="006C0C40">
        <w:rPr>
          <w:noProof w:val="0"/>
          <w:lang w:val="fr-FR" w:eastAsia="ru-RU"/>
        </w:rPr>
        <w:t xml:space="preserve"> </w:t>
      </w:r>
      <w:proofErr w:type="spellStart"/>
      <w:r w:rsidRPr="006C0C40">
        <w:rPr>
          <w:noProof w:val="0"/>
          <w:lang w:val="fr-FR" w:eastAsia="ru-RU"/>
        </w:rPr>
        <w:t>Prestator</w:t>
      </w:r>
      <w:proofErr w:type="spellEnd"/>
      <w:r w:rsidRPr="006C0C40">
        <w:rPr>
          <w:noProof w:val="0"/>
          <w:lang w:val="fr-FR"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6C0C40" w:rsidRDefault="00892FAB" w:rsidP="00892FAB">
      <w:pPr>
        <w:spacing w:line="276" w:lineRule="auto"/>
        <w:contextualSpacing/>
        <w:jc w:val="center"/>
        <w:rPr>
          <w:b/>
          <w:noProof w:val="0"/>
          <w:lang w:val="fr-FR" w:eastAsia="ru-RU"/>
        </w:rPr>
      </w:pPr>
      <w:r w:rsidRPr="006C0C40">
        <w:rPr>
          <w:b/>
          <w:noProof w:val="0"/>
          <w:lang w:val="fr-FR" w:eastAsia="ru-RU"/>
        </w:rPr>
        <w:t>RECHIZITELE JURIDICE, POŞTALE ŞI DE PLĂŢI ALE PĂRŢILOR</w:t>
      </w:r>
    </w:p>
    <w:p w14:paraId="572419B3" w14:textId="77777777" w:rsidR="00892FAB" w:rsidRPr="006C0C40" w:rsidRDefault="00892FAB" w:rsidP="00892FAB">
      <w:pPr>
        <w:spacing w:line="276" w:lineRule="auto"/>
        <w:contextualSpacing/>
        <w:jc w:val="center"/>
        <w:rPr>
          <w:b/>
          <w:noProof w:val="0"/>
          <w:lang w:val="fr-FR"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EFDD7" w14:textId="77777777" w:rsidR="00C60D1E" w:rsidRDefault="00C60D1E" w:rsidP="00A20ACF">
      <w:r>
        <w:separator/>
      </w:r>
    </w:p>
  </w:endnote>
  <w:endnote w:type="continuationSeparator" w:id="0">
    <w:p w14:paraId="36EBBE47" w14:textId="77777777" w:rsidR="00C60D1E" w:rsidRDefault="00C60D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1AF78" w14:textId="77777777" w:rsidR="00C60D1E" w:rsidRDefault="00C60D1E" w:rsidP="00A20ACF">
      <w:r>
        <w:separator/>
      </w:r>
    </w:p>
  </w:footnote>
  <w:footnote w:type="continuationSeparator" w:id="0">
    <w:p w14:paraId="0A409322" w14:textId="77777777" w:rsidR="00C60D1E" w:rsidRDefault="00C60D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9C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CA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C40"/>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FCF"/>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D1E"/>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511"/>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70</Pages>
  <Words>28030</Words>
  <Characters>159775</Characters>
  <Application>Microsoft Office Word</Application>
  <DocSecurity>0</DocSecurity>
  <Lines>1331</Lines>
  <Paragraphs>374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Iurie Chirtoca</cp:lastModifiedBy>
  <cp:revision>11</cp:revision>
  <cp:lastPrinted>2021-06-01T11:52:00Z</cp:lastPrinted>
  <dcterms:created xsi:type="dcterms:W3CDTF">2026-02-19T08:09:00Z</dcterms:created>
  <dcterms:modified xsi:type="dcterms:W3CDTF">2026-05-18T21:50:00Z</dcterms:modified>
</cp:coreProperties>
</file>