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5BA6CE3" w:rsidR="003961E7" w:rsidRDefault="003961E7" w:rsidP="003961E7">
      <w:pPr>
        <w:tabs>
          <w:tab w:val="left" w:pos="5103"/>
          <w:tab w:val="left" w:pos="10348"/>
        </w:tabs>
        <w:jc w:val="right"/>
        <w:rPr>
          <w:lang w:val="ro-MD" w:eastAsia="ru-RU"/>
        </w:rPr>
      </w:pPr>
      <w:r w:rsidRPr="00FF430B">
        <w:rPr>
          <w:lang w:val="ro-MD" w:eastAsia="ru-RU"/>
        </w:rPr>
        <w:t xml:space="preserve">                                               nr. </w:t>
      </w:r>
      <w:r w:rsidR="000D0B72">
        <w:rPr>
          <w:lang w:val="ro-MD" w:eastAsia="ru-RU"/>
        </w:rPr>
        <w:t>69</w:t>
      </w:r>
      <w:r w:rsidRPr="00FF430B">
        <w:rPr>
          <w:lang w:val="ro-MD" w:eastAsia="ru-RU"/>
        </w:rPr>
        <w:t xml:space="preserve">     din </w:t>
      </w:r>
      <w:r w:rsidR="000D0B72">
        <w:rPr>
          <w:lang w:val="ro-MD" w:eastAsia="ru-RU"/>
        </w:rPr>
        <w:t>07.05.2021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E975C9">
      <w:pPr>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E975C9">
      <w:pPr>
        <w:ind w:left="142"/>
        <w:rPr>
          <w:lang w:val="ro-MD"/>
        </w:rPr>
      </w:pPr>
      <w:r w:rsidRPr="00FF430B">
        <w:rPr>
          <w:lang w:val="ro-MD"/>
        </w:rPr>
        <w:t>2) capacitatea de exercitare a activității profesionale;</w:t>
      </w:r>
    </w:p>
    <w:p w14:paraId="0AE32A93" w14:textId="77777777" w:rsidR="004C23A8" w:rsidRPr="00FF430B" w:rsidRDefault="004C23A8" w:rsidP="00E975C9">
      <w:pPr>
        <w:pStyle w:val="Listparagraf"/>
        <w:numPr>
          <w:ilvl w:val="0"/>
          <w:numId w:val="0"/>
        </w:numPr>
        <w:tabs>
          <w:tab w:val="clear" w:pos="1134"/>
          <w:tab w:val="left" w:pos="0"/>
        </w:tabs>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E975C9">
      <w:pPr>
        <w:pStyle w:val="Listparagraf"/>
        <w:numPr>
          <w:ilvl w:val="0"/>
          <w:numId w:val="0"/>
        </w:numPr>
        <w:tabs>
          <w:tab w:val="clear" w:pos="1134"/>
          <w:tab w:val="left" w:pos="0"/>
        </w:tabs>
        <w:ind w:left="142"/>
        <w:rPr>
          <w:lang w:val="ro-MD"/>
        </w:rPr>
      </w:pPr>
      <w:r w:rsidRPr="00FF430B">
        <w:rPr>
          <w:lang w:val="ro-MD"/>
        </w:rPr>
        <w:t>4) capacitatea tehnică;</w:t>
      </w:r>
    </w:p>
    <w:p w14:paraId="34B24D56" w14:textId="77777777" w:rsidR="004C23A8" w:rsidRPr="00FF430B" w:rsidRDefault="004C23A8" w:rsidP="00E975C9">
      <w:pPr>
        <w:pStyle w:val="Listparagraf"/>
        <w:numPr>
          <w:ilvl w:val="0"/>
          <w:numId w:val="0"/>
        </w:numPr>
        <w:tabs>
          <w:tab w:val="clear" w:pos="1134"/>
          <w:tab w:val="left" w:pos="0"/>
          <w:tab w:val="left" w:pos="567"/>
        </w:tabs>
        <w:ind w:left="142"/>
        <w:rPr>
          <w:lang w:val="ro-MD"/>
        </w:rPr>
      </w:pPr>
      <w:r w:rsidRPr="00FF430B">
        <w:rPr>
          <w:lang w:val="ro-MD"/>
        </w:rPr>
        <w:t>5) standarde de asigurare a calității;</w:t>
      </w:r>
    </w:p>
    <w:p w14:paraId="374DB0C3" w14:textId="77777777" w:rsidR="004C23A8" w:rsidRPr="00FF430B" w:rsidRDefault="004C23A8" w:rsidP="00E975C9">
      <w:pPr>
        <w:pStyle w:val="Listparagraf"/>
        <w:numPr>
          <w:ilvl w:val="0"/>
          <w:numId w:val="0"/>
        </w:numPr>
        <w:tabs>
          <w:tab w:val="clear" w:pos="1134"/>
          <w:tab w:val="left" w:pos="0"/>
        </w:tabs>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w:t>
      </w:r>
      <w:r w:rsidR="007167E4" w:rsidRPr="00FF430B">
        <w:rPr>
          <w:lang w:val="ro-MD"/>
        </w:rPr>
        <w:lastRenderedPageBreak/>
        <w:t xml:space="preserve">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 xml:space="preserve">clauze de executare a contractului (CEC) – contractantul va pune în aplicare un plan de gestionare a deșeurilor pe șantier, </w:t>
      </w:r>
      <w:proofErr w:type="spellStart"/>
      <w:r w:rsidR="004344C6" w:rsidRPr="00FF430B">
        <w:rPr>
          <w:lang w:val="ro-MD"/>
        </w:rPr>
        <w:t>monitoriz</w:t>
      </w:r>
      <w:r w:rsidR="00785412" w:rsidRPr="00FF430B">
        <w:rPr>
          <w:lang w:val="ro-MD"/>
        </w:rPr>
        <w:t>î</w:t>
      </w:r>
      <w:r w:rsidR="004344C6" w:rsidRPr="00FF430B">
        <w:rPr>
          <w:lang w:val="ro-MD"/>
        </w:rPr>
        <w:t>nd</w:t>
      </w:r>
      <w:proofErr w:type="spellEnd"/>
      <w:r w:rsidR="004344C6" w:rsidRPr="00FF430B">
        <w:rPr>
          <w:lang w:val="ro-MD"/>
        </w:rPr>
        <w:t xml:space="preserve"> și </w:t>
      </w:r>
      <w:proofErr w:type="spellStart"/>
      <w:r w:rsidR="004344C6" w:rsidRPr="00FF430B">
        <w:rPr>
          <w:lang w:val="ro-MD"/>
        </w:rPr>
        <w:t>raport</w:t>
      </w:r>
      <w:r w:rsidR="00785412" w:rsidRPr="00FF430B">
        <w:rPr>
          <w:lang w:val="ro-MD"/>
        </w:rPr>
        <w:t>î</w:t>
      </w:r>
      <w:r w:rsidR="004344C6" w:rsidRPr="00FF430B">
        <w:rPr>
          <w:lang w:val="ro-MD"/>
        </w:rPr>
        <w:t>nd</w:t>
      </w:r>
      <w:proofErr w:type="spellEnd"/>
      <w:r w:rsidR="004344C6" w:rsidRPr="00FF430B">
        <w:rPr>
          <w:lang w:val="ro-MD"/>
        </w:rPr>
        <w:t xml:space="preserve">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proofErr w:type="spellStart"/>
      <w:r w:rsidRPr="00FF430B">
        <w:rPr>
          <w:lang w:val="ro-MD"/>
        </w:rPr>
        <w:t>îmbrăcăminți</w:t>
      </w:r>
      <w:proofErr w:type="spellEnd"/>
      <w:r w:rsidRPr="00FF430B">
        <w:rPr>
          <w:lang w:val="ro-MD"/>
        </w:rPr>
        <w:t xml:space="preserve">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 xml:space="preserve">entru a se califica conform </w:t>
      </w:r>
      <w:proofErr w:type="spellStart"/>
      <w:r w:rsidR="007167E4" w:rsidRPr="00FF430B">
        <w:rPr>
          <w:lang w:val="ro-MD"/>
        </w:rPr>
        <w:t>cerinţelor</w:t>
      </w:r>
      <w:proofErr w:type="spellEnd"/>
      <w:r w:rsidR="007167E4" w:rsidRPr="00FF430B">
        <w:rPr>
          <w:lang w:val="ro-MD"/>
        </w:rPr>
        <w:t xml:space="preserve">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w:t>
      </w:r>
      <w:proofErr w:type="spellStart"/>
      <w:r w:rsidR="007167E4" w:rsidRPr="00FF430B">
        <w:rPr>
          <w:lang w:val="ro-MD"/>
        </w:rPr>
        <w:t>puţin</w:t>
      </w:r>
      <w:proofErr w:type="spellEnd"/>
      <w:r w:rsidR="007167E4" w:rsidRPr="00FF430B">
        <w:rPr>
          <w:lang w:val="ro-MD"/>
        </w:rPr>
        <w:t xml:space="preserve">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 xml:space="preserve">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a ofertantului/candidatului poate fi </w:t>
      </w:r>
      <w:proofErr w:type="spellStart"/>
      <w:r w:rsidR="00D43956" w:rsidRPr="00FF430B">
        <w:rPr>
          <w:lang w:val="ro-MD"/>
        </w:rPr>
        <w:t>susţinută</w:t>
      </w:r>
      <w:proofErr w:type="spellEnd"/>
      <w:r w:rsidR="00D43956" w:rsidRPr="00FF430B">
        <w:rPr>
          <w:lang w:val="ro-MD"/>
        </w:rPr>
        <w:t xml:space="preserve">, pentru îndeplinirea unui contract, </w:t>
      </w:r>
      <w:proofErr w:type="spellStart"/>
      <w:r w:rsidR="00D43956" w:rsidRPr="00FF430B">
        <w:rPr>
          <w:lang w:val="ro-MD"/>
        </w:rPr>
        <w:t>şi</w:t>
      </w:r>
      <w:proofErr w:type="spellEnd"/>
      <w:r w:rsidR="00D43956" w:rsidRPr="00FF430B">
        <w:rPr>
          <w:lang w:val="ro-MD"/>
        </w:rPr>
        <w:t xml:space="preserve"> de o altă persoană, indiferent de natura </w:t>
      </w:r>
      <w:proofErr w:type="spellStart"/>
      <w:r w:rsidR="00D43956" w:rsidRPr="00FF430B">
        <w:rPr>
          <w:lang w:val="ro-MD"/>
        </w:rPr>
        <w:t>relaţiilor</w:t>
      </w:r>
      <w:proofErr w:type="spellEnd"/>
      <w:r w:rsidR="00D43956" w:rsidRPr="00FF430B">
        <w:rPr>
          <w:lang w:val="ro-MD"/>
        </w:rPr>
        <w:t xml:space="preserve"> juridice existente între ofertant/candidat </w:t>
      </w:r>
      <w:proofErr w:type="spellStart"/>
      <w:r w:rsidR="00D43956" w:rsidRPr="00FF430B">
        <w:rPr>
          <w:lang w:val="ro-MD"/>
        </w:rPr>
        <w:t>şi</w:t>
      </w:r>
      <w:proofErr w:type="spellEnd"/>
      <w:r w:rsidR="00D43956" w:rsidRPr="00FF430B">
        <w:rPr>
          <w:lang w:val="ro-MD"/>
        </w:rPr>
        <w:t xml:space="preserve">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w:t>
      </w:r>
      <w:proofErr w:type="spellStart"/>
      <w:r w:rsidR="00D43956" w:rsidRPr="00FF430B">
        <w:rPr>
          <w:lang w:val="ro-MD"/>
        </w:rPr>
        <w:t>îşi</w:t>
      </w:r>
      <w:proofErr w:type="spellEnd"/>
      <w:r w:rsidR="00D43956" w:rsidRPr="00FF430B">
        <w:rPr>
          <w:lang w:val="ro-MD"/>
        </w:rPr>
        <w:t xml:space="preserve"> demonstrează capacitatea economică </w:t>
      </w:r>
      <w:proofErr w:type="spellStart"/>
      <w:r w:rsidR="00D43956" w:rsidRPr="00FF430B">
        <w:rPr>
          <w:lang w:val="ro-MD"/>
        </w:rPr>
        <w:t>şi</w:t>
      </w:r>
      <w:proofErr w:type="spellEnd"/>
      <w:r w:rsidR="00D43956" w:rsidRPr="00FF430B">
        <w:rPr>
          <w:lang w:val="ro-MD"/>
        </w:rPr>
        <w:t xml:space="preserve"> financiară cât și capacitatea tehnică </w:t>
      </w:r>
      <w:proofErr w:type="spellStart"/>
      <w:r w:rsidR="00D43956" w:rsidRPr="00FF430B">
        <w:rPr>
          <w:lang w:val="ro-MD"/>
        </w:rPr>
        <w:t>şi</w:t>
      </w:r>
      <w:proofErr w:type="spellEnd"/>
      <w:r w:rsidR="00D43956" w:rsidRPr="00FF430B">
        <w:rPr>
          <w:lang w:val="ro-MD"/>
        </w:rPr>
        <w:t xml:space="preserve">/sau profesională </w:t>
      </w:r>
      <w:proofErr w:type="spellStart"/>
      <w:r w:rsidR="00D43956" w:rsidRPr="00FF430B">
        <w:rPr>
          <w:lang w:val="ro-MD"/>
        </w:rPr>
        <w:t>invocînd</w:t>
      </w:r>
      <w:proofErr w:type="spellEnd"/>
      <w:r w:rsidR="00D43956" w:rsidRPr="00FF430B">
        <w:rPr>
          <w:lang w:val="ro-MD"/>
        </w:rPr>
        <w:t xml:space="preserve"> </w:t>
      </w:r>
      <w:proofErr w:type="spellStart"/>
      <w:r w:rsidR="00D43956" w:rsidRPr="00FF430B">
        <w:rPr>
          <w:lang w:val="ro-MD"/>
        </w:rPr>
        <w:t>şi</w:t>
      </w:r>
      <w:proofErr w:type="spellEnd"/>
      <w:r w:rsidR="00D43956" w:rsidRPr="00FF430B">
        <w:rPr>
          <w:lang w:val="ro-MD"/>
        </w:rPr>
        <w:t xml:space="preserve"> </w:t>
      </w:r>
      <w:proofErr w:type="spellStart"/>
      <w:r w:rsidR="00D43956" w:rsidRPr="00FF430B">
        <w:rPr>
          <w:lang w:val="ro-MD"/>
        </w:rPr>
        <w:t>susţinerea</w:t>
      </w:r>
      <w:proofErr w:type="spellEnd"/>
      <w:r w:rsidR="00D43956" w:rsidRPr="00FF430B">
        <w:rPr>
          <w:lang w:val="ro-MD"/>
        </w:rPr>
        <w:t xml:space="preserve">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w:t>
      </w:r>
      <w:proofErr w:type="spellStart"/>
      <w:r w:rsidR="00D43956" w:rsidRPr="00FF430B">
        <w:rPr>
          <w:lang w:val="ro-MD"/>
        </w:rPr>
        <w:t>obligaţia</w:t>
      </w:r>
      <w:proofErr w:type="spellEnd"/>
      <w:r w:rsidR="00D43956" w:rsidRPr="00FF430B">
        <w:rPr>
          <w:lang w:val="ro-MD"/>
        </w:rPr>
        <w:t xml:space="preserve"> de a dovedi </w:t>
      </w:r>
      <w:proofErr w:type="spellStart"/>
      <w:r w:rsidR="00D43956" w:rsidRPr="00FF430B">
        <w:rPr>
          <w:lang w:val="ro-MD"/>
        </w:rPr>
        <w:t>susţinerea</w:t>
      </w:r>
      <w:proofErr w:type="spellEnd"/>
      <w:r w:rsidR="00D43956" w:rsidRPr="00FF430B">
        <w:rPr>
          <w:lang w:val="ro-MD"/>
        </w:rPr>
        <w:t xml:space="preserve">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w:t>
      </w:r>
      <w:proofErr w:type="spellStart"/>
      <w:r w:rsidR="00D43956" w:rsidRPr="00FF430B">
        <w:rPr>
          <w:lang w:val="ro-MD"/>
        </w:rPr>
        <w:t>dispoziţia</w:t>
      </w:r>
      <w:proofErr w:type="spellEnd"/>
      <w:r w:rsidR="00D43956" w:rsidRPr="00FF430B">
        <w:rPr>
          <w:lang w:val="ro-MD"/>
        </w:rPr>
        <w:t xml:space="preserve">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care asigură </w:t>
      </w:r>
      <w:proofErr w:type="spellStart"/>
      <w:r w:rsidR="00D43956" w:rsidRPr="00FF430B">
        <w:rPr>
          <w:lang w:val="ro-MD"/>
        </w:rPr>
        <w:t>susţinerea</w:t>
      </w:r>
      <w:proofErr w:type="spellEnd"/>
      <w:r w:rsidR="00D43956" w:rsidRPr="00FF430B">
        <w:rPr>
          <w:lang w:val="ro-MD"/>
        </w:rPr>
        <w:t xml:space="preserve">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w:t>
      </w:r>
      <w:proofErr w:type="spellStart"/>
      <w:r w:rsidR="00D43956" w:rsidRPr="00FF430B">
        <w:rPr>
          <w:lang w:val="ro-MD"/>
        </w:rPr>
        <w:t>situaţiile</w:t>
      </w:r>
      <w:proofErr w:type="spellEnd"/>
      <w:r w:rsidR="00D43956" w:rsidRPr="00FF430B">
        <w:rPr>
          <w:lang w:val="ro-MD"/>
        </w:rPr>
        <w:t xml:space="preserv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proofErr w:type="spellStart"/>
      <w:r w:rsidRPr="00FF430B">
        <w:rPr>
          <w:rFonts w:ascii="Times New Roman" w:eastAsia="Times New Roman" w:hAnsi="Times New Roman" w:cs="Times New Roman"/>
          <w:bCs w:val="0"/>
          <w:color w:val="auto"/>
          <w:lang w:val="ro-MD"/>
        </w:rPr>
        <w:t>Secţiunea</w:t>
      </w:r>
      <w:proofErr w:type="spellEnd"/>
      <w:r w:rsidRPr="00FF430B">
        <w:rPr>
          <w:rFonts w:ascii="Times New Roman" w:eastAsia="Times New Roman" w:hAnsi="Times New Roman" w:cs="Times New Roman"/>
          <w:bCs w:val="0"/>
          <w:color w:val="auto"/>
          <w:lang w:val="ro-MD"/>
        </w:rPr>
        <w:t xml:space="preserve">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w:t>
      </w:r>
      <w:proofErr w:type="spellStart"/>
      <w:r w:rsidR="004344C6" w:rsidRPr="00FF430B">
        <w:rPr>
          <w:lang w:val="ro-MD"/>
        </w:rPr>
        <w:t>menţionate</w:t>
      </w:r>
      <w:proofErr w:type="spellEnd"/>
      <w:r w:rsidR="004344C6" w:rsidRPr="00FF430B">
        <w:rPr>
          <w:lang w:val="ro-MD"/>
        </w:rPr>
        <w:t xml:space="preserv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xml:space="preserve">, </w:t>
      </w:r>
      <w:proofErr w:type="spellStart"/>
      <w:r w:rsidR="004344C6" w:rsidRPr="00FF430B">
        <w:rPr>
          <w:lang w:val="ro-MD"/>
        </w:rPr>
        <w:t>spaţiile</w:t>
      </w:r>
      <w:proofErr w:type="spellEnd"/>
      <w:r w:rsidR="004344C6" w:rsidRPr="00FF430B">
        <w:rPr>
          <w:lang w:val="ro-MD"/>
        </w:rPr>
        <w:t xml:space="preserve"> goale fiind compl</w:t>
      </w:r>
      <w:r w:rsidR="007E229F" w:rsidRPr="00FF430B">
        <w:rPr>
          <w:lang w:val="ro-MD"/>
        </w:rPr>
        <w:t xml:space="preserve">etate cu </w:t>
      </w:r>
      <w:proofErr w:type="spellStart"/>
      <w:r w:rsidR="007E229F" w:rsidRPr="00FF430B">
        <w:rPr>
          <w:lang w:val="ro-MD"/>
        </w:rPr>
        <w:t>informaţia</w:t>
      </w:r>
      <w:proofErr w:type="spellEnd"/>
      <w:r w:rsidR="007E229F" w:rsidRPr="00FF430B">
        <w:rPr>
          <w:lang w:val="ro-MD"/>
        </w:rPr>
        <w:t xml:space="preserve">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 xml:space="preserve">tehnică, astfel încât aceasta să respecte în totalitate </w:t>
      </w:r>
      <w:proofErr w:type="spellStart"/>
      <w:r w:rsidRPr="00FF430B">
        <w:rPr>
          <w:lang w:val="ro-MD"/>
        </w:rPr>
        <w:t>cerinţele</w:t>
      </w:r>
      <w:proofErr w:type="spellEnd"/>
      <w:r w:rsidRPr="00FF430B">
        <w:rPr>
          <w:lang w:val="ro-MD"/>
        </w:rPr>
        <w:t xml:space="preserve"> de calificare, precum </w:t>
      </w:r>
      <w:proofErr w:type="spellStart"/>
      <w:r w:rsidRPr="00FF430B">
        <w:rPr>
          <w:lang w:val="ro-MD"/>
        </w:rPr>
        <w:t>şi</w:t>
      </w:r>
      <w:proofErr w:type="spellEnd"/>
      <w:r w:rsidRPr="00FF430B">
        <w:rPr>
          <w:lang w:val="ro-MD"/>
        </w:rPr>
        <w:t xml:space="preserve"> </w:t>
      </w:r>
      <w:proofErr w:type="spellStart"/>
      <w:r w:rsidRPr="00FF430B">
        <w:rPr>
          <w:lang w:val="ro-MD"/>
        </w:rPr>
        <w:t>cerinţele</w:t>
      </w:r>
      <w:proofErr w:type="spellEnd"/>
      <w:r w:rsidRPr="00FF430B">
        <w:rPr>
          <w:lang w:val="ro-MD"/>
        </w:rPr>
        <w:t xml:space="preserv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 xml:space="preserve">financiară, astfel încât aceasta să furnizeze toate </w:t>
      </w:r>
      <w:proofErr w:type="spellStart"/>
      <w:r w:rsidRPr="00FF430B">
        <w:rPr>
          <w:lang w:val="ro-MD"/>
        </w:rPr>
        <w:t>informaţiile</w:t>
      </w:r>
      <w:proofErr w:type="spellEnd"/>
      <w:r w:rsidRPr="00FF430B">
        <w:rPr>
          <w:lang w:val="ro-MD"/>
        </w:rPr>
        <w:t xml:space="preserve"> solicitate cu privire la </w:t>
      </w:r>
      <w:proofErr w:type="spellStart"/>
      <w:r w:rsidRPr="00FF430B">
        <w:rPr>
          <w:lang w:val="ro-MD"/>
        </w:rPr>
        <w:t>preţuri</w:t>
      </w:r>
      <w:proofErr w:type="spellEnd"/>
      <w:r w:rsidRPr="00FF430B">
        <w:rPr>
          <w:lang w:val="ro-MD"/>
        </w:rPr>
        <w:t xml:space="preserve">, tarife, precum </w:t>
      </w:r>
      <w:proofErr w:type="spellStart"/>
      <w:r w:rsidRPr="00FF430B">
        <w:rPr>
          <w:lang w:val="ro-MD"/>
        </w:rPr>
        <w:t>şi</w:t>
      </w:r>
      <w:proofErr w:type="spellEnd"/>
      <w:r w:rsidRPr="00FF430B">
        <w:rPr>
          <w:lang w:val="ro-MD"/>
        </w:rPr>
        <w:t xml:space="preserve"> la alte </w:t>
      </w:r>
      <w:proofErr w:type="spellStart"/>
      <w:r w:rsidRPr="00FF430B">
        <w:rPr>
          <w:lang w:val="ro-MD"/>
        </w:rPr>
        <w:t>condiţii</w:t>
      </w:r>
      <w:proofErr w:type="spellEnd"/>
      <w:r w:rsidRPr="00FF430B">
        <w:rPr>
          <w:lang w:val="ro-MD"/>
        </w:rPr>
        <w:t xml:space="preserve"> financiare </w:t>
      </w:r>
      <w:proofErr w:type="spellStart"/>
      <w:r w:rsidRPr="00FF430B">
        <w:rPr>
          <w:lang w:val="ro-MD"/>
        </w:rPr>
        <w:t>şi</w:t>
      </w:r>
      <w:proofErr w:type="spellEnd"/>
      <w:r w:rsidRPr="00FF430B">
        <w:rPr>
          <w:lang w:val="ro-MD"/>
        </w:rPr>
        <w:t xml:space="preserve"> comerciale legate de obiectul contractului de </w:t>
      </w:r>
      <w:proofErr w:type="spellStart"/>
      <w:r w:rsidRPr="00FF430B">
        <w:rPr>
          <w:lang w:val="ro-MD"/>
        </w:rPr>
        <w:t>achiziţie</w:t>
      </w:r>
      <w:proofErr w:type="spellEnd"/>
      <w:r w:rsidRPr="00FF430B">
        <w:rPr>
          <w:lang w:val="ro-MD"/>
        </w:rPr>
        <w:t xml:space="preserv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 xml:space="preserve">(7) </w:t>
      </w:r>
      <w:proofErr w:type="spellStart"/>
      <w:r w:rsidR="004344C6" w:rsidRPr="00FF430B">
        <w:rPr>
          <w:color w:val="000000" w:themeColor="text1"/>
          <w:lang w:val="ro-MD"/>
        </w:rPr>
        <w:t>şi</w:t>
      </w:r>
      <w:proofErr w:type="spellEnd"/>
      <w:r w:rsidR="004344C6" w:rsidRPr="00FF430B">
        <w:rPr>
          <w:color w:val="000000" w:themeColor="text1"/>
          <w:lang w:val="ro-MD"/>
        </w:rPr>
        <w:t xml:space="preserve">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w:t>
      </w:r>
      <w:proofErr w:type="spellStart"/>
      <w:r w:rsidR="005805E6" w:rsidRPr="00FF430B">
        <w:rPr>
          <w:lang w:val="ro-MD"/>
        </w:rPr>
        <w:t>valabilităţii</w:t>
      </w:r>
      <w:proofErr w:type="spellEnd"/>
      <w:r w:rsidR="005805E6" w:rsidRPr="00FF430B">
        <w:rPr>
          <w:lang w:val="ro-MD"/>
        </w:rPr>
        <w:t xml:space="preserve">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 xml:space="preserve">Ofertele care </w:t>
      </w:r>
      <w:proofErr w:type="spellStart"/>
      <w:r w:rsidR="007252D3" w:rsidRPr="00FF430B">
        <w:rPr>
          <w:lang w:val="ro-MD"/>
        </w:rPr>
        <w:t>conţin</w:t>
      </w:r>
      <w:proofErr w:type="spellEnd"/>
      <w:r w:rsidR="007252D3" w:rsidRPr="00FF430B">
        <w:rPr>
          <w:lang w:val="ro-MD"/>
        </w:rPr>
        <w:t xml:space="preserve"> o perioadă de </w:t>
      </w:r>
      <w:proofErr w:type="spellStart"/>
      <w:r w:rsidR="007252D3" w:rsidRPr="00FF430B">
        <w:rPr>
          <w:lang w:val="ro-MD"/>
        </w:rPr>
        <w:t>garanţie</w:t>
      </w:r>
      <w:proofErr w:type="spellEnd"/>
      <w:r w:rsidR="007252D3" w:rsidRPr="00FF430B">
        <w:rPr>
          <w:lang w:val="ro-MD"/>
        </w:rPr>
        <w:t xml:space="preserv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 xml:space="preserve">Autoritatea contractantă </w:t>
      </w:r>
      <w:proofErr w:type="spellStart"/>
      <w:r w:rsidR="004344C6" w:rsidRPr="00FF430B">
        <w:rPr>
          <w:lang w:val="ro-MD"/>
        </w:rPr>
        <w:t>stabileşte</w:t>
      </w:r>
      <w:proofErr w:type="spellEnd"/>
      <w:r w:rsidR="004344C6" w:rsidRPr="00FF430B">
        <w:rPr>
          <w:lang w:val="ro-MD"/>
        </w:rPr>
        <w:t xml:space="preserv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w:t>
      </w:r>
      <w:proofErr w:type="spellStart"/>
      <w:r w:rsidR="004344C6" w:rsidRPr="00FF430B">
        <w:rPr>
          <w:lang w:val="ro-MD"/>
        </w:rPr>
        <w:t>reieşind</w:t>
      </w:r>
      <w:proofErr w:type="spellEnd"/>
      <w:r w:rsidR="004344C6" w:rsidRPr="00FF430B">
        <w:rPr>
          <w:lang w:val="ro-MD"/>
        </w:rPr>
        <w:t xml:space="preserve"> din procesul de executare, în conformitate cu normativele în </w:t>
      </w:r>
      <w:proofErr w:type="spellStart"/>
      <w:r w:rsidR="004344C6" w:rsidRPr="00FF430B">
        <w:rPr>
          <w:lang w:val="ro-MD"/>
        </w:rPr>
        <w:t>construcţii</w:t>
      </w:r>
      <w:proofErr w:type="spellEnd"/>
      <w:r w:rsidR="004344C6" w:rsidRPr="00FF430B">
        <w:rPr>
          <w:lang w:val="ro-MD"/>
        </w:rPr>
        <w:t>.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proofErr w:type="spellStart"/>
      <w:r w:rsidR="004344C6" w:rsidRPr="00FF430B">
        <w:rPr>
          <w:lang w:val="ro-MD"/>
        </w:rPr>
        <w:t>Preţurile</w:t>
      </w:r>
      <w:proofErr w:type="spellEnd"/>
      <w:r w:rsidR="004344C6" w:rsidRPr="00FF430B">
        <w:rPr>
          <w:lang w:val="ro-MD"/>
        </w:rPr>
        <w:t xml:space="preserv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w:t>
      </w:r>
      <w:proofErr w:type="spellStart"/>
      <w:r w:rsidR="004344C6" w:rsidRPr="00FF430B">
        <w:rPr>
          <w:lang w:val="ro-MD"/>
        </w:rPr>
        <w:t>moldoveneşti</w:t>
      </w:r>
      <w:proofErr w:type="spellEnd"/>
      <w:r w:rsidR="004344C6" w:rsidRPr="00FF430B">
        <w:rPr>
          <w:lang w:val="ro-MD"/>
        </w:rPr>
        <w:t>,</w:t>
      </w:r>
      <w:r w:rsidR="00E2154F" w:rsidRPr="00FF430B">
        <w:rPr>
          <w:lang w:val="ro-MD"/>
        </w:rPr>
        <w:t xml:space="preserve"> </w:t>
      </w:r>
      <w:r w:rsidR="00EB65F6" w:rsidRPr="00FF430B">
        <w:rPr>
          <w:lang w:val="ro-MD"/>
        </w:rPr>
        <w:t>cu două cifre după virgulă,</w:t>
      </w:r>
      <w:r w:rsidR="004344C6" w:rsidRPr="00FF430B">
        <w:rPr>
          <w:lang w:val="ro-MD"/>
        </w:rPr>
        <w:t xml:space="preserve"> cu </w:t>
      </w:r>
      <w:proofErr w:type="spellStart"/>
      <w:r w:rsidR="004344C6" w:rsidRPr="00FF430B">
        <w:rPr>
          <w:lang w:val="ro-MD"/>
        </w:rPr>
        <w:t>excepţia</w:t>
      </w:r>
      <w:proofErr w:type="spellEnd"/>
      <w:r w:rsidR="004344C6" w:rsidRPr="00FF430B">
        <w:rPr>
          <w:lang w:val="ro-MD"/>
        </w:rPr>
        <w:t xml:space="preserve">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proofErr w:type="spellStart"/>
      <w:r w:rsidRPr="00FF430B">
        <w:rPr>
          <w:b/>
          <w:sz w:val="26"/>
          <w:szCs w:val="26"/>
          <w:lang w:val="ro-MD"/>
        </w:rPr>
        <w:t>Secţiunea</w:t>
      </w:r>
      <w:proofErr w:type="spellEnd"/>
      <w:r w:rsidRPr="00FF430B">
        <w:rPr>
          <w:b/>
          <w:sz w:val="26"/>
          <w:szCs w:val="26"/>
          <w:lang w:val="ro-MD"/>
        </w:rPr>
        <w:t xml:space="preserve">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w:t>
      </w:r>
      <w:proofErr w:type="spellStart"/>
      <w:r w:rsidR="00EC6723" w:rsidRPr="00FF430B">
        <w:rPr>
          <w:lang w:val="ro-MD"/>
        </w:rPr>
        <w:t>şi</w:t>
      </w:r>
      <w:proofErr w:type="spellEnd"/>
      <w:r w:rsidR="00EC6723" w:rsidRPr="00FF430B">
        <w:rPr>
          <w:lang w:val="ro-MD"/>
        </w:rPr>
        <w:t xml:space="preserve">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00E2154F" w:rsidRPr="00FF430B">
        <w:rPr>
          <w:lang w:val="ro-MD"/>
        </w:rPr>
        <w:t>cerinţelor</w:t>
      </w:r>
      <w:proofErr w:type="spellEnd"/>
      <w:r w:rsidR="00E2154F" w:rsidRPr="00FF430B">
        <w:rPr>
          <w:lang w:val="ro-MD"/>
        </w:rPr>
        <w:t xml:space="preserve">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 xml:space="preserve">(7) </w:t>
      </w:r>
      <w:proofErr w:type="spellStart"/>
      <w:r w:rsidR="004344C6" w:rsidRPr="00FF430B">
        <w:rPr>
          <w:lang w:val="ro-MD"/>
        </w:rPr>
        <w:t>şi</w:t>
      </w:r>
      <w:proofErr w:type="spellEnd"/>
      <w:r w:rsidR="004344C6" w:rsidRPr="00FF430B">
        <w:rPr>
          <w:lang w:val="ro-MD"/>
        </w:rPr>
        <w:t xml:space="preserve">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semnăturii electronice, </w:t>
      </w:r>
      <w:proofErr w:type="spellStart"/>
      <w:r w:rsidR="006C2551" w:rsidRPr="00FF430B">
        <w:rPr>
          <w:lang w:val="ro-MD"/>
        </w:rPr>
        <w:t>utilizînd</w:t>
      </w:r>
      <w:proofErr w:type="spellEnd"/>
      <w:r w:rsidR="006C2551" w:rsidRPr="00FF430B">
        <w:rPr>
          <w:lang w:val="ro-MD"/>
        </w:rPr>
        <w:t xml:space="preserve">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w:t>
      </w:r>
      <w:proofErr w:type="spellStart"/>
      <w:r w:rsidR="00154B34" w:rsidRPr="00FF430B">
        <w:rPr>
          <w:lang w:val="ro-MD"/>
        </w:rPr>
        <w:t>îşi</w:t>
      </w:r>
      <w:proofErr w:type="spellEnd"/>
      <w:r w:rsidR="00154B34" w:rsidRPr="00FF430B">
        <w:rPr>
          <w:lang w:val="ro-MD"/>
        </w:rPr>
        <w:t xml:space="preserve"> asumă </w:t>
      </w:r>
      <w:proofErr w:type="spellStart"/>
      <w:r w:rsidR="00154B34" w:rsidRPr="00FF430B">
        <w:rPr>
          <w:lang w:val="ro-MD"/>
        </w:rPr>
        <w:t>obligaţia</w:t>
      </w:r>
      <w:proofErr w:type="spellEnd"/>
      <w:r w:rsidR="00154B34" w:rsidRPr="00FF430B">
        <w:rPr>
          <w:lang w:val="ro-MD"/>
        </w:rPr>
        <w:t xml:space="preserve"> pentru oferta comună </w:t>
      </w:r>
      <w:proofErr w:type="spellStart"/>
      <w:r w:rsidR="00154B34" w:rsidRPr="00FF430B">
        <w:rPr>
          <w:lang w:val="ro-MD"/>
        </w:rPr>
        <w:t>şi</w:t>
      </w:r>
      <w:proofErr w:type="spellEnd"/>
      <w:r w:rsidR="00154B34" w:rsidRPr="00FF430B">
        <w:rPr>
          <w:lang w:val="ro-MD"/>
        </w:rPr>
        <w:t xml:space="preserve"> răspunde pentru orice </w:t>
      </w:r>
      <w:proofErr w:type="spellStart"/>
      <w:r w:rsidR="00154B34" w:rsidRPr="00FF430B">
        <w:rPr>
          <w:lang w:val="ro-MD"/>
        </w:rPr>
        <w:t>consecinţe</w:t>
      </w:r>
      <w:proofErr w:type="spellEnd"/>
      <w:r w:rsidR="00154B34" w:rsidRPr="00FF430B">
        <w:rPr>
          <w:lang w:val="ro-MD"/>
        </w:rPr>
        <w:t xml:space="preserve"> ale viitorului contract de </w:t>
      </w:r>
      <w:proofErr w:type="spellStart"/>
      <w:r w:rsidR="00154B34" w:rsidRPr="00FF430B">
        <w:rPr>
          <w:lang w:val="ro-MD"/>
        </w:rPr>
        <w:t>achiziţie</w:t>
      </w:r>
      <w:proofErr w:type="spellEnd"/>
      <w:r w:rsidR="00154B34" w:rsidRPr="00FF430B">
        <w:rPr>
          <w:lang w:val="ro-MD"/>
        </w:rPr>
        <w:t xml:space="preserve"> publică. </w:t>
      </w:r>
      <w:proofErr w:type="spellStart"/>
      <w:r w:rsidR="00154B34" w:rsidRPr="00FF430B">
        <w:rPr>
          <w:lang w:val="ro-MD"/>
        </w:rPr>
        <w:t>Informaţia</w:t>
      </w:r>
      <w:proofErr w:type="spellEnd"/>
      <w:r w:rsidR="00154B34" w:rsidRPr="00FF430B">
        <w:rPr>
          <w:lang w:val="ro-MD"/>
        </w:rPr>
        <w:t xml:space="preserve"> privin</w:t>
      </w:r>
      <w:r w:rsidR="0097083F" w:rsidRPr="00FF430B">
        <w:rPr>
          <w:lang w:val="ro-MD"/>
        </w:rPr>
        <w:t xml:space="preserve">d asocierea se prezintă </w:t>
      </w:r>
      <w:proofErr w:type="spellStart"/>
      <w:r w:rsidR="0097083F" w:rsidRPr="00FF430B">
        <w:rPr>
          <w:lang w:val="ro-MD"/>
        </w:rPr>
        <w:t>completî</w:t>
      </w:r>
      <w:r w:rsidR="00154B34" w:rsidRPr="00FF430B">
        <w:rPr>
          <w:lang w:val="ro-MD"/>
        </w:rPr>
        <w:t>nd</w:t>
      </w:r>
      <w:proofErr w:type="spellEnd"/>
      <w:r w:rsidR="00154B34" w:rsidRPr="00FF430B">
        <w:rPr>
          <w:lang w:val="ro-MD"/>
        </w:rPr>
        <w:t xml:space="preserve">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w:t>
      </w:r>
      <w:proofErr w:type="spellStart"/>
      <w:r w:rsidR="00F75F0C" w:rsidRPr="00FF430B">
        <w:rPr>
          <w:lang w:val="ro-MD"/>
        </w:rPr>
        <w:t>Ofertanţii</w:t>
      </w:r>
      <w:proofErr w:type="spellEnd"/>
      <w:r w:rsidR="00F75F0C" w:rsidRPr="00FF430B">
        <w:rPr>
          <w:lang w:val="ro-MD"/>
        </w:rPr>
        <w:t xml:space="preserve"> </w:t>
      </w:r>
      <w:proofErr w:type="spellStart"/>
      <w:r w:rsidR="00F75F0C" w:rsidRPr="00FF430B">
        <w:rPr>
          <w:lang w:val="ro-MD"/>
        </w:rPr>
        <w:t>asociaţi</w:t>
      </w:r>
      <w:proofErr w:type="spellEnd"/>
      <w:r w:rsidR="00F75F0C" w:rsidRPr="00FF430B">
        <w:rPr>
          <w:lang w:val="ro-MD"/>
        </w:rPr>
        <w:t xml:space="preserve"> nu au dreptul de a depune alte oferte, în mod individual, pe lângă oferta comună.</w:t>
      </w:r>
      <w:r w:rsidR="00104432" w:rsidRPr="00FF430B">
        <w:rPr>
          <w:lang w:val="ro-MD"/>
        </w:rPr>
        <w:t xml:space="preserve"> Ofertele alternative vor fi depuse numai dacă autoritatea contractantă a precizat explicit în </w:t>
      </w:r>
      <w:proofErr w:type="spellStart"/>
      <w:r w:rsidR="00104432" w:rsidRPr="00FF430B">
        <w:rPr>
          <w:lang w:val="ro-MD"/>
        </w:rPr>
        <w:t>anunţul</w:t>
      </w:r>
      <w:proofErr w:type="spellEnd"/>
      <w:r w:rsidR="00104432" w:rsidRPr="00FF430B">
        <w:rPr>
          <w:lang w:val="ro-MD"/>
        </w:rPr>
        <w:t xml:space="preserve">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 xml:space="preserve">Persoanele juridice nominalizate ca </w:t>
      </w:r>
      <w:proofErr w:type="spellStart"/>
      <w:r w:rsidR="00F75F0C" w:rsidRPr="00FF430B">
        <w:rPr>
          <w:lang w:val="ro-MD"/>
        </w:rPr>
        <w:t>subcontractanţi</w:t>
      </w:r>
      <w:proofErr w:type="spellEnd"/>
      <w:r w:rsidR="00F75F0C" w:rsidRPr="00FF430B">
        <w:rPr>
          <w:lang w:val="ro-MD"/>
        </w:rPr>
        <w:t xml:space="preserve">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w:t>
      </w:r>
      <w:proofErr w:type="spellStart"/>
      <w:r w:rsidR="00F75F0C" w:rsidRPr="00FF430B">
        <w:rPr>
          <w:lang w:val="ro-MD"/>
        </w:rPr>
        <w:t>garanţiei</w:t>
      </w:r>
      <w:proofErr w:type="spellEnd"/>
      <w:r w:rsidR="00F75F0C" w:rsidRPr="00FF430B">
        <w:rPr>
          <w:lang w:val="ro-MD"/>
        </w:rPr>
        <w:t xml:space="preserve">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F430B">
        <w:rPr>
          <w:rFonts w:eastAsiaTheme="majorEastAsia"/>
          <w:b/>
          <w:bCs/>
          <w:lang w:val="ro-MD"/>
        </w:rPr>
        <w:t>Secţiunea</w:t>
      </w:r>
      <w:proofErr w:type="spellEnd"/>
      <w:r w:rsidRPr="00FF430B">
        <w:rPr>
          <w:rFonts w:eastAsiaTheme="majorEastAsia"/>
          <w:b/>
          <w:bCs/>
          <w:lang w:val="ro-MD"/>
        </w:rPr>
        <w:t xml:space="preserve">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proofErr w:type="spellStart"/>
      <w:r w:rsidR="00104432" w:rsidRPr="00FF430B">
        <w:rPr>
          <w:lang w:val="ro-MD"/>
        </w:rPr>
        <w:t>confidenţialității</w:t>
      </w:r>
      <w:proofErr w:type="spellEnd"/>
      <w:r w:rsidR="00E577E4" w:rsidRPr="00FF430B">
        <w:rPr>
          <w:lang w:val="ro-MD"/>
        </w:rPr>
        <w:t xml:space="preserve"> </w:t>
      </w:r>
      <w:r w:rsidR="00F75F0C" w:rsidRPr="00FF430B">
        <w:rPr>
          <w:lang w:val="ro-MD"/>
        </w:rPr>
        <w:t xml:space="preserve">asupra </w:t>
      </w:r>
      <w:proofErr w:type="spellStart"/>
      <w:r w:rsidR="00F75F0C" w:rsidRPr="00FF430B">
        <w:rPr>
          <w:lang w:val="ro-MD"/>
        </w:rPr>
        <w:t>conţinutului</w:t>
      </w:r>
      <w:proofErr w:type="spellEnd"/>
      <w:r w:rsidR="00F75F0C" w:rsidRPr="00FF430B">
        <w:rPr>
          <w:lang w:val="ro-MD"/>
        </w:rPr>
        <w:t xml:space="preserve"> ofertei, precum </w:t>
      </w:r>
      <w:proofErr w:type="spellStart"/>
      <w:r w:rsidR="00F75F0C" w:rsidRPr="00FF430B">
        <w:rPr>
          <w:lang w:val="ro-MD"/>
        </w:rPr>
        <w:t>şi</w:t>
      </w:r>
      <w:proofErr w:type="spellEnd"/>
      <w:r w:rsidR="00F75F0C" w:rsidRPr="00FF430B">
        <w:rPr>
          <w:lang w:val="ro-MD"/>
        </w:rPr>
        <w:t xml:space="preserve"> asupra oricărei </w:t>
      </w:r>
      <w:proofErr w:type="spellStart"/>
      <w:r w:rsidR="00F75F0C" w:rsidRPr="00FF430B">
        <w:rPr>
          <w:lang w:val="ro-MD"/>
        </w:rPr>
        <w:t>informaţii</w:t>
      </w:r>
      <w:proofErr w:type="spellEnd"/>
      <w:r w:rsidR="00F75F0C" w:rsidRPr="00FF430B">
        <w:rPr>
          <w:lang w:val="ro-MD"/>
        </w:rPr>
        <w:t xml:space="preserve">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 xml:space="preserve">se referă numai la partea ce conțin datele </w:t>
      </w:r>
      <w:proofErr w:type="spellStart"/>
      <w:r w:rsidR="00104432" w:rsidRPr="00FF430B">
        <w:rPr>
          <w:lang w:val="ro-MD"/>
        </w:rPr>
        <w:t>enumeratate</w:t>
      </w:r>
      <w:proofErr w:type="spellEnd"/>
      <w:r w:rsidR="00104432" w:rsidRPr="00FF430B">
        <w:rPr>
          <w:lang w:val="ro-MD"/>
        </w:rPr>
        <w:t xml:space="preserv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 xml:space="preserve">să asigure și să respecte standardele de asigurare a </w:t>
      </w:r>
      <w:proofErr w:type="spellStart"/>
      <w:r w:rsidR="005E58E6" w:rsidRPr="00FF430B">
        <w:rPr>
          <w:lang w:val="ro-MD"/>
        </w:rPr>
        <w:t>calităţii</w:t>
      </w:r>
      <w:proofErr w:type="spellEnd"/>
      <w:r w:rsidR="005E58E6" w:rsidRPr="00FF430B">
        <w:rPr>
          <w:lang w:val="ro-MD"/>
        </w:rPr>
        <w:t xml:space="preserve"> și standardele de </w:t>
      </w:r>
      <w:proofErr w:type="spellStart"/>
      <w:r w:rsidR="005E58E6" w:rsidRPr="00FF430B">
        <w:rPr>
          <w:lang w:val="ro-MD"/>
        </w:rPr>
        <w:t>protecţie</w:t>
      </w:r>
      <w:proofErr w:type="spellEnd"/>
      <w:r w:rsidR="005E58E6" w:rsidRPr="00FF430B">
        <w:rPr>
          <w:lang w:val="ro-MD"/>
        </w:rPr>
        <w:t xml:space="preserv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proofErr w:type="spellStart"/>
      <w:r w:rsidR="00F75F0C" w:rsidRPr="00FF430B">
        <w:rPr>
          <w:lang w:val="ro-MD"/>
        </w:rPr>
        <w:t>îndeplineşte</w:t>
      </w:r>
      <w:proofErr w:type="spellEnd"/>
      <w:r w:rsidR="00F75F0C" w:rsidRPr="00FF430B">
        <w:rPr>
          <w:lang w:val="ro-MD"/>
        </w:rPr>
        <w:t xml:space="preserve"> în totalitate </w:t>
      </w:r>
      <w:proofErr w:type="spellStart"/>
      <w:r w:rsidR="00F75F0C" w:rsidRPr="00FF430B">
        <w:rPr>
          <w:lang w:val="ro-MD"/>
        </w:rPr>
        <w:t>cerinţele</w:t>
      </w:r>
      <w:proofErr w:type="spellEnd"/>
      <w:r w:rsidR="00F75F0C" w:rsidRPr="00FF430B">
        <w:rPr>
          <w:lang w:val="ro-MD"/>
        </w:rPr>
        <w:t xml:space="preserv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w:t>
      </w:r>
      <w:proofErr w:type="spellStart"/>
      <w:r w:rsidR="00A45123" w:rsidRPr="00FF430B">
        <w:rPr>
          <w:lang w:val="ro-MD"/>
        </w:rPr>
        <w:t>informaţiile</w:t>
      </w:r>
      <w:proofErr w:type="spellEnd"/>
      <w:r w:rsidR="00A45123" w:rsidRPr="00FF430B">
        <w:rPr>
          <w:lang w:val="ro-MD"/>
        </w:rPr>
        <w:t xml:space="preserve"> cuprinse în DUAE,</w:t>
      </w:r>
      <w:r w:rsidR="002B206B" w:rsidRPr="00FF430B">
        <w:rPr>
          <w:lang w:val="ro-MD"/>
        </w:rPr>
        <w:t xml:space="preserve"> </w:t>
      </w:r>
      <w:r w:rsidR="00A45123" w:rsidRPr="00FF430B">
        <w:rPr>
          <w:lang w:val="ro-MD"/>
        </w:rPr>
        <w:t xml:space="preserve">cu </w:t>
      </w:r>
      <w:proofErr w:type="spellStart"/>
      <w:r w:rsidR="00A45123" w:rsidRPr="00FF430B">
        <w:rPr>
          <w:lang w:val="ro-MD"/>
        </w:rPr>
        <w:t>excepţia</w:t>
      </w:r>
      <w:proofErr w:type="spellEnd"/>
      <w:r w:rsidR="00A45123" w:rsidRPr="00FF430B">
        <w:rPr>
          <w:lang w:val="ro-MD"/>
        </w:rPr>
        <w:t xml:space="preserve"> procedurilor </w:t>
      </w:r>
      <w:proofErr w:type="spellStart"/>
      <w:r w:rsidR="00A45123" w:rsidRPr="00FF430B">
        <w:rPr>
          <w:lang w:val="ro-MD"/>
        </w:rPr>
        <w:t>de</w:t>
      </w:r>
      <w:r w:rsidR="00E53234" w:rsidRPr="00FF430B">
        <w:rPr>
          <w:lang w:val="ro-MD"/>
        </w:rPr>
        <w:t>sfăşurate</w:t>
      </w:r>
      <w:proofErr w:type="spellEnd"/>
      <w:r w:rsidR="00E53234" w:rsidRPr="00FF430B">
        <w:rPr>
          <w:lang w:val="ro-MD"/>
        </w:rPr>
        <w:t xml:space="preserve"> în mai multe etape, când documentele justificative su</w:t>
      </w:r>
      <w:r w:rsidR="00A45123" w:rsidRPr="00FF430B">
        <w:rPr>
          <w:lang w:val="ro-MD"/>
        </w:rPr>
        <w:t xml:space="preserve">nt solicitate înainte de transmiterea </w:t>
      </w:r>
      <w:proofErr w:type="spellStart"/>
      <w:r w:rsidR="00A45123" w:rsidRPr="00FF430B">
        <w:rPr>
          <w:lang w:val="ro-MD"/>
        </w:rPr>
        <w:t>invitaţiilor</w:t>
      </w:r>
      <w:proofErr w:type="spellEnd"/>
      <w:r w:rsidR="00A45123" w:rsidRPr="00FF430B">
        <w:rPr>
          <w:lang w:val="ro-MD"/>
        </w:rPr>
        <w:t xml:space="preserve"> pentru etapa a </w:t>
      </w:r>
      <w:r w:rsidR="00E53234" w:rsidRPr="00FF430B">
        <w:rPr>
          <w:lang w:val="ro-MD"/>
        </w:rPr>
        <w:t xml:space="preserve">doua către </w:t>
      </w:r>
      <w:proofErr w:type="spellStart"/>
      <w:r w:rsidR="00E53234" w:rsidRPr="00FF430B">
        <w:rPr>
          <w:lang w:val="ro-MD"/>
        </w:rPr>
        <w:t>candidaţii</w:t>
      </w:r>
      <w:proofErr w:type="spellEnd"/>
      <w:r w:rsidR="00E53234" w:rsidRPr="00FF430B">
        <w:rPr>
          <w:lang w:val="ro-MD"/>
        </w:rPr>
        <w:t xml:space="preserve"> </w:t>
      </w:r>
      <w:proofErr w:type="spellStart"/>
      <w:r w:rsidR="00E53234" w:rsidRPr="00FF430B">
        <w:rPr>
          <w:lang w:val="ro-MD"/>
        </w:rPr>
        <w:t>selectaţi</w:t>
      </w:r>
      <w:proofErr w:type="spellEnd"/>
      <w:r w:rsidR="00E53234" w:rsidRPr="00FF430B">
        <w:rPr>
          <w:lang w:val="ro-MD"/>
        </w:rPr>
        <w:t>.</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w:t>
      </w:r>
      <w:proofErr w:type="spellStart"/>
      <w:r w:rsidR="00F75F0C" w:rsidRPr="00FF430B">
        <w:rPr>
          <w:lang w:val="ro-MD"/>
        </w:rPr>
        <w:t>obligaţia</w:t>
      </w:r>
      <w:proofErr w:type="spellEnd"/>
      <w:r w:rsidR="00F75F0C" w:rsidRPr="00FF430B">
        <w:rPr>
          <w:lang w:val="ro-MD"/>
        </w:rPr>
        <w:t xml:space="preserve"> de a stabili care sunt clarificările necesare pentru evaluarea fiecărei oferte, precum </w:t>
      </w:r>
      <w:proofErr w:type="spellStart"/>
      <w:r w:rsidR="00F75F0C" w:rsidRPr="00FF430B">
        <w:rPr>
          <w:lang w:val="ro-MD"/>
        </w:rPr>
        <w:t>şi</w:t>
      </w:r>
      <w:proofErr w:type="spellEnd"/>
      <w:r w:rsidR="00F75F0C" w:rsidRPr="00FF430B">
        <w:rPr>
          <w:lang w:val="ro-MD"/>
        </w:rPr>
        <w:t xml:space="preserve">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w:t>
      </w:r>
      <w:proofErr w:type="spellStart"/>
      <w:r w:rsidR="00F75F0C" w:rsidRPr="00FF430B">
        <w:rPr>
          <w:lang w:val="ro-MD"/>
        </w:rPr>
        <w:t>cerinţele</w:t>
      </w:r>
      <w:proofErr w:type="spellEnd"/>
      <w:r w:rsidR="00F75F0C" w:rsidRPr="00FF430B">
        <w:rPr>
          <w:lang w:val="ro-MD"/>
        </w:rPr>
        <w:t xml:space="preserve"> prevăzute în </w:t>
      </w:r>
      <w:r w:rsidR="007E3AC8" w:rsidRPr="00FF430B">
        <w:rPr>
          <w:lang w:val="ro-MD"/>
        </w:rPr>
        <w:t>documentația de atribuire</w:t>
      </w:r>
      <w:r w:rsidR="002B206B" w:rsidRPr="00FF430B">
        <w:rPr>
          <w:lang w:val="ro-MD"/>
        </w:rPr>
        <w:t xml:space="preserve"> </w:t>
      </w:r>
      <w:r w:rsidR="00F75F0C" w:rsidRPr="00FF430B">
        <w:rPr>
          <w:lang w:val="ro-MD"/>
        </w:rPr>
        <w:t xml:space="preserve">pentru elaborarea </w:t>
      </w:r>
      <w:proofErr w:type="spellStart"/>
      <w:r w:rsidR="00F75F0C" w:rsidRPr="00FF430B">
        <w:rPr>
          <w:lang w:val="ro-MD"/>
        </w:rPr>
        <w:t>şi</w:t>
      </w:r>
      <w:proofErr w:type="spellEnd"/>
      <w:r w:rsidR="00F75F0C" w:rsidRPr="00FF430B">
        <w:rPr>
          <w:lang w:val="ro-MD"/>
        </w:rPr>
        <w:t xml:space="preserve">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w:t>
      </w:r>
      <w:proofErr w:type="spellStart"/>
      <w:r w:rsidR="00F75F0C" w:rsidRPr="00FF430B">
        <w:rPr>
          <w:lang w:val="ro-MD"/>
        </w:rPr>
        <w:t>conţinutul</w:t>
      </w:r>
      <w:proofErr w:type="spellEnd"/>
      <w:r w:rsidR="00F75F0C" w:rsidRPr="00FF430B">
        <w:rPr>
          <w:lang w:val="ro-MD"/>
        </w:rPr>
        <w:t xml:space="preserve"> </w:t>
      </w:r>
      <w:r w:rsidR="00F133B2" w:rsidRPr="00FF430B">
        <w:rPr>
          <w:lang w:val="ro-MD"/>
        </w:rPr>
        <w:t xml:space="preserve">propunerii </w:t>
      </w:r>
      <w:r w:rsidR="00F75F0C" w:rsidRPr="00FF430B">
        <w:rPr>
          <w:lang w:val="ro-MD"/>
        </w:rPr>
        <w:t xml:space="preserve">tehnice </w:t>
      </w:r>
      <w:proofErr w:type="spellStart"/>
      <w:r w:rsidR="00F75F0C" w:rsidRPr="00FF430B">
        <w:rPr>
          <w:lang w:val="ro-MD"/>
        </w:rPr>
        <w:t>şi</w:t>
      </w:r>
      <w:proofErr w:type="spellEnd"/>
      <w:r w:rsidR="00F75F0C" w:rsidRPr="00FF430B">
        <w:rPr>
          <w:lang w:val="ro-MD"/>
        </w:rPr>
        <w:t xml:space="preserve">/sau a </w:t>
      </w:r>
      <w:r w:rsidR="00F133B2" w:rsidRPr="00FF430B">
        <w:rPr>
          <w:lang w:val="ro-MD"/>
        </w:rPr>
        <w:t xml:space="preserve">propunerii </w:t>
      </w:r>
      <w:r w:rsidR="00F75F0C" w:rsidRPr="00FF430B">
        <w:rPr>
          <w:lang w:val="ro-MD"/>
        </w:rPr>
        <w:t xml:space="preserve">financiare, cu </w:t>
      </w:r>
      <w:proofErr w:type="spellStart"/>
      <w:r w:rsidR="00F75F0C" w:rsidRPr="00FF430B">
        <w:rPr>
          <w:lang w:val="ro-MD"/>
        </w:rPr>
        <w:t>excepţia</w:t>
      </w:r>
      <w:proofErr w:type="spellEnd"/>
      <w:r w:rsidR="00F75F0C" w:rsidRPr="00FF430B">
        <w:rPr>
          <w:lang w:val="ro-MD"/>
        </w:rPr>
        <w:t xml:space="preserve"> </w:t>
      </w:r>
      <w:proofErr w:type="spellStart"/>
      <w:r w:rsidR="00F75F0C" w:rsidRPr="00FF430B">
        <w:rPr>
          <w:lang w:val="ro-MD"/>
        </w:rPr>
        <w:t>situaţiei</w:t>
      </w:r>
      <w:proofErr w:type="spellEnd"/>
      <w:r w:rsidR="00F75F0C" w:rsidRPr="00FF430B">
        <w:rPr>
          <w:lang w:val="ro-MD"/>
        </w:rPr>
        <w:t xml:space="preserve">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w:t>
      </w:r>
      <w:proofErr w:type="spellStart"/>
      <w:r w:rsidR="00F75F0C" w:rsidRPr="00FF430B">
        <w:rPr>
          <w:lang w:val="ro-MD"/>
        </w:rPr>
        <w:t>şi</w:t>
      </w:r>
      <w:proofErr w:type="spellEnd"/>
      <w:r w:rsidR="00F75F0C" w:rsidRPr="00FF430B">
        <w:rPr>
          <w:lang w:val="ro-MD"/>
        </w:rPr>
        <w:t>/sau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 xml:space="preserve">8) s-a constatat comiterea unor acte de </w:t>
      </w:r>
      <w:proofErr w:type="spellStart"/>
      <w:r w:rsidRPr="00FF430B">
        <w:rPr>
          <w:lang w:val="ro-MD"/>
        </w:rPr>
        <w:t>corupţie</w:t>
      </w:r>
      <w:proofErr w:type="spellEnd"/>
      <w:r w:rsidRPr="00FF430B">
        <w:rPr>
          <w:lang w:val="ro-MD"/>
        </w:rPr>
        <w:t xml:space="preserve">, acte conexe actelor de </w:t>
      </w:r>
      <w:proofErr w:type="spellStart"/>
      <w:r w:rsidRPr="00FF430B">
        <w:rPr>
          <w:lang w:val="ro-MD"/>
        </w:rPr>
        <w:t>corupţie</w:t>
      </w:r>
      <w:proofErr w:type="spellEnd"/>
      <w:r w:rsidRPr="00FF430B">
        <w:rPr>
          <w:lang w:val="ro-MD"/>
        </w:rPr>
        <w:t xml:space="preserve"> sau fapte coruptibile confirmate prin hotăr</w:t>
      </w:r>
      <w:r w:rsidR="000A123F" w:rsidRPr="00FF430B">
        <w:rPr>
          <w:lang w:val="ro-MD"/>
        </w:rPr>
        <w:t>â</w:t>
      </w:r>
      <w:r w:rsidRPr="00FF430B">
        <w:rPr>
          <w:lang w:val="ro-MD"/>
        </w:rPr>
        <w:t xml:space="preserve">re definitivă a </w:t>
      </w:r>
      <w:proofErr w:type="spellStart"/>
      <w:r w:rsidRPr="00FF430B">
        <w:rPr>
          <w:lang w:val="ro-MD"/>
        </w:rPr>
        <w:t>instanţei</w:t>
      </w:r>
      <w:proofErr w:type="spellEnd"/>
      <w:r w:rsidRPr="00FF430B">
        <w:rPr>
          <w:lang w:val="ro-MD"/>
        </w:rPr>
        <w:t xml:space="preserve">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w:t>
      </w:r>
      <w:proofErr w:type="spellStart"/>
      <w:r w:rsidR="00F75F0C" w:rsidRPr="00FF430B">
        <w:rPr>
          <w:lang w:val="ro-MD"/>
        </w:rPr>
        <w:t>discreţia</w:t>
      </w:r>
      <w:proofErr w:type="spellEnd"/>
      <w:r w:rsidR="00F75F0C" w:rsidRPr="00FF430B">
        <w:rPr>
          <w:lang w:val="ro-MD"/>
        </w:rPr>
        <w:t xml:space="preserve"> sa, să ceară oricăruia dintre </w:t>
      </w:r>
      <w:proofErr w:type="spellStart"/>
      <w:r w:rsidR="00F75F0C" w:rsidRPr="00FF430B">
        <w:rPr>
          <w:lang w:val="ro-MD"/>
        </w:rPr>
        <w:t>ofertanţi</w:t>
      </w:r>
      <w:proofErr w:type="spellEnd"/>
      <w:r w:rsidR="00F75F0C" w:rsidRPr="00FF430B">
        <w:rPr>
          <w:lang w:val="ro-MD"/>
        </w:rPr>
        <w:t xml:space="preserve">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 xml:space="preserve">schimbări în </w:t>
      </w:r>
      <w:proofErr w:type="spellStart"/>
      <w:r w:rsidR="00F75F0C" w:rsidRPr="00FF430B">
        <w:rPr>
          <w:lang w:val="ro-MD"/>
        </w:rPr>
        <w:t>preţurile</w:t>
      </w:r>
      <w:proofErr w:type="spellEnd"/>
      <w:r w:rsidR="00F75F0C" w:rsidRPr="00FF430B">
        <w:rPr>
          <w:lang w:val="ro-MD"/>
        </w:rPr>
        <w:t xml:space="preserve"> sau în </w:t>
      </w:r>
      <w:proofErr w:type="spellStart"/>
      <w:r w:rsidR="00F75F0C" w:rsidRPr="00FF430B">
        <w:rPr>
          <w:lang w:val="ro-MD"/>
        </w:rPr>
        <w:t>conţinutul</w:t>
      </w:r>
      <w:proofErr w:type="spellEnd"/>
      <w:r w:rsidR="00F75F0C" w:rsidRPr="00FF430B">
        <w:rPr>
          <w:lang w:val="ro-MD"/>
        </w:rPr>
        <w:t xml:space="preserve"> ofertei, cu </w:t>
      </w:r>
      <w:proofErr w:type="spellStart"/>
      <w:r w:rsidR="00F75F0C" w:rsidRPr="00FF430B">
        <w:rPr>
          <w:lang w:val="ro-MD"/>
        </w:rPr>
        <w:t>excepţia</w:t>
      </w:r>
      <w:proofErr w:type="spellEnd"/>
      <w:r w:rsidR="00F75F0C" w:rsidRPr="00FF430B">
        <w:rPr>
          <w:lang w:val="ro-MD"/>
        </w:rPr>
        <w:t xml:space="preserve">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xml:space="preserve">. Erorile aritmetice se corectează după cum urmează: dacă există o </w:t>
      </w:r>
      <w:proofErr w:type="spellStart"/>
      <w:r w:rsidR="00F75F0C" w:rsidRPr="00FF430B">
        <w:rPr>
          <w:lang w:val="ro-MD"/>
        </w:rPr>
        <w:t>discrepanţă</w:t>
      </w:r>
      <w:proofErr w:type="spellEnd"/>
      <w:r w:rsidR="00F75F0C" w:rsidRPr="00FF430B">
        <w:rPr>
          <w:lang w:val="ro-MD"/>
        </w:rPr>
        <w:t xml:space="preserve"> între </w:t>
      </w:r>
      <w:proofErr w:type="spellStart"/>
      <w:r w:rsidR="00F75F0C" w:rsidRPr="00FF430B">
        <w:rPr>
          <w:lang w:val="ro-MD"/>
        </w:rPr>
        <w:t>preţul</w:t>
      </w:r>
      <w:proofErr w:type="spellEnd"/>
      <w:r w:rsidR="00F75F0C" w:rsidRPr="00FF430B">
        <w:rPr>
          <w:lang w:val="ro-MD"/>
        </w:rPr>
        <w:t xml:space="preserve"> pentru o unitate de măsură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preţul</w:t>
      </w:r>
      <w:proofErr w:type="spellEnd"/>
      <w:r w:rsidR="00F75F0C" w:rsidRPr="00FF430B">
        <w:rPr>
          <w:lang w:val="ro-MD"/>
        </w:rPr>
        <w:t xml:space="preserve"> total (care este </w:t>
      </w:r>
      <w:proofErr w:type="spellStart"/>
      <w:r w:rsidR="00F75F0C" w:rsidRPr="00FF430B">
        <w:rPr>
          <w:lang w:val="ro-MD"/>
        </w:rPr>
        <w:t>obţinut</w:t>
      </w:r>
      <w:proofErr w:type="spellEnd"/>
      <w:r w:rsidR="00F75F0C" w:rsidRPr="00FF430B">
        <w:rPr>
          <w:lang w:val="ro-MD"/>
        </w:rPr>
        <w:t xml:space="preserve"> prin multiplicarea </w:t>
      </w:r>
      <w:proofErr w:type="spellStart"/>
      <w:r w:rsidR="00F75F0C" w:rsidRPr="00FF430B">
        <w:rPr>
          <w:lang w:val="ro-MD"/>
        </w:rPr>
        <w:t>preţului</w:t>
      </w:r>
      <w:proofErr w:type="spellEnd"/>
      <w:r w:rsidR="00F75F0C" w:rsidRPr="00FF430B">
        <w:rPr>
          <w:lang w:val="ro-MD"/>
        </w:rPr>
        <w:t xml:space="preserve"> cu cantitatea totală), se va lua în considerare </w:t>
      </w:r>
      <w:proofErr w:type="spellStart"/>
      <w:r w:rsidR="00F75F0C" w:rsidRPr="00FF430B">
        <w:rPr>
          <w:lang w:val="ro-MD"/>
        </w:rPr>
        <w:t>preţul</w:t>
      </w:r>
      <w:proofErr w:type="spellEnd"/>
      <w:r w:rsidR="00F75F0C" w:rsidRPr="00FF430B">
        <w:rPr>
          <w:lang w:val="ro-MD"/>
        </w:rPr>
        <w:t xml:space="preserve"> pe unitate, iar </w:t>
      </w:r>
      <w:proofErr w:type="spellStart"/>
      <w:r w:rsidR="00F75F0C" w:rsidRPr="00FF430B">
        <w:rPr>
          <w:lang w:val="ro-MD"/>
        </w:rPr>
        <w:t>preţul</w:t>
      </w:r>
      <w:proofErr w:type="spellEnd"/>
      <w:r w:rsidR="00F75F0C" w:rsidRPr="00FF430B">
        <w:rPr>
          <w:lang w:val="ro-MD"/>
        </w:rPr>
        <w:t xml:space="preserve">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w:t>
      </w:r>
      <w:proofErr w:type="spellStart"/>
      <w:r w:rsidR="00F75F0C" w:rsidRPr="00FF430B">
        <w:rPr>
          <w:lang w:val="ro-MD"/>
        </w:rPr>
        <w:t>şi</w:t>
      </w:r>
      <w:proofErr w:type="spellEnd"/>
      <w:r w:rsidR="00F75F0C" w:rsidRPr="00FF430B">
        <w:rPr>
          <w:lang w:val="ro-MD"/>
        </w:rPr>
        <w:t xml:space="preserve">, în </w:t>
      </w:r>
      <w:proofErr w:type="spellStart"/>
      <w:r w:rsidR="00F75F0C" w:rsidRPr="00FF430B">
        <w:rPr>
          <w:lang w:val="ro-MD"/>
        </w:rPr>
        <w:t>consecinţă</w:t>
      </w:r>
      <w:proofErr w:type="spellEnd"/>
      <w:r w:rsidR="00F75F0C" w:rsidRPr="00FF430B">
        <w:rPr>
          <w:lang w:val="ro-MD"/>
        </w:rPr>
        <w:t xml:space="preserve">,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w:t>
      </w:r>
      <w:proofErr w:type="spellStart"/>
      <w:r w:rsidR="00285D55" w:rsidRPr="00FF430B">
        <w:rPr>
          <w:lang w:val="ro-MD"/>
        </w:rPr>
        <w:t>preţuri</w:t>
      </w:r>
      <w:proofErr w:type="spellEnd"/>
      <w:r w:rsidR="00285D55" w:rsidRPr="00FF430B">
        <w:rPr>
          <w:lang w:val="ro-MD"/>
        </w:rPr>
        <w:t xml:space="preserve">,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w:t>
      </w:r>
      <w:proofErr w:type="spellStart"/>
      <w:r w:rsidR="00F75F0C" w:rsidRPr="00FF430B">
        <w:rPr>
          <w:lang w:val="ro-MD"/>
        </w:rPr>
        <w:t>şi</w:t>
      </w:r>
      <w:proofErr w:type="spellEnd"/>
      <w:r w:rsidR="00F75F0C" w:rsidRPr="00FF430B">
        <w:rPr>
          <w:lang w:val="ro-MD"/>
        </w:rPr>
        <w:t xml:space="preserve">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 xml:space="preserve">ferta care corespunde tuturor termenilor, </w:t>
      </w:r>
      <w:proofErr w:type="spellStart"/>
      <w:r w:rsidR="00F75F0C" w:rsidRPr="00FF430B">
        <w:rPr>
          <w:lang w:val="ro-MD"/>
        </w:rPr>
        <w:t>condiţiilor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specificaţiilor</w:t>
      </w:r>
      <w:proofErr w:type="spellEnd"/>
      <w:r w:rsidR="00F75F0C" w:rsidRPr="00FF430B">
        <w:rPr>
          <w:lang w:val="ro-MD"/>
        </w:rPr>
        <w:t xml:space="preserve"> din documentele de atribuire, fără abateri </w:t>
      </w:r>
      <w:proofErr w:type="spellStart"/>
      <w:r w:rsidR="00F75F0C" w:rsidRPr="00FF430B">
        <w:rPr>
          <w:lang w:val="ro-MD"/>
        </w:rPr>
        <w:t>esenţiale</w:t>
      </w:r>
      <w:proofErr w:type="spellEnd"/>
      <w:r w:rsidR="00F75F0C" w:rsidRPr="00FF430B">
        <w:rPr>
          <w:lang w:val="ro-MD"/>
        </w:rPr>
        <w:t xml:space="preserve"> sau</w:t>
      </w:r>
      <w:r w:rsidR="002B206B" w:rsidRPr="00FF430B">
        <w:rPr>
          <w:lang w:val="ro-MD"/>
        </w:rPr>
        <w:t xml:space="preserve"> </w:t>
      </w:r>
      <w:r w:rsidR="00F75F0C" w:rsidRPr="00FF430B">
        <w:rPr>
          <w:lang w:val="ro-MD"/>
        </w:rPr>
        <w:t xml:space="preserve">cu abateri neînsemnate, erori sau omiteri ce pot fi înlăturate fără a afecta </w:t>
      </w:r>
      <w:proofErr w:type="spellStart"/>
      <w:r w:rsidR="00F75F0C" w:rsidRPr="00FF430B">
        <w:rPr>
          <w:lang w:val="ro-MD"/>
        </w:rPr>
        <w:t>esenţa</w:t>
      </w:r>
      <w:proofErr w:type="spellEnd"/>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 xml:space="preserve">Autoritatea contractantă descalifică ofertantul care depune documente ce </w:t>
      </w:r>
      <w:proofErr w:type="spellStart"/>
      <w:r w:rsidR="00F75F0C" w:rsidRPr="00FF430B">
        <w:rPr>
          <w:lang w:val="ro-MD"/>
        </w:rPr>
        <w:t>conţin</w:t>
      </w:r>
      <w:proofErr w:type="spellEnd"/>
      <w:r w:rsidR="00F75F0C" w:rsidRPr="00FF430B">
        <w:rPr>
          <w:lang w:val="ro-MD"/>
        </w:rPr>
        <w:t xml:space="preserve"> </w:t>
      </w:r>
      <w:proofErr w:type="spellStart"/>
      <w:r w:rsidR="00F75F0C" w:rsidRPr="00FF430B">
        <w:rPr>
          <w:lang w:val="ro-MD"/>
        </w:rPr>
        <w:t>informaţ</w:t>
      </w:r>
      <w:r w:rsidR="009947AD" w:rsidRPr="00FF430B">
        <w:rPr>
          <w:lang w:val="ro-MD"/>
        </w:rPr>
        <w:t>ii</w:t>
      </w:r>
      <w:proofErr w:type="spellEnd"/>
      <w:r w:rsidR="009947AD" w:rsidRPr="00FF430B">
        <w:rPr>
          <w:lang w:val="ro-MD"/>
        </w:rPr>
        <w:t xml:space="preserve"> false, cu scopul calificării</w:t>
      </w:r>
      <w:r w:rsidR="00F75F0C" w:rsidRPr="00FF430B">
        <w:rPr>
          <w:lang w:val="ro-MD"/>
        </w:rPr>
        <w:t xml:space="preserve"> sau derutează ori face reprezentări neadevărate pentru a demonstra corespunderea sa </w:t>
      </w:r>
      <w:proofErr w:type="spellStart"/>
      <w:r w:rsidR="00F75F0C" w:rsidRPr="00FF430B">
        <w:rPr>
          <w:lang w:val="ro-MD"/>
        </w:rPr>
        <w:t>cerinţelor</w:t>
      </w:r>
      <w:proofErr w:type="spellEnd"/>
      <w:r w:rsidR="00F75F0C" w:rsidRPr="00FF430B">
        <w:rPr>
          <w:lang w:val="ro-MD"/>
        </w:rPr>
        <w:t xml:space="preserve">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w:t>
      </w:r>
      <w:proofErr w:type="spellStart"/>
      <w:r w:rsidR="00F75F0C" w:rsidRPr="00FF430B">
        <w:rPr>
          <w:lang w:val="ro-MD"/>
        </w:rPr>
        <w:t>achiziţii</w:t>
      </w:r>
      <w:proofErr w:type="spellEnd"/>
      <w:r w:rsidR="00F75F0C" w:rsidRPr="00FF430B">
        <w:rPr>
          <w:lang w:val="ro-MD"/>
        </w:rPr>
        <w:t xml:space="preserve"> publice, </w:t>
      </w:r>
      <w:r w:rsidR="00AE1523" w:rsidRPr="00FF430B">
        <w:rPr>
          <w:lang w:val="ro-MD"/>
        </w:rPr>
        <w:t>în urma includerii</w:t>
      </w:r>
      <w:r w:rsidR="008050A6" w:rsidRPr="00FF430B">
        <w:rPr>
          <w:lang w:val="ro-MD"/>
        </w:rPr>
        <w:t xml:space="preserve"> </w:t>
      </w:r>
      <w:r w:rsidR="00F75F0C" w:rsidRPr="00FF430B">
        <w:rPr>
          <w:lang w:val="ro-MD"/>
        </w:rPr>
        <w:t xml:space="preserve">lui în Lista de </w:t>
      </w:r>
      <w:proofErr w:type="spellStart"/>
      <w:r w:rsidR="00F75F0C" w:rsidRPr="00FF430B">
        <w:rPr>
          <w:lang w:val="ro-MD"/>
        </w:rPr>
        <w:t>interdicţie</w:t>
      </w:r>
      <w:proofErr w:type="spellEnd"/>
      <w:r w:rsidR="00F75F0C" w:rsidRPr="00FF430B">
        <w:rPr>
          <w:lang w:val="ro-MD"/>
        </w:rPr>
        <w:t xml:space="preserv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w:t>
      </w:r>
      <w:proofErr w:type="spellStart"/>
      <w:r w:rsidR="00F75F0C" w:rsidRPr="00FF430B">
        <w:rPr>
          <w:lang w:val="ro-MD"/>
        </w:rPr>
        <w:t>ofertanţilor</w:t>
      </w:r>
      <w:proofErr w:type="spellEnd"/>
      <w:r w:rsidR="00F75F0C" w:rsidRPr="00FF430B">
        <w:rPr>
          <w:lang w:val="ro-MD"/>
        </w:rPr>
        <w:t xml:space="preserve"> să demonstreze împutern</w:t>
      </w:r>
      <w:r w:rsidR="00F26535" w:rsidRPr="00FF430B">
        <w:rPr>
          <w:lang w:val="ro-MD"/>
        </w:rPr>
        <w:t xml:space="preserve">icirea de a încheia contractele </w:t>
      </w:r>
      <w:r w:rsidR="00F75F0C" w:rsidRPr="00FF430B">
        <w:rPr>
          <w:lang w:val="ro-MD"/>
        </w:rPr>
        <w:t xml:space="preserve">de </w:t>
      </w:r>
      <w:proofErr w:type="spellStart"/>
      <w:r w:rsidR="00F75F0C" w:rsidRPr="00FF430B">
        <w:rPr>
          <w:lang w:val="ro-MD"/>
        </w:rPr>
        <w:t>achiziţii</w:t>
      </w:r>
      <w:proofErr w:type="spellEnd"/>
      <w:r w:rsidR="00F75F0C" w:rsidRPr="00FF430B">
        <w:rPr>
          <w:lang w:val="ro-MD"/>
        </w:rPr>
        <w:t xml:space="preserve"> publice </w:t>
      </w:r>
      <w:proofErr w:type="spellStart"/>
      <w:r w:rsidR="00F75F0C" w:rsidRPr="00FF430B">
        <w:rPr>
          <w:lang w:val="ro-MD"/>
        </w:rPr>
        <w:t>şi</w:t>
      </w:r>
      <w:proofErr w:type="spellEnd"/>
      <w:r w:rsidR="00F75F0C" w:rsidRPr="00FF430B">
        <w:rPr>
          <w:lang w:val="ro-MD"/>
        </w:rPr>
        <w:t xml:space="preserve"> </w:t>
      </w:r>
      <w:proofErr w:type="spellStart"/>
      <w:r w:rsidR="00F75F0C" w:rsidRPr="00FF430B">
        <w:rPr>
          <w:lang w:val="ro-MD"/>
        </w:rPr>
        <w:t>componenţa</w:t>
      </w:r>
      <w:proofErr w:type="spellEnd"/>
      <w:r w:rsidR="00F75F0C" w:rsidRPr="00FF430B">
        <w:rPr>
          <w:lang w:val="ro-MD"/>
        </w:rPr>
        <w:t xml:space="preserve">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proofErr w:type="spellStart"/>
      <w:r w:rsidRPr="00FF430B">
        <w:rPr>
          <w:rFonts w:eastAsiaTheme="majorEastAsia"/>
          <w:b/>
          <w:bCs/>
          <w:sz w:val="26"/>
          <w:szCs w:val="26"/>
          <w:lang w:val="ro-MD"/>
        </w:rPr>
        <w:t>Secţiunea</w:t>
      </w:r>
      <w:proofErr w:type="spellEnd"/>
      <w:r w:rsidRPr="00FF430B">
        <w:rPr>
          <w:rFonts w:eastAsiaTheme="majorEastAsia"/>
          <w:b/>
          <w:bCs/>
          <w:sz w:val="26"/>
          <w:szCs w:val="26"/>
          <w:lang w:val="ro-MD"/>
        </w:rPr>
        <w:t xml:space="preserve">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 xml:space="preserve">Autoritatea contractantă anulează procedura de atribuire a contractului de </w:t>
      </w:r>
      <w:proofErr w:type="spellStart"/>
      <w:r w:rsidR="00F75F0C" w:rsidRPr="00FF430B">
        <w:rPr>
          <w:lang w:val="ro-MD"/>
        </w:rPr>
        <w:t>achiziţie</w:t>
      </w:r>
      <w:proofErr w:type="spellEnd"/>
      <w:r w:rsidR="00F75F0C" w:rsidRPr="00FF430B">
        <w:rPr>
          <w:lang w:val="ro-MD"/>
        </w:rPr>
        <w:t xml:space="preserv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 xml:space="preserve">Decizia de anulare nu creează vreo obligație a autorității contractante față de </w:t>
      </w:r>
      <w:proofErr w:type="spellStart"/>
      <w:r w:rsidR="00F75F0C" w:rsidRPr="00FF430B">
        <w:rPr>
          <w:lang w:val="ro-MD"/>
        </w:rPr>
        <w:t>ofertanţi</w:t>
      </w:r>
      <w:proofErr w:type="spellEnd"/>
      <w:r w:rsidR="00F75F0C" w:rsidRPr="00FF430B">
        <w:rPr>
          <w:lang w:val="ro-MD"/>
        </w:rPr>
        <w:t xml:space="preserve">, cu </w:t>
      </w:r>
      <w:proofErr w:type="spellStart"/>
      <w:r w:rsidR="00F75F0C" w:rsidRPr="00FF430B">
        <w:rPr>
          <w:lang w:val="ro-MD"/>
        </w:rPr>
        <w:t>excepţia</w:t>
      </w:r>
      <w:proofErr w:type="spellEnd"/>
      <w:r w:rsidR="00F75F0C" w:rsidRPr="00FF430B">
        <w:rPr>
          <w:lang w:val="ro-MD"/>
        </w:rPr>
        <w:t xml:space="preserve"> returnării </w:t>
      </w:r>
      <w:proofErr w:type="spellStart"/>
      <w:r w:rsidR="00F75F0C" w:rsidRPr="00FF430B">
        <w:rPr>
          <w:lang w:val="ro-MD"/>
        </w:rPr>
        <w:t>garanţiei</w:t>
      </w:r>
      <w:proofErr w:type="spellEnd"/>
      <w:r w:rsidR="00F75F0C" w:rsidRPr="00FF430B">
        <w:rPr>
          <w:lang w:val="ro-MD"/>
        </w:rPr>
        <w:t xml:space="preserve">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 xml:space="preserve">În cazul în care se anulează aplicarea procedurii pentru atribuirea contractului de </w:t>
      </w:r>
      <w:proofErr w:type="spellStart"/>
      <w:r w:rsidR="00F75F0C" w:rsidRPr="00FF430B">
        <w:rPr>
          <w:lang w:val="ro-MD"/>
        </w:rPr>
        <w:t>achiziţie</w:t>
      </w:r>
      <w:proofErr w:type="spellEnd"/>
      <w:r w:rsidR="00F75F0C" w:rsidRPr="00FF430B">
        <w:rPr>
          <w:lang w:val="ro-MD"/>
        </w:rPr>
        <w:t xml:space="preserve"> publică,</w:t>
      </w:r>
      <w:r w:rsidR="004A4CB4" w:rsidRPr="00FF430B">
        <w:rPr>
          <w:lang w:val="ro-MD"/>
        </w:rPr>
        <w:t xml:space="preserve"> </w:t>
      </w:r>
      <w:r w:rsidR="00F75F0C" w:rsidRPr="00FF430B">
        <w:rPr>
          <w:lang w:val="ro-MD"/>
        </w:rPr>
        <w:t xml:space="preserve">autoritatea contractantă are </w:t>
      </w:r>
      <w:proofErr w:type="spellStart"/>
      <w:r w:rsidR="00F75F0C" w:rsidRPr="00FF430B">
        <w:rPr>
          <w:lang w:val="ro-MD"/>
        </w:rPr>
        <w:t>obligaţia</w:t>
      </w:r>
      <w:proofErr w:type="spellEnd"/>
      <w:r w:rsidR="00F75F0C" w:rsidRPr="00FF430B">
        <w:rPr>
          <w:lang w:val="ro-MD"/>
        </w:rPr>
        <w:t xml:space="preserve"> de a comunica în scris tuturor </w:t>
      </w:r>
      <w:proofErr w:type="spellStart"/>
      <w:r w:rsidR="00F75F0C" w:rsidRPr="00FF430B">
        <w:rPr>
          <w:lang w:val="ro-MD"/>
        </w:rPr>
        <w:t>participanţilor</w:t>
      </w:r>
      <w:proofErr w:type="spellEnd"/>
      <w:r w:rsidR="00F75F0C" w:rsidRPr="00FF430B">
        <w:rPr>
          <w:lang w:val="ro-MD"/>
        </w:rPr>
        <w:t xml:space="preserve"> la procedura de </w:t>
      </w:r>
      <w:proofErr w:type="spellStart"/>
      <w:r w:rsidR="00F75F0C" w:rsidRPr="00FF430B">
        <w:rPr>
          <w:lang w:val="ro-MD"/>
        </w:rPr>
        <w:t>achiziţie</w:t>
      </w:r>
      <w:proofErr w:type="spellEnd"/>
      <w:r w:rsidR="00F75F0C" w:rsidRPr="00FF430B">
        <w:rPr>
          <w:lang w:val="ro-MD"/>
        </w:rPr>
        <w:t xml:space="preserve"> publică, în cel mult 3 zile de la data anulării procedurii, atât încetarea </w:t>
      </w:r>
      <w:proofErr w:type="spellStart"/>
      <w:r w:rsidR="00F75F0C" w:rsidRPr="00FF430B">
        <w:rPr>
          <w:lang w:val="ro-MD"/>
        </w:rPr>
        <w:t>obligaţiilor</w:t>
      </w:r>
      <w:proofErr w:type="spellEnd"/>
      <w:r w:rsidR="00F75F0C" w:rsidRPr="00FF430B">
        <w:rPr>
          <w:lang w:val="ro-MD"/>
        </w:rPr>
        <w:t xml:space="preserve"> pe care </w:t>
      </w:r>
      <w:proofErr w:type="spellStart"/>
      <w:r w:rsidR="00F75F0C" w:rsidRPr="00FF430B">
        <w:rPr>
          <w:lang w:val="ro-MD"/>
        </w:rPr>
        <w:t>aceştia</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le-au creat prin depunerea de oferte, cât </w:t>
      </w:r>
      <w:proofErr w:type="spellStart"/>
      <w:r w:rsidR="00F75F0C" w:rsidRPr="00FF430B">
        <w:rPr>
          <w:lang w:val="ro-MD"/>
        </w:rPr>
        <w:t>şi</w:t>
      </w:r>
      <w:proofErr w:type="spellEnd"/>
      <w:r w:rsidR="00F75F0C" w:rsidRPr="00FF430B">
        <w:rPr>
          <w:lang w:val="ro-MD"/>
        </w:rPr>
        <w:t xml:space="preserve">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 xml:space="preserve">de seamă privind anularea procedurii de </w:t>
      </w:r>
      <w:proofErr w:type="spellStart"/>
      <w:r w:rsidR="006E53E5" w:rsidRPr="00FF430B">
        <w:rPr>
          <w:lang w:val="ro-MD"/>
        </w:rPr>
        <w:t>achiziţie</w:t>
      </w:r>
      <w:proofErr w:type="spellEnd"/>
      <w:r w:rsidR="006E53E5" w:rsidRPr="00FF430B">
        <w:rPr>
          <w:lang w:val="ro-MD"/>
        </w:rPr>
        <w:t xml:space="preserve"> publică este întocmită de către autoritatea contractantă </w:t>
      </w:r>
      <w:proofErr w:type="spellStart"/>
      <w:r w:rsidR="006E53E5" w:rsidRPr="00FF430B">
        <w:rPr>
          <w:lang w:val="ro-MD"/>
        </w:rPr>
        <w:t>şi</w:t>
      </w:r>
      <w:proofErr w:type="spellEnd"/>
      <w:r w:rsidR="006E53E5" w:rsidRPr="00FF430B">
        <w:rPr>
          <w:lang w:val="ro-MD"/>
        </w:rPr>
        <w:t xml:space="preserve"> este publicată în Buletinul achizițiilor publice nu mai târziu de data emiterii deciziei de anulare a procedurii de </w:t>
      </w:r>
      <w:proofErr w:type="spellStart"/>
      <w:r w:rsidR="006E53E5" w:rsidRPr="00FF430B">
        <w:rPr>
          <w:lang w:val="ro-MD"/>
        </w:rPr>
        <w:t>achiziţie</w:t>
      </w:r>
      <w:proofErr w:type="spellEnd"/>
      <w:r w:rsidR="006E53E5" w:rsidRPr="00FF430B">
        <w:rPr>
          <w:lang w:val="ro-MD"/>
        </w:rPr>
        <w:t xml:space="preserv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w:t>
      </w:r>
      <w:proofErr w:type="spellStart"/>
      <w:r w:rsidR="00F75F0C" w:rsidRPr="00FF430B">
        <w:rPr>
          <w:lang w:val="ro-MD"/>
        </w:rPr>
        <w:t>garanţiei</w:t>
      </w:r>
      <w:proofErr w:type="spellEnd"/>
      <w:r w:rsidR="00F75F0C" w:rsidRPr="00FF430B">
        <w:rPr>
          <w:lang w:val="ro-MD"/>
        </w:rPr>
        <w:t xml:space="preserve"> pentru ofertă, după caz, ofertantul </w:t>
      </w:r>
      <w:proofErr w:type="spellStart"/>
      <w:r w:rsidR="00F75F0C" w:rsidRPr="00FF430B">
        <w:rPr>
          <w:lang w:val="ro-MD"/>
        </w:rPr>
        <w:t>câştigător</w:t>
      </w:r>
      <w:proofErr w:type="spellEnd"/>
      <w:r w:rsidR="00F75F0C" w:rsidRPr="00FF430B">
        <w:rPr>
          <w:lang w:val="ro-MD"/>
        </w:rPr>
        <w:t xml:space="preserve"> </w:t>
      </w:r>
      <w:r w:rsidR="002A0AE5" w:rsidRPr="00FF430B">
        <w:rPr>
          <w:lang w:val="ro-MD"/>
        </w:rPr>
        <w:t xml:space="preserve">prezintă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p>
    <w:p w14:paraId="1FDD103E" w14:textId="67439690" w:rsidR="00B00190" w:rsidRPr="00C64C7A"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C64C7A">
        <w:rPr>
          <w:color w:val="000000" w:themeColor="text1"/>
          <w:lang w:val="ro-MD" w:eastAsia="it-IT"/>
        </w:rPr>
        <w:t>Garanția de bună execuție a contractului, dacă părțile agreează, se constituie din:</w:t>
      </w:r>
    </w:p>
    <w:p w14:paraId="7EC4D26B" w14:textId="77777777" w:rsidR="00B00190" w:rsidRPr="00C64C7A" w:rsidRDefault="00B00190" w:rsidP="00413058">
      <w:pPr>
        <w:shd w:val="clear" w:color="auto" w:fill="FFFFFF"/>
        <w:tabs>
          <w:tab w:val="left" w:pos="-284"/>
        </w:tabs>
        <w:ind w:left="-284" w:firstLine="426"/>
        <w:jc w:val="both"/>
        <w:rPr>
          <w:color w:val="000000" w:themeColor="text1"/>
          <w:lang w:val="ro-MD" w:eastAsia="it-IT"/>
        </w:rPr>
      </w:pPr>
      <w:r w:rsidRPr="00C64C7A">
        <w:rPr>
          <w:color w:val="000000" w:themeColor="text1"/>
          <w:lang w:val="ro-MD" w:eastAsia="it-IT"/>
        </w:rPr>
        <w:t>1) rețineri succesive din plata cuvenită pentru facturile</w:t>
      </w:r>
      <w:r w:rsidR="0097477A" w:rsidRPr="00C64C7A">
        <w:rPr>
          <w:color w:val="000000" w:themeColor="text1"/>
          <w:lang w:val="ro-MD" w:eastAsia="it-IT"/>
        </w:rPr>
        <w:t xml:space="preserve"> fiscale</w:t>
      </w:r>
      <w:r w:rsidRPr="00C64C7A">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C64C7A" w:rsidRDefault="00B00190" w:rsidP="00413058">
      <w:pPr>
        <w:shd w:val="clear" w:color="auto" w:fill="FFFFFF"/>
        <w:tabs>
          <w:tab w:val="left" w:pos="-284"/>
        </w:tabs>
        <w:ind w:left="-284" w:firstLine="426"/>
        <w:jc w:val="both"/>
        <w:rPr>
          <w:color w:val="000000" w:themeColor="text1"/>
          <w:lang w:val="ro-MD" w:eastAsia="it-IT"/>
        </w:rPr>
      </w:pPr>
      <w:r w:rsidRPr="00C64C7A">
        <w:rPr>
          <w:color w:val="000000" w:themeColor="text1"/>
          <w:lang w:val="ro-MD" w:eastAsia="it-IT"/>
        </w:rPr>
        <w:t>2) rețineri succesive directe din plata cuvenită pentru facturile</w:t>
      </w:r>
      <w:r w:rsidR="0097477A" w:rsidRPr="00C64C7A">
        <w:rPr>
          <w:color w:val="000000" w:themeColor="text1"/>
          <w:lang w:val="ro-MD" w:eastAsia="it-IT"/>
        </w:rPr>
        <w:t xml:space="preserve"> fiscale</w:t>
      </w:r>
      <w:r w:rsidRPr="00C64C7A">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C64C7A">
        <w:rPr>
          <w:color w:val="000000" w:themeColor="text1"/>
          <w:lang w:val="ro-MD" w:eastAsia="it-IT"/>
        </w:rPr>
        <w:t xml:space="preserve">  </w:t>
      </w:r>
      <w:r w:rsidR="00B00190" w:rsidRPr="00C64C7A">
        <w:rPr>
          <w:color w:val="000000" w:themeColor="text1"/>
          <w:lang w:val="ro-MD" w:eastAsia="it-IT"/>
        </w:rPr>
        <w:t>3</w:t>
      </w:r>
      <w:r w:rsidR="00B00190" w:rsidRPr="00C64C7A">
        <w:rPr>
          <w:bCs/>
          <w:color w:val="000000" w:themeColor="text1"/>
          <w:lang w:val="ro-MD" w:eastAsia="it-IT"/>
        </w:rPr>
        <w:t>) transfer pe contul</w:t>
      </w:r>
      <w:r w:rsidRPr="00C64C7A">
        <w:rPr>
          <w:bCs/>
          <w:color w:val="000000" w:themeColor="text1"/>
          <w:lang w:val="ro-MD" w:eastAsia="it-IT"/>
        </w:rPr>
        <w:t xml:space="preserve"> </w:t>
      </w:r>
      <w:r w:rsidR="00B00190" w:rsidRPr="00C64C7A">
        <w:rPr>
          <w:bCs/>
          <w:color w:val="000000" w:themeColor="text1"/>
          <w:lang w:val="ro-MD" w:eastAsia="it-IT"/>
        </w:rPr>
        <w:t>autorității contracta</w:t>
      </w:r>
      <w:r w:rsidR="0097477A" w:rsidRPr="00C64C7A">
        <w:rPr>
          <w:bCs/>
          <w:color w:val="000000" w:themeColor="text1"/>
          <w:lang w:val="ro-MD" w:eastAsia="it-IT"/>
        </w:rPr>
        <w:t>n</w:t>
      </w:r>
      <w:r w:rsidR="00B00190" w:rsidRPr="00C64C7A">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w:t>
      </w:r>
      <w:proofErr w:type="spellStart"/>
      <w:r w:rsidR="00F75F0C" w:rsidRPr="00FF430B">
        <w:rPr>
          <w:lang w:val="ro-MD"/>
        </w:rPr>
        <w:t>câştigător</w:t>
      </w:r>
      <w:proofErr w:type="spellEnd"/>
      <w:r w:rsidR="00F75F0C" w:rsidRPr="00FF430B">
        <w:rPr>
          <w:lang w:val="ro-MD"/>
        </w:rPr>
        <w:t xml:space="preserve"> de a depune </w:t>
      </w:r>
      <w:proofErr w:type="spellStart"/>
      <w:r w:rsidR="00F75F0C" w:rsidRPr="00FF430B">
        <w:rPr>
          <w:lang w:val="ro-MD"/>
        </w:rPr>
        <w:t>garanţia</w:t>
      </w:r>
      <w:proofErr w:type="spellEnd"/>
      <w:r w:rsidR="00F75F0C" w:rsidRPr="00FF430B">
        <w:rPr>
          <w:lang w:val="ro-MD"/>
        </w:rPr>
        <w:t xml:space="preserve"> de bună </w:t>
      </w:r>
      <w:proofErr w:type="spellStart"/>
      <w:r w:rsidR="00F75F0C" w:rsidRPr="00FF430B">
        <w:rPr>
          <w:lang w:val="ro-MD"/>
        </w:rPr>
        <w:t>execuţie</w:t>
      </w:r>
      <w:proofErr w:type="spellEnd"/>
      <w:r w:rsidR="00F75F0C" w:rsidRPr="00FF430B">
        <w:rPr>
          <w:lang w:val="ro-MD"/>
        </w:rPr>
        <w:t xml:space="preserv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 xml:space="preserve">buirii contractului </w:t>
      </w:r>
      <w:proofErr w:type="spellStart"/>
      <w:r w:rsidR="00A05835" w:rsidRPr="00FF430B">
        <w:rPr>
          <w:lang w:val="ro-MD"/>
        </w:rPr>
        <w:t>şi</w:t>
      </w:r>
      <w:proofErr w:type="spellEnd"/>
      <w:r w:rsidR="00A05835" w:rsidRPr="00FF430B">
        <w:rPr>
          <w:lang w:val="ro-MD"/>
        </w:rPr>
        <w:t xml:space="preserve"> </w:t>
      </w:r>
      <w:proofErr w:type="spellStart"/>
      <w:r w:rsidR="00A05835" w:rsidRPr="00FF430B">
        <w:rPr>
          <w:lang w:val="ro-MD"/>
        </w:rPr>
        <w:t>reţinerii</w:t>
      </w:r>
      <w:proofErr w:type="spellEnd"/>
      <w:r w:rsidR="00F75F0C" w:rsidRPr="00FF430B">
        <w:rPr>
          <w:lang w:val="ro-MD"/>
        </w:rPr>
        <w:t xml:space="preserve"> </w:t>
      </w:r>
      <w:proofErr w:type="spellStart"/>
      <w:r w:rsidR="00F75F0C" w:rsidRPr="00FF430B">
        <w:rPr>
          <w:lang w:val="ro-MD"/>
        </w:rPr>
        <w:t>garanţiei</w:t>
      </w:r>
      <w:proofErr w:type="spellEnd"/>
      <w:r w:rsidR="00F75F0C" w:rsidRPr="00FF430B">
        <w:rPr>
          <w:lang w:val="ro-MD"/>
        </w:rPr>
        <w:t xml:space="preserve">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w:t>
      </w:r>
      <w:proofErr w:type="spellStart"/>
      <w:r w:rsidR="00F75F0C" w:rsidRPr="00FF430B">
        <w:rPr>
          <w:lang w:val="ro-MD"/>
        </w:rPr>
        <w:t>cerinţelor</w:t>
      </w:r>
      <w:proofErr w:type="spellEnd"/>
      <w:r w:rsidR="00F75F0C" w:rsidRPr="00FF430B">
        <w:rPr>
          <w:lang w:val="ro-MD"/>
        </w:rPr>
        <w:t xml:space="preserve"> </w:t>
      </w:r>
      <w:proofErr w:type="spellStart"/>
      <w:r w:rsidR="00F75F0C" w:rsidRPr="00FF430B">
        <w:rPr>
          <w:lang w:val="ro-MD"/>
        </w:rPr>
        <w:t>şi</w:t>
      </w:r>
      <w:proofErr w:type="spellEnd"/>
      <w:r w:rsidR="00F75F0C" w:rsidRPr="00FF430B">
        <w:rPr>
          <w:lang w:val="ro-MD"/>
        </w:rPr>
        <w:t xml:space="preserve">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 xml:space="preserve">monitorizării </w:t>
      </w:r>
      <w:proofErr w:type="spellStart"/>
      <w:r w:rsidR="001F7AEE" w:rsidRPr="00A14C96">
        <w:rPr>
          <w:lang w:val="ro-MD" w:eastAsia="en-GB"/>
        </w:rPr>
        <w:t>conformităţii</w:t>
      </w:r>
      <w:proofErr w:type="spellEnd"/>
      <w:r w:rsidR="001F7AEE" w:rsidRPr="00A14C96">
        <w:rPr>
          <w:lang w:val="ro-MD" w:eastAsia="en-GB"/>
        </w:rPr>
        <w:t xml:space="preserve"> </w:t>
      </w:r>
      <w:proofErr w:type="spellStart"/>
      <w:r w:rsidR="001F7AEE" w:rsidRPr="00A14C96">
        <w:rPr>
          <w:lang w:val="ro-MD" w:eastAsia="en-GB"/>
        </w:rPr>
        <w:t>desfăşurării</w:t>
      </w:r>
      <w:proofErr w:type="spellEnd"/>
      <w:r w:rsidR="001F7AEE" w:rsidRPr="00A14C96">
        <w:rPr>
          <w:lang w:val="ro-MD" w:eastAsia="en-GB"/>
        </w:rPr>
        <w:t xml:space="preserve"> procedurilor de </w:t>
      </w:r>
      <w:proofErr w:type="spellStart"/>
      <w:r w:rsidR="001F7AEE" w:rsidRPr="00A14C96">
        <w:rPr>
          <w:lang w:val="ro-MD" w:eastAsia="en-GB"/>
        </w:rPr>
        <w:t>achiziţii</w:t>
      </w:r>
      <w:proofErr w:type="spellEnd"/>
      <w:r w:rsidR="001F7AEE" w:rsidRPr="00A14C96">
        <w:rPr>
          <w:lang w:val="ro-MD" w:eastAsia="en-GB"/>
        </w:rPr>
        <w:t xml:space="preserve">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C64C7A">
        <w:rPr>
          <w:b/>
          <w:lang w:val="ro-MD"/>
        </w:rPr>
        <w:t>.</w:t>
      </w:r>
      <w:r w:rsidR="004A4CB4" w:rsidRPr="00C64C7A">
        <w:rPr>
          <w:b/>
          <w:lang w:val="ro-MD"/>
        </w:rPr>
        <w:t xml:space="preserve"> </w:t>
      </w:r>
      <w:r w:rsidRPr="00C64C7A">
        <w:rPr>
          <w:lang w:val="ro-MD"/>
        </w:rPr>
        <w:t>Contractul este compus din două părți: Partea</w:t>
      </w:r>
      <w:r w:rsidR="00D83E96" w:rsidRPr="00C64C7A">
        <w:rPr>
          <w:lang w:val="ro-MD"/>
        </w:rPr>
        <w:t xml:space="preserve"> I cea</w:t>
      </w:r>
      <w:r w:rsidRPr="00C64C7A">
        <w:rPr>
          <w:lang w:val="ro-MD"/>
        </w:rPr>
        <w:t xml:space="preserve"> generală care este obligatorie</w:t>
      </w:r>
      <w:r w:rsidR="00361092" w:rsidRPr="00C64C7A">
        <w:rPr>
          <w:lang w:val="ro-MD"/>
        </w:rPr>
        <w:t xml:space="preserve">, și care nu se modifică, doar cu excepția </w:t>
      </w:r>
      <w:r w:rsidR="0089355B" w:rsidRPr="00C64C7A">
        <w:rPr>
          <w:lang w:val="ro-MD"/>
        </w:rPr>
        <w:t xml:space="preserve">contractelor de </w:t>
      </w:r>
      <w:proofErr w:type="spellStart"/>
      <w:r w:rsidR="0089355B" w:rsidRPr="00C64C7A">
        <w:rPr>
          <w:lang w:val="ro-MD"/>
        </w:rPr>
        <w:t>achiziţii</w:t>
      </w:r>
      <w:proofErr w:type="spellEnd"/>
      <w:r w:rsidR="0089355B" w:rsidRPr="00C64C7A">
        <w:rPr>
          <w:lang w:val="ro-MD"/>
        </w:rPr>
        <w:t xml:space="preserve"> publice ce nu cad sub incidența Legii</w:t>
      </w:r>
      <w:r w:rsidR="004A4CB4" w:rsidRPr="00C64C7A">
        <w:rPr>
          <w:lang w:val="ro-MD"/>
        </w:rPr>
        <w:t xml:space="preserve"> nr.</w:t>
      </w:r>
      <w:r w:rsidR="00DF4DCF" w:rsidRPr="00C64C7A">
        <w:rPr>
          <w:lang w:val="ro-MD"/>
        </w:rPr>
        <w:t xml:space="preserve"> </w:t>
      </w:r>
      <w:r w:rsidR="004A4CB4" w:rsidRPr="00C64C7A">
        <w:rPr>
          <w:lang w:val="ro-MD"/>
        </w:rPr>
        <w:t xml:space="preserve">131/2015 </w:t>
      </w:r>
      <w:r w:rsidR="0089355B" w:rsidRPr="00C64C7A">
        <w:rPr>
          <w:lang w:val="ro-MD"/>
        </w:rPr>
        <w:t xml:space="preserve">privind </w:t>
      </w:r>
      <w:proofErr w:type="spellStart"/>
      <w:r w:rsidR="0089355B" w:rsidRPr="00C64C7A">
        <w:rPr>
          <w:lang w:val="ro-MD"/>
        </w:rPr>
        <w:t>achiziţiile</w:t>
      </w:r>
      <w:proofErr w:type="spellEnd"/>
      <w:r w:rsidR="0089355B" w:rsidRPr="00C64C7A">
        <w:rPr>
          <w:lang w:val="ro-MD"/>
        </w:rPr>
        <w:t xml:space="preserve"> publice</w:t>
      </w:r>
      <w:r w:rsidR="004A4CB4" w:rsidRPr="00C64C7A">
        <w:rPr>
          <w:lang w:val="ro-MD"/>
        </w:rPr>
        <w:t xml:space="preserve"> </w:t>
      </w:r>
      <w:r w:rsidRPr="00C64C7A">
        <w:rPr>
          <w:lang w:val="ro-MD"/>
        </w:rPr>
        <w:t>și Partea</w:t>
      </w:r>
      <w:r w:rsidR="00D83E96" w:rsidRPr="00C64C7A">
        <w:rPr>
          <w:lang w:val="ro-MD"/>
        </w:rPr>
        <w:t xml:space="preserve"> II ceea</w:t>
      </w:r>
      <w:r w:rsidRPr="00C64C7A">
        <w:rPr>
          <w:lang w:val="ro-MD"/>
        </w:rPr>
        <w:t xml:space="preserve"> ce ține de condițiile speciale a</w:t>
      </w:r>
      <w:r w:rsidR="002B3E6F" w:rsidRPr="00C64C7A">
        <w:rPr>
          <w:lang w:val="ro-MD"/>
        </w:rPr>
        <w:t>l</w:t>
      </w:r>
      <w:r w:rsidRPr="00C64C7A">
        <w:rPr>
          <w:lang w:val="ro-MD"/>
        </w:rPr>
        <w:t xml:space="preserve"> contractului</w:t>
      </w:r>
      <w:r w:rsidR="004A4CB4" w:rsidRPr="00C64C7A">
        <w:rPr>
          <w:lang w:val="ro-MD"/>
        </w:rPr>
        <w:t xml:space="preserve"> </w:t>
      </w:r>
      <w:r w:rsidR="006155E4" w:rsidRPr="00C64C7A">
        <w:rPr>
          <w:lang w:val="ro-MD"/>
        </w:rPr>
        <w:t xml:space="preserve">care </w:t>
      </w:r>
      <w:r w:rsidR="00C84982" w:rsidRPr="00C64C7A">
        <w:rPr>
          <w:lang w:val="ro-MD"/>
        </w:rPr>
        <w:t>se completează doar la necesitate</w:t>
      </w:r>
      <w:r w:rsidR="002B3E6F" w:rsidRPr="00C64C7A">
        <w:rPr>
          <w:lang w:val="ro-MD"/>
        </w:rPr>
        <w:t>,</w:t>
      </w:r>
      <w:r w:rsidR="004A4CB4" w:rsidRPr="00C64C7A">
        <w:rPr>
          <w:lang w:val="ro-MD"/>
        </w:rPr>
        <w:t xml:space="preserve"> </w:t>
      </w:r>
      <w:r w:rsidR="00FC5A05" w:rsidRPr="00C64C7A">
        <w:rPr>
          <w:lang w:val="ro-MD"/>
        </w:rPr>
        <w:t xml:space="preserve">unde autoritatea contractantă are dreptul de a stabili condiții/cerințe speciale în dependență de obiectul achiziției, </w:t>
      </w:r>
      <w:r w:rsidR="00C84982" w:rsidRPr="00C64C7A">
        <w:rPr>
          <w:lang w:val="ro-MD"/>
        </w:rPr>
        <w:t xml:space="preserve">de </w:t>
      </w:r>
      <w:r w:rsidR="00FC5A05" w:rsidRPr="00C64C7A">
        <w:rPr>
          <w:lang w:val="ro-MD"/>
        </w:rPr>
        <w:t>complexitatea procedurii, atât și de a stabili condițiile achitării în avans</w:t>
      </w:r>
      <w:r w:rsidR="005A6CBF" w:rsidRPr="00C64C7A">
        <w:rPr>
          <w:lang w:val="ro-MD"/>
        </w:rPr>
        <w:t>.</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w:t>
      </w:r>
      <w:proofErr w:type="spellStart"/>
      <w:r w:rsidR="00C97B51" w:rsidRPr="00FF430B">
        <w:rPr>
          <w:lang w:val="ro-MD"/>
        </w:rPr>
        <w:t>achiziţie</w:t>
      </w:r>
      <w:proofErr w:type="spellEnd"/>
      <w:r w:rsidR="00C97B51" w:rsidRPr="00FF430B">
        <w:rPr>
          <w:lang w:val="ro-MD"/>
        </w:rPr>
        <w:t xml:space="preserve">, autoritatea contractantă, prin decizia emisă sau prin procedura de </w:t>
      </w:r>
      <w:proofErr w:type="spellStart"/>
      <w:r w:rsidR="00C97B51" w:rsidRPr="00FF430B">
        <w:rPr>
          <w:lang w:val="ro-MD"/>
        </w:rPr>
        <w:t>achiziţie</w:t>
      </w:r>
      <w:proofErr w:type="spellEnd"/>
      <w:r w:rsidR="00C97B51" w:rsidRPr="00FF430B">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 xml:space="preserve">131/2015 privind </w:t>
      </w:r>
      <w:proofErr w:type="spellStart"/>
      <w:r w:rsidR="00C97B51" w:rsidRPr="00FF430B">
        <w:rPr>
          <w:lang w:val="ro-MD"/>
        </w:rPr>
        <w:t>achiziţiile</w:t>
      </w:r>
      <w:proofErr w:type="spellEnd"/>
      <w:r w:rsidR="00C97B51" w:rsidRPr="00FF430B">
        <w:rPr>
          <w:lang w:val="ro-MD"/>
        </w:rPr>
        <w:t xml:space="preserv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w:t>
      </w:r>
      <w:proofErr w:type="spellStart"/>
      <w:r w:rsidRPr="00FF430B">
        <w:rPr>
          <w:lang w:val="ro-MD"/>
        </w:rPr>
        <w:t>contestaţiile</w:t>
      </w:r>
      <w:proofErr w:type="spellEnd"/>
      <w:r w:rsidRPr="00FF430B">
        <w:rPr>
          <w:lang w:val="ro-MD"/>
        </w:rPr>
        <w:t xml:space="preserv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proofErr w:type="spellStart"/>
      <w:r w:rsidRPr="00FF430B">
        <w:rPr>
          <w:lang w:val="ro-MD"/>
        </w:rPr>
        <w:t>şi</w:t>
      </w:r>
      <w:proofErr w:type="spellEnd"/>
      <w:r w:rsidRPr="00FF430B">
        <w:rPr>
          <w:lang w:val="ro-MD"/>
        </w:rPr>
        <w:t xml:space="preserve"> </w:t>
      </w:r>
      <w:r w:rsidR="00D63592" w:rsidRPr="00FF430B">
        <w:rPr>
          <w:lang w:val="ro-MD"/>
        </w:rPr>
        <w:t xml:space="preserve">se </w:t>
      </w:r>
      <w:proofErr w:type="spellStart"/>
      <w:r w:rsidR="00D63592" w:rsidRPr="00FF430B">
        <w:rPr>
          <w:lang w:val="ro-MD"/>
        </w:rPr>
        <w:t>soluţionează</w:t>
      </w:r>
      <w:proofErr w:type="spellEnd"/>
      <w:r w:rsidR="00D63592" w:rsidRPr="00FF430B">
        <w:rPr>
          <w:lang w:val="ro-MD"/>
        </w:rPr>
        <w:t xml:space="preserve"> </w:t>
      </w:r>
      <w:r w:rsidRPr="00FF430B">
        <w:rPr>
          <w:lang w:val="ro-MD"/>
        </w:rPr>
        <w:t>în modul stabilit de Legea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w:t>
      </w:r>
      <w:proofErr w:type="spellStart"/>
      <w:r w:rsidR="00F75F0C" w:rsidRPr="00FF430B">
        <w:rPr>
          <w:lang w:val="ro-MD"/>
        </w:rPr>
        <w:t>circumstanţele</w:t>
      </w:r>
      <w:proofErr w:type="spellEnd"/>
      <w:r w:rsidR="00F75F0C" w:rsidRPr="00FF430B">
        <w:rPr>
          <w:lang w:val="ro-MD"/>
        </w:rPr>
        <w:t xml:space="preserve"> ce au servit drept temei pentru </w:t>
      </w:r>
      <w:proofErr w:type="spellStart"/>
      <w:r w:rsidR="00F75F0C" w:rsidRPr="00FF430B">
        <w:rPr>
          <w:lang w:val="ro-MD"/>
        </w:rPr>
        <w:t>contestaţie</w:t>
      </w:r>
      <w:proofErr w:type="spellEnd"/>
      <w:r w:rsidR="00F75F0C" w:rsidRPr="00FF430B">
        <w:rPr>
          <w:lang w:val="ro-MD"/>
        </w:rPr>
        <w:t xml:space="preserve">, are dreptul să depună la </w:t>
      </w:r>
      <w:proofErr w:type="spellStart"/>
      <w:r w:rsidR="00F75F0C" w:rsidRPr="00FF430B">
        <w:rPr>
          <w:lang w:val="ro-MD"/>
        </w:rPr>
        <w:t>Agenţia</w:t>
      </w:r>
      <w:proofErr w:type="spellEnd"/>
      <w:r w:rsidR="00F75F0C" w:rsidRPr="00FF430B">
        <w:rPr>
          <w:lang w:val="ro-MD"/>
        </w:rPr>
        <w:t xml:space="preserve"> Națională pentru Soluționarea Contestațiilor o </w:t>
      </w:r>
      <w:proofErr w:type="spellStart"/>
      <w:r w:rsidR="00F75F0C" w:rsidRPr="00FF430B">
        <w:rPr>
          <w:lang w:val="ro-MD"/>
        </w:rPr>
        <w:t>contestaţie</w:t>
      </w:r>
      <w:proofErr w:type="spellEnd"/>
      <w:r w:rsidR="00F75F0C" w:rsidRPr="00FF430B">
        <w:rPr>
          <w:lang w:val="ro-MD"/>
        </w:rPr>
        <w:t xml:space="preserve"> argumentată a </w:t>
      </w:r>
      <w:proofErr w:type="spellStart"/>
      <w:r w:rsidR="00F75F0C" w:rsidRPr="00FF430B">
        <w:rPr>
          <w:lang w:val="ro-MD"/>
        </w:rPr>
        <w:t>acţiunilor</w:t>
      </w:r>
      <w:proofErr w:type="spellEnd"/>
      <w:r w:rsidR="00F75F0C" w:rsidRPr="00FF430B">
        <w:rPr>
          <w:lang w:val="ro-MD"/>
        </w:rPr>
        <w:t>,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proofErr w:type="spellStart"/>
      <w:r w:rsidRPr="00FF430B">
        <w:rPr>
          <w:lang w:val="ro-MD"/>
        </w:rPr>
        <w:t>Contestaţiile</w:t>
      </w:r>
      <w:proofErr w:type="spellEnd"/>
      <w:r w:rsidRPr="00FF430B">
        <w:rPr>
          <w:lang w:val="ro-MD"/>
        </w:rPr>
        <w:t xml:space="preserve"> privind anunțurile de participare la </w:t>
      </w:r>
      <w:proofErr w:type="spellStart"/>
      <w:r w:rsidRPr="00FF430B">
        <w:rPr>
          <w:lang w:val="ro-MD"/>
        </w:rPr>
        <w:t>licitaţie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w:t>
      </w:r>
      <w:proofErr w:type="spellStart"/>
      <w:r w:rsidRPr="00FF430B">
        <w:rPr>
          <w:bCs/>
          <w:color w:val="000000"/>
          <w:lang w:val="ro-MD"/>
        </w:rPr>
        <w:t>şi</w:t>
      </w:r>
      <w:proofErr w:type="spellEnd"/>
      <w:r w:rsidRPr="00FF430B">
        <w:rPr>
          <w:bCs/>
          <w:color w:val="000000"/>
          <w:lang w:val="ro-MD"/>
        </w:rPr>
        <w:t xml:space="preserve">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sz w:val="22"/>
          <w:szCs w:val="22"/>
          <w:lang w:val="ro-MD"/>
        </w:rPr>
      </w:pPr>
      <w:bookmarkStart w:id="45" w:name="_Toc449692095"/>
      <w:r w:rsidRPr="00FF430B">
        <w:rPr>
          <w:lang w:val="ro-MD"/>
        </w:rPr>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proofErr w:type="spellStart"/>
            <w:r w:rsidRPr="00FF430B">
              <w:rPr>
                <w:b/>
                <w:bCs/>
                <w:lang w:val="ro-MD"/>
              </w:rPr>
              <w:t>Preţ</w:t>
            </w:r>
            <w:r w:rsidR="00F460DA" w:rsidRPr="00FF430B">
              <w:rPr>
                <w:b/>
                <w:bCs/>
                <w:lang w:val="ro-MD"/>
              </w:rPr>
              <w:t>ul</w:t>
            </w:r>
            <w:proofErr w:type="spellEnd"/>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 xml:space="preserve">Perioada de </w:t>
            </w:r>
            <w:proofErr w:type="spellStart"/>
            <w:r w:rsidRPr="00FF430B">
              <w:rPr>
                <w:b/>
                <w:bCs/>
                <w:lang w:val="ro-MD"/>
              </w:rPr>
              <w:t>execuţie</w:t>
            </w:r>
            <w:proofErr w:type="spellEnd"/>
            <w:r w:rsidRPr="00FF430B">
              <w:rPr>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data procesului-verbal de </w:t>
            </w:r>
            <w:proofErr w:type="spellStart"/>
            <w:r w:rsidRPr="00FF430B">
              <w:rPr>
                <w:b/>
                <w:bCs/>
                <w:lang w:val="ro-MD"/>
              </w:rPr>
              <w:t>recepţie</w:t>
            </w:r>
            <w:proofErr w:type="spellEnd"/>
            <w:r w:rsidRPr="00FF430B">
              <w:rPr>
                <w:b/>
                <w:bCs/>
                <w:lang w:val="ro-MD"/>
              </w:rPr>
              <w:t xml:space="preserv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w:t>
      </w:r>
      <w:proofErr w:type="spellStart"/>
      <w:r w:rsidRPr="00FF430B">
        <w:rPr>
          <w:lang w:val="ro-MD"/>
        </w:rPr>
        <w:t>asociaţie</w:t>
      </w:r>
      <w:proofErr w:type="spellEnd"/>
      <w:r w:rsidRPr="00FF430B">
        <w:rPr>
          <w:lang w:val="ro-MD"/>
        </w:rPr>
        <w:t>;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w:t>
      </w:r>
      <w:proofErr w:type="spellStart"/>
      <w:r w:rsidRPr="00FF430B">
        <w:rPr>
          <w:rFonts w:eastAsia="PMingLiU"/>
          <w:b/>
          <w:lang w:val="ro-MD"/>
        </w:rPr>
        <w:t>şi</w:t>
      </w:r>
      <w:proofErr w:type="spellEnd"/>
      <w:r w:rsidRPr="00FF430B">
        <w:rPr>
          <w:rFonts w:eastAsia="PMingLiU"/>
          <w:b/>
          <w:lang w:val="ro-MD"/>
        </w:rPr>
        <w:t xml:space="preserve">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w:t>
            </w:r>
            <w:proofErr w:type="spellStart"/>
            <w:r w:rsidRPr="00FF430B">
              <w:rPr>
                <w:b/>
                <w:lang w:val="ro-MD"/>
              </w:rPr>
              <w:t>producţie</w:t>
            </w:r>
            <w:proofErr w:type="spellEnd"/>
            <w:r w:rsidRPr="00FF430B">
              <w:rPr>
                <w:b/>
                <w:lang w:val="ro-MD"/>
              </w:rPr>
              <w:t xml:space="preserve"> (ateliere, depozite, </w:t>
            </w:r>
            <w:proofErr w:type="spellStart"/>
            <w:r w:rsidRPr="00FF430B">
              <w:rPr>
                <w:b/>
                <w:lang w:val="ro-MD"/>
              </w:rPr>
              <w:t>spaţii</w:t>
            </w:r>
            <w:proofErr w:type="spellEnd"/>
            <w:r w:rsidRPr="00FF430B">
              <w:rPr>
                <w:b/>
                <w:lang w:val="ro-MD"/>
              </w:rPr>
              <w:t xml:space="preserve"> de cazare) </w:t>
            </w:r>
            <w:proofErr w:type="spellStart"/>
            <w:r w:rsidRPr="00FF430B">
              <w:rPr>
                <w:b/>
                <w:lang w:val="ro-MD"/>
              </w:rPr>
              <w:t>şi</w:t>
            </w:r>
            <w:proofErr w:type="spellEnd"/>
            <w:r w:rsidRPr="00FF430B">
              <w:rPr>
                <w:b/>
                <w:lang w:val="ro-MD"/>
              </w:rPr>
              <w:t xml:space="preserve">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w:t>
            </w:r>
            <w:proofErr w:type="spellStart"/>
            <w:r w:rsidRPr="00FF430B">
              <w:rPr>
                <w:b/>
                <w:lang w:val="ro-MD"/>
              </w:rPr>
              <w:t>bucăţi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w:t>
            </w:r>
            <w:proofErr w:type="spellStart"/>
            <w:r w:rsidRPr="00FF430B">
              <w:rPr>
                <w:b/>
                <w:lang w:val="ro-MD"/>
              </w:rPr>
              <w:t>terţi</w:t>
            </w:r>
            <w:proofErr w:type="spellEnd"/>
            <w:r w:rsidRPr="00FF430B">
              <w:rPr>
                <w:b/>
                <w:lang w:val="ro-MD"/>
              </w:rPr>
              <w:t xml:space="preserve">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proofErr w:type="spellStart"/>
            <w:r w:rsidRPr="00FF430B">
              <w:rPr>
                <w:b/>
                <w:bCs/>
                <w:lang w:val="ro-MD"/>
              </w:rPr>
              <w:t>Funcţia</w:t>
            </w:r>
            <w:proofErr w:type="spellEnd"/>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 xml:space="preserve">Numărul </w:t>
            </w:r>
            <w:proofErr w:type="spellStart"/>
            <w:r w:rsidRPr="00FF430B">
              <w:rPr>
                <w:b/>
                <w:bCs/>
                <w:lang w:val="ro-MD"/>
              </w:rPr>
              <w:t>şi</w:t>
            </w:r>
            <w:proofErr w:type="spellEnd"/>
            <w:r w:rsidRPr="00FF430B">
              <w:rPr>
                <w:b/>
                <w:bCs/>
                <w:lang w:val="ro-MD"/>
              </w:rPr>
              <w:t xml:space="preserve">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proofErr w:type="spellStart"/>
            <w:r w:rsidRPr="00FF430B">
              <w:rPr>
                <w:bCs/>
                <w:lang w:val="ro-MD"/>
              </w:rPr>
              <w:t>Diriginţi</w:t>
            </w:r>
            <w:proofErr w:type="spellEnd"/>
            <w:r w:rsidRPr="00FF430B">
              <w:rPr>
                <w:bCs/>
                <w:lang w:val="ro-MD"/>
              </w:rPr>
              <w:t xml:space="preserve"> de </w:t>
            </w:r>
            <w:proofErr w:type="spellStart"/>
            <w:r w:rsidRPr="00FF430B">
              <w:rPr>
                <w:bCs/>
                <w:lang w:val="ro-MD"/>
              </w:rPr>
              <w:t>şantier</w:t>
            </w:r>
            <w:proofErr w:type="spellEnd"/>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proofErr w:type="spellStart"/>
            <w:r w:rsidRPr="00FF430B">
              <w:rPr>
                <w:bCs/>
                <w:lang w:val="ro-MD"/>
              </w:rPr>
              <w:t>Maiştri</w:t>
            </w:r>
            <w:proofErr w:type="spellEnd"/>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proofErr w:type="spellStart"/>
            <w:r w:rsidRPr="00FF430B">
              <w:rPr>
                <w:bCs/>
                <w:lang w:val="ro-MD"/>
              </w:rPr>
              <w:t>Specialişti</w:t>
            </w:r>
            <w:proofErr w:type="spellEnd"/>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 xml:space="preserve">Numele </w:t>
            </w:r>
            <w:proofErr w:type="spellStart"/>
            <w:r w:rsidRPr="00FF430B">
              <w:rPr>
                <w:b/>
                <w:lang w:val="ro-MD"/>
              </w:rPr>
              <w:t>şi</w:t>
            </w:r>
            <w:proofErr w:type="spellEnd"/>
            <w:r w:rsidRPr="00FF430B">
              <w:rPr>
                <w:b/>
                <w:lang w:val="ro-MD"/>
              </w:rPr>
              <w:t xml:space="preserve">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proofErr w:type="spellStart"/>
            <w:r w:rsidRPr="00FF430B">
              <w:rPr>
                <w:rFonts w:eastAsia="MS Mincho"/>
                <w:b/>
                <w:lang w:val="ro-MD" w:eastAsia="zh-CN"/>
              </w:rPr>
              <w:t>Activităţi</w:t>
            </w:r>
            <w:proofErr w:type="spellEnd"/>
            <w:r w:rsidRPr="00FF430B">
              <w:rPr>
                <w:rFonts w:eastAsia="MS Mincho"/>
                <w:b/>
                <w:lang w:val="ro-MD" w:eastAsia="zh-CN"/>
              </w:rPr>
              <w:t xml:space="preserve">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1CDB587B" w14:textId="77777777" w:rsidR="00713B35" w:rsidRDefault="00713B35" w:rsidP="00BA7FF4">
      <w:pPr>
        <w:jc w:val="right"/>
        <w:rPr>
          <w:lang w:val="ro-MD"/>
        </w:rPr>
      </w:pPr>
    </w:p>
    <w:p w14:paraId="553C8174" w14:textId="77777777" w:rsidR="00713B35" w:rsidRDefault="00713B35" w:rsidP="00BA7FF4">
      <w:pPr>
        <w:jc w:val="right"/>
        <w:rPr>
          <w:lang w:val="ro-MD"/>
        </w:rPr>
      </w:pPr>
    </w:p>
    <w:p w14:paraId="2F0D01F6" w14:textId="25DE1E48"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w:t>
      </w:r>
      <w:proofErr w:type="spellStart"/>
      <w:r w:rsidRPr="00FF430B">
        <w:rPr>
          <w:lang w:val="ro-MD"/>
        </w:rPr>
        <w:t>agenţi</w:t>
      </w:r>
      <w:proofErr w:type="spellEnd"/>
      <w:r w:rsidRPr="00FF430B">
        <w:rPr>
          <w:lang w:val="ro-MD"/>
        </w:rPr>
        <w:t xml:space="preserve">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w:t>
      </w:r>
      <w:proofErr w:type="spellStart"/>
      <w:r w:rsidRPr="00FF430B">
        <w:rPr>
          <w:lang w:val="ro-MD"/>
        </w:rPr>
        <w:t>părţi</w:t>
      </w:r>
      <w:proofErr w:type="spellEnd"/>
      <w:r w:rsidRPr="00FF430B">
        <w:rPr>
          <w:lang w:val="ro-MD"/>
        </w:rPr>
        <w:t xml:space="preserve">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 xml:space="preserve">3. </w:t>
      </w:r>
      <w:proofErr w:type="spellStart"/>
      <w:r w:rsidRPr="00FF430B">
        <w:rPr>
          <w:b/>
          <w:lang w:val="ro-MD"/>
        </w:rPr>
        <w:t>Informaţii</w:t>
      </w:r>
      <w:proofErr w:type="spellEnd"/>
      <w:r w:rsidRPr="00FF430B">
        <w:rPr>
          <w:b/>
          <w:lang w:val="ro-MD"/>
        </w:rPr>
        <w:t xml:space="preserve">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 xml:space="preserve">b) Locul </w:t>
      </w:r>
      <w:proofErr w:type="spellStart"/>
      <w:r w:rsidRPr="00FF430B">
        <w:rPr>
          <w:lang w:val="ro-MD"/>
        </w:rPr>
        <w:t>şi</w:t>
      </w:r>
      <w:proofErr w:type="spellEnd"/>
      <w:r w:rsidRPr="00FF430B">
        <w:rPr>
          <w:lang w:val="ro-MD"/>
        </w:rPr>
        <w:t xml:space="preserve"> data înregistrării </w:t>
      </w:r>
      <w:proofErr w:type="spellStart"/>
      <w:r w:rsidRPr="00FF430B">
        <w:rPr>
          <w:lang w:val="ro-MD"/>
        </w:rPr>
        <w:t>asociaţiei</w:t>
      </w:r>
      <w:proofErr w:type="spellEnd"/>
      <w:r w:rsidRPr="00FF430B">
        <w:rPr>
          <w:lang w:val="ro-MD"/>
        </w:rPr>
        <w:t>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 xml:space="preserve">c) </w:t>
      </w:r>
      <w:proofErr w:type="spellStart"/>
      <w:r w:rsidRPr="00FF430B">
        <w:rPr>
          <w:lang w:val="ro-MD"/>
        </w:rPr>
        <w:t>Activităţi</w:t>
      </w:r>
      <w:proofErr w:type="spellEnd"/>
      <w:r w:rsidRPr="00FF430B">
        <w:rPr>
          <w:lang w:val="ro-MD"/>
        </w:rPr>
        <w:t xml:space="preserve">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 xml:space="preserve">d) </w:t>
      </w:r>
      <w:proofErr w:type="spellStart"/>
      <w:r w:rsidRPr="00FF430B">
        <w:rPr>
          <w:lang w:val="ro-MD"/>
        </w:rPr>
        <w:t>Contribuţia</w:t>
      </w:r>
      <w:proofErr w:type="spellEnd"/>
      <w:r w:rsidRPr="00FF430B">
        <w:rPr>
          <w:lang w:val="ro-MD"/>
        </w:rPr>
        <w:t xml:space="preserve"> fiecărei </w:t>
      </w:r>
      <w:proofErr w:type="spellStart"/>
      <w:r w:rsidRPr="00FF430B">
        <w:rPr>
          <w:lang w:val="ro-MD"/>
        </w:rPr>
        <w:t>părţi</w:t>
      </w:r>
      <w:proofErr w:type="spellEnd"/>
      <w:r w:rsidRPr="00FF430B">
        <w:rPr>
          <w:lang w:val="ro-MD"/>
        </w:rPr>
        <w:t xml:space="preserve"> la realizarea </w:t>
      </w:r>
      <w:proofErr w:type="spellStart"/>
      <w:r w:rsidRPr="00FF430B">
        <w:rPr>
          <w:lang w:val="ro-MD"/>
        </w:rPr>
        <w:t>activităţilor</w:t>
      </w:r>
      <w:proofErr w:type="spellEnd"/>
      <w:r w:rsidRPr="00FF430B">
        <w:rPr>
          <w:lang w:val="ro-MD"/>
        </w:rPr>
        <w:t xml:space="preserve">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 xml:space="preserve">f) </w:t>
      </w:r>
      <w:proofErr w:type="spellStart"/>
      <w:r w:rsidRPr="00FF430B">
        <w:rPr>
          <w:lang w:val="ro-MD"/>
        </w:rPr>
        <w:t>Condiţii</w:t>
      </w:r>
      <w:proofErr w:type="spellEnd"/>
      <w:r w:rsidRPr="00FF430B">
        <w:rPr>
          <w:lang w:val="ro-MD"/>
        </w:rPr>
        <w:t xml:space="preserve"> de administrare a </w:t>
      </w:r>
      <w:proofErr w:type="spellStart"/>
      <w:r w:rsidRPr="00FF430B">
        <w:rPr>
          <w:lang w:val="ro-MD"/>
        </w:rPr>
        <w:t>asociaţiei</w:t>
      </w:r>
      <w:proofErr w:type="spellEnd"/>
      <w:r w:rsidRPr="00FF430B">
        <w:rPr>
          <w:lang w:val="ro-MD"/>
        </w:rPr>
        <w:t>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 xml:space="preserve">g) Modalitatea de </w:t>
      </w:r>
      <w:proofErr w:type="spellStart"/>
      <w:r w:rsidRPr="00FF430B">
        <w:rPr>
          <w:lang w:val="ro-MD"/>
        </w:rPr>
        <w:t>împărţire</w:t>
      </w:r>
      <w:proofErr w:type="spellEnd"/>
      <w:r w:rsidRPr="00FF430B">
        <w:rPr>
          <w:lang w:val="ro-MD"/>
        </w:rPr>
        <w:t xml:space="preserve"> a rezultatelor </w:t>
      </w:r>
      <w:proofErr w:type="spellStart"/>
      <w:r w:rsidRPr="00FF430B">
        <w:rPr>
          <w:lang w:val="ro-MD"/>
        </w:rPr>
        <w:t>activităţii</w:t>
      </w:r>
      <w:proofErr w:type="spellEnd"/>
      <w:r w:rsidRPr="00FF430B">
        <w:rPr>
          <w:lang w:val="ro-MD"/>
        </w:rPr>
        <w:t xml:space="preserve"> economice comune </w:t>
      </w:r>
      <w:proofErr w:type="spellStart"/>
      <w:r w:rsidRPr="00FF430B">
        <w:rPr>
          <w:lang w:val="ro-MD"/>
        </w:rPr>
        <w:t>desfăşurate</w:t>
      </w:r>
      <w:proofErr w:type="spellEnd"/>
      <w:r w:rsidRPr="00FF430B">
        <w:rPr>
          <w:lang w:val="ro-MD"/>
        </w:rPr>
        <w:t xml:space="preserv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 xml:space="preserve">h) Cauze de încetare a </w:t>
      </w:r>
      <w:proofErr w:type="spellStart"/>
      <w:r w:rsidRPr="00FF430B">
        <w:rPr>
          <w:lang w:val="ro-MD"/>
        </w:rPr>
        <w:t>asociaţiei</w:t>
      </w:r>
      <w:proofErr w:type="spellEnd"/>
      <w:r w:rsidRPr="00FF430B">
        <w:rPr>
          <w:lang w:val="ro-MD"/>
        </w:rPr>
        <w:t xml:space="preserve"> </w:t>
      </w:r>
      <w:proofErr w:type="spellStart"/>
      <w:r w:rsidRPr="00FF430B">
        <w:rPr>
          <w:lang w:val="ro-MD"/>
        </w:rPr>
        <w:t>şi</w:t>
      </w:r>
      <w:proofErr w:type="spellEnd"/>
      <w:r w:rsidRPr="00FF430B">
        <w:rPr>
          <w:lang w:val="ro-MD"/>
        </w:rPr>
        <w:t xml:space="preserve"> modul de </w:t>
      </w:r>
      <w:proofErr w:type="spellStart"/>
      <w:r w:rsidRPr="00FF430B">
        <w:rPr>
          <w:lang w:val="ro-MD"/>
        </w:rPr>
        <w:t>împărţire</w:t>
      </w:r>
      <w:proofErr w:type="spellEnd"/>
      <w:r w:rsidRPr="00FF430B">
        <w:rPr>
          <w:lang w:val="ro-MD"/>
        </w:rPr>
        <w:t xml:space="preserv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proofErr w:type="spellStart"/>
      <w:r w:rsidRPr="00FF430B">
        <w:rPr>
          <w:lang w:val="ro-MD"/>
        </w:rPr>
        <w:t>şi</w:t>
      </w:r>
      <w:proofErr w:type="spellEnd"/>
      <w:r w:rsidRPr="00FF430B">
        <w:rPr>
          <w:lang w:val="ro-MD"/>
        </w:rPr>
        <w:t xml:space="preserve">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proofErr w:type="spellStart"/>
      <w:r w:rsidRPr="00FF430B">
        <w:rPr>
          <w:rFonts w:eastAsia="PMingLiU"/>
          <w:lang w:val="ro-MD" w:eastAsia="zh-CN"/>
        </w:rPr>
        <w:t>Funcţia</w:t>
      </w:r>
      <w:proofErr w:type="spellEnd"/>
      <w:r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proofErr w:type="spellStart"/>
      <w:r w:rsidRPr="00FF430B">
        <w:rPr>
          <w:b/>
          <w:spacing w:val="-2"/>
          <w:lang w:val="ro-MD"/>
        </w:rPr>
        <w:t>Terţ</w:t>
      </w:r>
      <w:proofErr w:type="spellEnd"/>
      <w:r w:rsidRPr="00FF430B">
        <w:rPr>
          <w:b/>
          <w:spacing w:val="-2"/>
          <w:lang w:val="ro-MD"/>
        </w:rPr>
        <w:t xml:space="preserve">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w:t>
      </w:r>
      <w:proofErr w:type="spellStart"/>
      <w:r w:rsidRPr="00FF430B">
        <w:rPr>
          <w:lang w:val="ro-MD"/>
        </w:rPr>
        <w:t>susţinerea</w:t>
      </w:r>
      <w:proofErr w:type="spellEnd"/>
      <w:r w:rsidRPr="00FF430B">
        <w:rPr>
          <w:lang w:val="ro-MD"/>
        </w:rPr>
        <w:t xml:space="preserve">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 xml:space="preserve">(denumirea </w:t>
      </w:r>
      <w:proofErr w:type="spellStart"/>
      <w:r w:rsidR="00AC7DAC" w:rsidRPr="00FF430B">
        <w:rPr>
          <w:i/>
          <w:lang w:val="ro-MD"/>
        </w:rPr>
        <w:t>autorităţii</w:t>
      </w:r>
      <w:proofErr w:type="spellEnd"/>
      <w:r w:rsidR="00AC7DAC" w:rsidRPr="00FF430B">
        <w:rPr>
          <w:i/>
          <w:lang w:val="ro-MD"/>
        </w:rPr>
        <w:t xml:space="preserve"> contractante </w:t>
      </w:r>
      <w:proofErr w:type="spellStart"/>
      <w:r w:rsidR="00AC7DAC" w:rsidRPr="00FF430B">
        <w:rPr>
          <w:i/>
          <w:lang w:val="ro-MD"/>
        </w:rPr>
        <w:t>şi</w:t>
      </w:r>
      <w:proofErr w:type="spellEnd"/>
      <w:r w:rsidR="00AC7DAC" w:rsidRPr="00FF430B">
        <w:rPr>
          <w:i/>
          <w:lang w:val="ro-MD"/>
        </w:rPr>
        <w:t xml:space="preserve">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 xml:space="preserve">(denumirea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w:t>
      </w:r>
      <w:r w:rsidRPr="00FF430B">
        <w:rPr>
          <w:i/>
          <w:lang w:val="ro-MD"/>
        </w:rPr>
        <w:t xml:space="preserve">denumirea </w:t>
      </w:r>
      <w:proofErr w:type="spellStart"/>
      <w:r w:rsidRPr="00FF430B">
        <w:rPr>
          <w:i/>
          <w:lang w:val="ro-MD"/>
        </w:rPr>
        <w:t>terţului</w:t>
      </w:r>
      <w:proofErr w:type="spellEnd"/>
      <w:r w:rsidRPr="00FF430B">
        <w:rPr>
          <w:i/>
          <w:lang w:val="ro-MD"/>
        </w:rPr>
        <w:t xml:space="preserve">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 xml:space="preserve">adresa </w:t>
      </w:r>
      <w:proofErr w:type="spellStart"/>
      <w:r w:rsidRPr="00FF430B">
        <w:rPr>
          <w:i/>
          <w:lang w:val="ro-MD"/>
        </w:rPr>
        <w:t>terţului</w:t>
      </w:r>
      <w:proofErr w:type="spellEnd"/>
      <w:r w:rsidR="0019071C"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5F26D94F" w14:textId="77777777" w:rsidR="00AC7DAC" w:rsidRPr="00FF430B" w:rsidRDefault="00AC7DAC" w:rsidP="00AC7DAC">
      <w:pPr>
        <w:shd w:val="clear" w:color="auto" w:fill="FFFFFF"/>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financiare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w:t>
      </w:r>
      <w:proofErr w:type="spellStart"/>
      <w:r w:rsidRPr="00FF430B">
        <w:rPr>
          <w:lang w:val="ro-MD"/>
        </w:rPr>
        <w:t>parţială</w:t>
      </w:r>
      <w:proofErr w:type="spellEnd"/>
      <w:r w:rsidRPr="00FF430B">
        <w:rPr>
          <w:lang w:val="ro-MD"/>
        </w:rPr>
        <w:t xml:space="preserve"> din propunerea financiară), necesară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w:t>
      </w:r>
      <w:proofErr w:type="spellStart"/>
      <w:r w:rsidRPr="00FF430B">
        <w:rPr>
          <w:lang w:val="ro-MD"/>
        </w:rPr>
        <w:t>susţinerea</w:t>
      </w:r>
      <w:proofErr w:type="spellEnd"/>
      <w:r w:rsidRPr="00FF430B">
        <w:rPr>
          <w:lang w:val="ro-MD"/>
        </w:rPr>
        <w:t xml:space="preserve"> financiară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w:t>
      </w:r>
      <w:proofErr w:type="spellStart"/>
      <w:r w:rsidRPr="00FF430B">
        <w:rPr>
          <w:lang w:val="ro-MD"/>
        </w:rPr>
        <w:t>renunţam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financiar),</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w:t>
      </w:r>
      <w:proofErr w:type="spellStart"/>
      <w:r w:rsidRPr="00FF430B">
        <w:rPr>
          <w:spacing w:val="-1"/>
          <w:lang w:val="ro-MD"/>
        </w:rPr>
        <w:t>Terţ</w:t>
      </w:r>
      <w:proofErr w:type="spellEnd"/>
      <w:r w:rsidRPr="00FF430B">
        <w:rPr>
          <w:spacing w:val="-1"/>
          <w:lang w:val="ro-MD"/>
        </w:rPr>
        <w:t xml:space="preserve"> </w:t>
      </w:r>
      <w:proofErr w:type="spellStart"/>
      <w:r w:rsidRPr="00FF430B">
        <w:rPr>
          <w:spacing w:val="-1"/>
          <w:lang w:val="ro-MD"/>
        </w:rPr>
        <w:t>susţinător</w:t>
      </w:r>
      <w:proofErr w:type="spellEnd"/>
      <w:r w:rsidRPr="00FF430B">
        <w:rPr>
          <w:spacing w:val="-1"/>
          <w:lang w:val="ro-MD"/>
        </w:rPr>
        <w:t>,</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 xml:space="preserve">privind </w:t>
      </w:r>
      <w:proofErr w:type="spellStart"/>
      <w:r w:rsidRPr="00FF430B">
        <w:rPr>
          <w:b/>
          <w:lang w:val="ro-MD"/>
        </w:rPr>
        <w:t>susţinerea</w:t>
      </w:r>
      <w:proofErr w:type="spellEnd"/>
      <w:r w:rsidRPr="00FF430B">
        <w:rPr>
          <w:b/>
          <w:lang w:val="ro-MD"/>
        </w:rPr>
        <w:t xml:space="preserve">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 xml:space="preserve">(denumirea </w:t>
      </w:r>
      <w:proofErr w:type="spellStart"/>
      <w:r w:rsidR="006A6FDA" w:rsidRPr="00FF430B">
        <w:rPr>
          <w:i/>
          <w:lang w:val="ro-MD"/>
        </w:rPr>
        <w:t>autorităţii</w:t>
      </w:r>
      <w:proofErr w:type="spellEnd"/>
      <w:r w:rsidR="006A6FDA" w:rsidRPr="00FF430B">
        <w:rPr>
          <w:i/>
          <w:lang w:val="ro-MD"/>
        </w:rPr>
        <w:t xml:space="preserve"> contractante </w:t>
      </w:r>
      <w:proofErr w:type="spellStart"/>
      <w:r w:rsidR="006A6FDA" w:rsidRPr="00FF430B">
        <w:rPr>
          <w:i/>
          <w:lang w:val="ro-MD"/>
        </w:rPr>
        <w:t>şi</w:t>
      </w:r>
      <w:proofErr w:type="spellEnd"/>
      <w:r w:rsidR="006A6FDA" w:rsidRPr="00FF430B">
        <w:rPr>
          <w:i/>
          <w:lang w:val="ro-MD"/>
        </w:rPr>
        <w:t xml:space="preserve">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xml:space="preserve">...... (denumirea contractului de </w:t>
      </w:r>
      <w:proofErr w:type="spellStart"/>
      <w:r w:rsidRPr="00FF430B">
        <w:rPr>
          <w:i/>
          <w:lang w:val="ro-MD"/>
        </w:rPr>
        <w:t>achiziţie</w:t>
      </w:r>
      <w:proofErr w:type="spellEnd"/>
      <w:r w:rsidRPr="00FF430B">
        <w:rPr>
          <w:i/>
          <w:lang w:val="ro-MD"/>
        </w:rPr>
        <w:t xml:space="preserve"> publică)</w:t>
      </w:r>
      <w:r w:rsidRPr="00FF430B">
        <w:rPr>
          <w:lang w:val="ro-MD"/>
        </w:rPr>
        <w:t xml:space="preserve">, 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având sediul înregistrat la .......... .............</w:t>
      </w:r>
      <w:r w:rsidRPr="00FF430B">
        <w:rPr>
          <w:i/>
          <w:lang w:val="ro-MD"/>
        </w:rPr>
        <w:t xml:space="preserve">(adresa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w:t>
      </w:r>
      <w:r w:rsidRPr="00FF430B">
        <w:rPr>
          <w:i/>
          <w:lang w:val="ro-MD"/>
        </w:rPr>
        <w:t>denumirea ofertantului)</w:t>
      </w:r>
      <w:r w:rsidRPr="00FF430B">
        <w:rPr>
          <w:lang w:val="ro-MD"/>
        </w:rPr>
        <w:t xml:space="preserve"> toate resursele tehnice </w:t>
      </w:r>
      <w:proofErr w:type="spellStart"/>
      <w:r w:rsidRPr="00FF430B">
        <w:rPr>
          <w:lang w:val="ro-MD"/>
        </w:rPr>
        <w:t>şi</w:t>
      </w:r>
      <w:proofErr w:type="spellEnd"/>
      <w:r w:rsidRPr="00FF430B">
        <w:rPr>
          <w:lang w:val="ro-MD"/>
        </w:rPr>
        <w:t xml:space="preserve"> profesionale necesare pentru îndeplinirea integrală </w:t>
      </w:r>
      <w:proofErr w:type="spellStart"/>
      <w:r w:rsidRPr="00FF430B">
        <w:rPr>
          <w:lang w:val="ro-MD"/>
        </w:rPr>
        <w:t>şi</w:t>
      </w:r>
      <w:proofErr w:type="spellEnd"/>
      <w:r w:rsidRPr="00FF430B">
        <w:rPr>
          <w:lang w:val="ro-MD"/>
        </w:rPr>
        <w:t xml:space="preserve"> la termen a tuturor </w:t>
      </w:r>
      <w:proofErr w:type="spellStart"/>
      <w:r w:rsidRPr="00FF430B">
        <w:rPr>
          <w:lang w:val="ro-MD"/>
        </w:rPr>
        <w:t>obligaţiilor</w:t>
      </w:r>
      <w:proofErr w:type="spellEnd"/>
      <w:r w:rsidRPr="00FF430B">
        <w:rPr>
          <w:lang w:val="ro-MD"/>
        </w:rPr>
        <w:t xml:space="preserve"> asumate de acesta, conform ofertei prezentate </w:t>
      </w:r>
      <w:proofErr w:type="spellStart"/>
      <w:r w:rsidRPr="00FF430B">
        <w:rPr>
          <w:lang w:val="ro-MD"/>
        </w:rPr>
        <w:t>şi</w:t>
      </w:r>
      <w:proofErr w:type="spellEnd"/>
      <w:r w:rsidRPr="00FF430B">
        <w:rPr>
          <w:lang w:val="ro-MD"/>
        </w:rPr>
        <w:t xml:space="preserve"> contractului de </w:t>
      </w:r>
      <w:proofErr w:type="spellStart"/>
      <w:r w:rsidRPr="00FF430B">
        <w:rPr>
          <w:lang w:val="ro-MD"/>
        </w:rPr>
        <w:t>achiziţie</w:t>
      </w:r>
      <w:proofErr w:type="spellEnd"/>
      <w:r w:rsidRPr="00FF430B">
        <w:rPr>
          <w:lang w:val="ro-MD"/>
        </w:rPr>
        <w:t xml:space="preserve"> publică ce urmează a fi încheiat între ofertant </w:t>
      </w:r>
      <w:proofErr w:type="spellStart"/>
      <w:r w:rsidRPr="00FF430B">
        <w:rPr>
          <w:lang w:val="ro-MD"/>
        </w:rPr>
        <w:t>şi</w:t>
      </w:r>
      <w:proofErr w:type="spellEnd"/>
      <w:r w:rsidRPr="00FF430B">
        <w:rPr>
          <w:lang w:val="ro-MD"/>
        </w:rPr>
        <w:t xml:space="preserve">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 xml:space="preserve">Acordarea </w:t>
      </w:r>
      <w:proofErr w:type="spellStart"/>
      <w:r w:rsidRPr="00FF430B">
        <w:rPr>
          <w:lang w:val="ro-MD"/>
        </w:rPr>
        <w:t>susţinerii</w:t>
      </w:r>
      <w:proofErr w:type="spellEnd"/>
      <w:r w:rsidRPr="00FF430B">
        <w:rPr>
          <w:lang w:val="ro-MD"/>
        </w:rPr>
        <w:t xml:space="preserve"> tehnice </w:t>
      </w:r>
      <w:proofErr w:type="spellStart"/>
      <w:r w:rsidRPr="00FF430B">
        <w:rPr>
          <w:lang w:val="ro-MD"/>
        </w:rPr>
        <w:t>şi</w:t>
      </w:r>
      <w:proofErr w:type="spellEnd"/>
      <w:r w:rsidRPr="00FF430B">
        <w:rPr>
          <w:lang w:val="ro-MD"/>
        </w:rPr>
        <w:t xml:space="preserve"> profesionale nu implică alte costuri pentru achizitor, cu </w:t>
      </w:r>
      <w:proofErr w:type="spellStart"/>
      <w:r w:rsidRPr="00FF430B">
        <w:rPr>
          <w:lang w:val="ro-MD"/>
        </w:rPr>
        <w:t>excepţia</w:t>
      </w:r>
      <w:proofErr w:type="spellEnd"/>
      <w:r w:rsidRPr="00FF430B">
        <w:rPr>
          <w:lang w:val="ro-MD"/>
        </w:rPr>
        <w:t xml:space="preserve">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 xml:space="preserve">În acest sens, ne obligăm în mod ferm, </w:t>
      </w:r>
      <w:proofErr w:type="spellStart"/>
      <w:r w:rsidRPr="00FF430B">
        <w:rPr>
          <w:lang w:val="ro-MD"/>
        </w:rPr>
        <w:t>necondiţionat</w:t>
      </w:r>
      <w:proofErr w:type="spellEnd"/>
      <w:r w:rsidRPr="00FF430B">
        <w:rPr>
          <w:lang w:val="ro-MD"/>
        </w:rPr>
        <w:t xml:space="preserve"> </w:t>
      </w:r>
      <w:proofErr w:type="spellStart"/>
      <w:r w:rsidRPr="00FF430B">
        <w:rPr>
          <w:lang w:val="ro-MD"/>
        </w:rPr>
        <w:t>şi</w:t>
      </w:r>
      <w:proofErr w:type="spellEnd"/>
      <w:r w:rsidRPr="00FF430B">
        <w:rPr>
          <w:lang w:val="ro-MD"/>
        </w:rPr>
        <w:t xml:space="preserve"> irevocabil, să punem la </w:t>
      </w:r>
      <w:proofErr w:type="spellStart"/>
      <w:r w:rsidRPr="00FF430B">
        <w:rPr>
          <w:lang w:val="ro-MD"/>
        </w:rPr>
        <w:t>dispoziţia</w:t>
      </w:r>
      <w:proofErr w:type="spellEnd"/>
      <w:r w:rsidRPr="00FF430B">
        <w:rPr>
          <w:lang w:val="ro-MD"/>
        </w:rPr>
        <w:t xml:space="preserve">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resursele tehnice </w:t>
      </w:r>
      <w:proofErr w:type="spellStart"/>
      <w:r w:rsidRPr="00FF430B">
        <w:rPr>
          <w:lang w:val="ro-MD"/>
        </w:rPr>
        <w:t>şi</w:t>
      </w:r>
      <w:proofErr w:type="spellEnd"/>
      <w:r w:rsidRPr="00FF430B">
        <w:rPr>
          <w:lang w:val="ro-MD"/>
        </w:rPr>
        <w:t>/sau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w:t>
      </w:r>
      <w:proofErr w:type="spellStart"/>
      <w:r w:rsidRPr="00FF430B">
        <w:rPr>
          <w:lang w:val="ro-MD"/>
        </w:rPr>
        <w:t>şi</w:t>
      </w:r>
      <w:proofErr w:type="spellEnd"/>
      <w:r w:rsidRPr="00FF430B">
        <w:rPr>
          <w:lang w:val="ro-MD"/>
        </w:rPr>
        <w:t xml:space="preserve"> la termen a contractului de </w:t>
      </w:r>
      <w:proofErr w:type="spellStart"/>
      <w:r w:rsidRPr="00FF430B">
        <w:rPr>
          <w:lang w:val="ro-MD"/>
        </w:rPr>
        <w:t>achiziţie</w:t>
      </w:r>
      <w:proofErr w:type="spellEnd"/>
      <w:r w:rsidRPr="00FF430B">
        <w:rPr>
          <w:lang w:val="ro-MD"/>
        </w:rPr>
        <w:t xml:space="preserv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şiprofesional</w:t>
      </w:r>
      <w:proofErr w:type="spellEnd"/>
      <w:r w:rsidRPr="00FF430B">
        <w:rPr>
          <w:i/>
          <w:lang w:val="ro-MD"/>
        </w:rPr>
        <w:t>),</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în mod </w:t>
      </w:r>
      <w:proofErr w:type="spellStart"/>
      <w:r w:rsidRPr="00FF430B">
        <w:rPr>
          <w:lang w:val="ro-MD"/>
        </w:rPr>
        <w:t>necondiţionat</w:t>
      </w:r>
      <w:proofErr w:type="spellEnd"/>
      <w:r w:rsidRPr="00FF430B">
        <w:rPr>
          <w:lang w:val="ro-MD"/>
        </w:rPr>
        <w:t xml:space="preserve">, </w:t>
      </w:r>
      <w:proofErr w:type="spellStart"/>
      <w:r w:rsidRPr="00FF430B">
        <w:rPr>
          <w:lang w:val="ro-MD"/>
        </w:rPr>
        <w:t>faţă</w:t>
      </w:r>
      <w:proofErr w:type="spellEnd"/>
      <w:r w:rsidRPr="00FF430B">
        <w:rPr>
          <w:lang w:val="ro-MD"/>
        </w:rPr>
        <w:t xml:space="preserve"> de autoritatea contractantă pentru neexecutarea oricărei </w:t>
      </w:r>
      <w:proofErr w:type="spellStart"/>
      <w:r w:rsidRPr="00FF430B">
        <w:rPr>
          <w:lang w:val="ro-MD"/>
        </w:rPr>
        <w:t>obligaţii</w:t>
      </w:r>
      <w:proofErr w:type="spellEnd"/>
      <w:r w:rsidRPr="00FF430B">
        <w:rPr>
          <w:lang w:val="ro-MD"/>
        </w:rPr>
        <w:t xml:space="preserve">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pentru care ................ </w:t>
      </w:r>
      <w:r w:rsidRPr="00FF430B">
        <w:rPr>
          <w:i/>
          <w:lang w:val="ro-MD"/>
        </w:rPr>
        <w:t>(denumire operatorul/candidatului)</w:t>
      </w:r>
      <w:r w:rsidRPr="00FF430B">
        <w:rPr>
          <w:lang w:val="ro-MD"/>
        </w:rPr>
        <w:t xml:space="preserve"> a primit </w:t>
      </w:r>
      <w:proofErr w:type="spellStart"/>
      <w:r w:rsidRPr="00FF430B">
        <w:rPr>
          <w:lang w:val="ro-MD"/>
        </w:rPr>
        <w:t>susţinerea</w:t>
      </w:r>
      <w:proofErr w:type="spellEnd"/>
      <w:r w:rsidRPr="00FF430B">
        <w:rPr>
          <w:lang w:val="ro-MD"/>
        </w:rPr>
        <w:t xml:space="preserve"> tehnică </w:t>
      </w:r>
      <w:proofErr w:type="spellStart"/>
      <w:r w:rsidRPr="00FF430B">
        <w:rPr>
          <w:lang w:val="ro-MD"/>
        </w:rPr>
        <w:t>şi</w:t>
      </w:r>
      <w:proofErr w:type="spellEnd"/>
      <w:r w:rsidRPr="00FF430B">
        <w:rPr>
          <w:lang w:val="ro-MD"/>
        </w:rPr>
        <w:t xml:space="preserve"> profesională conform prezentului angajament, </w:t>
      </w:r>
      <w:proofErr w:type="spellStart"/>
      <w:r w:rsidRPr="00FF430B">
        <w:rPr>
          <w:lang w:val="ro-MD"/>
        </w:rPr>
        <w:t>renunţând</w:t>
      </w:r>
      <w:proofErr w:type="spellEnd"/>
      <w:r w:rsidRPr="00FF430B">
        <w:rPr>
          <w:lang w:val="ro-MD"/>
        </w:rPr>
        <w:t xml:space="preserve"> în acest sens, definitiv </w:t>
      </w:r>
      <w:proofErr w:type="spellStart"/>
      <w:r w:rsidRPr="00FF430B">
        <w:rPr>
          <w:lang w:val="ro-MD"/>
        </w:rPr>
        <w:t>şi</w:t>
      </w:r>
      <w:proofErr w:type="spellEnd"/>
      <w:r w:rsidRPr="00FF430B">
        <w:rPr>
          <w:lang w:val="ro-MD"/>
        </w:rPr>
        <w:t xml:space="preserve">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 xml:space="preserve">(denumirea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w:t>
      </w:r>
      <w:r w:rsidR="005B24DA" w:rsidRPr="00FF430B">
        <w:rPr>
          <w:lang w:val="ro-MD"/>
        </w:rPr>
        <w:t>ă</w:t>
      </w:r>
      <w:r w:rsidRPr="00FF430B">
        <w:rPr>
          <w:lang w:val="ro-MD"/>
        </w:rPr>
        <w:t xml:space="preserve"> </w:t>
      </w:r>
      <w:proofErr w:type="spellStart"/>
      <w:r w:rsidRPr="00FF430B">
        <w:rPr>
          <w:lang w:val="ro-MD"/>
        </w:rPr>
        <w:t>înţelegem</w:t>
      </w:r>
      <w:proofErr w:type="spellEnd"/>
      <w:r w:rsidRPr="00FF430B">
        <w:rPr>
          <w:lang w:val="ro-MD"/>
        </w:rPr>
        <w:t xml:space="preserve"> să </w:t>
      </w:r>
      <w:proofErr w:type="spellStart"/>
      <w:r w:rsidRPr="00FF430B">
        <w:rPr>
          <w:lang w:val="ro-MD"/>
        </w:rPr>
        <w:t>renunţăm</w:t>
      </w:r>
      <w:proofErr w:type="spellEnd"/>
      <w:r w:rsidRPr="00FF430B">
        <w:rPr>
          <w:lang w:val="ro-MD"/>
        </w:rPr>
        <w:t xml:space="preserve"> definitiv </w:t>
      </w:r>
      <w:proofErr w:type="spellStart"/>
      <w:r w:rsidRPr="00FF430B">
        <w:rPr>
          <w:lang w:val="ro-MD"/>
        </w:rPr>
        <w:t>şi</w:t>
      </w:r>
      <w:proofErr w:type="spellEnd"/>
      <w:r w:rsidRPr="00FF430B">
        <w:rPr>
          <w:lang w:val="ro-MD"/>
        </w:rPr>
        <w:t xml:space="preserve"> irevocabil la dreptul de a invoca orice </w:t>
      </w:r>
      <w:proofErr w:type="spellStart"/>
      <w:r w:rsidRPr="00FF430B">
        <w:rPr>
          <w:lang w:val="ro-MD"/>
        </w:rPr>
        <w:t>excepţie</w:t>
      </w:r>
      <w:proofErr w:type="spellEnd"/>
      <w:r w:rsidRPr="00FF430B">
        <w:rPr>
          <w:lang w:val="ro-MD"/>
        </w:rPr>
        <w:t xml:space="preserve"> de neexecutare, atât </w:t>
      </w:r>
      <w:proofErr w:type="spellStart"/>
      <w:r w:rsidRPr="00FF430B">
        <w:rPr>
          <w:lang w:val="ro-MD"/>
        </w:rPr>
        <w:t>faţă</w:t>
      </w:r>
      <w:proofErr w:type="spellEnd"/>
      <w:r w:rsidRPr="00FF430B">
        <w:rPr>
          <w:lang w:val="ro-MD"/>
        </w:rPr>
        <w:t xml:space="preserve"> de autoritatea contractantă, cât </w:t>
      </w:r>
      <w:proofErr w:type="spellStart"/>
      <w:r w:rsidRPr="00FF430B">
        <w:rPr>
          <w:lang w:val="ro-MD"/>
        </w:rPr>
        <w:t>şi</w:t>
      </w:r>
      <w:proofErr w:type="spellEnd"/>
      <w:r w:rsidRPr="00FF430B">
        <w:rPr>
          <w:lang w:val="ro-MD"/>
        </w:rPr>
        <w:t xml:space="preserve"> </w:t>
      </w:r>
      <w:proofErr w:type="spellStart"/>
      <w:r w:rsidRPr="00FF430B">
        <w:rPr>
          <w:lang w:val="ro-MD"/>
        </w:rPr>
        <w:t>faţă</w:t>
      </w:r>
      <w:proofErr w:type="spellEnd"/>
      <w:r w:rsidRPr="00FF430B">
        <w:rPr>
          <w:lang w:val="ro-MD"/>
        </w:rPr>
        <w:t xml:space="preserve"> de ................. (</w:t>
      </w:r>
      <w:r w:rsidRPr="00FF430B">
        <w:rPr>
          <w:i/>
          <w:lang w:val="ro-MD"/>
        </w:rPr>
        <w:t>denumire ofertant),</w:t>
      </w:r>
      <w:r w:rsidRPr="00FF430B">
        <w:rPr>
          <w:lang w:val="ro-MD"/>
        </w:rPr>
        <w:t xml:space="preserve"> care ar putea conduce la neexecutarea, </w:t>
      </w:r>
      <w:proofErr w:type="spellStart"/>
      <w:r w:rsidRPr="00FF430B">
        <w:rPr>
          <w:lang w:val="ro-MD"/>
        </w:rPr>
        <w:t>parţială</w:t>
      </w:r>
      <w:proofErr w:type="spellEnd"/>
      <w:r w:rsidRPr="00FF430B">
        <w:rPr>
          <w:lang w:val="ro-MD"/>
        </w:rPr>
        <w:t xml:space="preserve"> sau totală, sau la executarea cu întârziere sau în mod necorespunzător a </w:t>
      </w:r>
      <w:proofErr w:type="spellStart"/>
      <w:r w:rsidRPr="00FF430B">
        <w:rPr>
          <w:lang w:val="ro-MD"/>
        </w:rPr>
        <w:t>obligaţiilor</w:t>
      </w:r>
      <w:proofErr w:type="spellEnd"/>
      <w:r w:rsidRPr="00FF430B">
        <w:rPr>
          <w:lang w:val="ro-MD"/>
        </w:rPr>
        <w:t xml:space="preserve">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proofErr w:type="spellStart"/>
      <w:r w:rsidRPr="00FF430B">
        <w:rPr>
          <w:i/>
          <w:lang w:val="ro-MD"/>
        </w:rPr>
        <w:t>terţului</w:t>
      </w:r>
      <w:proofErr w:type="spellEnd"/>
      <w:r w:rsidRPr="00FF430B">
        <w:rPr>
          <w:i/>
          <w:lang w:val="ro-MD"/>
        </w:rPr>
        <w:t xml:space="preserve"> </w:t>
      </w:r>
      <w:proofErr w:type="spellStart"/>
      <w:r w:rsidRPr="00FF430B">
        <w:rPr>
          <w:i/>
          <w:lang w:val="ro-MD"/>
        </w:rPr>
        <w:t>susţinător</w:t>
      </w:r>
      <w:proofErr w:type="spellEnd"/>
      <w:r w:rsidRPr="00FF430B">
        <w:rPr>
          <w:i/>
          <w:lang w:val="ro-MD"/>
        </w:rPr>
        <w:t xml:space="preserve"> tehnic </w:t>
      </w:r>
      <w:proofErr w:type="spellStart"/>
      <w:r w:rsidRPr="00FF430B">
        <w:rPr>
          <w:i/>
          <w:lang w:val="ro-MD"/>
        </w:rPr>
        <w:t>şi</w:t>
      </w:r>
      <w:proofErr w:type="spellEnd"/>
      <w:r w:rsidRPr="00FF430B">
        <w:rPr>
          <w:i/>
          <w:lang w:val="ro-MD"/>
        </w:rPr>
        <w:t xml:space="preserve"> profesional),</w:t>
      </w:r>
      <w:r w:rsidRPr="00FF430B">
        <w:rPr>
          <w:lang w:val="ro-MD"/>
        </w:rPr>
        <w:t xml:space="preserve"> declarăm că </w:t>
      </w:r>
      <w:proofErr w:type="spellStart"/>
      <w:r w:rsidRPr="00FF430B">
        <w:rPr>
          <w:lang w:val="ro-MD"/>
        </w:rPr>
        <w:t>înţelegem</w:t>
      </w:r>
      <w:proofErr w:type="spellEnd"/>
      <w:r w:rsidRPr="00FF430B">
        <w:rPr>
          <w:lang w:val="ro-MD"/>
        </w:rPr>
        <w:t xml:space="preserve"> să răspundem pentru prejudiciile cauzate </w:t>
      </w:r>
      <w:proofErr w:type="spellStart"/>
      <w:r w:rsidRPr="00FF430B">
        <w:rPr>
          <w:lang w:val="ro-MD"/>
        </w:rPr>
        <w:t>autorităţii</w:t>
      </w:r>
      <w:proofErr w:type="spellEnd"/>
      <w:r w:rsidRPr="00FF430B">
        <w:rPr>
          <w:lang w:val="ro-MD"/>
        </w:rPr>
        <w:t xml:space="preserve"> contractante ca urmare a nerespectării </w:t>
      </w:r>
      <w:proofErr w:type="spellStart"/>
      <w:r w:rsidRPr="00FF430B">
        <w:rPr>
          <w:lang w:val="ro-MD"/>
        </w:rPr>
        <w:t>obligaţiilor</w:t>
      </w:r>
      <w:proofErr w:type="spellEnd"/>
      <w:r w:rsidRPr="00FF430B">
        <w:rPr>
          <w:lang w:val="ro-MD"/>
        </w:rPr>
        <w:t xml:space="preserve">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w:t>
      </w:r>
      <w:proofErr w:type="spellStart"/>
      <w:r w:rsidRPr="00FF430B">
        <w:rPr>
          <w:spacing w:val="-1"/>
          <w:lang w:val="ro-MD"/>
        </w:rPr>
        <w:t>autorităţii</w:t>
      </w:r>
      <w:proofErr w:type="spellEnd"/>
      <w:r w:rsidRPr="00FF430B">
        <w:rPr>
          <w:spacing w:val="-1"/>
          <w:lang w:val="ro-MD"/>
        </w:rPr>
        <w:t xml:space="preserve"> contractante de a solicita, în mod legitim, îndeplinirea de către noi a anumitor </w:t>
      </w:r>
      <w:proofErr w:type="spellStart"/>
      <w:r w:rsidRPr="00FF430B">
        <w:rPr>
          <w:spacing w:val="-1"/>
          <w:lang w:val="ro-MD"/>
        </w:rPr>
        <w:t>obligaţii</w:t>
      </w:r>
      <w:proofErr w:type="spellEnd"/>
      <w:r w:rsidRPr="00FF430B">
        <w:rPr>
          <w:spacing w:val="-1"/>
          <w:lang w:val="ro-MD"/>
        </w:rPr>
        <w:t xml:space="preserve"> care decurg din </w:t>
      </w:r>
      <w:proofErr w:type="spellStart"/>
      <w:r w:rsidRPr="00FF430B">
        <w:rPr>
          <w:spacing w:val="-1"/>
          <w:lang w:val="ro-MD"/>
        </w:rPr>
        <w:t>susţinerea</w:t>
      </w:r>
      <w:proofErr w:type="spellEnd"/>
      <w:r w:rsidRPr="00FF430B">
        <w:rPr>
          <w:spacing w:val="-1"/>
          <w:lang w:val="ro-MD"/>
        </w:rPr>
        <w:t xml:space="preserve"> tehnică </w:t>
      </w:r>
      <w:proofErr w:type="spellStart"/>
      <w:r w:rsidRPr="00FF430B">
        <w:rPr>
          <w:spacing w:val="-1"/>
          <w:lang w:val="ro-MD"/>
        </w:rPr>
        <w:t>şi</w:t>
      </w:r>
      <w:proofErr w:type="spellEnd"/>
      <w:r w:rsidRPr="00FF430B">
        <w:rPr>
          <w:spacing w:val="-1"/>
          <w:lang w:val="ro-MD"/>
        </w:rPr>
        <w:t xml:space="preserve">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proofErr w:type="spellStart"/>
      <w:r w:rsidRPr="00FF430B">
        <w:rPr>
          <w:spacing w:val="-1"/>
          <w:lang w:val="ro-MD"/>
        </w:rPr>
        <w:t>Terţ</w:t>
      </w:r>
      <w:proofErr w:type="spellEnd"/>
      <w:r w:rsidRPr="00FF430B">
        <w:rPr>
          <w:spacing w:val="-1"/>
          <w:lang w:val="ro-MD"/>
        </w:rPr>
        <w:t xml:space="preserve">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0D3F1C0E" w:rsidR="00F85D58" w:rsidRDefault="00F85D58" w:rsidP="00A1178E">
      <w:pPr>
        <w:tabs>
          <w:tab w:val="left" w:pos="567"/>
        </w:tabs>
        <w:jc w:val="center"/>
        <w:rPr>
          <w:b/>
          <w:color w:val="000000"/>
          <w:w w:val="90"/>
          <w:lang w:val="ro-MD"/>
        </w:rPr>
      </w:pPr>
    </w:p>
    <w:p w14:paraId="4924018E" w14:textId="055C6E78" w:rsidR="00713B35" w:rsidRDefault="00713B35" w:rsidP="00A1178E">
      <w:pPr>
        <w:tabs>
          <w:tab w:val="left" w:pos="567"/>
        </w:tabs>
        <w:jc w:val="center"/>
        <w:rPr>
          <w:b/>
          <w:color w:val="000000"/>
          <w:w w:val="90"/>
          <w:lang w:val="ro-MD"/>
        </w:rPr>
      </w:pPr>
    </w:p>
    <w:p w14:paraId="4606A8D1" w14:textId="08872EC0" w:rsidR="00713B35" w:rsidRDefault="00713B35" w:rsidP="00A1178E">
      <w:pPr>
        <w:tabs>
          <w:tab w:val="left" w:pos="567"/>
        </w:tabs>
        <w:jc w:val="center"/>
        <w:rPr>
          <w:b/>
          <w:color w:val="000000"/>
          <w:w w:val="90"/>
          <w:lang w:val="ro-MD"/>
        </w:rPr>
      </w:pPr>
    </w:p>
    <w:p w14:paraId="4519208A" w14:textId="70022F16" w:rsidR="00713B35" w:rsidRDefault="00713B35" w:rsidP="00A1178E">
      <w:pPr>
        <w:tabs>
          <w:tab w:val="left" w:pos="567"/>
        </w:tabs>
        <w:jc w:val="center"/>
        <w:rPr>
          <w:b/>
          <w:color w:val="000000"/>
          <w:w w:val="90"/>
          <w:lang w:val="ro-MD"/>
        </w:rPr>
      </w:pPr>
    </w:p>
    <w:p w14:paraId="1ED560D8" w14:textId="7AF11010" w:rsidR="00713B35" w:rsidRDefault="00713B35" w:rsidP="00A1178E">
      <w:pPr>
        <w:tabs>
          <w:tab w:val="left" w:pos="567"/>
        </w:tabs>
        <w:jc w:val="center"/>
        <w:rPr>
          <w:b/>
          <w:color w:val="000000"/>
          <w:w w:val="90"/>
          <w:lang w:val="ro-MD"/>
        </w:rPr>
      </w:pPr>
    </w:p>
    <w:p w14:paraId="0D022E9A" w14:textId="77777777" w:rsidR="00713B35" w:rsidRPr="00FF430B" w:rsidRDefault="00713B35"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proofErr w:type="spellStart"/>
      <w:r w:rsidRPr="00FF430B">
        <w:rPr>
          <w:rFonts w:eastAsia="Calibri"/>
          <w:b/>
          <w:lang w:val="ro-MD"/>
        </w:rPr>
        <w:t>Declaraţie</w:t>
      </w:r>
      <w:proofErr w:type="spellEnd"/>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 xml:space="preserve">denumirea </w:t>
      </w:r>
      <w:proofErr w:type="spellStart"/>
      <w:r w:rsidRPr="00FF430B">
        <w:rPr>
          <w:rFonts w:eastAsia="Calibri"/>
          <w:i/>
          <w:lang w:val="ro-MD"/>
        </w:rPr>
        <w:t>terţului</w:t>
      </w:r>
      <w:proofErr w:type="spellEnd"/>
      <w:r w:rsidRPr="00FF430B">
        <w:rPr>
          <w:rFonts w:eastAsia="Calibri"/>
          <w:i/>
          <w:lang w:val="ro-MD"/>
        </w:rPr>
        <w:t xml:space="preserve"> </w:t>
      </w:r>
      <w:proofErr w:type="spellStart"/>
      <w:r w:rsidRPr="00FF430B">
        <w:rPr>
          <w:rFonts w:eastAsia="Calibri"/>
          <w:i/>
          <w:lang w:val="ro-MD"/>
        </w:rPr>
        <w:t>susţinător</w:t>
      </w:r>
      <w:proofErr w:type="spellEnd"/>
      <w:r w:rsidRPr="00FF430B">
        <w:rPr>
          <w:rFonts w:eastAsia="Calibri"/>
          <w:i/>
          <w:lang w:val="ro-MD"/>
        </w:rPr>
        <w:t xml:space="preserve"> tehnic </w:t>
      </w:r>
      <w:proofErr w:type="spellStart"/>
      <w:r w:rsidRPr="00FF430B">
        <w:rPr>
          <w:rFonts w:eastAsia="Calibri"/>
          <w:i/>
          <w:lang w:val="ro-MD"/>
        </w:rPr>
        <w:t>şi</w:t>
      </w:r>
      <w:proofErr w:type="spellEnd"/>
      <w:r w:rsidRPr="00FF430B">
        <w:rPr>
          <w:rFonts w:eastAsia="Calibri"/>
          <w:i/>
          <w:lang w:val="ro-MD"/>
        </w:rPr>
        <w:t xml:space="preserve"> profesional),</w:t>
      </w:r>
      <w:r w:rsidRPr="00FF430B">
        <w:rPr>
          <w:rFonts w:eastAsia="Calibri"/>
          <w:lang w:val="ro-MD"/>
        </w:rPr>
        <w:t xml:space="preserve">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logistica, utilajele, </w:t>
      </w:r>
      <w:proofErr w:type="spellStart"/>
      <w:r w:rsidRPr="00FF430B">
        <w:rPr>
          <w:rFonts w:eastAsia="Calibri"/>
          <w:lang w:val="ro-MD"/>
        </w:rPr>
        <w:t>instalaţiile</w:t>
      </w:r>
      <w:proofErr w:type="spellEnd"/>
      <w:r w:rsidRPr="00FF430B">
        <w:rPr>
          <w:rFonts w:eastAsia="Calibri"/>
          <w:lang w:val="ro-MD"/>
        </w:rPr>
        <w:t xml:space="preserve">, echipamentele tehnice de care dispun </w:t>
      </w:r>
      <w:proofErr w:type="spellStart"/>
      <w:r w:rsidRPr="00FF430B">
        <w:rPr>
          <w:rFonts w:eastAsia="Calibri"/>
          <w:lang w:val="ro-MD"/>
        </w:rPr>
        <w:t>şi</w:t>
      </w:r>
      <w:proofErr w:type="spellEnd"/>
      <w:r w:rsidRPr="00FF430B">
        <w:rPr>
          <w:rFonts w:eastAsia="Calibri"/>
          <w:lang w:val="ro-MD"/>
        </w:rPr>
        <w:t xml:space="preserve"> care urmează a fi folosite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w:t>
      </w:r>
      <w:proofErr w:type="spellStart"/>
      <w:r w:rsidRPr="00FF430B">
        <w:rPr>
          <w:rFonts w:eastAsia="Calibri"/>
          <w:lang w:val="ro-MD"/>
        </w:rPr>
        <w:t>necondiţionat</w:t>
      </w:r>
      <w:proofErr w:type="spellEnd"/>
      <w:r w:rsidRPr="00FF430B">
        <w:rPr>
          <w:rFonts w:eastAsia="Calibri"/>
          <w:lang w:val="ro-MD"/>
        </w:rPr>
        <w:t xml:space="preserve">, în </w:t>
      </w:r>
      <w:proofErr w:type="spellStart"/>
      <w:r w:rsidRPr="00FF430B">
        <w:rPr>
          <w:rFonts w:eastAsia="Calibri"/>
          <w:lang w:val="ro-MD"/>
        </w:rPr>
        <w:t>funcţie</w:t>
      </w:r>
      <w:proofErr w:type="spellEnd"/>
      <w:r w:rsidRPr="00FF430B">
        <w:rPr>
          <w:rFonts w:eastAsia="Calibri"/>
          <w:lang w:val="ro-MD"/>
        </w:rPr>
        <w:t xml:space="preserve"> de </w:t>
      </w:r>
      <w:proofErr w:type="spellStart"/>
      <w:r w:rsidRPr="00FF430B">
        <w:rPr>
          <w:rFonts w:eastAsia="Calibri"/>
          <w:lang w:val="ro-MD"/>
        </w:rPr>
        <w:t>necesităţile</w:t>
      </w:r>
      <w:proofErr w:type="spellEnd"/>
      <w:r w:rsidRPr="00FF430B">
        <w:rPr>
          <w:rFonts w:eastAsia="Calibri"/>
          <w:lang w:val="ro-MD"/>
        </w:rPr>
        <w:t xml:space="preserve"> care vor apărea pe parcursul îndeplinirii contractului de </w:t>
      </w:r>
      <w:proofErr w:type="spellStart"/>
      <w:r w:rsidRPr="00FF430B">
        <w:rPr>
          <w:rFonts w:eastAsia="Calibri"/>
          <w:lang w:val="ro-MD"/>
        </w:rPr>
        <w:t>achiziţie</w:t>
      </w:r>
      <w:proofErr w:type="spellEnd"/>
      <w:r w:rsidRPr="00FF430B">
        <w:rPr>
          <w:rFonts w:eastAsia="Calibri"/>
          <w:lang w:val="ro-MD"/>
        </w:rPr>
        <w:t xml:space="preserv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w:t>
      </w:r>
      <w:proofErr w:type="spellStart"/>
      <w:r w:rsidRPr="00FF430B">
        <w:rPr>
          <w:rFonts w:eastAsia="Calibri"/>
          <w:lang w:val="ro-MD"/>
        </w:rPr>
        <w:t>instalaţiile</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echipamentele tehnice aflate în dotare </w:t>
      </w:r>
      <w:r w:rsidR="005B24DA" w:rsidRPr="00FF430B">
        <w:rPr>
          <w:rFonts w:eastAsia="Calibri"/>
          <w:lang w:val="ro-MD"/>
        </w:rPr>
        <w:t>ș</w:t>
      </w:r>
      <w:r w:rsidRPr="00FF430B">
        <w:rPr>
          <w:rFonts w:eastAsia="Calibri"/>
          <w:lang w:val="ro-MD"/>
        </w:rPr>
        <w:t xml:space="preserve">i care urmează a fi efectiv folosite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proofErr w:type="spellStart"/>
            <w:r w:rsidRPr="00FF430B">
              <w:rPr>
                <w:rFonts w:eastAsia="Calibri"/>
                <w:lang w:val="ro-MD" w:eastAsia="ro-RO"/>
              </w:rPr>
              <w:t>crt</w:t>
            </w:r>
            <w:proofErr w:type="spellEnd"/>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w:t>
            </w:r>
            <w:proofErr w:type="spellStart"/>
            <w:r w:rsidRPr="00FF430B">
              <w:rPr>
                <w:rFonts w:eastAsia="Calibri"/>
                <w:spacing w:val="-1"/>
                <w:lang w:val="ro-MD" w:eastAsia="ro-RO"/>
              </w:rPr>
              <w:t>instalaţie</w:t>
            </w:r>
            <w:proofErr w:type="spellEnd"/>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Forma de </w:t>
            </w:r>
            <w:proofErr w:type="spellStart"/>
            <w:r w:rsidRPr="00FF430B">
              <w:rPr>
                <w:rFonts w:eastAsia="Calibri"/>
                <w:lang w:val="ro-MD" w:eastAsia="ro-RO"/>
              </w:rPr>
              <w:t>deţinere</w:t>
            </w:r>
            <w:proofErr w:type="spellEnd"/>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proofErr w:type="spellStart"/>
      <w:r w:rsidRPr="00FF430B">
        <w:rPr>
          <w:rFonts w:eastAsia="Calibri"/>
          <w:b/>
          <w:spacing w:val="-2"/>
          <w:lang w:val="ro-MD"/>
        </w:rPr>
        <w:t>Terţ</w:t>
      </w:r>
      <w:proofErr w:type="spellEnd"/>
      <w:r w:rsidRPr="00FF430B">
        <w:rPr>
          <w:rFonts w:eastAsia="Calibri"/>
          <w:b/>
          <w:spacing w:val="-2"/>
          <w:lang w:val="ro-MD"/>
        </w:rPr>
        <w:t xml:space="preserve">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proofErr w:type="spellStart"/>
      <w:r w:rsidRPr="00FF430B">
        <w:rPr>
          <w:rFonts w:eastAsia="Calibri"/>
          <w:b/>
          <w:lang w:val="ro-MD"/>
        </w:rPr>
        <w:t>Declaraţie</w:t>
      </w:r>
      <w:proofErr w:type="spellEnd"/>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w:t>
      </w:r>
      <w:proofErr w:type="spellStart"/>
      <w:r w:rsidRPr="00FF430B">
        <w:rPr>
          <w:rFonts w:eastAsia="Calibri"/>
          <w:lang w:val="ro-MD"/>
        </w:rPr>
        <w:t>terţului</w:t>
      </w:r>
      <w:proofErr w:type="spellEnd"/>
      <w:r w:rsidRPr="00FF430B">
        <w:rPr>
          <w:rFonts w:eastAsia="Calibri"/>
          <w:lang w:val="ro-MD"/>
        </w:rPr>
        <w:t xml:space="preserve"> susţinător tehnic </w:t>
      </w:r>
      <w:r w:rsidR="005B24DA" w:rsidRPr="00FF430B">
        <w:rPr>
          <w:rFonts w:eastAsia="Calibri"/>
          <w:lang w:val="ro-MD"/>
        </w:rPr>
        <w:t>ș</w:t>
      </w:r>
      <w:r w:rsidRPr="00FF430B">
        <w:rPr>
          <w:rFonts w:eastAsia="Calibri"/>
          <w:lang w:val="ro-MD"/>
        </w:rPr>
        <w:t xml:space="preserve">i profesional), declar pe propria răspundere, sub </w:t>
      </w:r>
      <w:proofErr w:type="spellStart"/>
      <w:r w:rsidRPr="00FF430B">
        <w:rPr>
          <w:rFonts w:eastAsia="Calibri"/>
          <w:lang w:val="ro-MD"/>
        </w:rPr>
        <w:t>sancţiunile</w:t>
      </w:r>
      <w:proofErr w:type="spellEnd"/>
      <w:r w:rsidRPr="00FF430B">
        <w:rPr>
          <w:rFonts w:eastAsia="Calibri"/>
          <w:lang w:val="ro-MD"/>
        </w:rPr>
        <w:t xml:space="preserv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 xml:space="preserve">ndeplinirea contractului de </w:t>
      </w:r>
      <w:proofErr w:type="spellStart"/>
      <w:r w:rsidRPr="00FF430B">
        <w:rPr>
          <w:rFonts w:eastAsia="Calibri"/>
          <w:lang w:val="ro-MD"/>
        </w:rPr>
        <w:t>achiziţie</w:t>
      </w:r>
      <w:proofErr w:type="spellEnd"/>
      <w:r w:rsidRPr="00FF430B">
        <w:rPr>
          <w:rFonts w:eastAsia="Calibri"/>
          <w:lang w:val="ro-MD"/>
        </w:rPr>
        <w:t xml:space="preserv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 xml:space="preserve">alocat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w:t>
      </w:r>
      <w:proofErr w:type="spellStart"/>
      <w:r w:rsidRPr="00FF430B">
        <w:rPr>
          <w:rFonts w:eastAsia="Calibri"/>
          <w:lang w:val="ro-MD"/>
        </w:rPr>
        <w:t>declaraţiei</w:t>
      </w:r>
      <w:proofErr w:type="spellEnd"/>
      <w:r w:rsidRPr="00FF430B">
        <w:rPr>
          <w:rFonts w:eastAsia="Calibri"/>
          <w:lang w:val="ro-MD"/>
        </w:rPr>
        <w:t xml:space="preserve">,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 xml:space="preserve">precum </w:t>
      </w:r>
      <w:proofErr w:type="spellStart"/>
      <w:r w:rsidRPr="00FF430B">
        <w:rPr>
          <w:rFonts w:eastAsia="Calibri"/>
          <w:lang w:val="ro-MD"/>
        </w:rPr>
        <w:t>şi</w:t>
      </w:r>
      <w:proofErr w:type="spellEnd"/>
      <w:r w:rsidRPr="00FF430B">
        <w:rPr>
          <w:rFonts w:eastAsia="Calibri"/>
          <w:lang w:val="ro-MD"/>
        </w:rPr>
        <w:t xml:space="preserve"> ale personalului care va fi alocat efectiv pentru îndeplinirea contractului de </w:t>
      </w:r>
      <w:proofErr w:type="spellStart"/>
      <w:r w:rsidRPr="00FF430B">
        <w:rPr>
          <w:rFonts w:eastAsia="Calibri"/>
          <w:lang w:val="ro-MD"/>
        </w:rPr>
        <w:t>achiziţie</w:t>
      </w:r>
      <w:proofErr w:type="spellEnd"/>
      <w:r w:rsidRPr="00FF430B">
        <w:rPr>
          <w:rFonts w:eastAsia="Calibri"/>
          <w:lang w:val="ro-MD"/>
        </w:rPr>
        <w:t xml:space="preserv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w:t>
      </w:r>
      <w:proofErr w:type="spellStart"/>
      <w:r w:rsidRPr="00FF430B">
        <w:rPr>
          <w:rFonts w:eastAsia="Calibri"/>
          <w:lang w:val="ro-MD"/>
        </w:rPr>
        <w:t>informaţiile</w:t>
      </w:r>
      <w:proofErr w:type="spellEnd"/>
      <w:r w:rsidRPr="00FF430B">
        <w:rPr>
          <w:rFonts w:eastAsia="Calibri"/>
          <w:lang w:val="ro-MD"/>
        </w:rPr>
        <w:t xml:space="preserve"> furnizate, referitoare la </w:t>
      </w:r>
      <w:proofErr w:type="spellStart"/>
      <w:r w:rsidRPr="00FF430B">
        <w:rPr>
          <w:rFonts w:eastAsia="Calibri"/>
          <w:lang w:val="ro-MD"/>
        </w:rPr>
        <w:t>experienţa</w:t>
      </w:r>
      <w:proofErr w:type="spellEnd"/>
      <w:r w:rsidRPr="00FF430B">
        <w:rPr>
          <w:rFonts w:eastAsia="Calibri"/>
          <w:lang w:val="ro-MD"/>
        </w:rPr>
        <w:t xml:space="preserve"> anterioară, </w:t>
      </w:r>
      <w:proofErr w:type="spellStart"/>
      <w:r w:rsidRPr="00FF430B">
        <w:rPr>
          <w:rFonts w:eastAsia="Calibri"/>
          <w:lang w:val="ro-MD"/>
        </w:rPr>
        <w:t>capacităţile</w:t>
      </w:r>
      <w:proofErr w:type="spellEnd"/>
      <w:r w:rsidRPr="00FF430B">
        <w:rPr>
          <w:rFonts w:eastAsia="Calibri"/>
          <w:lang w:val="ro-MD"/>
        </w:rPr>
        <w:t xml:space="preserve"> tehnice </w:t>
      </w:r>
      <w:proofErr w:type="spellStart"/>
      <w:r w:rsidRPr="00FF430B">
        <w:rPr>
          <w:rFonts w:eastAsia="Calibri"/>
          <w:lang w:val="ro-MD"/>
        </w:rPr>
        <w:t>şi</w:t>
      </w:r>
      <w:proofErr w:type="spellEnd"/>
      <w:r w:rsidRPr="00FF430B">
        <w:rPr>
          <w:rFonts w:eastAsia="Calibri"/>
          <w:lang w:val="ro-MD"/>
        </w:rPr>
        <w:t xml:space="preserve">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w:t>
      </w:r>
      <w:proofErr w:type="spellStart"/>
      <w:r w:rsidRPr="00FF430B">
        <w:rPr>
          <w:rFonts w:eastAsia="Calibri"/>
          <w:lang w:val="ro-MD"/>
        </w:rPr>
        <w:t>şi</w:t>
      </w:r>
      <w:proofErr w:type="spellEnd"/>
      <w:r w:rsidRPr="00FF430B">
        <w:rPr>
          <w:rFonts w:eastAsia="Calibri"/>
          <w:lang w:val="ro-MD"/>
        </w:rPr>
        <w:t xml:space="preserve"> corecte în fiecare detaliu </w:t>
      </w:r>
      <w:proofErr w:type="spellStart"/>
      <w:r w:rsidRPr="00FF430B">
        <w:rPr>
          <w:rFonts w:eastAsia="Calibri"/>
          <w:lang w:val="ro-MD"/>
        </w:rPr>
        <w:t>şi</w:t>
      </w:r>
      <w:proofErr w:type="spellEnd"/>
      <w:r w:rsidRPr="00FF430B">
        <w:rPr>
          <w:rFonts w:eastAsia="Calibri"/>
          <w:lang w:val="ro-MD"/>
        </w:rPr>
        <w:t xml:space="preserve"> </w:t>
      </w:r>
      <w:proofErr w:type="spellStart"/>
      <w:r w:rsidRPr="00FF430B">
        <w:rPr>
          <w:rFonts w:eastAsia="Calibri"/>
          <w:lang w:val="ro-MD"/>
        </w:rPr>
        <w:t>înţeleg</w:t>
      </w:r>
      <w:proofErr w:type="spellEnd"/>
      <w:r w:rsidRPr="00FF430B">
        <w:rPr>
          <w:rFonts w:eastAsia="Calibri"/>
          <w:lang w:val="ro-MD"/>
        </w:rPr>
        <w:t xml:space="preserve"> că autoritatea contractantă are dreptul de a solicita, în scopul verificării </w:t>
      </w:r>
      <w:proofErr w:type="spellStart"/>
      <w:r w:rsidRPr="00FF430B">
        <w:rPr>
          <w:rFonts w:eastAsia="Calibri"/>
          <w:lang w:val="ro-MD"/>
        </w:rPr>
        <w:t>şi</w:t>
      </w:r>
      <w:proofErr w:type="spellEnd"/>
      <w:r w:rsidRPr="00FF430B">
        <w:rPr>
          <w:rFonts w:eastAsia="Calibri"/>
          <w:lang w:val="ro-MD"/>
        </w:rPr>
        <w:t xml:space="preserve"> confirmării </w:t>
      </w:r>
      <w:proofErr w:type="spellStart"/>
      <w:r w:rsidRPr="00FF430B">
        <w:rPr>
          <w:rFonts w:eastAsia="Calibri"/>
          <w:lang w:val="ro-MD"/>
        </w:rPr>
        <w:t>declaraţiilor</w:t>
      </w:r>
      <w:proofErr w:type="spellEnd"/>
      <w:r w:rsidRPr="00FF430B">
        <w:rPr>
          <w:rFonts w:eastAsia="Calibri"/>
          <w:lang w:val="ro-MD"/>
        </w:rPr>
        <w:t xml:space="preserve">, </w:t>
      </w:r>
      <w:proofErr w:type="spellStart"/>
      <w:r w:rsidRPr="00FF430B">
        <w:rPr>
          <w:rFonts w:eastAsia="Calibri"/>
          <w:lang w:val="ro-MD"/>
        </w:rPr>
        <w:t>situaţiilor</w:t>
      </w:r>
      <w:proofErr w:type="spellEnd"/>
      <w:r w:rsidRPr="00FF430B">
        <w:rPr>
          <w:rFonts w:eastAsia="Calibri"/>
          <w:lang w:val="ro-MD"/>
        </w:rPr>
        <w:t xml:space="preserve"> </w:t>
      </w:r>
      <w:proofErr w:type="spellStart"/>
      <w:r w:rsidRPr="00FF430B">
        <w:rPr>
          <w:rFonts w:eastAsia="Calibri"/>
          <w:lang w:val="ro-MD"/>
        </w:rPr>
        <w:t>şi</w:t>
      </w:r>
      <w:proofErr w:type="spellEnd"/>
      <w:r w:rsidRPr="00FF430B">
        <w:rPr>
          <w:rFonts w:eastAsia="Calibri"/>
          <w:lang w:val="ro-MD"/>
        </w:rPr>
        <w:t xml:space="preserve"> documentelor care </w:t>
      </w:r>
      <w:proofErr w:type="spellStart"/>
      <w:r w:rsidRPr="00FF430B">
        <w:rPr>
          <w:rFonts w:eastAsia="Calibri"/>
          <w:lang w:val="ro-MD"/>
        </w:rPr>
        <w:t>însoţesc</w:t>
      </w:r>
      <w:proofErr w:type="spellEnd"/>
      <w:r w:rsidRPr="00FF430B">
        <w:rPr>
          <w:rFonts w:eastAsia="Calibri"/>
          <w:lang w:val="ro-MD"/>
        </w:rPr>
        <w:t xml:space="preserve"> oferta, orice </w:t>
      </w:r>
      <w:proofErr w:type="spellStart"/>
      <w:r w:rsidRPr="00FF430B">
        <w:rPr>
          <w:rFonts w:eastAsia="Calibri"/>
          <w:lang w:val="ro-MD"/>
        </w:rPr>
        <w:t>informaţii</w:t>
      </w:r>
      <w:proofErr w:type="spellEnd"/>
      <w:r w:rsidRPr="00FF430B">
        <w:rPr>
          <w:rFonts w:eastAsia="Calibri"/>
          <w:lang w:val="ro-MD"/>
        </w:rPr>
        <w:t xml:space="preserve"> suplimentare în scopul verificării datelor din prezenta </w:t>
      </w:r>
      <w:proofErr w:type="spellStart"/>
      <w:r w:rsidRPr="00FF430B">
        <w:rPr>
          <w:rFonts w:eastAsia="Calibri"/>
          <w:lang w:val="ro-MD"/>
        </w:rPr>
        <w:t>declaraţie</w:t>
      </w:r>
      <w:proofErr w:type="spellEnd"/>
      <w:r w:rsidRPr="00FF430B">
        <w:rPr>
          <w:rFonts w:eastAsia="Calibri"/>
          <w:lang w:val="ro-MD"/>
        </w:rPr>
        <w:t>.</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Subsemnatul autorizez prin prezenta orice </w:t>
      </w:r>
      <w:proofErr w:type="spellStart"/>
      <w:r w:rsidRPr="00FF430B">
        <w:rPr>
          <w:rFonts w:eastAsia="Calibri"/>
          <w:lang w:val="ro-MD"/>
        </w:rPr>
        <w:t>instituţie</w:t>
      </w:r>
      <w:proofErr w:type="spellEnd"/>
      <w:r w:rsidRPr="00FF430B">
        <w:rPr>
          <w:rFonts w:eastAsia="Calibri"/>
          <w:lang w:val="ro-MD"/>
        </w:rPr>
        <w:t xml:space="preserve">, societate comercială, bancă, alte persoane juridice să furnizeze </w:t>
      </w:r>
      <w:proofErr w:type="spellStart"/>
      <w:r w:rsidRPr="00FF430B">
        <w:rPr>
          <w:rFonts w:eastAsia="Calibri"/>
          <w:lang w:val="ro-MD"/>
        </w:rPr>
        <w:t>informaţii</w:t>
      </w:r>
      <w:proofErr w:type="spellEnd"/>
      <w:r w:rsidRPr="00FF430B">
        <w:rPr>
          <w:rFonts w:eastAsia="Calibri"/>
          <w:lang w:val="ro-MD"/>
        </w:rPr>
        <w:t xml:space="preserve"> </w:t>
      </w:r>
      <w:proofErr w:type="spellStart"/>
      <w:r w:rsidRPr="00FF430B">
        <w:rPr>
          <w:rFonts w:eastAsia="Calibri"/>
          <w:lang w:val="ro-MD"/>
        </w:rPr>
        <w:t>reprezentanţilor</w:t>
      </w:r>
      <w:proofErr w:type="spellEnd"/>
      <w:r w:rsidRPr="00FF430B">
        <w:rPr>
          <w:rFonts w:eastAsia="Calibri"/>
          <w:lang w:val="ro-MD"/>
        </w:rPr>
        <w:t xml:space="preserve"> </w:t>
      </w:r>
      <w:proofErr w:type="spellStart"/>
      <w:r w:rsidRPr="00FF430B">
        <w:rPr>
          <w:rFonts w:eastAsia="Calibri"/>
          <w:lang w:val="ro-MD"/>
        </w:rPr>
        <w:t>autorizaţi</w:t>
      </w:r>
      <w:proofErr w:type="spellEnd"/>
      <w:r w:rsidRPr="00FF430B">
        <w:rPr>
          <w:rFonts w:eastAsia="Calibri"/>
          <w:lang w:val="ro-MD"/>
        </w:rPr>
        <w:t xml:space="preserve"> ai .........</w:t>
      </w:r>
      <w:r w:rsidR="00FB2FFC" w:rsidRPr="00FF430B">
        <w:rPr>
          <w:rFonts w:eastAsia="Calibri"/>
          <w:lang w:val="ro-MD"/>
        </w:rPr>
        <w:t>........................</w:t>
      </w:r>
      <w:r w:rsidRPr="00FF430B">
        <w:rPr>
          <w:rFonts w:eastAsia="Calibri"/>
          <w:lang w:val="ro-MD"/>
        </w:rPr>
        <w:t>.. (</w:t>
      </w:r>
      <w:r w:rsidRPr="00FF430B">
        <w:rPr>
          <w:rFonts w:eastAsia="Calibri"/>
          <w:i/>
          <w:lang w:val="ro-MD"/>
        </w:rPr>
        <w:t xml:space="preserve">denumirea </w:t>
      </w:r>
      <w:proofErr w:type="spellStart"/>
      <w:r w:rsidRPr="00FF430B">
        <w:rPr>
          <w:rFonts w:eastAsia="Calibri"/>
          <w:i/>
          <w:lang w:val="ro-MD"/>
        </w:rPr>
        <w:t>şi</w:t>
      </w:r>
      <w:proofErr w:type="spellEnd"/>
      <w:r w:rsidRPr="00FF430B">
        <w:rPr>
          <w:rFonts w:eastAsia="Calibri"/>
          <w:i/>
          <w:lang w:val="ro-MD"/>
        </w:rPr>
        <w:t xml:space="preserve"> adresa </w:t>
      </w:r>
      <w:proofErr w:type="spellStart"/>
      <w:r w:rsidRPr="00FF430B">
        <w:rPr>
          <w:rFonts w:eastAsia="Calibri"/>
          <w:i/>
          <w:lang w:val="ro-MD"/>
        </w:rPr>
        <w:t>autorităţii</w:t>
      </w:r>
      <w:proofErr w:type="spellEnd"/>
      <w:r w:rsidRPr="00FF430B">
        <w:rPr>
          <w:rFonts w:eastAsia="Calibri"/>
          <w:i/>
          <w:lang w:val="ro-MD"/>
        </w:rPr>
        <w:t xml:space="preserve"> contractante)</w:t>
      </w:r>
      <w:r w:rsidRPr="00FF430B">
        <w:rPr>
          <w:rFonts w:eastAsia="Calibri"/>
          <w:lang w:val="ro-MD"/>
        </w:rPr>
        <w:t xml:space="preserve"> cu privire la orice aspect tehnic </w:t>
      </w:r>
      <w:proofErr w:type="spellStart"/>
      <w:r w:rsidRPr="00FF430B">
        <w:rPr>
          <w:rFonts w:eastAsia="Calibri"/>
          <w:lang w:val="ro-MD"/>
        </w:rPr>
        <w:t>şi</w:t>
      </w:r>
      <w:proofErr w:type="spellEnd"/>
      <w:r w:rsidRPr="00FF430B">
        <w:rPr>
          <w:rFonts w:eastAsia="Calibri"/>
          <w:lang w:val="ro-MD"/>
        </w:rPr>
        <w:t xml:space="preserve">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 xml:space="preserve">Prezenta </w:t>
      </w:r>
      <w:proofErr w:type="spellStart"/>
      <w:r w:rsidRPr="00FF430B">
        <w:rPr>
          <w:rFonts w:eastAsia="Calibri"/>
          <w:lang w:val="ro-MD"/>
        </w:rPr>
        <w:t>declaraţie</w:t>
      </w:r>
      <w:proofErr w:type="spellEnd"/>
      <w:r w:rsidRPr="00FF430B">
        <w:rPr>
          <w:rFonts w:eastAsia="Calibri"/>
          <w:lang w:val="ro-MD"/>
        </w:rPr>
        <w:t xml:space="preserve"> este anexă la „Angajamentul ferm” privind </w:t>
      </w:r>
      <w:proofErr w:type="spellStart"/>
      <w:r w:rsidRPr="00FF430B">
        <w:rPr>
          <w:rFonts w:eastAsia="Calibri"/>
          <w:lang w:val="ro-MD"/>
        </w:rPr>
        <w:t>susţinerea</w:t>
      </w:r>
      <w:proofErr w:type="spellEnd"/>
      <w:r w:rsidRPr="00FF430B">
        <w:rPr>
          <w:rFonts w:eastAsia="Calibri"/>
          <w:lang w:val="ro-MD"/>
        </w:rPr>
        <w:t xml:space="preserve"> noastră tehnică </w:t>
      </w:r>
      <w:proofErr w:type="spellStart"/>
      <w:r w:rsidRPr="00FF430B">
        <w:rPr>
          <w:rFonts w:eastAsia="Calibri"/>
          <w:lang w:val="ro-MD"/>
        </w:rPr>
        <w:t>şi</w:t>
      </w:r>
      <w:proofErr w:type="spellEnd"/>
      <w:r w:rsidRPr="00FF430B">
        <w:rPr>
          <w:rFonts w:eastAsia="Calibri"/>
          <w:lang w:val="ro-MD"/>
        </w:rPr>
        <w:t xml:space="preserve">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proofErr w:type="spellStart"/>
      <w:r w:rsidRPr="00FF430B">
        <w:rPr>
          <w:rFonts w:eastAsia="Calibri"/>
          <w:spacing w:val="-1"/>
          <w:lang w:val="ro-MD"/>
        </w:rPr>
        <w:t>Terţ</w:t>
      </w:r>
      <w:proofErr w:type="spellEnd"/>
      <w:r w:rsidRPr="00FF430B">
        <w:rPr>
          <w:rFonts w:eastAsia="Calibri"/>
          <w:spacing w:val="-1"/>
          <w:lang w:val="ro-MD"/>
        </w:rPr>
        <w:t xml:space="preserve"> </w:t>
      </w:r>
      <w:proofErr w:type="spellStart"/>
      <w:r w:rsidRPr="00FF430B">
        <w:rPr>
          <w:rFonts w:eastAsia="Calibri"/>
          <w:spacing w:val="-1"/>
          <w:lang w:val="ro-MD"/>
        </w:rPr>
        <w:t>susţinător</w:t>
      </w:r>
      <w:proofErr w:type="spellEnd"/>
      <w:r w:rsidRPr="00FF430B">
        <w:rPr>
          <w:rFonts w:eastAsia="Calibri"/>
          <w:spacing w:val="-1"/>
          <w:lang w:val="ro-MD"/>
        </w:rPr>
        <w:t>,</w:t>
      </w:r>
    </w:p>
    <w:p w14:paraId="50C3700A" w14:textId="77777777" w:rsidR="005C6BF4" w:rsidRPr="00713B35" w:rsidRDefault="005C6BF4" w:rsidP="005C6BF4">
      <w:pPr>
        <w:spacing w:after="200" w:line="276" w:lineRule="auto"/>
        <w:ind w:left="5040" w:firstLine="720"/>
        <w:jc w:val="both"/>
        <w:rPr>
          <w:rFonts w:eastAsia="Calibri"/>
          <w:i/>
          <w:spacing w:val="-1"/>
          <w:sz w:val="18"/>
          <w:szCs w:val="18"/>
          <w:lang w:val="ro-MD"/>
        </w:rPr>
      </w:pPr>
      <w:r w:rsidRPr="00713B35">
        <w:rPr>
          <w:rFonts w:eastAsia="Calibri"/>
          <w:i/>
          <w:spacing w:val="-1"/>
          <w:sz w:val="18"/>
          <w:szCs w:val="18"/>
          <w:lang w:val="ro-MD"/>
        </w:rPr>
        <w:t>(semnătură autorizată)</w:t>
      </w:r>
    </w:p>
    <w:p w14:paraId="63FB3F58" w14:textId="77777777" w:rsidR="00713B35" w:rsidRDefault="00713B35" w:rsidP="00BA7FF4">
      <w:pPr>
        <w:jc w:val="right"/>
        <w:rPr>
          <w:lang w:val="ro-MD"/>
        </w:rPr>
      </w:pPr>
    </w:p>
    <w:p w14:paraId="51793EF4" w14:textId="77777777" w:rsidR="00713B35" w:rsidRDefault="00713B35" w:rsidP="00BA7FF4">
      <w:pPr>
        <w:jc w:val="right"/>
        <w:rPr>
          <w:lang w:val="ro-MD"/>
        </w:rPr>
      </w:pPr>
    </w:p>
    <w:p w14:paraId="1155D2DF" w14:textId="77777777" w:rsidR="00713B35" w:rsidRDefault="00713B35" w:rsidP="00BA7FF4">
      <w:pPr>
        <w:jc w:val="right"/>
        <w:rPr>
          <w:lang w:val="ro-MD"/>
        </w:rPr>
      </w:pPr>
    </w:p>
    <w:p w14:paraId="7C9A743B" w14:textId="77777777" w:rsidR="00713B35" w:rsidRDefault="00713B35" w:rsidP="00BA7FF4">
      <w:pPr>
        <w:jc w:val="right"/>
        <w:rPr>
          <w:lang w:val="ro-MD"/>
        </w:rPr>
      </w:pPr>
    </w:p>
    <w:p w14:paraId="74AE0F9D" w14:textId="24877B85" w:rsidR="00BA7FF4" w:rsidRPr="00FF430B" w:rsidRDefault="00BA7FF4" w:rsidP="00BA7FF4">
      <w:pPr>
        <w:jc w:val="right"/>
        <w:rPr>
          <w:sz w:val="22"/>
          <w:szCs w:val="22"/>
          <w:lang w:val="ro-MD"/>
        </w:rPr>
      </w:pPr>
      <w:r w:rsidRPr="00FF430B">
        <w:rPr>
          <w:lang w:val="ro-MD"/>
        </w:rPr>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proofErr w:type="spellStart"/>
            <w:r w:rsidRPr="00FF430B">
              <w:rPr>
                <w:rFonts w:eastAsia="PMingLiU"/>
                <w:lang w:val="ro-MD" w:eastAsia="zh-CN"/>
              </w:rPr>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proofErr w:type="spellEnd"/>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proofErr w:type="spellStart"/>
            <w:r w:rsidRPr="00FF430B">
              <w:rPr>
                <w:rFonts w:eastAsia="PMingLiU"/>
                <w:lang w:val="ro-MD" w:eastAsia="zh-CN"/>
              </w:rPr>
              <w:t>încalcări</w:t>
            </w:r>
            <w:proofErr w:type="spellEnd"/>
            <w:r w:rsidRPr="00FF430B">
              <w:rPr>
                <w:rFonts w:eastAsia="PMingLiU"/>
                <w:lang w:val="ro-MD" w:eastAsia="zh-CN"/>
              </w:rPr>
              <w:t xml:space="preserve">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w:t>
            </w:r>
            <w:proofErr w:type="spellStart"/>
            <w:r w:rsidR="0079357E" w:rsidRPr="00FF430B">
              <w:rPr>
                <w:rFonts w:eastAsia="PMingLiU"/>
                <w:lang w:val="ro-MD" w:eastAsia="zh-CN"/>
              </w:rPr>
              <w:t>specializaț</w:t>
            </w:r>
            <w:r w:rsidRPr="00FF430B">
              <w:rPr>
                <w:rFonts w:eastAsia="PMingLiU"/>
                <w:lang w:val="ro-MD" w:eastAsia="zh-CN"/>
              </w:rPr>
              <w:t>i</w:t>
            </w:r>
            <w:r w:rsidR="00FD2140" w:rsidRPr="00FF430B">
              <w:rPr>
                <w:lang w:val="ro-MD"/>
              </w:rPr>
              <w:t>cu</w:t>
            </w:r>
            <w:proofErr w:type="spellEnd"/>
            <w:r w:rsidR="00FD2140" w:rsidRPr="00FF430B">
              <w:rPr>
                <w:lang w:val="ro-MD"/>
              </w:rPr>
              <w:t xml:space="preserve"> certificate de atestare </w:t>
            </w:r>
            <w:proofErr w:type="spellStart"/>
            <w:r w:rsidR="00FD2140" w:rsidRPr="00FF430B">
              <w:rPr>
                <w:lang w:val="ro-MD"/>
              </w:rPr>
              <w:t>tehnico</w:t>
            </w:r>
            <w:proofErr w:type="spellEnd"/>
            <w:r w:rsidR="00FD2140" w:rsidRPr="00FF430B">
              <w:rPr>
                <w:lang w:val="ro-MD"/>
              </w:rPr>
              <w:t>-profesională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proofErr w:type="spellStart"/>
            <w:r w:rsidRPr="00FF430B">
              <w:rPr>
                <w:lang w:val="ro-MD"/>
              </w:rPr>
              <w:t>A.Terasamente</w:t>
            </w:r>
            <w:proofErr w:type="spellEnd"/>
            <w:r w:rsidRPr="00FF430B">
              <w:rPr>
                <w:lang w:val="ro-MD"/>
              </w:rPr>
              <w:t>,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A.drumuri</w:t>
            </w:r>
            <w:proofErr w:type="spellEnd"/>
            <w:r w:rsidRPr="00FF430B">
              <w:rPr>
                <w:lang w:val="ro-MD"/>
              </w:rPr>
              <w:t xml:space="preserve">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proofErr w:type="spellStart"/>
            <w:r w:rsidRPr="00FF430B">
              <w:rPr>
                <w:lang w:val="ro-MD"/>
              </w:rPr>
              <w:t>B.poduri</w:t>
            </w:r>
            <w:proofErr w:type="spellEnd"/>
            <w:r w:rsidRPr="00FF430B">
              <w:rPr>
                <w:lang w:val="ro-MD"/>
              </w:rPr>
              <w:t xml:space="preserve">;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proofErr w:type="spellStart"/>
            <w:r w:rsidRPr="00FF430B">
              <w:rPr>
                <w:lang w:val="ro-MD"/>
              </w:rPr>
              <w:t>C.căi</w:t>
            </w:r>
            <w:proofErr w:type="spellEnd"/>
            <w:r w:rsidRPr="00FF430B">
              <w:rPr>
                <w:lang w:val="ro-MD"/>
              </w:rPr>
              <w:t xml:space="preserve">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Instalații și rețele </w:t>
            </w:r>
            <w:proofErr w:type="spellStart"/>
            <w:r w:rsidRPr="00FF430B">
              <w:rPr>
                <w:rFonts w:eastAsia="PMingLiU"/>
                <w:lang w:val="ro-MD" w:eastAsia="zh-CN"/>
              </w:rPr>
              <w:t>tehnico</w:t>
            </w:r>
            <w:proofErr w:type="spellEnd"/>
            <w:r w:rsidRPr="00FF430B">
              <w:rPr>
                <w:rFonts w:eastAsia="PMingLiU"/>
                <w:lang w:val="ro-MD" w:eastAsia="zh-CN"/>
              </w:rPr>
              <w:t>-edilitare: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 xml:space="preserve">E.de automatizare; </w:t>
            </w:r>
            <w:proofErr w:type="spellStart"/>
            <w:r w:rsidRPr="00FF430B">
              <w:rPr>
                <w:lang w:val="ro-MD"/>
              </w:rPr>
              <w:t>F.telecomunicație</w:t>
            </w:r>
            <w:proofErr w:type="spellEnd"/>
            <w:r w:rsidRPr="00FF430B">
              <w:rPr>
                <w:lang w:val="ro-MD"/>
              </w:rPr>
              <w:t>;</w:t>
            </w:r>
            <w:r w:rsidR="00DF4DCF">
              <w:rPr>
                <w:lang w:val="ro-MD"/>
              </w:rPr>
              <w:t xml:space="preserve"> </w:t>
            </w:r>
            <w:proofErr w:type="spellStart"/>
            <w:r w:rsidRPr="00FF430B">
              <w:rPr>
                <w:lang w:val="ro-MD"/>
              </w:rPr>
              <w:t>G.semnalizare</w:t>
            </w:r>
            <w:proofErr w:type="spellEnd"/>
            <w:r w:rsidRPr="00FF430B">
              <w:rPr>
                <w:lang w:val="ro-MD"/>
              </w:rPr>
              <w:t>;</w:t>
            </w:r>
          </w:p>
          <w:p w14:paraId="50F5ACD8" w14:textId="77777777" w:rsidR="0079357E" w:rsidRPr="00FF430B" w:rsidRDefault="0079357E" w:rsidP="0079357E">
            <w:pPr>
              <w:tabs>
                <w:tab w:val="left" w:leader="underscore" w:pos="6465"/>
                <w:tab w:val="right" w:leader="underscore" w:pos="9777"/>
              </w:tabs>
              <w:jc w:val="both"/>
              <w:rPr>
                <w:lang w:val="ro-MD"/>
              </w:rPr>
            </w:pPr>
            <w:proofErr w:type="spellStart"/>
            <w:r w:rsidRPr="00FF430B">
              <w:rPr>
                <w:lang w:val="ro-MD"/>
              </w:rPr>
              <w:t>H.</w:t>
            </w:r>
            <w:r w:rsidR="00F366C7" w:rsidRPr="00FF430B">
              <w:rPr>
                <w:lang w:val="ro-MD"/>
              </w:rPr>
              <w:t>frigorifice,compresoare</w:t>
            </w:r>
            <w:proofErr w:type="spellEnd"/>
            <w:r w:rsidR="00F366C7" w:rsidRPr="00FF430B">
              <w:rPr>
                <w:lang w:val="ro-MD"/>
              </w:rPr>
              <w:t>;</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 xml:space="preserve">B. </w:t>
            </w:r>
            <w:proofErr w:type="spellStart"/>
            <w:r w:rsidRPr="00FF430B">
              <w:rPr>
                <w:lang w:val="ro-MD"/>
              </w:rPr>
              <w:t>chimico</w:t>
            </w:r>
            <w:proofErr w:type="spellEnd"/>
            <w:r w:rsidRPr="00FF430B">
              <w:rPr>
                <w:lang w:val="ro-MD"/>
              </w:rPr>
              <w:t xml:space="preserve">-tehnologice; C. </w:t>
            </w:r>
            <w:proofErr w:type="spellStart"/>
            <w:r w:rsidRPr="00FF430B">
              <w:rPr>
                <w:lang w:val="ro-MD"/>
              </w:rPr>
              <w:t>gazoducte</w:t>
            </w:r>
            <w:proofErr w:type="spellEnd"/>
            <w:r w:rsidRPr="00FF430B">
              <w:rPr>
                <w:lang w:val="ro-MD"/>
              </w:rPr>
              <w:t xml:space="preserv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298F329F" w14:textId="77777777" w:rsidR="00713B35" w:rsidRDefault="00713B35" w:rsidP="000C5DFB">
      <w:pPr>
        <w:jc w:val="right"/>
        <w:rPr>
          <w:lang w:val="ro-MD"/>
        </w:rPr>
      </w:pPr>
    </w:p>
    <w:p w14:paraId="46C74A51" w14:textId="77777777" w:rsidR="00E00444" w:rsidRDefault="00E00444" w:rsidP="00E00444">
      <w:pPr>
        <w:jc w:val="right"/>
        <w:rPr>
          <w:lang w:val="ro-MD"/>
        </w:rPr>
      </w:pPr>
    </w:p>
    <w:p w14:paraId="67537578" w14:textId="77777777" w:rsidR="008920F1" w:rsidRPr="00FF430B" w:rsidRDefault="008920F1" w:rsidP="008920F1">
      <w:pPr>
        <w:jc w:val="right"/>
        <w:rPr>
          <w:sz w:val="22"/>
          <w:szCs w:val="22"/>
          <w:lang w:val="ro-MD"/>
        </w:rPr>
      </w:pPr>
      <w:r w:rsidRPr="00FF430B">
        <w:rPr>
          <w:lang w:val="ro-MD"/>
        </w:rPr>
        <w:t>Anexa nr.</w:t>
      </w:r>
      <w:r>
        <w:rPr>
          <w:lang w:val="ro-MD"/>
        </w:rPr>
        <w:t xml:space="preserve"> </w:t>
      </w:r>
      <w:r w:rsidRPr="00FF430B">
        <w:rPr>
          <w:lang w:val="ro-MD"/>
        </w:rPr>
        <w:t>2</w:t>
      </w:r>
    </w:p>
    <w:p w14:paraId="07CE75E8" w14:textId="77777777" w:rsidR="008920F1" w:rsidRPr="00FF430B" w:rsidRDefault="008920F1" w:rsidP="008920F1">
      <w:pPr>
        <w:jc w:val="right"/>
        <w:rPr>
          <w:lang w:val="ro-MD"/>
        </w:rPr>
      </w:pPr>
      <w:r w:rsidRPr="00FF430B">
        <w:rPr>
          <w:lang w:val="ro-MD"/>
        </w:rPr>
        <w:t>la D</w:t>
      </w:r>
      <w:r>
        <w:rPr>
          <w:lang w:val="ro-MD"/>
        </w:rPr>
        <w:t>ocumentația standard nr.69</w:t>
      </w:r>
    </w:p>
    <w:p w14:paraId="168DFBAF" w14:textId="77777777" w:rsidR="008920F1" w:rsidRPr="00FF430B" w:rsidRDefault="008920F1" w:rsidP="008920F1">
      <w:pPr>
        <w:jc w:val="right"/>
        <w:rPr>
          <w:lang w:val="ro-MD"/>
        </w:rPr>
      </w:pPr>
      <w:r>
        <w:rPr>
          <w:lang w:val="ro-MD"/>
        </w:rPr>
        <w:t>din 7 mai 2021</w:t>
      </w:r>
    </w:p>
    <w:p w14:paraId="7727DC5D" w14:textId="77777777" w:rsidR="00B819DF" w:rsidRPr="00FF430B" w:rsidRDefault="00B819DF" w:rsidP="00B819DF">
      <w:pPr>
        <w:spacing w:before="120"/>
        <w:jc w:val="center"/>
        <w:outlineLvl w:val="0"/>
        <w:rPr>
          <w:b/>
          <w:sz w:val="28"/>
          <w:szCs w:val="28"/>
          <w:lang w:val="ro-MD" w:eastAsia="ru-RU"/>
        </w:rPr>
      </w:pPr>
      <w:r w:rsidRPr="00FF430B">
        <w:rPr>
          <w:b/>
          <w:sz w:val="28"/>
          <w:szCs w:val="28"/>
          <w:lang w:val="ro-MD" w:eastAsia="ru-RU"/>
        </w:rPr>
        <w:t>ANUNȚ DE PARTICIPARE</w:t>
      </w:r>
    </w:p>
    <w:p w14:paraId="4F3DD6AB" w14:textId="77777777" w:rsidR="00B819DF" w:rsidRPr="00FF430B" w:rsidRDefault="00B819DF" w:rsidP="00B819DF">
      <w:pPr>
        <w:rPr>
          <w:sz w:val="20"/>
          <w:szCs w:val="20"/>
          <w:lang w:val="ro-MD" w:eastAsia="ru-RU"/>
        </w:rPr>
      </w:pPr>
    </w:p>
    <w:p w14:paraId="126133C4" w14:textId="6A72C822" w:rsidR="00B819DF" w:rsidRPr="003B1A18" w:rsidRDefault="00B819DF" w:rsidP="00B819DF">
      <w:pPr>
        <w:pStyle w:val="Frspaiere"/>
        <w:jc w:val="center"/>
        <w:rPr>
          <w:sz w:val="24"/>
          <w:szCs w:val="24"/>
          <w:lang w:val="ro-MD"/>
        </w:rPr>
      </w:pPr>
      <w:r w:rsidRPr="003B1A18">
        <w:rPr>
          <w:b/>
          <w:sz w:val="24"/>
          <w:szCs w:val="24"/>
          <w:lang w:val="ro-MD"/>
        </w:rPr>
        <w:t xml:space="preserve">privind achiziționarea </w:t>
      </w:r>
      <w:bookmarkStart w:id="60" w:name="_Hlk206598795"/>
      <w:r w:rsidRPr="00B819DF">
        <w:rPr>
          <w:b/>
          <w:bCs/>
          <w:i/>
          <w:iCs/>
          <w:sz w:val="24"/>
          <w:szCs w:val="24"/>
          <w:u w:val="single"/>
          <w:lang w:val="it-IT"/>
        </w:rPr>
        <w:t>Lucrări de reparație în incinta IMSP AMT Centru  bloc CMF-7(secția medicină de familie nr.4 et.3)</w:t>
      </w:r>
      <w:r w:rsidRPr="00B819DF">
        <w:rPr>
          <w:b/>
          <w:bCs/>
          <w:sz w:val="24"/>
          <w:szCs w:val="24"/>
          <w:u w:val="single"/>
          <w:shd w:val="clear" w:color="auto" w:fill="FFFFFF" w:themeFill="background1"/>
          <w:lang w:val="ro-MD"/>
        </w:rPr>
        <w:br/>
      </w:r>
      <w:bookmarkEnd w:id="60"/>
      <w:r w:rsidRPr="003B1A18">
        <w:rPr>
          <w:b/>
          <w:sz w:val="24"/>
          <w:szCs w:val="24"/>
          <w:lang w:val="ro-MD"/>
        </w:rPr>
        <w:t>prin procedura de achiziție</w:t>
      </w:r>
      <w:r w:rsidRPr="003B1A18">
        <w:rPr>
          <w:b/>
          <w:i/>
          <w:sz w:val="24"/>
          <w:szCs w:val="24"/>
          <w:u w:val="single"/>
          <w:lang w:val="ro-MD"/>
        </w:rPr>
        <w:t xml:space="preserve"> licitație deschisă</w:t>
      </w:r>
    </w:p>
    <w:p w14:paraId="360BB148" w14:textId="77777777" w:rsidR="00B819DF" w:rsidRPr="00FF430B" w:rsidRDefault="00B819DF" w:rsidP="00B819DF">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Denumirea autorității contractante: </w:t>
      </w:r>
      <w:r w:rsidRPr="003B1A18">
        <w:rPr>
          <w:b/>
          <w:i/>
          <w:iCs/>
          <w:lang w:val="ro-MD" w:eastAsia="ru-RU"/>
        </w:rPr>
        <w:t>IMSP AMT Centru</w:t>
      </w:r>
    </w:p>
    <w:p w14:paraId="799CF124" w14:textId="77777777" w:rsidR="00B819DF" w:rsidRPr="00FF430B" w:rsidRDefault="00B819DF" w:rsidP="00B819DF">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IDNO:</w:t>
      </w:r>
      <w:r w:rsidRPr="00C43985">
        <w:rPr>
          <w:b/>
          <w:shd w:val="clear" w:color="auto" w:fill="FFFFFF" w:themeFill="background1"/>
          <w:lang w:val="ro-MD" w:eastAsia="ru-RU"/>
        </w:rPr>
        <w:t xml:space="preserve"> </w:t>
      </w:r>
      <w:r w:rsidRPr="00E27EDF">
        <w:rPr>
          <w:b/>
          <w:shd w:val="clear" w:color="auto" w:fill="FFFFFF" w:themeFill="background1"/>
          <w:lang w:val="ro-MD" w:eastAsia="ru-RU"/>
        </w:rPr>
        <w:t>1003600153267</w:t>
      </w:r>
    </w:p>
    <w:p w14:paraId="14DBF80E" w14:textId="77777777" w:rsidR="00B819DF" w:rsidRPr="00FF430B" w:rsidRDefault="00B819DF" w:rsidP="00B819DF">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Pr>
          <w:b/>
          <w:lang w:val="ro-MD" w:eastAsia="ru-RU"/>
        </w:rPr>
        <w:t>mun. Chișinău, str.31 August 1989, 63</w:t>
      </w:r>
    </w:p>
    <w:p w14:paraId="55C7DBDE" w14:textId="77777777" w:rsidR="00B819DF" w:rsidRPr="00205F8B" w:rsidRDefault="00B819DF" w:rsidP="00B819DF">
      <w:pPr>
        <w:numPr>
          <w:ilvl w:val="0"/>
          <w:numId w:val="25"/>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E27EDF">
        <w:rPr>
          <w:b/>
          <w:i/>
          <w:u w:val="single"/>
          <w:lang w:val="ro-MD" w:eastAsia="ru-RU"/>
        </w:rPr>
        <w:t>022 27-</w:t>
      </w:r>
      <w:r>
        <w:rPr>
          <w:b/>
          <w:i/>
          <w:u w:val="single"/>
          <w:lang w:val="ro-MD" w:eastAsia="ru-RU"/>
        </w:rPr>
        <w:t>03-09-secția achiziții</w:t>
      </w:r>
      <w:r w:rsidRPr="00E27EDF">
        <w:rPr>
          <w:b/>
          <w:i/>
          <w:u w:val="single"/>
          <w:lang w:val="ro-MD" w:eastAsia="ru-RU"/>
        </w:rPr>
        <w:t>; Persoana de contact:</w:t>
      </w:r>
      <w:r>
        <w:rPr>
          <w:b/>
          <w:i/>
          <w:u w:val="single"/>
          <w:lang w:val="ro-MD" w:eastAsia="ru-RU"/>
        </w:rPr>
        <w:t xml:space="preserve"> </w:t>
      </w:r>
      <w:proofErr w:type="spellStart"/>
      <w:r w:rsidRPr="00E27EDF">
        <w:rPr>
          <w:b/>
          <w:i/>
          <w:u w:val="single"/>
          <w:lang w:val="ro-MD" w:eastAsia="ru-RU"/>
        </w:rPr>
        <w:t>Veaceslav</w:t>
      </w:r>
      <w:proofErr w:type="spellEnd"/>
      <w:r w:rsidRPr="00E27EDF">
        <w:rPr>
          <w:b/>
          <w:i/>
          <w:u w:val="single"/>
          <w:lang w:val="ro-MD" w:eastAsia="ru-RU"/>
        </w:rPr>
        <w:t xml:space="preserve"> </w:t>
      </w:r>
      <w:proofErr w:type="spellStart"/>
      <w:r w:rsidRPr="00E27EDF">
        <w:rPr>
          <w:b/>
          <w:i/>
          <w:u w:val="single"/>
          <w:lang w:val="ro-MD" w:eastAsia="ru-RU"/>
        </w:rPr>
        <w:t>Pancioha</w:t>
      </w:r>
      <w:proofErr w:type="spellEnd"/>
      <w:r w:rsidRPr="00E27EDF">
        <w:rPr>
          <w:b/>
          <w:i/>
          <w:u w:val="single"/>
          <w:lang w:val="ro-MD" w:eastAsia="ru-RU"/>
        </w:rPr>
        <w:t>, tel:068577883</w:t>
      </w:r>
      <w:r>
        <w:rPr>
          <w:b/>
          <w:i/>
          <w:u w:val="single"/>
          <w:lang w:val="ro-MD" w:eastAsia="ru-RU"/>
        </w:rPr>
        <w:t>.</w:t>
      </w:r>
    </w:p>
    <w:p w14:paraId="6F4AC8FC" w14:textId="77777777" w:rsidR="00B819DF" w:rsidRPr="00205F8B" w:rsidRDefault="00B819DF" w:rsidP="00B819DF">
      <w:pPr>
        <w:numPr>
          <w:ilvl w:val="0"/>
          <w:numId w:val="25"/>
        </w:numPr>
        <w:shd w:val="clear" w:color="auto" w:fill="FFFFFF" w:themeFill="background1"/>
        <w:tabs>
          <w:tab w:val="left" w:pos="284"/>
          <w:tab w:val="right" w:pos="9531"/>
        </w:tabs>
        <w:spacing w:before="120"/>
        <w:ind w:left="288" w:hanging="288"/>
        <w:rPr>
          <w:b/>
          <w:lang w:val="ro-MD" w:eastAsia="ru-RU"/>
        </w:rPr>
      </w:pPr>
      <w:r w:rsidRPr="00205F8B">
        <w:rPr>
          <w:b/>
          <w:lang w:val="ro-MD" w:eastAsia="ru-RU"/>
        </w:rPr>
        <w:t xml:space="preserve">Adresa de e-mail și pagina web oficială a autorității contractante: </w:t>
      </w:r>
      <w:bookmarkStart w:id="61" w:name="_Hlk76115057"/>
      <w:r w:rsidRPr="004F23C9">
        <w:rPr>
          <w:i/>
          <w:iCs/>
          <w:sz w:val="20"/>
          <w:szCs w:val="20"/>
          <w:lang w:val="ru-RU" w:eastAsia="ru-RU"/>
        </w:rPr>
        <w:fldChar w:fldCharType="begin"/>
      </w:r>
      <w:r w:rsidRPr="004F23C9">
        <w:rPr>
          <w:i/>
          <w:iCs/>
          <w:sz w:val="20"/>
          <w:szCs w:val="20"/>
          <w:lang w:val="it-IT" w:eastAsia="ru-RU"/>
        </w:rPr>
        <w:instrText xml:space="preserve"> HYPERLINK "mailto:amtcentru.plan@gmail.com" </w:instrText>
      </w:r>
      <w:r w:rsidRPr="004F23C9">
        <w:rPr>
          <w:i/>
          <w:iCs/>
          <w:sz w:val="20"/>
          <w:szCs w:val="20"/>
          <w:lang w:val="ru-RU" w:eastAsia="ru-RU"/>
        </w:rPr>
      </w:r>
      <w:r w:rsidRPr="004F23C9">
        <w:rPr>
          <w:i/>
          <w:iCs/>
          <w:sz w:val="20"/>
          <w:szCs w:val="20"/>
          <w:lang w:val="ru-RU" w:eastAsia="ru-RU"/>
        </w:rPr>
        <w:fldChar w:fldCharType="separate"/>
      </w:r>
      <w:r w:rsidRPr="004F23C9">
        <w:rPr>
          <w:b/>
          <w:i/>
          <w:iCs/>
          <w:color w:val="0563C1"/>
          <w:u w:val="single"/>
          <w:lang w:val="ro-MD" w:eastAsia="ru-RU"/>
        </w:rPr>
        <w:t>amtcentru.contracte@</w:t>
      </w:r>
      <w:r w:rsidRPr="004F23C9">
        <w:rPr>
          <w:b/>
          <w:i/>
          <w:iCs/>
          <w:color w:val="0563C1"/>
          <w:u w:val="single"/>
          <w:lang w:val="ro-MD" w:eastAsia="ru-RU"/>
        </w:rPr>
        <w:fldChar w:fldCharType="end"/>
      </w:r>
      <w:bookmarkEnd w:id="61"/>
      <w:r w:rsidRPr="004F23C9">
        <w:rPr>
          <w:b/>
          <w:i/>
          <w:iCs/>
          <w:color w:val="0563C1"/>
          <w:u w:val="single"/>
          <w:lang w:val="ro-MD" w:eastAsia="ru-RU"/>
        </w:rPr>
        <w:t>ms.md</w:t>
      </w:r>
      <w:r w:rsidRPr="00E27EDF">
        <w:rPr>
          <w:b/>
          <w:u w:val="single"/>
          <w:lang w:val="ro-MD" w:eastAsia="ru-RU"/>
        </w:rPr>
        <w:t xml:space="preserve"> </w:t>
      </w:r>
    </w:p>
    <w:p w14:paraId="230D569F" w14:textId="77777777" w:rsidR="00B819DF" w:rsidRPr="00FF430B" w:rsidRDefault="00B819DF" w:rsidP="00B819DF">
      <w:pPr>
        <w:numPr>
          <w:ilvl w:val="0"/>
          <w:numId w:val="25"/>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pagina web oficială de la care se va putea obține accesul la documentația de atribuire: </w:t>
      </w:r>
      <w:r w:rsidRPr="00FF430B">
        <w:rPr>
          <w:b/>
          <w:i/>
          <w:lang w:val="ro-MD" w:eastAsia="ru-RU"/>
        </w:rPr>
        <w:t>documentația de atribuire este anexată în cadrul procedurii în SIA RSAP</w:t>
      </w:r>
    </w:p>
    <w:p w14:paraId="51C0DAF7" w14:textId="77777777" w:rsidR="00B819DF" w:rsidRPr="002A3964" w:rsidRDefault="00B819DF" w:rsidP="00B819DF">
      <w:pPr>
        <w:ind w:left="360" w:hanging="360"/>
        <w:rPr>
          <w:b/>
          <w:i/>
          <w:iCs/>
          <w:sz w:val="20"/>
          <w:szCs w:val="20"/>
          <w:lang w:eastAsia="ru-RU"/>
        </w:rPr>
      </w:pPr>
      <w:r>
        <w:rPr>
          <w:b/>
          <w:lang w:val="ro-MD" w:eastAsia="ru-RU"/>
        </w:rPr>
        <w:t>7.</w:t>
      </w:r>
      <w:r w:rsidRPr="002A3964">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6E9D2153" w14:textId="77777777" w:rsidR="00B819DF" w:rsidRPr="00205F8B" w:rsidRDefault="00B819DF" w:rsidP="00B819DF">
      <w:pPr>
        <w:rPr>
          <w:b/>
          <w:i/>
          <w:iCs/>
          <w:sz w:val="20"/>
          <w:szCs w:val="20"/>
          <w:lang w:eastAsia="ru-RU"/>
        </w:rPr>
      </w:pPr>
      <w:r>
        <w:rPr>
          <w:b/>
          <w:i/>
          <w:iCs/>
          <w:sz w:val="20"/>
          <w:szCs w:val="20"/>
          <w:lang w:eastAsia="ru-RU"/>
        </w:rPr>
        <w:t xml:space="preserve">     </w:t>
      </w:r>
      <w:r w:rsidRPr="00205F8B">
        <w:rPr>
          <w:b/>
          <w:i/>
          <w:iCs/>
          <w:sz w:val="20"/>
          <w:szCs w:val="20"/>
          <w:lang w:eastAsia="ru-RU"/>
        </w:rPr>
        <w:t>INSTITUȚIA MEDICO SANITARĂ PUBLICĂ  ASOCIAȚIA MEDICALĂ TERITORIALĂ CENTRU</w:t>
      </w:r>
    </w:p>
    <w:p w14:paraId="1D146710" w14:textId="77777777" w:rsidR="00B819DF" w:rsidRPr="00FF430B" w:rsidRDefault="00B819DF" w:rsidP="00B819DF">
      <w:pPr>
        <w:shd w:val="clear" w:color="auto" w:fill="FFFFFF" w:themeFill="background1"/>
        <w:tabs>
          <w:tab w:val="left" w:pos="284"/>
          <w:tab w:val="right" w:pos="426"/>
        </w:tabs>
        <w:spacing w:before="120"/>
        <w:ind w:left="360" w:hanging="360"/>
        <w:rPr>
          <w:b/>
          <w:lang w:val="ro-MD" w:eastAsia="ru-RU"/>
        </w:rPr>
      </w:pPr>
      <w:r>
        <w:rPr>
          <w:b/>
          <w:lang w:val="ro-MD" w:eastAsia="ru-RU"/>
        </w:rPr>
        <w:t>8.</w:t>
      </w:r>
      <w:r w:rsidRPr="002A3964">
        <w:rPr>
          <w:b/>
          <w:lang w:val="ro-MD" w:eastAsia="ru-RU"/>
        </w:rPr>
        <w:t xml:space="preserve">Cumpărătorul invită operatorii economici interesați, care îi pot satisface necesitățile, să participe la procedura de achiziție privind </w:t>
      </w:r>
      <w:r>
        <w:rPr>
          <w:b/>
          <w:lang w:val="ro-MD" w:eastAsia="ru-RU"/>
        </w:rPr>
        <w:t xml:space="preserve"> </w:t>
      </w:r>
      <w:r w:rsidRPr="002A3964">
        <w:rPr>
          <w:b/>
          <w:lang w:val="ro-MD" w:eastAsia="ru-RU"/>
        </w:rPr>
        <w:t>executarea următoarelor lucrări:</w:t>
      </w:r>
    </w:p>
    <w:tbl>
      <w:tblPr>
        <w:tblW w:w="10075" w:type="dxa"/>
        <w:tblInd w:w="-455" w:type="dxa"/>
        <w:tblLayout w:type="fixed"/>
        <w:tblLook w:val="04A0" w:firstRow="1" w:lastRow="0" w:firstColumn="1" w:lastColumn="0" w:noHBand="0" w:noVBand="1"/>
      </w:tblPr>
      <w:tblGrid>
        <w:gridCol w:w="592"/>
        <w:gridCol w:w="992"/>
        <w:gridCol w:w="2694"/>
        <w:gridCol w:w="992"/>
        <w:gridCol w:w="850"/>
        <w:gridCol w:w="2410"/>
        <w:gridCol w:w="1545"/>
      </w:tblGrid>
      <w:tr w:rsidR="00B819DF" w:rsidRPr="00EC30C2" w14:paraId="51034FCD" w14:textId="77777777" w:rsidTr="00ED6F61">
        <w:trPr>
          <w:trHeight w:val="1061"/>
        </w:trPr>
        <w:tc>
          <w:tcPr>
            <w:tcW w:w="592" w:type="dxa"/>
            <w:tcBorders>
              <w:top w:val="single" w:sz="4" w:space="0" w:color="auto"/>
              <w:left w:val="single" w:sz="4" w:space="0" w:color="auto"/>
              <w:bottom w:val="single" w:sz="4" w:space="0" w:color="auto"/>
              <w:right w:val="single" w:sz="4" w:space="0" w:color="auto"/>
            </w:tcBorders>
            <w:vAlign w:val="center"/>
          </w:tcPr>
          <w:p w14:paraId="32C298AB" w14:textId="77777777" w:rsidR="00B819DF" w:rsidRPr="00FF430B" w:rsidRDefault="00B819DF" w:rsidP="00ED6F61">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992" w:type="dxa"/>
            <w:tcBorders>
              <w:top w:val="single" w:sz="4" w:space="0" w:color="auto"/>
              <w:left w:val="single" w:sz="4" w:space="0" w:color="auto"/>
              <w:bottom w:val="single" w:sz="4" w:space="0" w:color="auto"/>
              <w:right w:val="single" w:sz="4" w:space="0" w:color="auto"/>
            </w:tcBorders>
            <w:vAlign w:val="center"/>
          </w:tcPr>
          <w:p w14:paraId="6E67B960" w14:textId="77777777" w:rsidR="00B819DF" w:rsidRPr="00FF430B" w:rsidRDefault="00B819DF" w:rsidP="00ED6F61">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tcPr>
          <w:p w14:paraId="1C3F8F3D" w14:textId="77777777" w:rsidR="00B819DF" w:rsidRPr="00FF430B" w:rsidRDefault="00B819DF" w:rsidP="00ED6F61">
            <w:pPr>
              <w:shd w:val="clear" w:color="auto" w:fill="FFFFFF" w:themeFill="background1"/>
              <w:spacing w:before="120"/>
              <w:jc w:val="center"/>
              <w:rPr>
                <w:b/>
                <w:sz w:val="20"/>
                <w:szCs w:val="20"/>
                <w:lang w:val="ro-MD" w:eastAsia="ru-RU"/>
              </w:rPr>
            </w:pPr>
            <w:r w:rsidRPr="00FF430B">
              <w:rPr>
                <w:b/>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vAlign w:val="center"/>
          </w:tcPr>
          <w:p w14:paraId="4D66D846" w14:textId="77777777" w:rsidR="00B819DF" w:rsidRPr="00FF430B" w:rsidRDefault="00B819DF" w:rsidP="00ED6F61">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7D83C959" w14:textId="77777777" w:rsidR="00B819DF" w:rsidRPr="00FF430B" w:rsidRDefault="00B819DF" w:rsidP="00ED6F61">
            <w:pPr>
              <w:shd w:val="clear" w:color="auto" w:fill="FFFFFF" w:themeFill="background1"/>
              <w:spacing w:before="120"/>
              <w:jc w:val="center"/>
              <w:rPr>
                <w:b/>
                <w:sz w:val="20"/>
                <w:szCs w:val="20"/>
                <w:lang w:val="ro-MD" w:eastAsia="ru-RU"/>
              </w:rPr>
            </w:pPr>
            <w:proofErr w:type="spellStart"/>
            <w:r w:rsidRPr="00FF430B">
              <w:rPr>
                <w:b/>
                <w:sz w:val="20"/>
                <w:szCs w:val="20"/>
                <w:lang w:val="ro-MD" w:eastAsia="ru-RU"/>
              </w:rPr>
              <w:t>Canti</w:t>
            </w:r>
            <w:r>
              <w:rPr>
                <w:b/>
                <w:sz w:val="20"/>
                <w:szCs w:val="20"/>
                <w:lang w:val="ro-MD" w:eastAsia="ru-RU"/>
              </w:rPr>
              <w:t>-</w:t>
            </w:r>
            <w:r w:rsidRPr="00FF430B">
              <w:rPr>
                <w:b/>
                <w:sz w:val="20"/>
                <w:szCs w:val="20"/>
                <w:lang w:val="ro-MD" w:eastAsia="ru-RU"/>
              </w:rPr>
              <w:t>tatea</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14:paraId="43D045F5" w14:textId="77777777" w:rsidR="00B819DF" w:rsidRPr="00FF430B" w:rsidRDefault="00B819DF" w:rsidP="00ED6F61">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tcPr>
          <w:p w14:paraId="28188DC4" w14:textId="77777777" w:rsidR="00B819DF" w:rsidRPr="00FF430B" w:rsidRDefault="00B819DF" w:rsidP="00ED6F61">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B819DF" w:rsidRPr="00EC30C2" w14:paraId="4D0F42F9" w14:textId="77777777" w:rsidTr="00ED6F61">
        <w:trPr>
          <w:trHeight w:val="397"/>
        </w:trPr>
        <w:tc>
          <w:tcPr>
            <w:tcW w:w="592" w:type="dxa"/>
            <w:tcBorders>
              <w:top w:val="single" w:sz="4" w:space="0" w:color="auto"/>
              <w:left w:val="single" w:sz="4" w:space="0" w:color="auto"/>
              <w:bottom w:val="single" w:sz="4" w:space="0" w:color="auto"/>
              <w:right w:val="single" w:sz="4" w:space="0" w:color="auto"/>
            </w:tcBorders>
            <w:vAlign w:val="center"/>
          </w:tcPr>
          <w:p w14:paraId="07193CC6" w14:textId="77777777" w:rsidR="00B819DF" w:rsidRPr="00FF430B" w:rsidRDefault="00B819DF" w:rsidP="00ED6F61">
            <w:pPr>
              <w:shd w:val="clear" w:color="auto" w:fill="FFFFFF" w:themeFill="background1"/>
              <w:spacing w:before="120"/>
              <w:jc w:val="center"/>
              <w:rPr>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6E3D2E7A" w14:textId="77777777" w:rsidR="00B819DF" w:rsidRPr="004D21F2" w:rsidRDefault="00B819DF" w:rsidP="00ED6F61">
            <w:pPr>
              <w:shd w:val="clear" w:color="auto" w:fill="FFFFFF" w:themeFill="background1"/>
              <w:spacing w:before="120"/>
              <w:jc w:val="center"/>
              <w:rPr>
                <w:sz w:val="16"/>
                <w:szCs w:val="16"/>
                <w:lang w:val="ro-MD" w:eastAsia="ru-RU"/>
              </w:rPr>
            </w:pPr>
            <w:r w:rsidRPr="004D21F2">
              <w:rPr>
                <w:sz w:val="16"/>
                <w:szCs w:val="16"/>
                <w:lang w:val="ro-MD" w:eastAsia="ru-RU"/>
              </w:rPr>
              <w:t>45200000-9</w:t>
            </w:r>
          </w:p>
        </w:tc>
        <w:tc>
          <w:tcPr>
            <w:tcW w:w="2694" w:type="dxa"/>
            <w:tcBorders>
              <w:top w:val="single" w:sz="4" w:space="0" w:color="auto"/>
              <w:left w:val="single" w:sz="4" w:space="0" w:color="auto"/>
              <w:bottom w:val="single" w:sz="4" w:space="0" w:color="auto"/>
              <w:right w:val="single" w:sz="4" w:space="0" w:color="auto"/>
            </w:tcBorders>
            <w:vAlign w:val="center"/>
          </w:tcPr>
          <w:p w14:paraId="3C2CE127" w14:textId="3C3E58A4" w:rsidR="00B819DF" w:rsidRPr="00325258" w:rsidRDefault="00B819DF" w:rsidP="00ED6F61">
            <w:pPr>
              <w:shd w:val="clear" w:color="auto" w:fill="FFFFFF" w:themeFill="background1"/>
              <w:spacing w:before="120"/>
              <w:jc w:val="center"/>
              <w:rPr>
                <w:i/>
                <w:iCs/>
                <w:sz w:val="20"/>
                <w:szCs w:val="20"/>
                <w:lang w:val="ro-MD" w:eastAsia="ru-RU"/>
              </w:rPr>
            </w:pPr>
            <w:bookmarkStart w:id="62" w:name="_Hlk193888643"/>
            <w:r w:rsidRPr="00325258">
              <w:rPr>
                <w:b/>
                <w:i/>
                <w:iCs/>
                <w:sz w:val="20"/>
                <w:szCs w:val="20"/>
                <w:lang w:val="ro-MD" w:eastAsia="ru-RU"/>
              </w:rPr>
              <w:t>Lotul 1-</w:t>
            </w:r>
            <w:r w:rsidRPr="00325258">
              <w:rPr>
                <w:i/>
                <w:iCs/>
              </w:rPr>
              <w:t xml:space="preserve"> </w:t>
            </w:r>
            <w:r w:rsidR="00325258" w:rsidRPr="00325258">
              <w:rPr>
                <w:b/>
                <w:bCs/>
                <w:i/>
                <w:iCs/>
                <w:sz w:val="22"/>
                <w:szCs w:val="22"/>
                <w:lang w:val="it-IT"/>
              </w:rPr>
              <w:t>Lucrări de reparație în incinta IMSP AMT Centru  bloc CMF-7(secția medicină de familie nr.4 et.3)</w:t>
            </w:r>
            <w:r w:rsidR="00325258" w:rsidRPr="00325258">
              <w:rPr>
                <w:b/>
                <w:bCs/>
                <w:i/>
                <w:iCs/>
                <w:u w:val="single"/>
                <w:shd w:val="clear" w:color="auto" w:fill="FFFFFF" w:themeFill="background1"/>
                <w:lang w:val="ro-MD"/>
              </w:rPr>
              <w:br/>
            </w:r>
            <w:bookmarkEnd w:id="62"/>
          </w:p>
        </w:tc>
        <w:tc>
          <w:tcPr>
            <w:tcW w:w="992" w:type="dxa"/>
            <w:tcBorders>
              <w:top w:val="single" w:sz="4" w:space="0" w:color="auto"/>
              <w:left w:val="single" w:sz="4" w:space="0" w:color="auto"/>
              <w:bottom w:val="single" w:sz="4" w:space="0" w:color="auto"/>
              <w:right w:val="single" w:sz="4" w:space="0" w:color="auto"/>
            </w:tcBorders>
            <w:vAlign w:val="center"/>
          </w:tcPr>
          <w:p w14:paraId="20C65F20" w14:textId="77777777" w:rsidR="00B819DF" w:rsidRPr="00FF430B" w:rsidRDefault="00B819DF" w:rsidP="00ED6F61">
            <w:pPr>
              <w:shd w:val="clear" w:color="auto" w:fill="FFFFFF" w:themeFill="background1"/>
              <w:spacing w:before="120"/>
              <w:jc w:val="center"/>
              <w:rPr>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753C0CD0" w14:textId="77777777" w:rsidR="00B819DF" w:rsidRPr="00FF430B" w:rsidRDefault="00B819DF" w:rsidP="00ED6F61">
            <w:pPr>
              <w:shd w:val="clear" w:color="auto" w:fill="FFFFFF" w:themeFill="background1"/>
              <w:spacing w:before="120"/>
              <w:jc w:val="center"/>
              <w:rPr>
                <w:sz w:val="20"/>
                <w:szCs w:val="20"/>
                <w:lang w:val="ro-MD"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1BC47EA0" w14:textId="77777777" w:rsidR="00B819DF" w:rsidRPr="00FF430B" w:rsidRDefault="00B819DF" w:rsidP="00ED6F61">
            <w:pPr>
              <w:shd w:val="clear" w:color="auto" w:fill="FFFFFF" w:themeFill="background1"/>
              <w:spacing w:before="120"/>
              <w:jc w:val="center"/>
              <w:rPr>
                <w:sz w:val="20"/>
                <w:szCs w:val="20"/>
                <w:lang w:val="ro-MD" w:eastAsia="ru-RU"/>
              </w:rPr>
            </w:pPr>
          </w:p>
        </w:tc>
        <w:tc>
          <w:tcPr>
            <w:tcW w:w="1545" w:type="dxa"/>
            <w:tcBorders>
              <w:top w:val="single" w:sz="4" w:space="0" w:color="auto"/>
              <w:left w:val="single" w:sz="4" w:space="0" w:color="auto"/>
              <w:bottom w:val="single" w:sz="4" w:space="0" w:color="auto"/>
              <w:right w:val="single" w:sz="4" w:space="0" w:color="auto"/>
            </w:tcBorders>
          </w:tcPr>
          <w:p w14:paraId="5C3A8BBA" w14:textId="77777777" w:rsidR="00B819DF" w:rsidRPr="00983B74" w:rsidRDefault="00B819DF" w:rsidP="00ED6F61">
            <w:pPr>
              <w:shd w:val="clear" w:color="auto" w:fill="FFFFFF" w:themeFill="background1"/>
              <w:spacing w:before="120"/>
              <w:jc w:val="center"/>
              <w:rPr>
                <w:b/>
                <w:bCs/>
                <w:sz w:val="22"/>
                <w:szCs w:val="22"/>
                <w:lang w:val="ro-MD" w:eastAsia="ru-RU"/>
              </w:rPr>
            </w:pPr>
          </w:p>
        </w:tc>
      </w:tr>
      <w:tr w:rsidR="00B819DF" w:rsidRPr="00EC30C2" w14:paraId="04CE8F87" w14:textId="77777777" w:rsidTr="00ED6F61">
        <w:trPr>
          <w:trHeight w:val="946"/>
        </w:trPr>
        <w:tc>
          <w:tcPr>
            <w:tcW w:w="592" w:type="dxa"/>
            <w:tcBorders>
              <w:top w:val="single" w:sz="4" w:space="0" w:color="auto"/>
              <w:left w:val="single" w:sz="4" w:space="0" w:color="auto"/>
              <w:bottom w:val="single" w:sz="4" w:space="0" w:color="auto"/>
              <w:right w:val="single" w:sz="4" w:space="0" w:color="auto"/>
            </w:tcBorders>
            <w:vAlign w:val="center"/>
          </w:tcPr>
          <w:p w14:paraId="5D893394" w14:textId="77777777" w:rsidR="00B819DF" w:rsidRPr="00FF430B" w:rsidRDefault="00B819DF" w:rsidP="00ED6F61">
            <w:pPr>
              <w:shd w:val="clear" w:color="auto" w:fill="FFFFFF" w:themeFill="background1"/>
              <w:spacing w:before="120"/>
              <w:jc w:val="center"/>
              <w:rPr>
                <w:sz w:val="20"/>
                <w:szCs w:val="20"/>
                <w:lang w:val="ro-MD" w:eastAsia="ru-RU"/>
              </w:rPr>
            </w:pPr>
            <w:r>
              <w:rPr>
                <w:sz w:val="20"/>
                <w:szCs w:val="20"/>
                <w:lang w:val="ro-MD" w:eastAsia="ru-RU"/>
              </w:rPr>
              <w:t>1.1</w:t>
            </w:r>
          </w:p>
        </w:tc>
        <w:tc>
          <w:tcPr>
            <w:tcW w:w="992" w:type="dxa"/>
            <w:tcBorders>
              <w:top w:val="single" w:sz="4" w:space="0" w:color="auto"/>
              <w:left w:val="single" w:sz="4" w:space="0" w:color="auto"/>
              <w:bottom w:val="single" w:sz="4" w:space="0" w:color="auto"/>
              <w:right w:val="single" w:sz="4" w:space="0" w:color="auto"/>
            </w:tcBorders>
            <w:vAlign w:val="center"/>
          </w:tcPr>
          <w:p w14:paraId="738CAEE5" w14:textId="77777777" w:rsidR="00B819DF" w:rsidRPr="00FF430B" w:rsidRDefault="00B819DF" w:rsidP="00ED6F61">
            <w:pPr>
              <w:shd w:val="clear" w:color="auto" w:fill="FFFFFF" w:themeFill="background1"/>
              <w:spacing w:before="120"/>
              <w:jc w:val="center"/>
              <w:rPr>
                <w:sz w:val="20"/>
                <w:szCs w:val="20"/>
                <w:lang w:val="ro-MD" w:eastAsia="ru-RU"/>
              </w:rPr>
            </w:pPr>
          </w:p>
        </w:tc>
        <w:tc>
          <w:tcPr>
            <w:tcW w:w="2694" w:type="dxa"/>
            <w:tcBorders>
              <w:top w:val="single" w:sz="4" w:space="0" w:color="auto"/>
              <w:left w:val="single" w:sz="4" w:space="0" w:color="auto"/>
              <w:bottom w:val="single" w:sz="4" w:space="0" w:color="auto"/>
              <w:right w:val="single" w:sz="4" w:space="0" w:color="auto"/>
            </w:tcBorders>
            <w:vAlign w:val="center"/>
          </w:tcPr>
          <w:p w14:paraId="771E8A3D" w14:textId="29B6347E" w:rsidR="00B819DF" w:rsidRPr="00325258" w:rsidRDefault="00325258" w:rsidP="00ED6F61">
            <w:pPr>
              <w:shd w:val="clear" w:color="auto" w:fill="FFFFFF" w:themeFill="background1"/>
              <w:spacing w:before="120"/>
              <w:jc w:val="center"/>
              <w:rPr>
                <w:i/>
                <w:iCs/>
                <w:sz w:val="20"/>
                <w:szCs w:val="20"/>
                <w:lang w:val="ro-MD" w:eastAsia="ru-RU"/>
              </w:rPr>
            </w:pPr>
            <w:r w:rsidRPr="00325258">
              <w:rPr>
                <w:i/>
                <w:iCs/>
                <w:sz w:val="20"/>
                <w:szCs w:val="20"/>
                <w:lang w:val="it-IT"/>
              </w:rPr>
              <w:t>Lucrări de reparație în incinta IMSP AMT Centru  bloc CMF-7(secția medicină de familie nr.4 et.3)</w:t>
            </w:r>
          </w:p>
        </w:tc>
        <w:tc>
          <w:tcPr>
            <w:tcW w:w="992" w:type="dxa"/>
            <w:tcBorders>
              <w:top w:val="single" w:sz="4" w:space="0" w:color="auto"/>
              <w:left w:val="single" w:sz="4" w:space="0" w:color="auto"/>
              <w:bottom w:val="single" w:sz="4" w:space="0" w:color="auto"/>
              <w:right w:val="single" w:sz="4" w:space="0" w:color="auto"/>
            </w:tcBorders>
            <w:vAlign w:val="center"/>
          </w:tcPr>
          <w:p w14:paraId="69AA3A86" w14:textId="77777777" w:rsidR="00B819DF" w:rsidRPr="00FF430B" w:rsidRDefault="00B819DF" w:rsidP="00ED6F61">
            <w:pPr>
              <w:shd w:val="clear" w:color="auto" w:fill="FFFFFF" w:themeFill="background1"/>
              <w:spacing w:before="120"/>
              <w:jc w:val="center"/>
              <w:rPr>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429403F7" w14:textId="77777777" w:rsidR="00B819DF" w:rsidRPr="00FF430B" w:rsidRDefault="00B819DF" w:rsidP="00ED6F61">
            <w:pPr>
              <w:shd w:val="clear" w:color="auto" w:fill="FFFFFF" w:themeFill="background1"/>
              <w:spacing w:before="120"/>
              <w:jc w:val="center"/>
              <w:rPr>
                <w:sz w:val="20"/>
                <w:szCs w:val="20"/>
                <w:lang w:val="ro-MD"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14:paraId="4368FA0A" w14:textId="77777777" w:rsidR="00B819DF" w:rsidRPr="004F23C9" w:rsidRDefault="00B819DF" w:rsidP="00ED6F61">
            <w:pPr>
              <w:shd w:val="clear" w:color="auto" w:fill="FFFFFF" w:themeFill="background1"/>
              <w:spacing w:before="120"/>
              <w:ind w:left="38" w:hanging="38"/>
              <w:rPr>
                <w:i/>
                <w:iCs/>
                <w:sz w:val="22"/>
                <w:szCs w:val="22"/>
                <w:lang w:val="ro-MD" w:eastAsia="ru-RU"/>
              </w:rPr>
            </w:pPr>
            <w:r w:rsidRPr="00260677">
              <w:rPr>
                <w:sz w:val="22"/>
                <w:szCs w:val="22"/>
                <w:lang w:val="ro-MD" w:eastAsia="ru-RU"/>
              </w:rPr>
              <w:t>Conform listei cantităților de lucrări prevăzut</w:t>
            </w:r>
            <w:r>
              <w:rPr>
                <w:sz w:val="22"/>
                <w:szCs w:val="22"/>
                <w:lang w:val="ro-MD" w:eastAsia="ru-RU"/>
              </w:rPr>
              <w:t>e</w:t>
            </w:r>
            <w:r w:rsidRPr="00260677">
              <w:rPr>
                <w:sz w:val="22"/>
                <w:szCs w:val="22"/>
                <w:lang w:val="ro-MD" w:eastAsia="ru-RU"/>
              </w:rPr>
              <w:t xml:space="preserve"> în caietul de sarcini</w:t>
            </w:r>
            <w:r>
              <w:rPr>
                <w:sz w:val="22"/>
                <w:szCs w:val="22"/>
                <w:lang w:val="ro-MD" w:eastAsia="ru-RU"/>
              </w:rPr>
              <w:t>.</w:t>
            </w:r>
          </w:p>
        </w:tc>
        <w:tc>
          <w:tcPr>
            <w:tcW w:w="1545" w:type="dxa"/>
            <w:tcBorders>
              <w:top w:val="single" w:sz="4" w:space="0" w:color="auto"/>
              <w:left w:val="single" w:sz="4" w:space="0" w:color="auto"/>
              <w:bottom w:val="single" w:sz="4" w:space="0" w:color="auto"/>
              <w:right w:val="single" w:sz="4" w:space="0" w:color="auto"/>
            </w:tcBorders>
          </w:tcPr>
          <w:p w14:paraId="2D4D2D46" w14:textId="77777777" w:rsidR="00B819DF" w:rsidRPr="00FF430B" w:rsidRDefault="00B819DF" w:rsidP="00ED6F61">
            <w:pPr>
              <w:shd w:val="clear" w:color="auto" w:fill="FFFFFF" w:themeFill="background1"/>
              <w:spacing w:before="120"/>
              <w:jc w:val="center"/>
              <w:rPr>
                <w:sz w:val="20"/>
                <w:szCs w:val="20"/>
                <w:lang w:val="ro-MD" w:eastAsia="ru-RU"/>
              </w:rPr>
            </w:pPr>
          </w:p>
        </w:tc>
      </w:tr>
      <w:tr w:rsidR="00B819DF" w:rsidRPr="00EC30C2" w14:paraId="4B86AC57" w14:textId="77777777" w:rsidTr="00ED6F61">
        <w:trPr>
          <w:trHeight w:val="397"/>
        </w:trPr>
        <w:tc>
          <w:tcPr>
            <w:tcW w:w="8530" w:type="dxa"/>
            <w:gridSpan w:val="6"/>
            <w:tcBorders>
              <w:top w:val="single" w:sz="4" w:space="0" w:color="auto"/>
              <w:left w:val="single" w:sz="4" w:space="0" w:color="auto"/>
              <w:bottom w:val="single" w:sz="4" w:space="0" w:color="auto"/>
              <w:right w:val="single" w:sz="4" w:space="0" w:color="auto"/>
            </w:tcBorders>
            <w:vAlign w:val="center"/>
          </w:tcPr>
          <w:p w14:paraId="0364F142" w14:textId="77777777" w:rsidR="00B819DF" w:rsidRPr="00FF430B" w:rsidRDefault="00B819DF" w:rsidP="00ED6F61">
            <w:pPr>
              <w:shd w:val="clear" w:color="auto" w:fill="FFFFFF" w:themeFill="background1"/>
              <w:spacing w:before="120"/>
              <w:jc w:val="center"/>
              <w:rPr>
                <w:b/>
                <w:sz w:val="20"/>
                <w:szCs w:val="20"/>
                <w:lang w:val="ro-MD" w:eastAsia="ru-RU"/>
              </w:rPr>
            </w:pPr>
            <w:r w:rsidRPr="00FF430B">
              <w:rPr>
                <w:b/>
                <w:sz w:val="20"/>
                <w:szCs w:val="20"/>
                <w:lang w:val="ro-MD" w:eastAsia="ru-RU"/>
              </w:rPr>
              <w:t>Valoarea estimativă totală</w:t>
            </w:r>
            <w:r>
              <w:rPr>
                <w:b/>
                <w:sz w:val="20"/>
                <w:szCs w:val="20"/>
                <w:lang w:val="ro-MD" w:eastAsia="ru-RU"/>
              </w:rPr>
              <w:t xml:space="preserve"> fără TVA:</w:t>
            </w:r>
          </w:p>
        </w:tc>
        <w:tc>
          <w:tcPr>
            <w:tcW w:w="1545" w:type="dxa"/>
            <w:tcBorders>
              <w:top w:val="single" w:sz="4" w:space="0" w:color="auto"/>
              <w:left w:val="single" w:sz="4" w:space="0" w:color="auto"/>
              <w:bottom w:val="single" w:sz="4" w:space="0" w:color="auto"/>
              <w:right w:val="single" w:sz="4" w:space="0" w:color="auto"/>
            </w:tcBorders>
          </w:tcPr>
          <w:p w14:paraId="528821D4" w14:textId="77777777" w:rsidR="00B819DF" w:rsidRPr="00983B74" w:rsidRDefault="00B819DF" w:rsidP="00ED6F61">
            <w:pPr>
              <w:shd w:val="clear" w:color="auto" w:fill="FFFFFF" w:themeFill="background1"/>
              <w:spacing w:before="120"/>
              <w:rPr>
                <w:b/>
                <w:bCs/>
                <w:lang w:val="ro-MD" w:eastAsia="ru-RU"/>
              </w:rPr>
            </w:pPr>
            <w:r>
              <w:rPr>
                <w:b/>
                <w:bCs/>
                <w:lang w:val="ro-MD" w:eastAsia="ru-RU"/>
              </w:rPr>
              <w:t>1 248 987</w:t>
            </w:r>
          </w:p>
        </w:tc>
      </w:tr>
      <w:tr w:rsidR="00B819DF" w:rsidRPr="00EC30C2" w14:paraId="252C0CAE" w14:textId="77777777" w:rsidTr="00ED6F61">
        <w:trPr>
          <w:trHeight w:val="397"/>
        </w:trPr>
        <w:tc>
          <w:tcPr>
            <w:tcW w:w="10075" w:type="dxa"/>
            <w:gridSpan w:val="7"/>
            <w:tcBorders>
              <w:top w:val="single" w:sz="4" w:space="0" w:color="auto"/>
              <w:left w:val="single" w:sz="4" w:space="0" w:color="auto"/>
              <w:bottom w:val="single" w:sz="4" w:space="0" w:color="auto"/>
              <w:right w:val="single" w:sz="4" w:space="0" w:color="auto"/>
            </w:tcBorders>
            <w:vAlign w:val="center"/>
          </w:tcPr>
          <w:p w14:paraId="088E55C8" w14:textId="77777777" w:rsidR="00B819DF" w:rsidRPr="00E45959" w:rsidRDefault="00B819DF" w:rsidP="00ED6F61">
            <w:pPr>
              <w:shd w:val="clear" w:color="auto" w:fill="FFFFFF" w:themeFill="background1"/>
              <w:spacing w:before="120"/>
              <w:ind w:left="360" w:hanging="360"/>
              <w:rPr>
                <w:b/>
                <w:bCs/>
                <w:sz w:val="20"/>
                <w:szCs w:val="20"/>
                <w:u w:val="single"/>
                <w:lang w:val="ro-MD" w:eastAsia="ru-RU"/>
              </w:rPr>
            </w:pPr>
            <w:r w:rsidRPr="00E45959">
              <w:rPr>
                <w:b/>
                <w:bCs/>
                <w:sz w:val="20"/>
                <w:szCs w:val="20"/>
                <w:u w:val="single"/>
                <w:lang w:val="ro-MD" w:eastAsia="ru-RU"/>
              </w:rPr>
              <w:t xml:space="preserve">Condițiile speciale de care depinde îndeplinirea contractului: </w:t>
            </w:r>
          </w:p>
          <w:p w14:paraId="577D9AC5" w14:textId="77777777" w:rsidR="00B819DF" w:rsidRDefault="00B819DF" w:rsidP="00ED6F61">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a) </w:t>
            </w:r>
            <w:r>
              <w:rPr>
                <w:b/>
                <w:bCs/>
                <w:sz w:val="20"/>
                <w:szCs w:val="20"/>
                <w:lang w:val="ro-MD" w:eastAsia="ru-RU"/>
              </w:rPr>
              <w:t>P</w:t>
            </w:r>
            <w:r w:rsidRPr="008C7E91">
              <w:rPr>
                <w:b/>
                <w:bCs/>
                <w:sz w:val="20"/>
                <w:szCs w:val="20"/>
                <w:lang w:val="ro-MD" w:eastAsia="ru-RU"/>
              </w:rPr>
              <w:t xml:space="preserve">rețul lucrărilor include toate cheltuielile, inclusiv TVA </w:t>
            </w:r>
            <w:proofErr w:type="spellStart"/>
            <w:r w:rsidRPr="008C7E91">
              <w:rPr>
                <w:b/>
                <w:bCs/>
                <w:sz w:val="20"/>
                <w:szCs w:val="20"/>
                <w:lang w:val="ro-MD" w:eastAsia="ru-RU"/>
              </w:rPr>
              <w:t>şi</w:t>
            </w:r>
            <w:proofErr w:type="spellEnd"/>
            <w:r w:rsidRPr="008C7E91">
              <w:rPr>
                <w:b/>
                <w:bCs/>
                <w:sz w:val="20"/>
                <w:szCs w:val="20"/>
                <w:lang w:val="ro-MD" w:eastAsia="ru-RU"/>
              </w:rPr>
              <w:t xml:space="preserve"> trebuie să fie fix pe toată perioada de executare a contractului; </w:t>
            </w:r>
          </w:p>
          <w:p w14:paraId="08A74B7D" w14:textId="77777777" w:rsidR="00B819DF" w:rsidRDefault="00B819DF" w:rsidP="00ED6F61">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b) </w:t>
            </w:r>
            <w:r>
              <w:rPr>
                <w:b/>
                <w:bCs/>
                <w:sz w:val="20"/>
                <w:szCs w:val="20"/>
                <w:lang w:val="ro-MD" w:eastAsia="ru-RU"/>
              </w:rPr>
              <w:t>P</w:t>
            </w:r>
            <w:r w:rsidRPr="008C7E91">
              <w:rPr>
                <w:b/>
                <w:bCs/>
                <w:sz w:val="20"/>
                <w:szCs w:val="20"/>
                <w:lang w:val="ro-MD" w:eastAsia="ru-RU"/>
              </w:rPr>
              <w:t xml:space="preserve">rețul ofertei se stabilește de către ofertant în baza cerințelor care le-a primit de la organizatorul procedurii de achiziție. Cheltuielile suplimentare, volumul lucrărilor incluse în sarcina de lucru dar care nu au fost luate în considerație de ofertant la prezentarea prețului, nu se acoperă de către Beneficiar; </w:t>
            </w:r>
          </w:p>
          <w:p w14:paraId="1507BEAC" w14:textId="77777777" w:rsidR="00B819DF" w:rsidRPr="008C7E91" w:rsidRDefault="00B819DF" w:rsidP="00ED6F61">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c) Participanții asigură efectuarea lucrărilor în conformitate cu documentația de deviz </w:t>
            </w:r>
            <w:r>
              <w:rPr>
                <w:b/>
                <w:bCs/>
                <w:sz w:val="20"/>
                <w:szCs w:val="20"/>
                <w:lang w:val="ro-MD" w:eastAsia="ru-RU"/>
              </w:rPr>
              <w:t>.</w:t>
            </w:r>
          </w:p>
          <w:p w14:paraId="652A922A" w14:textId="77777777" w:rsidR="00B819DF" w:rsidRDefault="00B819DF" w:rsidP="00ED6F61">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Operatorul economic  va restitui costul apei și energiei electrice utilizate din cadrul instituției la care sunt efectuate </w:t>
            </w:r>
          </w:p>
          <w:p w14:paraId="2D36529D" w14:textId="77777777" w:rsidR="00B819DF" w:rsidRDefault="00B819DF" w:rsidP="00ED6F61">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lucrări.</w:t>
            </w:r>
          </w:p>
          <w:p w14:paraId="180C2675" w14:textId="77777777" w:rsidR="00B819DF" w:rsidRPr="00957899" w:rsidRDefault="00B819DF" w:rsidP="00ED6F61">
            <w:pPr>
              <w:shd w:val="clear" w:color="auto" w:fill="FFFFFF" w:themeFill="background1"/>
              <w:spacing w:before="120"/>
              <w:ind w:left="360" w:hanging="360"/>
              <w:rPr>
                <w:b/>
                <w:bCs/>
                <w:lang w:val="ro-MD" w:eastAsia="ru-RU"/>
              </w:rPr>
            </w:pPr>
            <w:r>
              <w:rPr>
                <w:b/>
                <w:bCs/>
                <w:sz w:val="20"/>
                <w:szCs w:val="20"/>
                <w:lang w:val="ro-MD" w:eastAsia="ru-RU"/>
              </w:rPr>
              <w:lastRenderedPageBreak/>
              <w:t xml:space="preserve">d) Lucrările de demontare și montare a sistemei de încălzire să fie efectuate </w:t>
            </w:r>
            <w:proofErr w:type="spellStart"/>
            <w:r>
              <w:rPr>
                <w:b/>
                <w:bCs/>
                <w:sz w:val="20"/>
                <w:szCs w:val="20"/>
                <w:lang w:val="ro-MD" w:eastAsia="ru-RU"/>
              </w:rPr>
              <w:t>pînă</w:t>
            </w:r>
            <w:proofErr w:type="spellEnd"/>
            <w:r>
              <w:rPr>
                <w:b/>
                <w:bCs/>
                <w:sz w:val="20"/>
                <w:szCs w:val="20"/>
                <w:lang w:val="ro-MD" w:eastAsia="ru-RU"/>
              </w:rPr>
              <w:t xml:space="preserve"> la începerea sezonului de încălzire (15.10.2025).</w:t>
            </w:r>
          </w:p>
        </w:tc>
      </w:tr>
    </w:tbl>
    <w:p w14:paraId="25EF2F34" w14:textId="77777777" w:rsidR="00B819DF" w:rsidRDefault="00B819DF" w:rsidP="00B819DF">
      <w:pPr>
        <w:shd w:val="clear" w:color="auto" w:fill="FFFFFF" w:themeFill="background1"/>
        <w:tabs>
          <w:tab w:val="right" w:pos="426"/>
        </w:tabs>
        <w:spacing w:before="120"/>
        <w:rPr>
          <w:b/>
          <w:lang w:val="ro-MD" w:eastAsia="ru-RU"/>
        </w:rPr>
      </w:pPr>
      <w:r>
        <w:rPr>
          <w:b/>
          <w:lang w:val="ro-MD" w:eastAsia="ru-RU"/>
        </w:rPr>
        <w:lastRenderedPageBreak/>
        <w:t xml:space="preserve">9. </w:t>
      </w:r>
      <w:r w:rsidRPr="00FF430B">
        <w:rPr>
          <w:b/>
          <w:lang w:val="ro-MD" w:eastAsia="ru-RU"/>
        </w:rPr>
        <w:t xml:space="preserve">În cazul procedurilor de preselecție se indică numărul minim al candidaților </w:t>
      </w:r>
      <w:proofErr w:type="spellStart"/>
      <w:r w:rsidRPr="00FF430B">
        <w:rPr>
          <w:b/>
          <w:lang w:val="ro-MD" w:eastAsia="ru-RU"/>
        </w:rPr>
        <w:t>şi</w:t>
      </w:r>
      <w:proofErr w:type="spellEnd"/>
      <w:r w:rsidRPr="00FF430B">
        <w:rPr>
          <w:b/>
          <w:lang w:val="ro-MD" w:eastAsia="ru-RU"/>
        </w:rPr>
        <w:t>, dacă este cazul, numărul maxim al acestora._________________________________________</w:t>
      </w:r>
    </w:p>
    <w:p w14:paraId="63F29603" w14:textId="77777777" w:rsidR="00B819DF" w:rsidRPr="0053683D" w:rsidRDefault="00B819DF" w:rsidP="00B819DF">
      <w:pPr>
        <w:shd w:val="clear" w:color="auto" w:fill="FFFFFF" w:themeFill="background1"/>
        <w:tabs>
          <w:tab w:val="right" w:pos="426"/>
        </w:tabs>
        <w:ind w:left="360" w:hanging="360"/>
        <w:rPr>
          <w:b/>
          <w:lang w:val="ro-MD" w:eastAsia="ru-RU"/>
        </w:rPr>
      </w:pPr>
      <w:r>
        <w:rPr>
          <w:b/>
          <w:lang w:val="ro-MD" w:eastAsia="ru-RU"/>
        </w:rPr>
        <w:t>10.</w:t>
      </w:r>
      <w:r w:rsidRPr="0053683D">
        <w:rPr>
          <w:b/>
          <w:lang w:val="ro-MD" w:eastAsia="ru-RU"/>
        </w:rPr>
        <w:t xml:space="preserve">În cazul în care contractul este împărțit pe loturi, un operator economic poate depune </w:t>
      </w:r>
    </w:p>
    <w:p w14:paraId="6C71CCCD" w14:textId="77777777" w:rsidR="00B819DF" w:rsidRPr="00FF430B" w:rsidRDefault="00B819DF" w:rsidP="00B819DF">
      <w:pPr>
        <w:shd w:val="clear" w:color="auto" w:fill="FFFFFF" w:themeFill="background1"/>
        <w:tabs>
          <w:tab w:val="right" w:pos="426"/>
        </w:tabs>
        <w:ind w:left="357"/>
        <w:rPr>
          <w:b/>
          <w:lang w:val="ro-MD" w:eastAsia="ru-RU"/>
        </w:rPr>
      </w:pPr>
      <w:r w:rsidRPr="00FF430B">
        <w:rPr>
          <w:b/>
          <w:lang w:val="ro-MD" w:eastAsia="ru-RU"/>
        </w:rPr>
        <w:t>oferta (se va selecta):</w:t>
      </w:r>
    </w:p>
    <w:p w14:paraId="64CABAE6" w14:textId="77777777" w:rsidR="00B819DF" w:rsidRPr="0029453E" w:rsidRDefault="00B819DF" w:rsidP="00B819DF">
      <w:pPr>
        <w:numPr>
          <w:ilvl w:val="0"/>
          <w:numId w:val="26"/>
        </w:numPr>
        <w:shd w:val="clear" w:color="auto" w:fill="FFFFFF" w:themeFill="background1"/>
        <w:tabs>
          <w:tab w:val="right" w:pos="426"/>
        </w:tabs>
        <w:ind w:left="360"/>
        <w:rPr>
          <w:highlight w:val="yellow"/>
          <w:lang w:val="ro-MD" w:eastAsia="ru-RU"/>
        </w:rPr>
      </w:pPr>
      <w:r w:rsidRPr="00D94E56">
        <w:rPr>
          <w:b/>
          <w:bCs/>
          <w:highlight w:val="yellow"/>
          <w:u w:val="single"/>
          <w:lang w:val="ro-MD" w:eastAsia="ru-RU"/>
        </w:rPr>
        <w:t>Pentru un singur lot</w:t>
      </w:r>
      <w:r>
        <w:rPr>
          <w:b/>
          <w:bCs/>
          <w:highlight w:val="yellow"/>
          <w:u w:val="single"/>
          <w:lang w:val="ro-MD" w:eastAsia="ru-RU"/>
        </w:rPr>
        <w:t>-</w:t>
      </w:r>
      <w:r w:rsidRPr="004F23C9">
        <w:rPr>
          <w:b/>
          <w:bCs/>
          <w:i/>
          <w:iCs/>
          <w:highlight w:val="yellow"/>
          <w:u w:val="single"/>
          <w:lang w:val="ro-MD" w:eastAsia="ru-RU"/>
        </w:rPr>
        <w:t>se acceptă</w:t>
      </w:r>
      <w:r>
        <w:rPr>
          <w:highlight w:val="yellow"/>
          <w:lang w:val="ro-MD" w:eastAsia="ru-RU"/>
        </w:rPr>
        <w:t>;</w:t>
      </w:r>
    </w:p>
    <w:p w14:paraId="5070EF15" w14:textId="77777777" w:rsidR="00B819DF" w:rsidRPr="009B28C8" w:rsidRDefault="00B819DF" w:rsidP="00B819DF">
      <w:pPr>
        <w:numPr>
          <w:ilvl w:val="0"/>
          <w:numId w:val="26"/>
        </w:numPr>
        <w:shd w:val="clear" w:color="auto" w:fill="FFFFFF" w:themeFill="background1"/>
        <w:tabs>
          <w:tab w:val="right" w:pos="426"/>
        </w:tabs>
        <w:ind w:left="360"/>
        <w:rPr>
          <w:b/>
          <w:bCs/>
          <w:highlight w:val="yellow"/>
          <w:u w:val="single"/>
          <w:lang w:val="ro-MD" w:eastAsia="ru-RU"/>
        </w:rPr>
      </w:pPr>
      <w:r w:rsidRPr="009B28C8">
        <w:rPr>
          <w:b/>
          <w:bCs/>
          <w:highlight w:val="yellow"/>
          <w:u w:val="single"/>
          <w:lang w:val="ro-MD" w:eastAsia="ru-RU"/>
        </w:rPr>
        <w:t>Pentru mai multe loturi</w:t>
      </w:r>
      <w:r>
        <w:rPr>
          <w:b/>
          <w:bCs/>
          <w:highlight w:val="yellow"/>
          <w:u w:val="single"/>
          <w:lang w:val="ro-MD" w:eastAsia="ru-RU"/>
        </w:rPr>
        <w:t>-</w:t>
      </w:r>
      <w:r w:rsidRPr="004F23C9">
        <w:rPr>
          <w:b/>
          <w:bCs/>
          <w:i/>
          <w:iCs/>
          <w:highlight w:val="yellow"/>
          <w:u w:val="single"/>
          <w:lang w:val="ro-MD" w:eastAsia="ru-RU"/>
        </w:rPr>
        <w:t xml:space="preserve"> se acceptă</w:t>
      </w:r>
      <w:r w:rsidRPr="009B28C8">
        <w:rPr>
          <w:b/>
          <w:bCs/>
          <w:highlight w:val="yellow"/>
          <w:u w:val="single"/>
          <w:lang w:val="ro-MD" w:eastAsia="ru-RU"/>
        </w:rPr>
        <w:t>;</w:t>
      </w:r>
    </w:p>
    <w:p w14:paraId="1790D731" w14:textId="77777777" w:rsidR="00B819DF" w:rsidRPr="00FF430B" w:rsidRDefault="00B819DF" w:rsidP="00B819DF">
      <w:pPr>
        <w:numPr>
          <w:ilvl w:val="0"/>
          <w:numId w:val="26"/>
        </w:numPr>
        <w:shd w:val="clear" w:color="auto" w:fill="FFFFFF" w:themeFill="background1"/>
        <w:tabs>
          <w:tab w:val="right" w:pos="426"/>
        </w:tabs>
        <w:ind w:left="360"/>
        <w:rPr>
          <w:lang w:val="ro-MD" w:eastAsia="ru-RU"/>
        </w:rPr>
      </w:pPr>
      <w:r w:rsidRPr="00FF430B">
        <w:rPr>
          <w:lang w:val="ro-MD" w:eastAsia="ru-RU"/>
        </w:rPr>
        <w:t>Alte limitări privind numărul de loturi care pot fi atribuite aceluiași ofertant___________</w:t>
      </w:r>
    </w:p>
    <w:p w14:paraId="2A9C2F1F" w14:textId="77777777" w:rsidR="00B819DF" w:rsidRPr="00260677" w:rsidRDefault="00B819DF" w:rsidP="00B819DF">
      <w:pPr>
        <w:shd w:val="clear" w:color="auto" w:fill="FFFFFF" w:themeFill="background1"/>
        <w:tabs>
          <w:tab w:val="right" w:pos="426"/>
        </w:tabs>
        <w:spacing w:before="120"/>
        <w:rPr>
          <w:bCs/>
          <w:i/>
          <w:iCs/>
          <w:u w:val="single"/>
          <w:lang w:val="ro-MD" w:eastAsia="ru-RU"/>
        </w:rPr>
      </w:pPr>
      <w:r>
        <w:rPr>
          <w:b/>
          <w:lang w:val="ro-MD" w:eastAsia="ru-RU"/>
        </w:rPr>
        <w:t>11.</w:t>
      </w:r>
      <w:r w:rsidRPr="00FF430B">
        <w:rPr>
          <w:b/>
          <w:lang w:val="ro-MD" w:eastAsia="ru-RU"/>
        </w:rPr>
        <w:t xml:space="preserve">Admiterea sau interzicerea ofertelor alternative: </w:t>
      </w:r>
      <w:r w:rsidRPr="00260677">
        <w:rPr>
          <w:bCs/>
          <w:i/>
          <w:iCs/>
          <w:u w:val="single"/>
          <w:lang w:val="ro-MD" w:eastAsia="ru-RU"/>
        </w:rPr>
        <w:t>nu se admite</w:t>
      </w:r>
    </w:p>
    <w:p w14:paraId="44C87434" w14:textId="77777777" w:rsidR="00B819DF" w:rsidRDefault="00B819DF" w:rsidP="00B819DF">
      <w:pPr>
        <w:shd w:val="clear" w:color="auto" w:fill="FFFFFF" w:themeFill="background1"/>
        <w:tabs>
          <w:tab w:val="left" w:pos="0"/>
          <w:tab w:val="left" w:pos="284"/>
          <w:tab w:val="left" w:pos="426"/>
        </w:tabs>
        <w:spacing w:before="120"/>
        <w:rPr>
          <w:b/>
          <w:lang w:val="ro-MD" w:eastAsia="ru-RU"/>
        </w:rPr>
      </w:pPr>
      <w:r>
        <w:rPr>
          <w:b/>
          <w:lang w:val="ro-MD" w:eastAsia="ru-RU"/>
        </w:rPr>
        <w:t>12.</w:t>
      </w:r>
      <w:r w:rsidRPr="00FF430B">
        <w:rPr>
          <w:b/>
          <w:lang w:val="ro-MD" w:eastAsia="ru-RU"/>
        </w:rPr>
        <w:t>Termenii și condițiile de executare solicitați:</w:t>
      </w:r>
    </w:p>
    <w:p w14:paraId="591ED4B8" w14:textId="77777777" w:rsidR="00B819DF" w:rsidRPr="00DF5C70" w:rsidRDefault="00B819DF" w:rsidP="00B819DF">
      <w:pPr>
        <w:shd w:val="clear" w:color="auto" w:fill="FFFFFF" w:themeFill="background1"/>
        <w:tabs>
          <w:tab w:val="left" w:pos="0"/>
          <w:tab w:val="left" w:pos="284"/>
          <w:tab w:val="left" w:pos="426"/>
        </w:tabs>
        <w:spacing w:before="120"/>
        <w:rPr>
          <w:b/>
          <w:color w:val="EE0000"/>
          <w:lang w:val="ro-MD" w:eastAsia="ru-RU"/>
        </w:rPr>
      </w:pPr>
      <w:r w:rsidRPr="00DF5C70">
        <w:rPr>
          <w:b/>
          <w:bCs/>
          <w:i/>
          <w:color w:val="EE0000"/>
          <w:highlight w:val="yellow"/>
          <w:u w:val="single"/>
          <w:lang w:eastAsia="ru-RU"/>
        </w:rPr>
        <w:t>Din data primirii ordinului de începere a executării și asigurării  lucrului ritmic de către Beneficiar</w:t>
      </w:r>
      <w:r w:rsidRPr="00DF5C70">
        <w:rPr>
          <w:b/>
          <w:bCs/>
          <w:i/>
          <w:color w:val="EE0000"/>
          <w:u w:val="single"/>
          <w:lang w:eastAsia="ru-RU"/>
        </w:rPr>
        <w:t xml:space="preserve">  </w:t>
      </w:r>
      <w:r w:rsidRPr="00DF5C70">
        <w:rPr>
          <w:b/>
          <w:bCs/>
          <w:i/>
          <w:color w:val="EE0000"/>
          <w:highlight w:val="yellow"/>
          <w:u w:val="single"/>
          <w:lang w:eastAsia="ru-RU"/>
        </w:rPr>
        <w:t xml:space="preserve">în decurs de </w:t>
      </w:r>
      <w:r w:rsidRPr="00DF5C70">
        <w:rPr>
          <w:b/>
          <w:color w:val="EE0000"/>
          <w:highlight w:val="yellow"/>
          <w:lang w:val="ro-MD" w:eastAsia="ru-RU"/>
        </w:rPr>
        <w:t xml:space="preserve">- </w:t>
      </w:r>
      <w:r>
        <w:rPr>
          <w:b/>
          <w:i/>
          <w:iCs/>
          <w:color w:val="EE0000"/>
          <w:highlight w:val="yellow"/>
          <w:u w:val="single"/>
          <w:lang w:val="ro-MD" w:eastAsia="ru-RU"/>
        </w:rPr>
        <w:t>55</w:t>
      </w:r>
      <w:r w:rsidRPr="00DF5C70">
        <w:rPr>
          <w:b/>
          <w:i/>
          <w:iCs/>
          <w:color w:val="EE0000"/>
          <w:highlight w:val="yellow"/>
          <w:u w:val="single"/>
          <w:lang w:val="ro-MD" w:eastAsia="ru-RU"/>
        </w:rPr>
        <w:t xml:space="preserve"> zile calendaristice</w:t>
      </w:r>
      <w:r w:rsidRPr="00DF5C70">
        <w:rPr>
          <w:b/>
          <w:color w:val="EE0000"/>
          <w:u w:val="single"/>
          <w:lang w:val="ro-MD" w:eastAsia="ru-RU"/>
        </w:rPr>
        <w:t>;</w:t>
      </w:r>
    </w:p>
    <w:p w14:paraId="0ED36AEB" w14:textId="77777777" w:rsidR="00B819DF" w:rsidRPr="006828C8" w:rsidRDefault="00B819DF" w:rsidP="00B819DF">
      <w:pPr>
        <w:shd w:val="clear" w:color="auto" w:fill="FFFFFF" w:themeFill="background1"/>
        <w:tabs>
          <w:tab w:val="left" w:pos="0"/>
          <w:tab w:val="left" w:pos="284"/>
          <w:tab w:val="left" w:pos="426"/>
        </w:tabs>
        <w:spacing w:before="120"/>
        <w:rPr>
          <w:b/>
          <w:highlight w:val="cyan"/>
          <w:lang w:val="ro-MD" w:eastAsia="ru-RU"/>
        </w:rPr>
      </w:pPr>
      <w:r>
        <w:rPr>
          <w:b/>
          <w:lang w:val="ro-MD" w:eastAsia="ru-RU"/>
        </w:rPr>
        <w:t>13.</w:t>
      </w:r>
      <w:r w:rsidRPr="00FF430B">
        <w:rPr>
          <w:b/>
          <w:lang w:val="ro-MD" w:eastAsia="ru-RU"/>
        </w:rPr>
        <w:t>Termenul de valabilitate a contractului:</w:t>
      </w:r>
      <w:r w:rsidRPr="006828C8">
        <w:t xml:space="preserve"> </w:t>
      </w:r>
      <w:r w:rsidRPr="006828C8">
        <w:rPr>
          <w:b/>
          <w:bCs/>
          <w:highlight w:val="cyan"/>
        </w:rPr>
        <w:t xml:space="preserve">contractul este </w:t>
      </w:r>
      <w:r w:rsidRPr="006828C8">
        <w:rPr>
          <w:b/>
          <w:bCs/>
          <w:highlight w:val="cyan"/>
          <w:lang w:val="ro-MD" w:eastAsia="ru-RU"/>
        </w:rPr>
        <w:t xml:space="preserve"> valabil</w:t>
      </w:r>
      <w:r w:rsidRPr="006828C8">
        <w:rPr>
          <w:b/>
          <w:highlight w:val="cyan"/>
          <w:lang w:val="ro-MD" w:eastAsia="ru-RU"/>
        </w:rPr>
        <w:t xml:space="preserve"> p</w:t>
      </w:r>
      <w:r>
        <w:rPr>
          <w:b/>
          <w:highlight w:val="cyan"/>
          <w:lang w:val="ro-MD" w:eastAsia="ru-RU"/>
        </w:rPr>
        <w:t>â</w:t>
      </w:r>
      <w:r w:rsidRPr="006828C8">
        <w:rPr>
          <w:b/>
          <w:highlight w:val="cyan"/>
          <w:lang w:val="ro-MD" w:eastAsia="ru-RU"/>
        </w:rPr>
        <w:t xml:space="preserve">nă la finalizarea lucrărilor </w:t>
      </w:r>
      <w:proofErr w:type="spellStart"/>
      <w:r w:rsidRPr="006828C8">
        <w:rPr>
          <w:b/>
          <w:highlight w:val="cyan"/>
          <w:lang w:val="ro-MD" w:eastAsia="ru-RU"/>
        </w:rPr>
        <w:t>şi</w:t>
      </w:r>
      <w:proofErr w:type="spellEnd"/>
      <w:r w:rsidRPr="006828C8">
        <w:rPr>
          <w:b/>
          <w:highlight w:val="cyan"/>
          <w:lang w:val="ro-MD" w:eastAsia="ru-RU"/>
        </w:rPr>
        <w:t xml:space="preserve"> efectuarea plăților integrale, aferente acestora.</w:t>
      </w:r>
    </w:p>
    <w:p w14:paraId="5FB96534" w14:textId="77777777" w:rsidR="00B819DF" w:rsidRPr="00FF430B" w:rsidRDefault="00B819DF" w:rsidP="00B819DF">
      <w:pPr>
        <w:tabs>
          <w:tab w:val="right" w:pos="426"/>
        </w:tabs>
        <w:spacing w:before="120"/>
        <w:rPr>
          <w:b/>
          <w:lang w:val="ro-MD" w:eastAsia="ru-RU"/>
        </w:rPr>
      </w:pPr>
      <w:r>
        <w:rPr>
          <w:b/>
          <w:lang w:val="ro-MD" w:eastAsia="ru-RU"/>
        </w:rPr>
        <w:t>14.</w:t>
      </w:r>
      <w:r w:rsidRPr="00FF430B">
        <w:rPr>
          <w:b/>
          <w:lang w:val="ro-MD" w:eastAsia="ru-RU"/>
        </w:rPr>
        <w:t xml:space="preserve">Contract de achiziție rezervat atelierelor protejate sau că acesta poate fi executat numai în cadrul unor programe de angajare protejată (după caz): </w:t>
      </w:r>
      <w:r w:rsidRPr="00983916">
        <w:rPr>
          <w:b/>
          <w:i/>
          <w:iCs/>
          <w:highlight w:val="yellow"/>
          <w:u w:val="single"/>
          <w:lang w:val="ro-MD" w:eastAsia="ru-RU"/>
        </w:rPr>
        <w:t>_</w:t>
      </w:r>
      <w:r w:rsidRPr="00983916">
        <w:rPr>
          <w:i/>
          <w:iCs/>
          <w:highlight w:val="yellow"/>
          <w:u w:val="single"/>
        </w:rPr>
        <w:t xml:space="preserve"> </w:t>
      </w:r>
      <w:r w:rsidRPr="00983916">
        <w:rPr>
          <w:b/>
          <w:i/>
          <w:iCs/>
          <w:highlight w:val="yellow"/>
          <w:u w:val="single"/>
          <w:lang w:val="ro-MD" w:eastAsia="ru-RU"/>
        </w:rPr>
        <w:t>nu se aplică</w:t>
      </w:r>
    </w:p>
    <w:p w14:paraId="666C5FB1" w14:textId="77777777" w:rsidR="00B819DF" w:rsidRPr="00FF430B" w:rsidRDefault="00B819DF" w:rsidP="00B819DF">
      <w:pPr>
        <w:shd w:val="clear" w:color="auto" w:fill="FFFFFF" w:themeFill="background1"/>
        <w:tabs>
          <w:tab w:val="right" w:pos="426"/>
        </w:tabs>
        <w:spacing w:before="120"/>
        <w:rPr>
          <w:sz w:val="20"/>
          <w:lang w:val="ro-MD" w:eastAsia="ru-RU"/>
        </w:rPr>
      </w:pPr>
      <w:r>
        <w:rPr>
          <w:b/>
          <w:lang w:val="ro-MD" w:eastAsia="ru-RU"/>
        </w:rPr>
        <w:t>15.</w:t>
      </w:r>
      <w:r w:rsidRPr="00FF430B">
        <w:rPr>
          <w:b/>
          <w:lang w:val="ro-MD" w:eastAsia="ru-RU"/>
        </w:rPr>
        <w:t>Prestarea serviciului este rezervată unei anumite profesii în temeiul unor legi</w:t>
      </w:r>
      <w:r>
        <w:rPr>
          <w:b/>
          <w:lang w:val="ro-MD" w:eastAsia="ru-RU"/>
        </w:rPr>
        <w:t xml:space="preserve"> </w:t>
      </w:r>
      <w:r w:rsidRPr="00FF430B">
        <w:rPr>
          <w:b/>
          <w:lang w:val="ro-MD" w:eastAsia="ru-RU"/>
        </w:rPr>
        <w:t xml:space="preserve">sau al unor acte administrative (după caz): </w:t>
      </w:r>
      <w:r w:rsidRPr="00983916">
        <w:rPr>
          <w:b/>
          <w:highlight w:val="yellow"/>
          <w:u w:val="single"/>
          <w:lang w:val="ro-MD" w:eastAsia="ru-RU"/>
        </w:rPr>
        <w:t>Nu se aplică</w:t>
      </w:r>
    </w:p>
    <w:p w14:paraId="66A00767" w14:textId="77777777" w:rsidR="00B819DF" w:rsidRDefault="00B819DF" w:rsidP="00B819DF">
      <w:pPr>
        <w:shd w:val="clear" w:color="auto" w:fill="FFFFFF" w:themeFill="background1"/>
        <w:tabs>
          <w:tab w:val="right" w:pos="426"/>
        </w:tabs>
        <w:spacing w:before="120"/>
        <w:rPr>
          <w:b/>
          <w:lang w:val="ro-MD" w:eastAsia="ru-RU"/>
        </w:rPr>
      </w:pPr>
      <w:r>
        <w:rPr>
          <w:b/>
          <w:lang w:val="ro-MD" w:eastAsia="ru-RU"/>
        </w:rPr>
        <w:t>16.</w:t>
      </w:r>
      <w:r w:rsidRPr="00FF430B">
        <w:rPr>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eastAsia="ru-RU"/>
        </w:rPr>
        <w:t xml:space="preserve"> </w:t>
      </w:r>
      <w:r w:rsidRPr="00FF430B">
        <w:rPr>
          <w:b/>
          <w:lang w:val="ro-MD" w:eastAsia="ru-RU"/>
        </w:rPr>
        <w:t>informațiile solicitate (DUAE, documentație):</w:t>
      </w:r>
    </w:p>
    <w:tbl>
      <w:tblPr>
        <w:tblStyle w:val="Grigliatabella2"/>
        <w:tblW w:w="9776" w:type="dxa"/>
        <w:tblLook w:val="04A0" w:firstRow="1" w:lastRow="0" w:firstColumn="1" w:lastColumn="0" w:noHBand="0" w:noVBand="1"/>
      </w:tblPr>
      <w:tblGrid>
        <w:gridCol w:w="533"/>
        <w:gridCol w:w="2505"/>
        <w:gridCol w:w="4205"/>
        <w:gridCol w:w="2533"/>
      </w:tblGrid>
      <w:tr w:rsidR="00B819DF" w:rsidRPr="00FF430B" w14:paraId="31FE2C0D" w14:textId="77777777" w:rsidTr="00ED6F61">
        <w:tc>
          <w:tcPr>
            <w:tcW w:w="535" w:type="dxa"/>
            <w:shd w:val="clear" w:color="auto" w:fill="D0CECE" w:themeFill="background2" w:themeFillShade="E6"/>
          </w:tcPr>
          <w:p w14:paraId="2448EF29" w14:textId="77777777" w:rsidR="00B819DF" w:rsidRPr="00FF430B" w:rsidRDefault="00B819DF" w:rsidP="00ED6F61">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2544" w:type="dxa"/>
            <w:shd w:val="clear" w:color="auto" w:fill="D0CECE" w:themeFill="background2" w:themeFillShade="E6"/>
          </w:tcPr>
          <w:p w14:paraId="1D0BAB39" w14:textId="77777777" w:rsidR="00B819DF" w:rsidRPr="00FF430B" w:rsidRDefault="00B819DF" w:rsidP="00ED6F6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4287" w:type="dxa"/>
            <w:shd w:val="clear" w:color="auto" w:fill="D0CECE" w:themeFill="background2" w:themeFillShade="E6"/>
          </w:tcPr>
          <w:p w14:paraId="63B46D71" w14:textId="77777777" w:rsidR="00B819DF" w:rsidRPr="00FF430B" w:rsidRDefault="00B819DF" w:rsidP="00ED6F61">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2410" w:type="dxa"/>
            <w:shd w:val="clear" w:color="auto" w:fill="D0CECE" w:themeFill="background2" w:themeFillShade="E6"/>
          </w:tcPr>
          <w:p w14:paraId="1BD769AF" w14:textId="77777777" w:rsidR="00B819DF" w:rsidRPr="00FF430B" w:rsidRDefault="00B819DF" w:rsidP="00ED6F6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B819DF" w:rsidRPr="00FF430B" w14:paraId="0E2ED11D" w14:textId="77777777" w:rsidTr="00ED6F61">
        <w:tc>
          <w:tcPr>
            <w:tcW w:w="535" w:type="dxa"/>
          </w:tcPr>
          <w:p w14:paraId="7EECC184" w14:textId="77777777" w:rsidR="00B819DF" w:rsidRPr="00B70360" w:rsidRDefault="00B819DF" w:rsidP="00ED6F61">
            <w:pPr>
              <w:shd w:val="clear" w:color="auto" w:fill="FFFFFF" w:themeFill="background1"/>
              <w:tabs>
                <w:tab w:val="left" w:pos="612"/>
              </w:tabs>
              <w:spacing w:before="120" w:after="120"/>
              <w:rPr>
                <w:iCs/>
                <w:lang w:val="ro-MD" w:eastAsia="ru-RU"/>
              </w:rPr>
            </w:pPr>
            <w:r w:rsidRPr="00B70360">
              <w:rPr>
                <w:iCs/>
                <w:lang w:val="ro-MD" w:eastAsia="ru-RU"/>
              </w:rPr>
              <w:t>1</w:t>
            </w:r>
          </w:p>
        </w:tc>
        <w:tc>
          <w:tcPr>
            <w:tcW w:w="2544" w:type="dxa"/>
            <w:vAlign w:val="center"/>
          </w:tcPr>
          <w:p w14:paraId="5BC8DA24" w14:textId="77777777" w:rsidR="00B819DF" w:rsidRPr="00B70360" w:rsidRDefault="00B819DF" w:rsidP="00ED6F61">
            <w:pPr>
              <w:shd w:val="clear" w:color="auto" w:fill="FFFFFF" w:themeFill="background1"/>
              <w:tabs>
                <w:tab w:val="left" w:pos="612"/>
              </w:tabs>
              <w:spacing w:before="120" w:after="120"/>
              <w:rPr>
                <w:iCs/>
                <w:lang w:val="ro-MD" w:eastAsia="ru-RU"/>
              </w:rPr>
            </w:pPr>
            <w:r w:rsidRPr="00B70360">
              <w:rPr>
                <w:lang w:val="en-GB"/>
              </w:rPr>
              <w:t>DUAE</w:t>
            </w:r>
          </w:p>
        </w:tc>
        <w:tc>
          <w:tcPr>
            <w:tcW w:w="4287" w:type="dxa"/>
            <w:vAlign w:val="center"/>
          </w:tcPr>
          <w:p w14:paraId="43657437" w14:textId="77777777" w:rsidR="00B819DF" w:rsidRPr="00E02586" w:rsidRDefault="00B819DF" w:rsidP="00ED6F61">
            <w:pPr>
              <w:rPr>
                <w:sz w:val="18"/>
                <w:szCs w:val="16"/>
                <w:lang w:val="it-IT"/>
              </w:rPr>
            </w:pPr>
            <w:r w:rsidRPr="00E02586">
              <w:rPr>
                <w:sz w:val="18"/>
                <w:szCs w:val="16"/>
                <w:lang w:val="it-IT"/>
              </w:rPr>
              <w:t xml:space="preserve">Formularul standard al Documentului Unic de Achiziții European conform Anexei nr.1 la ordinul Ministerului Finanțelor nr.72 din 30.06.2020((modificat prin Ordinul MF </w:t>
            </w:r>
          </w:p>
          <w:p w14:paraId="2628335B" w14:textId="77777777" w:rsidR="00B819DF" w:rsidRPr="00FF430B" w:rsidRDefault="00B819DF" w:rsidP="00ED6F61">
            <w:pPr>
              <w:shd w:val="clear" w:color="auto" w:fill="FFFFFF" w:themeFill="background1"/>
              <w:tabs>
                <w:tab w:val="left" w:pos="612"/>
              </w:tabs>
              <w:spacing w:before="120" w:after="120"/>
              <w:rPr>
                <w:iCs/>
                <w:lang w:val="ro-MD" w:eastAsia="ru-RU"/>
              </w:rPr>
            </w:pPr>
            <w:r w:rsidRPr="00E5380C">
              <w:rPr>
                <w:sz w:val="18"/>
                <w:szCs w:val="16"/>
                <w:lang w:val="en-GB"/>
              </w:rPr>
              <w:t xml:space="preserve">nr. 146 </w:t>
            </w:r>
            <w:proofErr w:type="gramStart"/>
            <w:r w:rsidRPr="00E5380C">
              <w:rPr>
                <w:sz w:val="18"/>
                <w:szCs w:val="16"/>
                <w:lang w:val="en-GB"/>
              </w:rPr>
              <w:t>din</w:t>
            </w:r>
            <w:proofErr w:type="gramEnd"/>
            <w:r w:rsidRPr="00E5380C">
              <w:rPr>
                <w:sz w:val="18"/>
                <w:szCs w:val="16"/>
                <w:lang w:val="en-GB"/>
              </w:rPr>
              <w:t xml:space="preserve"> 24.11.2020)</w:t>
            </w:r>
            <w:r>
              <w:rPr>
                <w:sz w:val="18"/>
                <w:szCs w:val="16"/>
                <w:lang w:val="en-GB"/>
              </w:rPr>
              <w:t xml:space="preserve">, </w:t>
            </w:r>
            <w:proofErr w:type="spellStart"/>
            <w:r w:rsidRPr="00E5380C">
              <w:rPr>
                <w:sz w:val="18"/>
                <w:szCs w:val="16"/>
                <w:lang w:val="en-GB"/>
              </w:rPr>
              <w:t>Confirmată</w:t>
            </w:r>
            <w:proofErr w:type="spellEnd"/>
            <w:r w:rsidRPr="00E5380C">
              <w:rPr>
                <w:sz w:val="18"/>
                <w:szCs w:val="16"/>
                <w:lang w:val="en-GB"/>
              </w:rPr>
              <w:t xml:space="preserve"> </w:t>
            </w:r>
            <w:proofErr w:type="spellStart"/>
            <w:r w:rsidRPr="00E5380C">
              <w:rPr>
                <w:sz w:val="18"/>
                <w:szCs w:val="16"/>
                <w:lang w:val="en-GB"/>
              </w:rPr>
              <w:t>prin</w:t>
            </w:r>
            <w:proofErr w:type="spellEnd"/>
            <w:r w:rsidRPr="00E5380C">
              <w:rPr>
                <w:sz w:val="18"/>
                <w:szCs w:val="16"/>
                <w:lang w:val="en-GB"/>
              </w:rPr>
              <w:t xml:space="preserve"> </w:t>
            </w:r>
            <w:proofErr w:type="spellStart"/>
            <w:r w:rsidRPr="00E5380C">
              <w:rPr>
                <w:sz w:val="18"/>
                <w:szCs w:val="16"/>
                <w:lang w:val="en-GB"/>
              </w:rPr>
              <w:t>semnătura</w:t>
            </w:r>
            <w:proofErr w:type="spellEnd"/>
            <w:r w:rsidRPr="00E5380C">
              <w:rPr>
                <w:sz w:val="18"/>
                <w:szCs w:val="16"/>
                <w:lang w:val="en-GB"/>
              </w:rPr>
              <w:t xml:space="preserve"> </w:t>
            </w:r>
            <w:proofErr w:type="spellStart"/>
            <w:r w:rsidRPr="00E5380C">
              <w:rPr>
                <w:sz w:val="18"/>
                <w:szCs w:val="16"/>
                <w:lang w:val="en-GB"/>
              </w:rPr>
              <w:t>electronică</w:t>
            </w:r>
            <w:proofErr w:type="spellEnd"/>
            <w:r>
              <w:rPr>
                <w:sz w:val="18"/>
                <w:szCs w:val="16"/>
                <w:lang w:val="en-GB"/>
              </w:rPr>
              <w:t>.</w:t>
            </w:r>
          </w:p>
        </w:tc>
        <w:tc>
          <w:tcPr>
            <w:tcW w:w="2410" w:type="dxa"/>
          </w:tcPr>
          <w:p w14:paraId="6F46E792" w14:textId="77777777" w:rsidR="00B819DF" w:rsidRPr="00FF430B" w:rsidRDefault="00B819DF" w:rsidP="00ED6F61">
            <w:pPr>
              <w:shd w:val="clear" w:color="auto" w:fill="FFFFFF" w:themeFill="background1"/>
              <w:tabs>
                <w:tab w:val="left" w:pos="612"/>
              </w:tabs>
              <w:spacing w:before="120" w:after="120"/>
              <w:rPr>
                <w:iCs/>
                <w:lang w:val="ro-MD" w:eastAsia="ru-RU"/>
              </w:rPr>
            </w:pPr>
            <w:r w:rsidRPr="003670A7">
              <w:t>Obligatoriu se încarcă în SIA RSAP</w:t>
            </w:r>
          </w:p>
        </w:tc>
      </w:tr>
      <w:tr w:rsidR="00B819DF" w:rsidRPr="00FF430B" w14:paraId="08F1E047" w14:textId="77777777" w:rsidTr="00ED6F61">
        <w:tc>
          <w:tcPr>
            <w:tcW w:w="535" w:type="dxa"/>
          </w:tcPr>
          <w:p w14:paraId="35190FCA"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2</w:t>
            </w:r>
          </w:p>
        </w:tc>
        <w:tc>
          <w:tcPr>
            <w:tcW w:w="2544" w:type="dxa"/>
            <w:vAlign w:val="center"/>
          </w:tcPr>
          <w:p w14:paraId="1D7F9273" w14:textId="77777777" w:rsidR="00B819DF" w:rsidRPr="00B70360" w:rsidRDefault="00B819DF" w:rsidP="00ED6F61">
            <w:pPr>
              <w:shd w:val="clear" w:color="auto" w:fill="FFFFFF" w:themeFill="background1"/>
              <w:tabs>
                <w:tab w:val="left" w:pos="612"/>
              </w:tabs>
              <w:spacing w:before="120" w:after="120"/>
              <w:rPr>
                <w:iCs/>
                <w:lang w:val="ro-MD" w:eastAsia="ru-RU"/>
              </w:rPr>
            </w:pPr>
            <w:proofErr w:type="spellStart"/>
            <w:r w:rsidRPr="00B70360">
              <w:rPr>
                <w:lang w:val="en-GB"/>
              </w:rPr>
              <w:t>Oferta</w:t>
            </w:r>
            <w:proofErr w:type="spellEnd"/>
            <w:r w:rsidRPr="00B70360">
              <w:rPr>
                <w:lang w:val="en-GB"/>
              </w:rPr>
              <w:t xml:space="preserve"> </w:t>
            </w:r>
            <w:proofErr w:type="spellStart"/>
            <w:r w:rsidRPr="00B70360">
              <w:rPr>
                <w:lang w:val="en-GB"/>
              </w:rPr>
              <w:t>tehnică</w:t>
            </w:r>
            <w:proofErr w:type="spellEnd"/>
            <w:r w:rsidRPr="00B70360">
              <w:rPr>
                <w:lang w:val="en-GB"/>
              </w:rPr>
              <w:t xml:space="preserve"> </w:t>
            </w:r>
            <w:proofErr w:type="spellStart"/>
            <w:r>
              <w:rPr>
                <w:lang w:val="en-GB"/>
              </w:rPr>
              <w:t>și</w:t>
            </w:r>
            <w:proofErr w:type="spellEnd"/>
            <w:r>
              <w:rPr>
                <w:lang w:val="en-GB"/>
              </w:rPr>
              <w:t xml:space="preserve"> </w:t>
            </w:r>
            <w:proofErr w:type="spellStart"/>
            <w:r>
              <w:rPr>
                <w:lang w:val="en-GB"/>
              </w:rPr>
              <w:t>financiară</w:t>
            </w:r>
            <w:proofErr w:type="spellEnd"/>
            <w:r>
              <w:rPr>
                <w:lang w:val="en-GB"/>
              </w:rPr>
              <w:t xml:space="preserve"> </w:t>
            </w:r>
          </w:p>
        </w:tc>
        <w:tc>
          <w:tcPr>
            <w:tcW w:w="4287" w:type="dxa"/>
            <w:vAlign w:val="center"/>
          </w:tcPr>
          <w:p w14:paraId="422205FE" w14:textId="77777777" w:rsidR="00B819DF" w:rsidRPr="00854CAB" w:rsidRDefault="00B819DF" w:rsidP="00ED6F61">
            <w:pPr>
              <w:shd w:val="clear" w:color="auto" w:fill="FFFFFF" w:themeFill="background1"/>
              <w:tabs>
                <w:tab w:val="left" w:pos="612"/>
              </w:tabs>
              <w:spacing w:before="120" w:after="120"/>
              <w:rPr>
                <w:sz w:val="18"/>
                <w:szCs w:val="16"/>
                <w:lang w:val="ro-MD"/>
              </w:rPr>
            </w:pPr>
            <w:r w:rsidRPr="00E53317">
              <w:rPr>
                <w:sz w:val="18"/>
                <w:szCs w:val="16"/>
                <w:lang w:val="ro-MD"/>
              </w:rPr>
              <w:t xml:space="preserve">1) Propunerea tehnică - ofertantul elaborează propunerea tehnică, astfel încât aceasta să respecte în totalitate </w:t>
            </w:r>
            <w:proofErr w:type="spellStart"/>
            <w:r w:rsidRPr="00E53317">
              <w:rPr>
                <w:sz w:val="18"/>
                <w:szCs w:val="16"/>
                <w:lang w:val="ro-MD"/>
              </w:rPr>
              <w:t>cerinţele</w:t>
            </w:r>
            <w:proofErr w:type="spellEnd"/>
            <w:r w:rsidRPr="00E53317">
              <w:rPr>
                <w:sz w:val="18"/>
                <w:szCs w:val="16"/>
                <w:lang w:val="ro-MD"/>
              </w:rPr>
              <w:t xml:space="preserve"> de calificare, precum </w:t>
            </w:r>
            <w:proofErr w:type="spellStart"/>
            <w:r w:rsidRPr="00E53317">
              <w:rPr>
                <w:sz w:val="18"/>
                <w:szCs w:val="16"/>
                <w:lang w:val="ro-MD"/>
              </w:rPr>
              <w:t>şi</w:t>
            </w:r>
            <w:proofErr w:type="spellEnd"/>
            <w:r w:rsidRPr="00E53317">
              <w:rPr>
                <w:sz w:val="18"/>
                <w:szCs w:val="16"/>
                <w:lang w:val="ro-MD"/>
              </w:rPr>
              <w:t xml:space="preserve"> </w:t>
            </w:r>
            <w:proofErr w:type="spellStart"/>
            <w:r w:rsidRPr="00E53317">
              <w:rPr>
                <w:sz w:val="18"/>
                <w:szCs w:val="16"/>
                <w:lang w:val="ro-MD"/>
              </w:rPr>
              <w:t>cerinţele</w:t>
            </w:r>
            <w:proofErr w:type="spellEnd"/>
            <w:r w:rsidRPr="00E53317">
              <w:rPr>
                <w:sz w:val="18"/>
                <w:szCs w:val="16"/>
                <w:lang w:val="ro-MD"/>
              </w:rPr>
              <w:t xml:space="preserve"> prevăzute în caietul de sarcini, cât și lista cu cantitățile de lucrări. </w:t>
            </w:r>
            <w:r w:rsidRPr="00854CAB">
              <w:rPr>
                <w:sz w:val="18"/>
                <w:szCs w:val="16"/>
                <w:lang w:val="ro-MD"/>
              </w:rPr>
              <w:t>În acest scop propunerea tehnică conține:</w:t>
            </w:r>
          </w:p>
          <w:p w14:paraId="2E4CAE4D" w14:textId="77777777" w:rsidR="00B819DF" w:rsidRPr="00854CAB" w:rsidRDefault="00B819DF" w:rsidP="00ED6F61">
            <w:pPr>
              <w:shd w:val="clear" w:color="auto" w:fill="FFFFFF" w:themeFill="background1"/>
              <w:tabs>
                <w:tab w:val="left" w:pos="612"/>
              </w:tabs>
              <w:spacing w:before="120" w:after="120"/>
              <w:rPr>
                <w:sz w:val="18"/>
                <w:szCs w:val="16"/>
                <w:lang w:val="ro-MD"/>
              </w:rPr>
            </w:pPr>
            <w:r w:rsidRPr="00854CAB">
              <w:rPr>
                <w:sz w:val="18"/>
                <w:szCs w:val="16"/>
                <w:lang w:val="ro-MD"/>
              </w:rPr>
              <w:t>a) graficul de executare a lucrării (anexa nr. 10</w:t>
            </w:r>
            <w:r>
              <w:rPr>
                <w:sz w:val="18"/>
                <w:szCs w:val="16"/>
                <w:lang w:val="ro-MD"/>
              </w:rPr>
              <w:t xml:space="preserve"> </w:t>
            </w:r>
            <w:r w:rsidRPr="00D43052">
              <w:rPr>
                <w:sz w:val="18"/>
                <w:szCs w:val="16"/>
                <w:lang w:val="ro-MD"/>
              </w:rPr>
              <w:t>din Documentația standard pentru realizarea achizițiilor publice de lucrări aprobată prin  Ordinul MF nr.69/2021, confirmată prin semnătura electronică</w:t>
            </w:r>
            <w:r w:rsidRPr="00854CAB">
              <w:rPr>
                <w:sz w:val="18"/>
                <w:szCs w:val="16"/>
                <w:lang w:val="ro-MD"/>
              </w:rPr>
              <w:t>);</w:t>
            </w:r>
          </w:p>
          <w:p w14:paraId="4EC78F52" w14:textId="77777777" w:rsidR="00B819DF" w:rsidRPr="00854CAB" w:rsidRDefault="00B819DF" w:rsidP="00ED6F61">
            <w:pPr>
              <w:shd w:val="clear" w:color="auto" w:fill="FFFFFF" w:themeFill="background1"/>
              <w:tabs>
                <w:tab w:val="left" w:pos="612"/>
              </w:tabs>
              <w:spacing w:before="120" w:after="120"/>
              <w:rPr>
                <w:sz w:val="18"/>
                <w:szCs w:val="16"/>
                <w:lang w:val="ro-MD"/>
              </w:rPr>
            </w:pPr>
            <w:r w:rsidRPr="00854CAB">
              <w:rPr>
                <w:sz w:val="18"/>
                <w:szCs w:val="16"/>
                <w:lang w:val="ro-MD"/>
              </w:rPr>
              <w:t>b) documentația de deviz (formularele 3, 5 și 7 corespunzător CPL.01.01-2012 sau alte metode elaborate și aprobate prin acte normative de către Ministerul Economiei și Infrastructurii), conform Formularului de deviz nr. 1, din anexa nr. 23</w:t>
            </w:r>
            <w:r>
              <w:rPr>
                <w:sz w:val="18"/>
                <w:szCs w:val="16"/>
                <w:lang w:val="ro-MD"/>
              </w:rPr>
              <w:t xml:space="preserve"> </w:t>
            </w:r>
            <w:r w:rsidRPr="00D43052">
              <w:rPr>
                <w:sz w:val="18"/>
                <w:szCs w:val="16"/>
                <w:lang w:val="ro-MD"/>
              </w:rPr>
              <w:t>din Documentația standard pentru realizarea achizițiilor publice de lucrări aprobată prin  Ordinul MF nr.69/2021, confirmată prin semnătura electronică.</w:t>
            </w:r>
            <w:r w:rsidRPr="00854CAB">
              <w:rPr>
                <w:sz w:val="18"/>
                <w:szCs w:val="16"/>
                <w:lang w:val="ro-MD"/>
              </w:rPr>
              <w:t>, lista cu cantitățile de lucrări.</w:t>
            </w:r>
          </w:p>
          <w:p w14:paraId="58D22457" w14:textId="77777777" w:rsidR="00B819DF" w:rsidRPr="00FF430B" w:rsidRDefault="00B819DF" w:rsidP="00ED6F61">
            <w:pPr>
              <w:shd w:val="clear" w:color="auto" w:fill="FFFFFF" w:themeFill="background1"/>
              <w:tabs>
                <w:tab w:val="left" w:pos="612"/>
              </w:tabs>
              <w:spacing w:before="120" w:after="120"/>
              <w:rPr>
                <w:iCs/>
                <w:lang w:val="ro-MD" w:eastAsia="ru-RU"/>
              </w:rPr>
            </w:pPr>
            <w:r w:rsidRPr="00E02586">
              <w:rPr>
                <w:sz w:val="18"/>
                <w:szCs w:val="16"/>
                <w:lang w:val="it-IT"/>
              </w:rPr>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original confirmată prin </w:t>
            </w:r>
            <w:r w:rsidRPr="00E02586">
              <w:rPr>
                <w:color w:val="000000"/>
                <w:sz w:val="18"/>
                <w:szCs w:val="16"/>
                <w:lang w:val="it-IT"/>
              </w:rPr>
              <w:t>aplicarea semnăturii electronice</w:t>
            </w:r>
          </w:p>
        </w:tc>
        <w:tc>
          <w:tcPr>
            <w:tcW w:w="2410" w:type="dxa"/>
          </w:tcPr>
          <w:p w14:paraId="10C8F87F" w14:textId="77777777" w:rsidR="00B819DF" w:rsidRPr="00FF430B" w:rsidRDefault="00B819DF" w:rsidP="00ED6F61">
            <w:pPr>
              <w:shd w:val="clear" w:color="auto" w:fill="FFFFFF" w:themeFill="background1"/>
              <w:tabs>
                <w:tab w:val="left" w:pos="612"/>
              </w:tabs>
              <w:spacing w:before="120" w:after="120"/>
              <w:rPr>
                <w:iCs/>
                <w:lang w:val="ro-MD" w:eastAsia="ru-RU"/>
              </w:rPr>
            </w:pPr>
            <w:r w:rsidRPr="003670A7">
              <w:t>Obligatoriu se încarcă în SIA RSAP</w:t>
            </w:r>
          </w:p>
        </w:tc>
      </w:tr>
      <w:tr w:rsidR="00B819DF" w14:paraId="36ED244A" w14:textId="77777777" w:rsidTr="00ED6F61">
        <w:tc>
          <w:tcPr>
            <w:tcW w:w="535" w:type="dxa"/>
          </w:tcPr>
          <w:p w14:paraId="4235C9DA"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lastRenderedPageBreak/>
              <w:t>3</w:t>
            </w:r>
          </w:p>
        </w:tc>
        <w:tc>
          <w:tcPr>
            <w:tcW w:w="2544" w:type="dxa"/>
            <w:vAlign w:val="center"/>
          </w:tcPr>
          <w:p w14:paraId="248D83AB" w14:textId="77777777" w:rsidR="00B819DF" w:rsidRPr="00B70360" w:rsidRDefault="00B819DF" w:rsidP="00ED6F61">
            <w:pPr>
              <w:shd w:val="clear" w:color="auto" w:fill="FFFFFF" w:themeFill="background1"/>
              <w:tabs>
                <w:tab w:val="left" w:pos="612"/>
              </w:tabs>
              <w:spacing w:before="120" w:after="120"/>
            </w:pPr>
            <w:r w:rsidRPr="00E02586">
              <w:rPr>
                <w:lang w:val="it-IT"/>
              </w:rPr>
              <w:t>Garanţia pentru ofertă 1 % din valoarea ofertei fără TVA</w:t>
            </w:r>
          </w:p>
        </w:tc>
        <w:tc>
          <w:tcPr>
            <w:tcW w:w="4287" w:type="dxa"/>
            <w:vAlign w:val="center"/>
          </w:tcPr>
          <w:p w14:paraId="6400F7EF" w14:textId="77777777" w:rsidR="00B819DF" w:rsidRPr="0029453E" w:rsidRDefault="00B819DF" w:rsidP="00ED6F61">
            <w:pPr>
              <w:rPr>
                <w:rFonts w:eastAsia="SimSun"/>
              </w:rPr>
            </w:pPr>
            <w:r w:rsidRPr="0029453E">
              <w:rPr>
                <w:rFonts w:eastAsia="SimSun"/>
                <w:sz w:val="20"/>
                <w:szCs w:val="20"/>
                <w:lang w:eastAsia="ru-RU"/>
              </w:rPr>
              <w:t xml:space="preserve">Scrisoare  de  </w:t>
            </w:r>
            <w:proofErr w:type="spellStart"/>
            <w:r w:rsidRPr="0029453E">
              <w:rPr>
                <w:rFonts w:eastAsia="SimSun"/>
                <w:sz w:val="20"/>
                <w:szCs w:val="20"/>
                <w:lang w:eastAsia="ru-RU"/>
              </w:rPr>
              <w:t>garanţie</w:t>
            </w:r>
            <w:proofErr w:type="spellEnd"/>
            <w:r w:rsidRPr="0029453E">
              <w:rPr>
                <w:rFonts w:eastAsia="SimSun"/>
                <w:sz w:val="20"/>
                <w:szCs w:val="20"/>
                <w:lang w:eastAsia="ru-RU"/>
              </w:rPr>
              <w:t>  bancară (anexa nr. 9)</w:t>
            </w:r>
            <w:r w:rsidRPr="0029453E">
              <w:rPr>
                <w:color w:val="000000"/>
                <w:sz w:val="20"/>
                <w:szCs w:val="20"/>
              </w:rPr>
              <w:t xml:space="preserve"> </w:t>
            </w:r>
            <w:r w:rsidRPr="0029453E">
              <w:rPr>
                <w:rFonts w:eastAsia="SimSun"/>
                <w:sz w:val="20"/>
                <w:szCs w:val="20"/>
                <w:lang w:eastAsia="ru-RU"/>
              </w:rPr>
              <w:t xml:space="preserve">confirmată prin semnătura </w:t>
            </w:r>
            <w:proofErr w:type="spellStart"/>
            <w:r w:rsidRPr="0029453E">
              <w:rPr>
                <w:rFonts w:eastAsia="SimSun"/>
                <w:sz w:val="20"/>
                <w:szCs w:val="20"/>
                <w:lang w:eastAsia="ru-RU"/>
              </w:rPr>
              <w:t>şi</w:t>
            </w:r>
            <w:proofErr w:type="spellEnd"/>
            <w:r w:rsidRPr="0029453E">
              <w:rPr>
                <w:rFonts w:eastAsia="SimSun"/>
                <w:sz w:val="20"/>
                <w:szCs w:val="20"/>
                <w:lang w:eastAsia="ru-RU"/>
              </w:rPr>
              <w:t xml:space="preserve"> </w:t>
            </w:r>
            <w:proofErr w:type="spellStart"/>
            <w:r w:rsidRPr="0029453E">
              <w:rPr>
                <w:rFonts w:eastAsia="SimSun"/>
                <w:sz w:val="20"/>
                <w:szCs w:val="20"/>
                <w:lang w:eastAsia="ru-RU"/>
              </w:rPr>
              <w:t>ştampila</w:t>
            </w:r>
            <w:proofErr w:type="spellEnd"/>
            <w:r w:rsidRPr="0029453E">
              <w:rPr>
                <w:rFonts w:eastAsia="SimSun"/>
                <w:sz w:val="20"/>
                <w:szCs w:val="20"/>
                <w:lang w:eastAsia="ru-RU"/>
              </w:rPr>
              <w:t xml:space="preserve"> a băncii </w:t>
            </w:r>
            <w:r w:rsidRPr="0029453E">
              <w:rPr>
                <w:rFonts w:eastAsia="SimSun"/>
                <w:b/>
                <w:sz w:val="20"/>
                <w:szCs w:val="20"/>
                <w:lang w:eastAsia="ru-RU"/>
              </w:rPr>
              <w:t>sau transfer bancar</w:t>
            </w:r>
            <w:r>
              <w:rPr>
                <w:rFonts w:eastAsia="SimSun"/>
                <w:b/>
                <w:sz w:val="20"/>
                <w:szCs w:val="20"/>
                <w:lang w:eastAsia="ru-RU"/>
              </w:rPr>
              <w:t>:</w:t>
            </w:r>
          </w:p>
          <w:p w14:paraId="14346A3D" w14:textId="77777777" w:rsidR="00B819DF" w:rsidRPr="00E5380C" w:rsidRDefault="00B819DF" w:rsidP="00ED6F61">
            <w:pPr>
              <w:pStyle w:val="Frspaiere"/>
              <w:rPr>
                <w:bCs/>
                <w:sz w:val="18"/>
                <w:szCs w:val="18"/>
                <w:lang w:val="en-GB"/>
              </w:rPr>
            </w:pPr>
            <w:r w:rsidRPr="0029453E">
              <w:rPr>
                <w:bCs/>
                <w:sz w:val="18"/>
                <w:szCs w:val="18"/>
                <w:lang w:val="ro-RO"/>
              </w:rPr>
              <w:t xml:space="preserve">Beneficiarul </w:t>
            </w:r>
            <w:proofErr w:type="spellStart"/>
            <w:r w:rsidRPr="0029453E">
              <w:rPr>
                <w:bCs/>
                <w:sz w:val="18"/>
                <w:szCs w:val="18"/>
                <w:lang w:val="ro-RO"/>
              </w:rPr>
              <w:t>plăţii</w:t>
            </w:r>
            <w:proofErr w:type="spellEnd"/>
            <w:r w:rsidRPr="0029453E">
              <w:rPr>
                <w:bCs/>
                <w:sz w:val="18"/>
                <w:szCs w:val="18"/>
                <w:lang w:val="ro-RO"/>
              </w:rPr>
              <w:t xml:space="preserve">: </w:t>
            </w:r>
            <w:r w:rsidRPr="0029453E">
              <w:rPr>
                <w:b/>
                <w:sz w:val="18"/>
                <w:szCs w:val="18"/>
                <w:lang w:val="ro-RO"/>
              </w:rPr>
              <w:t>IMSP AMT Centru;</w:t>
            </w:r>
            <w:r w:rsidRPr="0029453E">
              <w:rPr>
                <w:bCs/>
                <w:sz w:val="18"/>
                <w:szCs w:val="18"/>
                <w:lang w:val="ro-RO"/>
              </w:rPr>
              <w:t xml:space="preserve">                                Denumirea Băncii: </w:t>
            </w:r>
            <w:r w:rsidRPr="0029453E">
              <w:rPr>
                <w:b/>
                <w:sz w:val="18"/>
                <w:szCs w:val="18"/>
                <w:lang w:val="ro-RO"/>
              </w:rPr>
              <w:t>BC „</w:t>
            </w:r>
            <w:proofErr w:type="spellStart"/>
            <w:r w:rsidRPr="0029453E">
              <w:rPr>
                <w:b/>
                <w:sz w:val="18"/>
                <w:szCs w:val="18"/>
                <w:lang w:val="ro-RO"/>
              </w:rPr>
              <w:t>Moldindconbank</w:t>
            </w:r>
            <w:proofErr w:type="spellEnd"/>
            <w:r w:rsidRPr="0029453E">
              <w:rPr>
                <w:b/>
                <w:sz w:val="18"/>
                <w:szCs w:val="18"/>
                <w:lang w:val="ro-RO"/>
              </w:rPr>
              <w:t>” SA</w:t>
            </w:r>
            <w:r w:rsidRPr="0029453E">
              <w:rPr>
                <w:bCs/>
                <w:sz w:val="18"/>
                <w:szCs w:val="18"/>
                <w:lang w:val="ro-RO"/>
              </w:rPr>
              <w:t xml:space="preserve"> ;                                                                Codul fiscal: </w:t>
            </w:r>
            <w:r w:rsidRPr="0029453E">
              <w:rPr>
                <w:b/>
                <w:sz w:val="18"/>
                <w:szCs w:val="18"/>
                <w:lang w:val="ro-RO"/>
              </w:rPr>
              <w:t>1003600153267</w:t>
            </w:r>
            <w:r w:rsidRPr="0029453E">
              <w:rPr>
                <w:bCs/>
                <w:sz w:val="18"/>
                <w:szCs w:val="18"/>
                <w:lang w:val="ro-RO"/>
              </w:rPr>
              <w:t>;                            cod IBAN:</w:t>
            </w:r>
            <w:r w:rsidRPr="0029453E">
              <w:rPr>
                <w:b/>
                <w:sz w:val="18"/>
                <w:szCs w:val="18"/>
                <w:lang w:val="ro-RO"/>
              </w:rPr>
              <w:t>MD92ML000000022514094238</w:t>
            </w:r>
            <w:r w:rsidRPr="0029453E">
              <w:rPr>
                <w:bCs/>
                <w:sz w:val="18"/>
                <w:szCs w:val="18"/>
                <w:lang w:val="ro-RO"/>
              </w:rPr>
              <w:t xml:space="preserve">;                        Contul bancar: </w:t>
            </w:r>
            <w:r w:rsidRPr="0029453E">
              <w:rPr>
                <w:b/>
                <w:sz w:val="18"/>
                <w:szCs w:val="18"/>
                <w:lang w:val="ro-RO"/>
              </w:rPr>
              <w:t>MOLDMD2X</w:t>
            </w:r>
            <w:r w:rsidRPr="0029453E">
              <w:rPr>
                <w:bCs/>
                <w:sz w:val="18"/>
                <w:szCs w:val="18"/>
                <w:lang w:val="ro-RO"/>
              </w:rPr>
              <w:t xml:space="preserve">;                           cu nota “Pentru </w:t>
            </w:r>
            <w:proofErr w:type="spellStart"/>
            <w:r w:rsidRPr="0029453E">
              <w:rPr>
                <w:bCs/>
                <w:sz w:val="18"/>
                <w:szCs w:val="18"/>
                <w:lang w:val="ro-RO"/>
              </w:rPr>
              <w:t>garanţia</w:t>
            </w:r>
            <w:proofErr w:type="spellEnd"/>
            <w:r w:rsidRPr="0029453E">
              <w:rPr>
                <w:bCs/>
                <w:sz w:val="18"/>
                <w:szCs w:val="18"/>
                <w:lang w:val="ro-RO"/>
              </w:rPr>
              <w:t xml:space="preserve"> pentru ofertă la </w:t>
            </w:r>
            <w:proofErr w:type="spellStart"/>
            <w:r w:rsidRPr="0029453E">
              <w:rPr>
                <w:bCs/>
                <w:sz w:val="18"/>
                <w:szCs w:val="18"/>
                <w:lang w:val="ro-RO"/>
              </w:rPr>
              <w:t>licitaţia</w:t>
            </w:r>
            <w:proofErr w:type="spellEnd"/>
            <w:r w:rsidRPr="0029453E">
              <w:rPr>
                <w:bCs/>
                <w:sz w:val="18"/>
                <w:szCs w:val="18"/>
                <w:lang w:val="ro-RO"/>
              </w:rPr>
              <w:t xml:space="preserve"> publică nr. </w:t>
            </w:r>
            <w:r w:rsidRPr="00E5380C">
              <w:rPr>
                <w:bCs/>
                <w:sz w:val="18"/>
                <w:szCs w:val="18"/>
                <w:lang w:val="en-GB"/>
              </w:rPr>
              <w:t xml:space="preserve">____ din </w:t>
            </w:r>
          </w:p>
          <w:p w14:paraId="39DC548B" w14:textId="77777777" w:rsidR="00B819DF" w:rsidRPr="00E02586" w:rsidRDefault="00B819DF" w:rsidP="00ED6F61">
            <w:pPr>
              <w:shd w:val="clear" w:color="auto" w:fill="FFFFFF" w:themeFill="background1"/>
              <w:tabs>
                <w:tab w:val="left" w:pos="612"/>
              </w:tabs>
              <w:spacing w:before="120" w:after="120"/>
              <w:rPr>
                <w:sz w:val="18"/>
                <w:szCs w:val="16"/>
                <w:lang w:val="it-IT"/>
              </w:rPr>
            </w:pPr>
            <w:r w:rsidRPr="00E02586">
              <w:rPr>
                <w:bCs/>
                <w:sz w:val="18"/>
                <w:szCs w:val="18"/>
                <w:lang w:val="it-IT"/>
              </w:rPr>
              <w:t>_______”,  autentificată prin semnatura electronica a  participantului.</w:t>
            </w:r>
          </w:p>
        </w:tc>
        <w:tc>
          <w:tcPr>
            <w:tcW w:w="2410" w:type="dxa"/>
          </w:tcPr>
          <w:p w14:paraId="54A41CAE" w14:textId="77777777" w:rsidR="00B819DF" w:rsidRDefault="00B819DF" w:rsidP="00ED6F61">
            <w:pPr>
              <w:shd w:val="clear" w:color="auto" w:fill="FFFFFF" w:themeFill="background1"/>
              <w:tabs>
                <w:tab w:val="left" w:pos="612"/>
              </w:tabs>
              <w:spacing w:before="120" w:after="120"/>
            </w:pPr>
            <w:r w:rsidRPr="003670A7">
              <w:t>Obligatoriu se încarcă în SIA RSAP</w:t>
            </w:r>
          </w:p>
        </w:tc>
      </w:tr>
      <w:tr w:rsidR="00B819DF" w14:paraId="1070DCAF" w14:textId="77777777" w:rsidTr="00ED6F61">
        <w:tc>
          <w:tcPr>
            <w:tcW w:w="9776" w:type="dxa"/>
            <w:gridSpan w:val="4"/>
          </w:tcPr>
          <w:p w14:paraId="429605FF" w14:textId="77777777" w:rsidR="00B819DF" w:rsidRDefault="00B819DF" w:rsidP="00ED6F61">
            <w:pPr>
              <w:shd w:val="clear" w:color="auto" w:fill="FFFFFF" w:themeFill="background1"/>
              <w:tabs>
                <w:tab w:val="left" w:pos="612"/>
              </w:tabs>
              <w:spacing w:before="120" w:after="120"/>
            </w:pPr>
            <w:r>
              <w:t>Următoarele documente obligatorii vor fi prezentate suplimentar după deschiderea ofertelor conform cerințelor și termenilor indicate în DUAE/scrisoare (3 zile lucrătoare) .</w:t>
            </w:r>
          </w:p>
        </w:tc>
      </w:tr>
      <w:tr w:rsidR="00B819DF" w14:paraId="1CCD90F1" w14:textId="77777777" w:rsidTr="00ED6F61">
        <w:tc>
          <w:tcPr>
            <w:tcW w:w="535" w:type="dxa"/>
          </w:tcPr>
          <w:p w14:paraId="54CEDF45"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4</w:t>
            </w:r>
          </w:p>
        </w:tc>
        <w:tc>
          <w:tcPr>
            <w:tcW w:w="2544" w:type="dxa"/>
          </w:tcPr>
          <w:p w14:paraId="1F582EAA" w14:textId="77777777" w:rsidR="00B819DF" w:rsidRPr="00E23C81" w:rsidRDefault="00B819DF" w:rsidP="00ED6F61">
            <w:pPr>
              <w:shd w:val="clear" w:color="auto" w:fill="FFFFFF" w:themeFill="background1"/>
              <w:tabs>
                <w:tab w:val="left" w:pos="612"/>
              </w:tabs>
              <w:spacing w:before="120" w:after="120"/>
              <w:rPr>
                <w:highlight w:val="yellow"/>
              </w:rPr>
            </w:pPr>
            <w:r w:rsidRPr="00B70360">
              <w:t xml:space="preserve">Cerere de participare </w:t>
            </w:r>
          </w:p>
        </w:tc>
        <w:tc>
          <w:tcPr>
            <w:tcW w:w="4287" w:type="dxa"/>
          </w:tcPr>
          <w:p w14:paraId="1502E602" w14:textId="77777777" w:rsidR="00B819DF" w:rsidRPr="00E23C81" w:rsidRDefault="00B819DF" w:rsidP="00ED6F61">
            <w:pPr>
              <w:tabs>
                <w:tab w:val="left" w:pos="612"/>
              </w:tabs>
              <w:spacing w:before="120" w:after="120"/>
              <w:rPr>
                <w:b/>
                <w:bCs/>
                <w:i/>
                <w:iCs/>
                <w:highlight w:val="yellow"/>
              </w:rPr>
            </w:pPr>
            <w:r w:rsidRPr="008714A6">
              <w:t xml:space="preserve">Anexa nr.7 </w:t>
            </w:r>
            <w:r w:rsidRPr="00D5395C">
              <w:t>din Documentația standard pentru realizarea achizițiilor publice de lucrări</w:t>
            </w:r>
            <w:r>
              <w:t xml:space="preserve"> aprobată prin</w:t>
            </w:r>
            <w:r w:rsidRPr="00D5395C">
              <w:t xml:space="preserve">  Ordinul MF nr.</w:t>
            </w:r>
            <w:r>
              <w:t>69</w:t>
            </w:r>
            <w:r w:rsidRPr="00D5395C">
              <w:t>/2021, confirmată prin semnătura electronică.</w:t>
            </w:r>
          </w:p>
        </w:tc>
        <w:tc>
          <w:tcPr>
            <w:tcW w:w="2410" w:type="dxa"/>
          </w:tcPr>
          <w:p w14:paraId="2B3EA1AF" w14:textId="77777777" w:rsidR="00B819DF" w:rsidRPr="00E23C81" w:rsidRDefault="00B819DF" w:rsidP="00ED6F61">
            <w:pPr>
              <w:shd w:val="clear" w:color="auto" w:fill="FFFFFF" w:themeFill="background1"/>
              <w:tabs>
                <w:tab w:val="left" w:pos="612"/>
              </w:tabs>
              <w:spacing w:before="120" w:after="120"/>
              <w:rPr>
                <w:highlight w:val="yellow"/>
              </w:rPr>
            </w:pPr>
            <w:r w:rsidRPr="003670A7">
              <w:t xml:space="preserve">Obligatoriu </w:t>
            </w:r>
          </w:p>
        </w:tc>
      </w:tr>
      <w:tr w:rsidR="00B819DF" w14:paraId="0A90537C" w14:textId="77777777" w:rsidTr="00ED6F61">
        <w:tc>
          <w:tcPr>
            <w:tcW w:w="535" w:type="dxa"/>
          </w:tcPr>
          <w:p w14:paraId="153E2347"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5</w:t>
            </w:r>
          </w:p>
        </w:tc>
        <w:tc>
          <w:tcPr>
            <w:tcW w:w="2544" w:type="dxa"/>
            <w:vAlign w:val="center"/>
          </w:tcPr>
          <w:p w14:paraId="0BDC1757" w14:textId="77777777" w:rsidR="00B819DF" w:rsidRPr="00E23C81" w:rsidRDefault="00B819DF" w:rsidP="00ED6F61">
            <w:pPr>
              <w:shd w:val="clear" w:color="auto" w:fill="FFFFFF" w:themeFill="background1"/>
              <w:tabs>
                <w:tab w:val="left" w:pos="612"/>
              </w:tabs>
              <w:spacing w:before="120" w:after="120"/>
              <w:rPr>
                <w:highlight w:val="yellow"/>
              </w:rPr>
            </w:pPr>
            <w:r w:rsidRPr="00B70360">
              <w:t xml:space="preserve">Declarație privind valabilitatea ofertei </w:t>
            </w:r>
          </w:p>
        </w:tc>
        <w:tc>
          <w:tcPr>
            <w:tcW w:w="4287" w:type="dxa"/>
            <w:vAlign w:val="center"/>
          </w:tcPr>
          <w:p w14:paraId="15780F18" w14:textId="77777777" w:rsidR="00B819DF" w:rsidRPr="00E23C81" w:rsidRDefault="00B819DF" w:rsidP="00ED6F61">
            <w:pPr>
              <w:tabs>
                <w:tab w:val="left" w:pos="612"/>
              </w:tabs>
              <w:spacing w:before="120" w:after="120"/>
              <w:rPr>
                <w:b/>
                <w:bCs/>
                <w:i/>
                <w:iCs/>
                <w:highlight w:val="yellow"/>
              </w:rPr>
            </w:pPr>
            <w:r>
              <w:t xml:space="preserve">Anexa nr.8 </w:t>
            </w:r>
            <w:r w:rsidRPr="00D5395C">
              <w:t>din Documentația standard pentru realizarea achizițiilor publice de lucrări aprobată prin  Ordinul MF nr.69/2021, confirmată prin semnătura electronică.</w:t>
            </w:r>
          </w:p>
        </w:tc>
        <w:tc>
          <w:tcPr>
            <w:tcW w:w="2410" w:type="dxa"/>
          </w:tcPr>
          <w:p w14:paraId="39E7BED2" w14:textId="77777777" w:rsidR="00B819DF" w:rsidRPr="00E23C81" w:rsidRDefault="00B819DF" w:rsidP="00ED6F61">
            <w:pPr>
              <w:shd w:val="clear" w:color="auto" w:fill="FFFFFF" w:themeFill="background1"/>
              <w:tabs>
                <w:tab w:val="left" w:pos="612"/>
              </w:tabs>
              <w:spacing w:before="120" w:after="120"/>
              <w:rPr>
                <w:highlight w:val="yellow"/>
              </w:rPr>
            </w:pPr>
            <w:r w:rsidRPr="003670A7">
              <w:t xml:space="preserve">Obligatoriu </w:t>
            </w:r>
          </w:p>
        </w:tc>
      </w:tr>
      <w:tr w:rsidR="00B819DF" w14:paraId="645F935B" w14:textId="77777777" w:rsidTr="00ED6F61">
        <w:tc>
          <w:tcPr>
            <w:tcW w:w="535" w:type="dxa"/>
          </w:tcPr>
          <w:p w14:paraId="5DDF83AD" w14:textId="77777777" w:rsidR="00B819DF" w:rsidRPr="00B70360" w:rsidRDefault="00B819DF" w:rsidP="00ED6F61">
            <w:pPr>
              <w:shd w:val="clear" w:color="auto" w:fill="FFFFFF" w:themeFill="background1"/>
              <w:tabs>
                <w:tab w:val="left" w:pos="612"/>
              </w:tabs>
              <w:spacing w:before="120" w:after="120"/>
              <w:rPr>
                <w:iCs/>
                <w:lang w:val="ro-MD" w:eastAsia="ru-RU"/>
              </w:rPr>
            </w:pPr>
            <w:r w:rsidRPr="00B70360">
              <w:rPr>
                <w:iCs/>
                <w:lang w:val="ro-MD" w:eastAsia="ru-RU"/>
              </w:rPr>
              <w:t>6</w:t>
            </w:r>
          </w:p>
        </w:tc>
        <w:tc>
          <w:tcPr>
            <w:tcW w:w="2544" w:type="dxa"/>
          </w:tcPr>
          <w:p w14:paraId="62CB7690" w14:textId="77777777" w:rsidR="00B819DF" w:rsidRPr="00C4291B" w:rsidRDefault="00B819DF" w:rsidP="00ED6F61">
            <w:pPr>
              <w:shd w:val="clear" w:color="auto" w:fill="FFFFFF" w:themeFill="background1"/>
              <w:tabs>
                <w:tab w:val="left" w:pos="612"/>
              </w:tabs>
              <w:spacing w:before="120" w:after="120"/>
            </w:pPr>
            <w:r w:rsidRPr="00C4291B">
              <w:t xml:space="preserve">Declarație privind perioada de garanție </w:t>
            </w:r>
          </w:p>
        </w:tc>
        <w:tc>
          <w:tcPr>
            <w:tcW w:w="4287" w:type="dxa"/>
          </w:tcPr>
          <w:p w14:paraId="32904FAD" w14:textId="77777777" w:rsidR="00B819DF" w:rsidRPr="00E02586" w:rsidRDefault="00B819DF" w:rsidP="00ED6F61">
            <w:pPr>
              <w:tabs>
                <w:tab w:val="left" w:pos="612"/>
              </w:tabs>
              <w:spacing w:before="120" w:after="120"/>
              <w:rPr>
                <w:sz w:val="18"/>
                <w:szCs w:val="16"/>
                <w:lang w:val="it-IT"/>
              </w:rPr>
            </w:pPr>
            <w:r w:rsidRPr="0002115A">
              <w:rPr>
                <w:b/>
                <w:bCs/>
                <w:i/>
                <w:iCs/>
              </w:rPr>
              <w:t xml:space="preserve">Minim   5   ani de la recepționarea lucrărilor </w:t>
            </w:r>
            <w:r>
              <w:rPr>
                <w:b/>
                <w:bCs/>
                <w:i/>
                <w:iCs/>
              </w:rPr>
              <w:t>.</w:t>
            </w:r>
          </w:p>
        </w:tc>
        <w:tc>
          <w:tcPr>
            <w:tcW w:w="2410" w:type="dxa"/>
          </w:tcPr>
          <w:p w14:paraId="654D5FC2" w14:textId="77777777" w:rsidR="00B819DF" w:rsidRPr="00C4291B" w:rsidRDefault="00B819DF" w:rsidP="00ED6F61">
            <w:pPr>
              <w:shd w:val="clear" w:color="auto" w:fill="FFFFFF" w:themeFill="background1"/>
              <w:tabs>
                <w:tab w:val="left" w:pos="612"/>
              </w:tabs>
              <w:spacing w:before="120" w:after="120"/>
            </w:pPr>
            <w:r w:rsidRPr="00C4291B">
              <w:t xml:space="preserve">Obligatoriu </w:t>
            </w:r>
          </w:p>
        </w:tc>
      </w:tr>
      <w:tr w:rsidR="00B819DF" w14:paraId="21AA14DD" w14:textId="77777777" w:rsidTr="00ED6F61">
        <w:tc>
          <w:tcPr>
            <w:tcW w:w="535" w:type="dxa"/>
          </w:tcPr>
          <w:p w14:paraId="41A4E9E4"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7</w:t>
            </w:r>
          </w:p>
        </w:tc>
        <w:tc>
          <w:tcPr>
            <w:tcW w:w="2544" w:type="dxa"/>
            <w:vAlign w:val="center"/>
          </w:tcPr>
          <w:p w14:paraId="6EADB5E1" w14:textId="77777777" w:rsidR="00B819DF" w:rsidRPr="00C4291B" w:rsidRDefault="00B819DF" w:rsidP="00ED6F61">
            <w:pPr>
              <w:shd w:val="clear" w:color="auto" w:fill="FFFFFF" w:themeFill="background1"/>
              <w:tabs>
                <w:tab w:val="left" w:pos="612"/>
              </w:tabs>
              <w:spacing w:before="120" w:after="120"/>
            </w:pPr>
            <w:r w:rsidRPr="00C4291B">
              <w:t xml:space="preserve">Declarație privind experiența similară </w:t>
            </w:r>
          </w:p>
        </w:tc>
        <w:tc>
          <w:tcPr>
            <w:tcW w:w="4287" w:type="dxa"/>
            <w:vAlign w:val="center"/>
          </w:tcPr>
          <w:p w14:paraId="192761B7" w14:textId="77777777" w:rsidR="00B819DF" w:rsidRPr="00D5395C" w:rsidRDefault="00B819DF" w:rsidP="00ED6F61">
            <w:pPr>
              <w:shd w:val="clear" w:color="auto" w:fill="FFFFFF" w:themeFill="background1"/>
              <w:tabs>
                <w:tab w:val="left" w:pos="612"/>
              </w:tabs>
              <w:spacing w:before="120" w:after="120"/>
              <w:rPr>
                <w:sz w:val="18"/>
                <w:szCs w:val="16"/>
                <w:lang w:val="it-IT"/>
              </w:rPr>
            </w:pPr>
            <w:r w:rsidRPr="00C4291B">
              <w:t xml:space="preserve">Anexa nr.12 </w:t>
            </w:r>
            <w:r w:rsidRPr="00D5395C">
              <w:t>din Documentația standard pentru realizarea achizițiilor publice de lucrări aprobată prin  Ordinul MF nr.69/2021, confirmată prin semnătura electronică.</w:t>
            </w:r>
          </w:p>
        </w:tc>
        <w:tc>
          <w:tcPr>
            <w:tcW w:w="2410" w:type="dxa"/>
          </w:tcPr>
          <w:p w14:paraId="16DC6F64" w14:textId="77777777" w:rsidR="00B819DF" w:rsidRPr="00C4291B" w:rsidRDefault="00B819DF" w:rsidP="00ED6F61">
            <w:pPr>
              <w:shd w:val="clear" w:color="auto" w:fill="FFFFFF" w:themeFill="background1"/>
              <w:tabs>
                <w:tab w:val="left" w:pos="612"/>
              </w:tabs>
              <w:spacing w:before="120" w:after="120"/>
            </w:pPr>
            <w:r w:rsidRPr="00C4291B">
              <w:t xml:space="preserve">Obligatoriu </w:t>
            </w:r>
          </w:p>
        </w:tc>
      </w:tr>
      <w:tr w:rsidR="00B819DF" w14:paraId="4018D22B" w14:textId="77777777" w:rsidTr="00ED6F61">
        <w:tc>
          <w:tcPr>
            <w:tcW w:w="535" w:type="dxa"/>
          </w:tcPr>
          <w:p w14:paraId="14EF2B58"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8</w:t>
            </w:r>
          </w:p>
        </w:tc>
        <w:tc>
          <w:tcPr>
            <w:tcW w:w="2544" w:type="dxa"/>
            <w:vAlign w:val="center"/>
          </w:tcPr>
          <w:p w14:paraId="365E8644" w14:textId="77777777" w:rsidR="00B819DF" w:rsidRPr="00C4291B" w:rsidRDefault="00B819DF" w:rsidP="00ED6F61">
            <w:pPr>
              <w:shd w:val="clear" w:color="auto" w:fill="FFFFFF" w:themeFill="background1"/>
              <w:tabs>
                <w:tab w:val="left" w:pos="612"/>
              </w:tabs>
              <w:spacing w:before="120" w:after="120"/>
            </w:pPr>
            <w:r w:rsidRPr="00C4291B">
              <w:t>Declarație privind lista principalelor lucrări similare executate în ultimii ani de activitate (cu prezentarea proceselor-verbale de recepție finală)</w:t>
            </w:r>
          </w:p>
        </w:tc>
        <w:tc>
          <w:tcPr>
            <w:tcW w:w="4287" w:type="dxa"/>
            <w:vAlign w:val="center"/>
          </w:tcPr>
          <w:p w14:paraId="6351BA7D" w14:textId="77777777" w:rsidR="00B819DF" w:rsidRPr="00D5395C" w:rsidRDefault="00B819DF" w:rsidP="00ED6F61">
            <w:pPr>
              <w:shd w:val="clear" w:color="auto" w:fill="FFFFFF" w:themeFill="background1"/>
              <w:tabs>
                <w:tab w:val="left" w:pos="612"/>
              </w:tabs>
              <w:spacing w:before="120" w:after="120"/>
              <w:rPr>
                <w:sz w:val="18"/>
                <w:szCs w:val="16"/>
                <w:lang w:val="it-IT"/>
              </w:rPr>
            </w:pPr>
            <w:r w:rsidRPr="00C4291B">
              <w:t xml:space="preserve">Anexa nr.13 </w:t>
            </w:r>
            <w:r w:rsidRPr="00D5395C">
              <w:t>din Documentația standard pentru realizarea achizițiilor publice de lucrări aprobată prin  Ordinul MF nr.69/2021, confirmată prin semnătura electronică.</w:t>
            </w:r>
          </w:p>
        </w:tc>
        <w:tc>
          <w:tcPr>
            <w:tcW w:w="2410" w:type="dxa"/>
          </w:tcPr>
          <w:p w14:paraId="516C3ACE" w14:textId="77777777" w:rsidR="00B819DF" w:rsidRPr="00C4291B" w:rsidRDefault="00B819DF" w:rsidP="00ED6F61">
            <w:pPr>
              <w:shd w:val="clear" w:color="auto" w:fill="FFFFFF" w:themeFill="background1"/>
              <w:tabs>
                <w:tab w:val="left" w:pos="612"/>
              </w:tabs>
              <w:spacing w:before="120" w:after="120"/>
            </w:pPr>
            <w:r w:rsidRPr="00C4291B">
              <w:t xml:space="preserve">Obligatoriu </w:t>
            </w:r>
          </w:p>
        </w:tc>
      </w:tr>
      <w:tr w:rsidR="00B819DF" w14:paraId="5FAEC5CF" w14:textId="77777777" w:rsidTr="00ED6F61">
        <w:tc>
          <w:tcPr>
            <w:tcW w:w="535" w:type="dxa"/>
          </w:tcPr>
          <w:p w14:paraId="13439397"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9</w:t>
            </w:r>
          </w:p>
        </w:tc>
        <w:tc>
          <w:tcPr>
            <w:tcW w:w="2544" w:type="dxa"/>
            <w:vAlign w:val="center"/>
          </w:tcPr>
          <w:p w14:paraId="2281C4C6" w14:textId="77777777" w:rsidR="00B819DF" w:rsidRPr="00C4291B" w:rsidRDefault="00B819DF" w:rsidP="00ED6F61">
            <w:pPr>
              <w:shd w:val="clear" w:color="auto" w:fill="FFFFFF" w:themeFill="background1"/>
              <w:tabs>
                <w:tab w:val="left" w:pos="612"/>
              </w:tabs>
              <w:spacing w:before="120" w:after="120"/>
            </w:pPr>
            <w:r w:rsidRPr="00C4291B">
              <w:t xml:space="preserve">Declarație privind dotările specifice, utilajul și echipamentul necesar p/u îndeplinirea corespunzătoare a contractului </w:t>
            </w:r>
          </w:p>
        </w:tc>
        <w:tc>
          <w:tcPr>
            <w:tcW w:w="4287" w:type="dxa"/>
            <w:vAlign w:val="center"/>
          </w:tcPr>
          <w:p w14:paraId="6766AD41" w14:textId="77777777" w:rsidR="00B819DF" w:rsidRPr="00D5395C" w:rsidRDefault="00B819DF" w:rsidP="00ED6F61">
            <w:pPr>
              <w:shd w:val="clear" w:color="auto" w:fill="FFFFFF" w:themeFill="background1"/>
              <w:tabs>
                <w:tab w:val="left" w:pos="612"/>
              </w:tabs>
              <w:spacing w:before="120" w:after="120"/>
              <w:rPr>
                <w:sz w:val="18"/>
                <w:szCs w:val="16"/>
                <w:lang w:val="it-IT"/>
              </w:rPr>
            </w:pPr>
            <w:r w:rsidRPr="00C4291B">
              <w:t xml:space="preserve">Anexa nr.14 </w:t>
            </w:r>
            <w:r w:rsidRPr="00D5395C">
              <w:t>din Documentația standard pentru realizarea achizițiilor publice de lucrări aprobată prin  Ordinul MF nr.69/2021, confirmată prin semnătura electronică.</w:t>
            </w:r>
          </w:p>
        </w:tc>
        <w:tc>
          <w:tcPr>
            <w:tcW w:w="2410" w:type="dxa"/>
          </w:tcPr>
          <w:p w14:paraId="691181D5" w14:textId="77777777" w:rsidR="00B819DF" w:rsidRPr="00C4291B" w:rsidRDefault="00B819DF" w:rsidP="00ED6F61">
            <w:pPr>
              <w:shd w:val="clear" w:color="auto" w:fill="FFFFFF" w:themeFill="background1"/>
              <w:tabs>
                <w:tab w:val="left" w:pos="612"/>
              </w:tabs>
              <w:spacing w:before="120" w:after="120"/>
            </w:pPr>
            <w:r w:rsidRPr="00C4291B">
              <w:t xml:space="preserve">Obligatoriu </w:t>
            </w:r>
          </w:p>
        </w:tc>
      </w:tr>
      <w:tr w:rsidR="00B819DF" w:rsidRPr="005073BB" w14:paraId="00F76769" w14:textId="77777777" w:rsidTr="00ED6F61">
        <w:tc>
          <w:tcPr>
            <w:tcW w:w="535" w:type="dxa"/>
          </w:tcPr>
          <w:p w14:paraId="4EE77296"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10</w:t>
            </w:r>
          </w:p>
        </w:tc>
        <w:tc>
          <w:tcPr>
            <w:tcW w:w="2544" w:type="dxa"/>
            <w:vAlign w:val="center"/>
          </w:tcPr>
          <w:p w14:paraId="2023BCE9" w14:textId="77777777" w:rsidR="00B819DF" w:rsidRPr="00C4291B" w:rsidRDefault="00B819DF" w:rsidP="00ED6F61">
            <w:pPr>
              <w:shd w:val="clear" w:color="auto" w:fill="FFFFFF" w:themeFill="background1"/>
              <w:tabs>
                <w:tab w:val="left" w:pos="612"/>
              </w:tabs>
              <w:spacing w:before="120" w:after="120"/>
            </w:pPr>
            <w:r w:rsidRPr="00C4291B">
              <w:t xml:space="preserve">Declarație privind personalul de specialitate propus pentru implementarea contractului </w:t>
            </w:r>
          </w:p>
        </w:tc>
        <w:tc>
          <w:tcPr>
            <w:tcW w:w="4287" w:type="dxa"/>
            <w:vAlign w:val="center"/>
          </w:tcPr>
          <w:p w14:paraId="1612F703" w14:textId="77777777" w:rsidR="00B819DF" w:rsidRPr="00D5395C" w:rsidRDefault="00B819DF" w:rsidP="00ED6F61">
            <w:pPr>
              <w:shd w:val="clear" w:color="auto" w:fill="FFFFFF" w:themeFill="background1"/>
              <w:tabs>
                <w:tab w:val="left" w:pos="612"/>
              </w:tabs>
              <w:spacing w:before="120" w:after="120"/>
              <w:rPr>
                <w:sz w:val="18"/>
                <w:szCs w:val="16"/>
                <w:lang w:val="it-IT"/>
              </w:rPr>
            </w:pPr>
            <w:r w:rsidRPr="00C4291B">
              <w:t xml:space="preserve">Anexa nr.15 </w:t>
            </w:r>
            <w:r w:rsidRPr="00D5395C">
              <w:t>din Documentația standard pentru realizarea achizițiilor publice de lucrări aprobată prin  Ordinul MF nr.69/2021, confirmată prin semnătura electronică.</w:t>
            </w:r>
          </w:p>
        </w:tc>
        <w:tc>
          <w:tcPr>
            <w:tcW w:w="2410" w:type="dxa"/>
          </w:tcPr>
          <w:p w14:paraId="709AE2B0" w14:textId="77777777" w:rsidR="00B819DF" w:rsidRPr="00C4291B" w:rsidRDefault="00B819DF" w:rsidP="00ED6F61">
            <w:pPr>
              <w:shd w:val="clear" w:color="auto" w:fill="FFFFFF" w:themeFill="background1"/>
              <w:tabs>
                <w:tab w:val="left" w:pos="612"/>
              </w:tabs>
              <w:spacing w:before="120" w:after="120"/>
            </w:pPr>
            <w:r w:rsidRPr="00C4291B">
              <w:t xml:space="preserve">Obligatoriu </w:t>
            </w:r>
          </w:p>
        </w:tc>
      </w:tr>
      <w:tr w:rsidR="00B819DF" w:rsidRPr="005073BB" w14:paraId="1AA2C71E" w14:textId="77777777" w:rsidTr="00ED6F61">
        <w:tc>
          <w:tcPr>
            <w:tcW w:w="535" w:type="dxa"/>
          </w:tcPr>
          <w:p w14:paraId="2E46E928"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lastRenderedPageBreak/>
              <w:t>11</w:t>
            </w:r>
          </w:p>
        </w:tc>
        <w:tc>
          <w:tcPr>
            <w:tcW w:w="2544" w:type="dxa"/>
            <w:vAlign w:val="center"/>
          </w:tcPr>
          <w:p w14:paraId="716B7E58" w14:textId="77777777" w:rsidR="00B819DF" w:rsidRPr="00C4291B" w:rsidRDefault="00B819DF" w:rsidP="00ED6F61">
            <w:pPr>
              <w:shd w:val="clear" w:color="auto" w:fill="FFFFFF" w:themeFill="background1"/>
              <w:tabs>
                <w:tab w:val="left" w:pos="612"/>
              </w:tabs>
              <w:spacing w:before="120" w:after="120"/>
            </w:pPr>
            <w:r w:rsidRPr="00C4291B">
              <w:t>Lista subcontractanților și partea/părțile din contract care sunt îndeplinite de aceștia.</w:t>
            </w:r>
          </w:p>
        </w:tc>
        <w:tc>
          <w:tcPr>
            <w:tcW w:w="4287" w:type="dxa"/>
            <w:vAlign w:val="center"/>
          </w:tcPr>
          <w:p w14:paraId="43DAE101" w14:textId="77777777" w:rsidR="00B819DF" w:rsidRPr="00D5395C" w:rsidRDefault="00B819DF" w:rsidP="00ED6F61">
            <w:pPr>
              <w:shd w:val="clear" w:color="auto" w:fill="FFFFFF" w:themeFill="background1"/>
              <w:tabs>
                <w:tab w:val="left" w:pos="612"/>
              </w:tabs>
              <w:spacing w:before="120" w:after="120"/>
              <w:rPr>
                <w:sz w:val="18"/>
                <w:szCs w:val="16"/>
                <w:lang w:val="it-IT"/>
              </w:rPr>
            </w:pPr>
            <w:r w:rsidRPr="00C4291B">
              <w:t xml:space="preserve">Anexa nr.16 </w:t>
            </w:r>
            <w:r w:rsidRPr="00D5395C">
              <w:t>din Documentația standard pentru realizarea achizițiilor publice de lucrări aprobată prin  Ordinul MF nr.69/2021, confirmată prin semnătura electronică.</w:t>
            </w:r>
          </w:p>
        </w:tc>
        <w:tc>
          <w:tcPr>
            <w:tcW w:w="2410" w:type="dxa"/>
          </w:tcPr>
          <w:p w14:paraId="3EF6BC4E" w14:textId="77777777" w:rsidR="00B819DF" w:rsidRPr="00C4291B" w:rsidRDefault="00B819DF" w:rsidP="00ED6F61">
            <w:pPr>
              <w:shd w:val="clear" w:color="auto" w:fill="FFFFFF" w:themeFill="background1"/>
              <w:tabs>
                <w:tab w:val="left" w:pos="612"/>
              </w:tabs>
              <w:spacing w:before="120" w:after="120"/>
            </w:pPr>
            <w:r w:rsidRPr="00C4291B">
              <w:t xml:space="preserve">Obligatoriu </w:t>
            </w:r>
          </w:p>
        </w:tc>
      </w:tr>
      <w:tr w:rsidR="00B819DF" w:rsidRPr="005073BB" w14:paraId="42B0C078" w14:textId="77777777" w:rsidTr="00ED6F61">
        <w:tc>
          <w:tcPr>
            <w:tcW w:w="535" w:type="dxa"/>
          </w:tcPr>
          <w:p w14:paraId="71BD8803"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12</w:t>
            </w:r>
          </w:p>
        </w:tc>
        <w:tc>
          <w:tcPr>
            <w:tcW w:w="2544" w:type="dxa"/>
            <w:vAlign w:val="center"/>
          </w:tcPr>
          <w:p w14:paraId="0F17CB30" w14:textId="77777777" w:rsidR="00B819DF" w:rsidRPr="00C4291B" w:rsidRDefault="00B819DF" w:rsidP="00ED6F61">
            <w:pPr>
              <w:shd w:val="clear" w:color="auto" w:fill="FFFFFF" w:themeFill="background1"/>
              <w:tabs>
                <w:tab w:val="left" w:pos="612"/>
              </w:tabs>
              <w:spacing w:before="120" w:after="120"/>
            </w:pPr>
            <w:r w:rsidRPr="00C4291B">
              <w:t>Informația privind asocierea</w:t>
            </w:r>
          </w:p>
        </w:tc>
        <w:tc>
          <w:tcPr>
            <w:tcW w:w="4287" w:type="dxa"/>
            <w:vAlign w:val="center"/>
          </w:tcPr>
          <w:p w14:paraId="1EDA99BA" w14:textId="77777777" w:rsidR="00B819DF" w:rsidRPr="00D5395C" w:rsidRDefault="00B819DF" w:rsidP="00ED6F61">
            <w:pPr>
              <w:shd w:val="clear" w:color="auto" w:fill="FFFFFF" w:themeFill="background1"/>
              <w:tabs>
                <w:tab w:val="left" w:pos="612"/>
              </w:tabs>
              <w:spacing w:before="120" w:after="120"/>
              <w:rPr>
                <w:sz w:val="18"/>
                <w:szCs w:val="16"/>
                <w:lang w:val="it-IT"/>
              </w:rPr>
            </w:pPr>
            <w:r w:rsidRPr="00C4291B">
              <w:t xml:space="preserve">Anexa nr.17 </w:t>
            </w:r>
            <w:r w:rsidRPr="00D5395C">
              <w:t>din Documentația standard pentru realizarea achizițiilor publice de lucrări aprobată prin  Ordinul MF nr.69/2021, confirmată prin semnătura electronică.</w:t>
            </w:r>
          </w:p>
        </w:tc>
        <w:tc>
          <w:tcPr>
            <w:tcW w:w="2410" w:type="dxa"/>
          </w:tcPr>
          <w:p w14:paraId="43482B45" w14:textId="77777777" w:rsidR="00B819DF" w:rsidRPr="00C4291B" w:rsidRDefault="00B819DF" w:rsidP="00ED6F61">
            <w:pPr>
              <w:shd w:val="clear" w:color="auto" w:fill="FFFFFF" w:themeFill="background1"/>
              <w:tabs>
                <w:tab w:val="left" w:pos="612"/>
              </w:tabs>
              <w:spacing w:before="120" w:after="120"/>
            </w:pPr>
            <w:r w:rsidRPr="00C4291B">
              <w:t xml:space="preserve">Obligatoriu </w:t>
            </w:r>
          </w:p>
        </w:tc>
      </w:tr>
      <w:tr w:rsidR="00B819DF" w:rsidRPr="00B81D24" w14:paraId="6920F80F" w14:textId="77777777" w:rsidTr="00ED6F61">
        <w:tc>
          <w:tcPr>
            <w:tcW w:w="535" w:type="dxa"/>
          </w:tcPr>
          <w:p w14:paraId="11D4A399"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13</w:t>
            </w:r>
          </w:p>
        </w:tc>
        <w:tc>
          <w:tcPr>
            <w:tcW w:w="2544" w:type="dxa"/>
            <w:vAlign w:val="center"/>
          </w:tcPr>
          <w:p w14:paraId="2594DC8E" w14:textId="77777777" w:rsidR="00B819DF" w:rsidRPr="00B70360" w:rsidRDefault="00B819DF" w:rsidP="00ED6F61">
            <w:pPr>
              <w:shd w:val="clear" w:color="auto" w:fill="FFFFFF" w:themeFill="background1"/>
              <w:tabs>
                <w:tab w:val="left" w:pos="612"/>
              </w:tabs>
              <w:spacing w:before="120" w:after="120"/>
            </w:pPr>
            <w:r w:rsidRPr="00B70360">
              <w:t xml:space="preserve">Angajament terț susținător financiar </w:t>
            </w:r>
          </w:p>
        </w:tc>
        <w:tc>
          <w:tcPr>
            <w:tcW w:w="4287" w:type="dxa"/>
            <w:vAlign w:val="center"/>
          </w:tcPr>
          <w:p w14:paraId="5ADE015C" w14:textId="77777777" w:rsidR="00B819DF" w:rsidRDefault="00B819DF" w:rsidP="00ED6F61">
            <w:pPr>
              <w:shd w:val="clear" w:color="auto" w:fill="FFFFFF" w:themeFill="background1"/>
              <w:tabs>
                <w:tab w:val="left" w:pos="612"/>
              </w:tabs>
              <w:spacing w:before="120" w:after="120"/>
            </w:pPr>
            <w:r>
              <w:t xml:space="preserve">Anexa nr.18 </w:t>
            </w:r>
            <w:r w:rsidRPr="00D5395C">
              <w:t>din Documentația standard pentru realizarea achizițiilor publice de lucrări aprobată prin  Ordinul MF nr.69/2021, confirmată prin semnătura electronică.</w:t>
            </w:r>
          </w:p>
        </w:tc>
        <w:tc>
          <w:tcPr>
            <w:tcW w:w="2410" w:type="dxa"/>
          </w:tcPr>
          <w:p w14:paraId="11E71518" w14:textId="77777777" w:rsidR="00B819DF" w:rsidRPr="00B81D24" w:rsidRDefault="00B819DF" w:rsidP="00ED6F61">
            <w:pPr>
              <w:shd w:val="clear" w:color="auto" w:fill="FFFFFF" w:themeFill="background1"/>
              <w:tabs>
                <w:tab w:val="left" w:pos="612"/>
              </w:tabs>
              <w:spacing w:before="120" w:after="120"/>
            </w:pPr>
            <w:r w:rsidRPr="003670A7">
              <w:t xml:space="preserve">Obligatoriu </w:t>
            </w:r>
          </w:p>
        </w:tc>
      </w:tr>
      <w:tr w:rsidR="00B819DF" w:rsidRPr="005073BB" w14:paraId="4AF029BA" w14:textId="77777777" w:rsidTr="00ED6F61">
        <w:tc>
          <w:tcPr>
            <w:tcW w:w="535" w:type="dxa"/>
          </w:tcPr>
          <w:p w14:paraId="30D93616"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14</w:t>
            </w:r>
          </w:p>
        </w:tc>
        <w:tc>
          <w:tcPr>
            <w:tcW w:w="2544" w:type="dxa"/>
            <w:vAlign w:val="center"/>
          </w:tcPr>
          <w:p w14:paraId="17FCAD48" w14:textId="77777777" w:rsidR="00B819DF" w:rsidRPr="00B70360" w:rsidRDefault="00B819DF" w:rsidP="00ED6F61">
            <w:pPr>
              <w:shd w:val="clear" w:color="auto" w:fill="FFFFFF" w:themeFill="background1"/>
              <w:tabs>
                <w:tab w:val="left" w:pos="612"/>
              </w:tabs>
              <w:spacing w:before="120" w:after="120"/>
            </w:pPr>
            <w:r w:rsidRPr="00B70360">
              <w:t xml:space="preserve">Angajament privind susținerea tehnică și profesională a ofertantului </w:t>
            </w:r>
          </w:p>
        </w:tc>
        <w:tc>
          <w:tcPr>
            <w:tcW w:w="4287" w:type="dxa"/>
            <w:vAlign w:val="center"/>
          </w:tcPr>
          <w:p w14:paraId="53905AFA" w14:textId="77777777" w:rsidR="00B819DF" w:rsidRPr="00940DD9" w:rsidRDefault="00B819DF" w:rsidP="00ED6F61">
            <w:pPr>
              <w:shd w:val="clear" w:color="auto" w:fill="FFFFFF" w:themeFill="background1"/>
              <w:tabs>
                <w:tab w:val="left" w:pos="612"/>
              </w:tabs>
              <w:spacing w:before="120" w:after="120"/>
              <w:rPr>
                <w:sz w:val="18"/>
                <w:szCs w:val="16"/>
                <w:lang w:val="it-IT"/>
              </w:rPr>
            </w:pPr>
            <w:r>
              <w:t xml:space="preserve">Anexa nr.19 </w:t>
            </w:r>
            <w:r w:rsidRPr="00940DD9">
              <w:t>din Documentația standard pentru realizarea achizițiilor publice de lucrări aprobată prin  Ordinul MF nr.69/2021, confirmată prin semnătura electronică.</w:t>
            </w:r>
          </w:p>
        </w:tc>
        <w:tc>
          <w:tcPr>
            <w:tcW w:w="2410" w:type="dxa"/>
          </w:tcPr>
          <w:p w14:paraId="63FF0F05" w14:textId="77777777" w:rsidR="00B819DF" w:rsidRPr="005073BB" w:rsidRDefault="00B819DF" w:rsidP="00ED6F61">
            <w:pPr>
              <w:shd w:val="clear" w:color="auto" w:fill="FFFFFF" w:themeFill="background1"/>
              <w:tabs>
                <w:tab w:val="left" w:pos="612"/>
              </w:tabs>
              <w:spacing w:before="120" w:after="120"/>
            </w:pPr>
            <w:r w:rsidRPr="003670A7">
              <w:t xml:space="preserve">Obligatoriu </w:t>
            </w:r>
          </w:p>
        </w:tc>
      </w:tr>
      <w:tr w:rsidR="00B819DF" w:rsidRPr="005073BB" w14:paraId="7256DE1F" w14:textId="77777777" w:rsidTr="00ED6F61">
        <w:tc>
          <w:tcPr>
            <w:tcW w:w="535" w:type="dxa"/>
          </w:tcPr>
          <w:p w14:paraId="7A7DA885"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15</w:t>
            </w:r>
          </w:p>
        </w:tc>
        <w:tc>
          <w:tcPr>
            <w:tcW w:w="2544" w:type="dxa"/>
            <w:vAlign w:val="center"/>
          </w:tcPr>
          <w:p w14:paraId="41B7025C" w14:textId="77777777" w:rsidR="00B819DF" w:rsidRPr="00B70360" w:rsidRDefault="00B819DF" w:rsidP="00ED6F61">
            <w:pPr>
              <w:shd w:val="clear" w:color="auto" w:fill="FFFFFF" w:themeFill="background1"/>
              <w:tabs>
                <w:tab w:val="left" w:pos="612"/>
              </w:tabs>
              <w:spacing w:before="120" w:after="120"/>
            </w:pPr>
            <w:r w:rsidRPr="00B70360">
              <w:t xml:space="preserve">Declarație terț susținător tehnic </w:t>
            </w:r>
          </w:p>
        </w:tc>
        <w:tc>
          <w:tcPr>
            <w:tcW w:w="4287" w:type="dxa"/>
            <w:vAlign w:val="center"/>
          </w:tcPr>
          <w:p w14:paraId="24E249A2" w14:textId="77777777" w:rsidR="00B819DF" w:rsidRPr="00940DD9" w:rsidRDefault="00B819DF" w:rsidP="00ED6F61">
            <w:pPr>
              <w:shd w:val="clear" w:color="auto" w:fill="FFFFFF" w:themeFill="background1"/>
              <w:tabs>
                <w:tab w:val="left" w:pos="612"/>
              </w:tabs>
              <w:spacing w:before="120" w:after="120"/>
              <w:rPr>
                <w:sz w:val="18"/>
                <w:szCs w:val="16"/>
                <w:lang w:val="it-IT"/>
              </w:rPr>
            </w:pPr>
            <w:r>
              <w:t xml:space="preserve">Anexa nr.20 </w:t>
            </w:r>
            <w:r w:rsidRPr="00940DD9">
              <w:t>din Documentația standard pentru realizarea achizițiilor publice de lucrări aprobată prin  Ordinul MF nr.69/2021, confirmată prin semnătura electronică.</w:t>
            </w:r>
          </w:p>
        </w:tc>
        <w:tc>
          <w:tcPr>
            <w:tcW w:w="2410" w:type="dxa"/>
          </w:tcPr>
          <w:p w14:paraId="182F86E6" w14:textId="77777777" w:rsidR="00B819DF" w:rsidRPr="005073BB" w:rsidRDefault="00B819DF" w:rsidP="00ED6F61">
            <w:pPr>
              <w:shd w:val="clear" w:color="auto" w:fill="FFFFFF" w:themeFill="background1"/>
              <w:tabs>
                <w:tab w:val="left" w:pos="612"/>
              </w:tabs>
              <w:spacing w:before="120" w:after="120"/>
            </w:pPr>
            <w:r w:rsidRPr="003670A7">
              <w:t xml:space="preserve">Obligatoriu </w:t>
            </w:r>
          </w:p>
        </w:tc>
      </w:tr>
      <w:tr w:rsidR="00B819DF" w:rsidRPr="005073BB" w14:paraId="4C572774" w14:textId="77777777" w:rsidTr="00ED6F61">
        <w:tc>
          <w:tcPr>
            <w:tcW w:w="535" w:type="dxa"/>
          </w:tcPr>
          <w:p w14:paraId="099450CA"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16</w:t>
            </w:r>
          </w:p>
        </w:tc>
        <w:tc>
          <w:tcPr>
            <w:tcW w:w="2544" w:type="dxa"/>
            <w:vAlign w:val="center"/>
          </w:tcPr>
          <w:p w14:paraId="19EBFCDF" w14:textId="77777777" w:rsidR="00B819DF" w:rsidRPr="00B70360" w:rsidRDefault="00B819DF" w:rsidP="00ED6F61">
            <w:pPr>
              <w:shd w:val="clear" w:color="auto" w:fill="FFFFFF" w:themeFill="background1"/>
              <w:tabs>
                <w:tab w:val="left" w:pos="612"/>
              </w:tabs>
              <w:spacing w:before="120" w:after="120"/>
            </w:pPr>
            <w:r w:rsidRPr="00B70360">
              <w:t xml:space="preserve">Declarație terț susținător profesional </w:t>
            </w:r>
          </w:p>
        </w:tc>
        <w:tc>
          <w:tcPr>
            <w:tcW w:w="4287" w:type="dxa"/>
            <w:vAlign w:val="center"/>
          </w:tcPr>
          <w:p w14:paraId="0D50C64A" w14:textId="77777777" w:rsidR="00B819DF" w:rsidRPr="00940DD9" w:rsidRDefault="00B819DF" w:rsidP="00ED6F61">
            <w:pPr>
              <w:shd w:val="clear" w:color="auto" w:fill="FFFFFF" w:themeFill="background1"/>
              <w:tabs>
                <w:tab w:val="left" w:pos="612"/>
              </w:tabs>
              <w:spacing w:before="120" w:after="120"/>
              <w:rPr>
                <w:sz w:val="18"/>
                <w:szCs w:val="16"/>
                <w:lang w:val="it-IT"/>
              </w:rPr>
            </w:pPr>
            <w:r>
              <w:t xml:space="preserve">Anexa nr.21 </w:t>
            </w:r>
            <w:r w:rsidRPr="00940DD9">
              <w:t>din Documentația standard pentru realizarea achizițiilor publice de lucrări aprobată prin  Ordinul MF nr.69/2021, confirmată prin semnătura electronică.</w:t>
            </w:r>
          </w:p>
        </w:tc>
        <w:tc>
          <w:tcPr>
            <w:tcW w:w="2410" w:type="dxa"/>
          </w:tcPr>
          <w:p w14:paraId="6ED3BF19" w14:textId="77777777" w:rsidR="00B819DF" w:rsidRPr="005073BB" w:rsidRDefault="00B819DF" w:rsidP="00ED6F61">
            <w:pPr>
              <w:shd w:val="clear" w:color="auto" w:fill="FFFFFF" w:themeFill="background1"/>
              <w:tabs>
                <w:tab w:val="left" w:pos="612"/>
              </w:tabs>
              <w:spacing w:before="120" w:after="120"/>
            </w:pPr>
            <w:r w:rsidRPr="003670A7">
              <w:t xml:space="preserve">Obligatoriu </w:t>
            </w:r>
          </w:p>
        </w:tc>
      </w:tr>
      <w:tr w:rsidR="00B819DF" w:rsidRPr="005073BB" w14:paraId="61625721" w14:textId="77777777" w:rsidTr="00ED6F61">
        <w:tc>
          <w:tcPr>
            <w:tcW w:w="535" w:type="dxa"/>
          </w:tcPr>
          <w:p w14:paraId="46917345"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17</w:t>
            </w:r>
          </w:p>
        </w:tc>
        <w:tc>
          <w:tcPr>
            <w:tcW w:w="2544" w:type="dxa"/>
            <w:vAlign w:val="center"/>
          </w:tcPr>
          <w:p w14:paraId="54FFE7A5" w14:textId="77777777" w:rsidR="00B819DF" w:rsidRPr="00747A17" w:rsidRDefault="00B819DF" w:rsidP="00ED6F61">
            <w:pPr>
              <w:shd w:val="clear" w:color="auto" w:fill="FFFFFF" w:themeFill="background1"/>
              <w:tabs>
                <w:tab w:val="left" w:pos="612"/>
              </w:tabs>
              <w:spacing w:before="120" w:after="120"/>
            </w:pPr>
            <w:r w:rsidRPr="00747A17">
              <w:t xml:space="preserve">Aviz p/u participare la licitațiile publice de lucrări din domeniul construcțiilor și instalațiilor </w:t>
            </w:r>
          </w:p>
        </w:tc>
        <w:tc>
          <w:tcPr>
            <w:tcW w:w="4287" w:type="dxa"/>
            <w:vAlign w:val="center"/>
          </w:tcPr>
          <w:p w14:paraId="78668D04" w14:textId="77777777" w:rsidR="00B819DF" w:rsidRPr="00940DD9" w:rsidRDefault="00B819DF" w:rsidP="00ED6F61">
            <w:pPr>
              <w:shd w:val="clear" w:color="auto" w:fill="FFFFFF" w:themeFill="background1"/>
              <w:tabs>
                <w:tab w:val="left" w:pos="612"/>
              </w:tabs>
              <w:spacing w:before="120" w:after="120"/>
              <w:rPr>
                <w:sz w:val="18"/>
                <w:szCs w:val="16"/>
                <w:lang w:val="it-IT"/>
              </w:rPr>
            </w:pPr>
            <w:r w:rsidRPr="00747A17">
              <w:t xml:space="preserve">Anexa nr.22 </w:t>
            </w:r>
            <w:r w:rsidRPr="00940DD9">
              <w:t>din Documentația standard pentru realizarea achizițiilor publice de lucrări aprobată prin  Ordinul MF nr.69/2021, confirmată prin semnătura electronică.</w:t>
            </w:r>
          </w:p>
        </w:tc>
        <w:tc>
          <w:tcPr>
            <w:tcW w:w="2410" w:type="dxa"/>
          </w:tcPr>
          <w:p w14:paraId="113CB7C2" w14:textId="77777777" w:rsidR="00B819DF" w:rsidRPr="00747A17" w:rsidRDefault="00B819DF" w:rsidP="00ED6F61">
            <w:pPr>
              <w:shd w:val="clear" w:color="auto" w:fill="FFFFFF" w:themeFill="background1"/>
              <w:tabs>
                <w:tab w:val="left" w:pos="612"/>
              </w:tabs>
              <w:spacing w:before="120" w:after="120"/>
            </w:pPr>
            <w:r w:rsidRPr="00747A17">
              <w:t xml:space="preserve">Obligatoriu </w:t>
            </w:r>
          </w:p>
        </w:tc>
      </w:tr>
      <w:tr w:rsidR="00B819DF" w:rsidRPr="005073BB" w14:paraId="7D1AA333" w14:textId="77777777" w:rsidTr="00ED6F61">
        <w:tc>
          <w:tcPr>
            <w:tcW w:w="535" w:type="dxa"/>
          </w:tcPr>
          <w:p w14:paraId="14B57C09"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18</w:t>
            </w:r>
          </w:p>
        </w:tc>
        <w:tc>
          <w:tcPr>
            <w:tcW w:w="2544" w:type="dxa"/>
            <w:vAlign w:val="center"/>
          </w:tcPr>
          <w:p w14:paraId="11642017" w14:textId="77777777" w:rsidR="00B819DF" w:rsidRPr="00957899" w:rsidRDefault="00B819DF" w:rsidP="00ED6F61">
            <w:pPr>
              <w:shd w:val="clear" w:color="auto" w:fill="FFFFFF" w:themeFill="background1"/>
              <w:tabs>
                <w:tab w:val="left" w:pos="612"/>
              </w:tabs>
              <w:spacing w:before="120" w:after="120"/>
              <w:rPr>
                <w:sz w:val="22"/>
                <w:szCs w:val="22"/>
              </w:rPr>
            </w:pPr>
            <w:r w:rsidRPr="00957899">
              <w:rPr>
                <w:sz w:val="22"/>
                <w:szCs w:val="22"/>
                <w:lang w:val="it-IT" w:eastAsia="ru-RU"/>
              </w:rPr>
              <w:t>Certificat/</w:t>
            </w:r>
            <w:r>
              <w:rPr>
                <w:sz w:val="22"/>
                <w:szCs w:val="22"/>
                <w:lang w:val="it-IT" w:eastAsia="ru-RU"/>
              </w:rPr>
              <w:t>D</w:t>
            </w:r>
            <w:r w:rsidRPr="00957899">
              <w:rPr>
                <w:sz w:val="22"/>
                <w:szCs w:val="22"/>
                <w:lang w:val="it-IT" w:eastAsia="ru-RU"/>
              </w:rPr>
              <w:t>ecizie de înregistrare a întreprinderii/</w:t>
            </w:r>
            <w:r>
              <w:rPr>
                <w:sz w:val="22"/>
                <w:szCs w:val="22"/>
                <w:lang w:val="it-IT" w:eastAsia="ru-RU"/>
              </w:rPr>
              <w:t>E</w:t>
            </w:r>
            <w:r w:rsidRPr="00957899">
              <w:rPr>
                <w:sz w:val="22"/>
                <w:szCs w:val="22"/>
                <w:lang w:val="it-IT" w:eastAsia="ru-RU"/>
              </w:rPr>
              <w:t xml:space="preserve">xtras din Registrul de Stat al persoanelor juridice </w:t>
            </w:r>
            <w:r w:rsidRPr="00957899">
              <w:rPr>
                <w:sz w:val="22"/>
                <w:szCs w:val="22"/>
                <w:lang w:eastAsia="ru-RU"/>
              </w:rPr>
              <w:t>/L</w:t>
            </w:r>
            <w:r w:rsidRPr="00957899">
              <w:rPr>
                <w:sz w:val="22"/>
                <w:szCs w:val="22"/>
              </w:rPr>
              <w:t xml:space="preserve">icența de activitate a persoanei juridice, în conformitate cu prevederile legale </w:t>
            </w:r>
          </w:p>
        </w:tc>
        <w:tc>
          <w:tcPr>
            <w:tcW w:w="4287" w:type="dxa"/>
            <w:vAlign w:val="center"/>
          </w:tcPr>
          <w:p w14:paraId="492FDC62" w14:textId="77777777" w:rsidR="00B819DF" w:rsidRPr="00747A17" w:rsidRDefault="00B819DF" w:rsidP="00ED6F61">
            <w:pPr>
              <w:shd w:val="clear" w:color="auto" w:fill="FFFFFF" w:themeFill="background1"/>
              <w:tabs>
                <w:tab w:val="left" w:pos="612"/>
              </w:tabs>
              <w:spacing w:before="120" w:after="120"/>
              <w:rPr>
                <w:sz w:val="18"/>
                <w:szCs w:val="16"/>
                <w:lang w:val="en-GB"/>
              </w:rPr>
            </w:pPr>
            <w:r w:rsidRPr="00747A17">
              <w:t>Copie semnată electronic de către operatorul economic</w:t>
            </w:r>
          </w:p>
        </w:tc>
        <w:tc>
          <w:tcPr>
            <w:tcW w:w="2410" w:type="dxa"/>
          </w:tcPr>
          <w:p w14:paraId="4C268720" w14:textId="77777777" w:rsidR="00B819DF" w:rsidRPr="00747A17" w:rsidRDefault="00B819DF" w:rsidP="00ED6F61">
            <w:pPr>
              <w:shd w:val="clear" w:color="auto" w:fill="FFFFFF" w:themeFill="background1"/>
              <w:tabs>
                <w:tab w:val="left" w:pos="612"/>
              </w:tabs>
              <w:spacing w:before="120" w:after="120"/>
            </w:pPr>
            <w:r w:rsidRPr="00747A17">
              <w:t xml:space="preserve">Obligatoriu </w:t>
            </w:r>
          </w:p>
        </w:tc>
      </w:tr>
      <w:tr w:rsidR="00B819DF" w:rsidRPr="005073BB" w14:paraId="689503C3" w14:textId="77777777" w:rsidTr="00ED6F61">
        <w:tc>
          <w:tcPr>
            <w:tcW w:w="535" w:type="dxa"/>
          </w:tcPr>
          <w:p w14:paraId="01F3CDCC"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19</w:t>
            </w:r>
          </w:p>
        </w:tc>
        <w:tc>
          <w:tcPr>
            <w:tcW w:w="2544" w:type="dxa"/>
          </w:tcPr>
          <w:p w14:paraId="012ABEBD" w14:textId="77777777" w:rsidR="00B819DF" w:rsidRPr="00747A17" w:rsidRDefault="00B819DF" w:rsidP="00ED6F61">
            <w:pPr>
              <w:shd w:val="clear" w:color="auto" w:fill="FFFFFF" w:themeFill="background1"/>
              <w:tabs>
                <w:tab w:val="left" w:pos="612"/>
              </w:tabs>
              <w:spacing w:before="120" w:after="120"/>
            </w:pPr>
            <w:r w:rsidRPr="00747A17">
              <w:t xml:space="preserve">Certificat de efectuare sistematică a </w:t>
            </w:r>
            <w:proofErr w:type="spellStart"/>
            <w:r w:rsidRPr="00747A17">
              <w:t>plăţii</w:t>
            </w:r>
            <w:proofErr w:type="spellEnd"/>
            <w:r w:rsidRPr="00747A17">
              <w:t xml:space="preserve"> impozitelor, </w:t>
            </w:r>
            <w:proofErr w:type="spellStart"/>
            <w:r w:rsidRPr="00747A17">
              <w:lastRenderedPageBreak/>
              <w:t>contribuţiilor</w:t>
            </w:r>
            <w:proofErr w:type="spellEnd"/>
            <w:r w:rsidRPr="00747A17">
              <w:t xml:space="preserve"> eliberat de Inspectoratul Fiscal</w:t>
            </w:r>
          </w:p>
        </w:tc>
        <w:tc>
          <w:tcPr>
            <w:tcW w:w="4287" w:type="dxa"/>
          </w:tcPr>
          <w:p w14:paraId="5FE411E8" w14:textId="77777777" w:rsidR="00B819DF" w:rsidRPr="00E02586" w:rsidRDefault="00B819DF" w:rsidP="00ED6F61">
            <w:pPr>
              <w:shd w:val="clear" w:color="auto" w:fill="FFFFFF" w:themeFill="background1"/>
              <w:tabs>
                <w:tab w:val="left" w:pos="612"/>
              </w:tabs>
              <w:spacing w:before="120" w:after="120"/>
              <w:rPr>
                <w:sz w:val="18"/>
                <w:szCs w:val="16"/>
              </w:rPr>
            </w:pPr>
            <w:r w:rsidRPr="00747A17">
              <w:rPr>
                <w:rFonts w:eastAsia="SimSun"/>
                <w:lang w:eastAsia="en-US"/>
              </w:rPr>
              <w:lastRenderedPageBreak/>
              <w:t xml:space="preserve">Copie. Eliberat de Inspectoratul Fiscal (valabilitatea certificatului - conform </w:t>
            </w:r>
            <w:proofErr w:type="spellStart"/>
            <w:r w:rsidRPr="00747A17">
              <w:rPr>
                <w:rFonts w:eastAsia="SimSun"/>
                <w:lang w:eastAsia="en-US"/>
              </w:rPr>
              <w:t>cerinţelor</w:t>
            </w:r>
            <w:proofErr w:type="spellEnd"/>
            <w:r w:rsidRPr="00747A17">
              <w:rPr>
                <w:rFonts w:eastAsia="SimSun"/>
                <w:lang w:eastAsia="en-US"/>
              </w:rPr>
              <w:t xml:space="preserve"> Inspectoratului Fiscal al RM, valabil la ziua petrecerii procedurii), </w:t>
            </w:r>
            <w:r w:rsidRPr="00747A17">
              <w:lastRenderedPageBreak/>
              <w:t>semnat electronic de către operatorul economic</w:t>
            </w:r>
          </w:p>
        </w:tc>
        <w:tc>
          <w:tcPr>
            <w:tcW w:w="2410" w:type="dxa"/>
          </w:tcPr>
          <w:p w14:paraId="4B8FD96D" w14:textId="77777777" w:rsidR="00B819DF" w:rsidRPr="00747A17" w:rsidRDefault="00B819DF" w:rsidP="00ED6F61">
            <w:pPr>
              <w:shd w:val="clear" w:color="auto" w:fill="FFFFFF" w:themeFill="background1"/>
              <w:tabs>
                <w:tab w:val="left" w:pos="612"/>
              </w:tabs>
              <w:spacing w:before="120" w:after="120"/>
            </w:pPr>
            <w:r w:rsidRPr="00747A17">
              <w:lastRenderedPageBreak/>
              <w:t xml:space="preserve">Obligatoriu </w:t>
            </w:r>
          </w:p>
        </w:tc>
      </w:tr>
      <w:tr w:rsidR="00B819DF" w:rsidRPr="00B81D24" w14:paraId="071AF68A" w14:textId="77777777" w:rsidTr="00ED6F61">
        <w:tc>
          <w:tcPr>
            <w:tcW w:w="535" w:type="dxa"/>
          </w:tcPr>
          <w:p w14:paraId="37BE2F86" w14:textId="77777777" w:rsidR="00B819DF" w:rsidRDefault="00B819DF" w:rsidP="00ED6F61">
            <w:pPr>
              <w:shd w:val="clear" w:color="auto" w:fill="FFFFFF" w:themeFill="background1"/>
              <w:tabs>
                <w:tab w:val="left" w:pos="612"/>
              </w:tabs>
              <w:spacing w:before="120" w:after="120"/>
              <w:rPr>
                <w:iCs/>
                <w:lang w:val="ro-MD" w:eastAsia="ru-RU"/>
              </w:rPr>
            </w:pPr>
            <w:r>
              <w:rPr>
                <w:iCs/>
                <w:lang w:val="ro-MD" w:eastAsia="ru-RU"/>
              </w:rPr>
              <w:t>20</w:t>
            </w:r>
          </w:p>
        </w:tc>
        <w:tc>
          <w:tcPr>
            <w:tcW w:w="2544" w:type="dxa"/>
          </w:tcPr>
          <w:p w14:paraId="1631FFCC" w14:textId="77777777" w:rsidR="00B819DF" w:rsidRPr="00A85EE7" w:rsidRDefault="00B819DF" w:rsidP="00ED6F61">
            <w:pPr>
              <w:shd w:val="clear" w:color="auto" w:fill="FFFFFF" w:themeFill="background1"/>
              <w:tabs>
                <w:tab w:val="left" w:pos="612"/>
              </w:tabs>
              <w:spacing w:before="120" w:after="120"/>
              <w:rPr>
                <w:bCs/>
                <w:iCs/>
              </w:rPr>
            </w:pPr>
            <w:r w:rsidRPr="00E02586">
              <w:rPr>
                <w:bCs/>
                <w:iCs/>
                <w:sz w:val="22"/>
                <w:szCs w:val="22"/>
                <w:lang w:val="it-IT" w:eastAsia="ru-RU"/>
              </w:rPr>
              <w:t>Cifra medie anuală de afaceri în ultimii 3 ani cu o valoare egală sau mai mare decât valoarea estimativă  a lucrărilor.</w:t>
            </w:r>
          </w:p>
        </w:tc>
        <w:tc>
          <w:tcPr>
            <w:tcW w:w="4287" w:type="dxa"/>
          </w:tcPr>
          <w:p w14:paraId="172EFFF7" w14:textId="77777777" w:rsidR="00B819DF" w:rsidRPr="0028194D" w:rsidRDefault="00B819DF" w:rsidP="00ED6F61">
            <w:pPr>
              <w:shd w:val="clear" w:color="auto" w:fill="FFFFFF" w:themeFill="background1"/>
              <w:tabs>
                <w:tab w:val="left" w:pos="612"/>
              </w:tabs>
              <w:spacing w:before="120" w:after="120"/>
            </w:pPr>
            <w:r>
              <w:t>Copie/original confirmată prin semnătura electronică.</w:t>
            </w:r>
          </w:p>
        </w:tc>
        <w:tc>
          <w:tcPr>
            <w:tcW w:w="2410" w:type="dxa"/>
          </w:tcPr>
          <w:p w14:paraId="011E6BD2" w14:textId="77777777" w:rsidR="00B819DF" w:rsidRPr="003670A7" w:rsidRDefault="00B819DF" w:rsidP="00ED6F61">
            <w:pPr>
              <w:shd w:val="clear" w:color="auto" w:fill="FFFFFF" w:themeFill="background1"/>
              <w:tabs>
                <w:tab w:val="left" w:pos="612"/>
              </w:tabs>
              <w:spacing w:before="120" w:after="120"/>
            </w:pPr>
            <w:r w:rsidRPr="003670A7">
              <w:t>Obligatoriu</w:t>
            </w:r>
          </w:p>
        </w:tc>
      </w:tr>
      <w:tr w:rsidR="00B819DF" w:rsidRPr="00B81D24" w14:paraId="40EDD2C7" w14:textId="77777777" w:rsidTr="00ED6F61">
        <w:tc>
          <w:tcPr>
            <w:tcW w:w="535" w:type="dxa"/>
          </w:tcPr>
          <w:p w14:paraId="3070B5CC"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21</w:t>
            </w:r>
          </w:p>
        </w:tc>
        <w:tc>
          <w:tcPr>
            <w:tcW w:w="2544" w:type="dxa"/>
            <w:vAlign w:val="center"/>
          </w:tcPr>
          <w:p w14:paraId="6EFB11C9" w14:textId="77777777" w:rsidR="00B819DF" w:rsidRPr="00B70360" w:rsidRDefault="00B819DF" w:rsidP="00ED6F61">
            <w:pPr>
              <w:shd w:val="clear" w:color="auto" w:fill="FFFFFF" w:themeFill="background1"/>
              <w:tabs>
                <w:tab w:val="left" w:pos="612"/>
              </w:tabs>
              <w:spacing w:before="120" w:after="120"/>
            </w:pPr>
            <w:r w:rsidRPr="00E02586">
              <w:rPr>
                <w:lang w:val="it-IT"/>
              </w:rPr>
              <w:t>Demonstrarea accesului la personal / un organism tehnic de specialitate, care să garanteze asigurarea unui control.</w:t>
            </w:r>
          </w:p>
        </w:tc>
        <w:tc>
          <w:tcPr>
            <w:tcW w:w="4287" w:type="dxa"/>
            <w:vAlign w:val="center"/>
          </w:tcPr>
          <w:p w14:paraId="30E636D5" w14:textId="77777777" w:rsidR="00B819DF" w:rsidRDefault="00B819DF" w:rsidP="00ED6F61">
            <w:pPr>
              <w:shd w:val="clear" w:color="auto" w:fill="FFFFFF" w:themeFill="background1"/>
              <w:tabs>
                <w:tab w:val="left" w:pos="612"/>
              </w:tabs>
              <w:spacing w:before="120" w:after="120"/>
            </w:pPr>
            <w:r w:rsidRPr="00E02586">
              <w:rPr>
                <w:sz w:val="18"/>
                <w:szCs w:val="16"/>
                <w:lang w:val="it-IT"/>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E02586">
              <w:rPr>
                <w:color w:val="000000"/>
                <w:sz w:val="18"/>
                <w:szCs w:val="16"/>
                <w:lang w:val="it-IT"/>
              </w:rPr>
              <w:t>aplicarea semnăturii electronice</w:t>
            </w:r>
          </w:p>
        </w:tc>
        <w:tc>
          <w:tcPr>
            <w:tcW w:w="2410" w:type="dxa"/>
          </w:tcPr>
          <w:p w14:paraId="0AD24D58" w14:textId="77777777" w:rsidR="00B819DF" w:rsidRPr="00B81D24" w:rsidRDefault="00B819DF" w:rsidP="00ED6F61">
            <w:pPr>
              <w:shd w:val="clear" w:color="auto" w:fill="FFFFFF" w:themeFill="background1"/>
              <w:tabs>
                <w:tab w:val="left" w:pos="612"/>
              </w:tabs>
              <w:spacing w:before="120" w:after="120"/>
            </w:pPr>
            <w:r w:rsidRPr="003670A7">
              <w:t xml:space="preserve">Obligatoriu </w:t>
            </w:r>
          </w:p>
        </w:tc>
      </w:tr>
      <w:tr w:rsidR="00B819DF" w:rsidRPr="00B81D24" w14:paraId="73690B9C" w14:textId="77777777" w:rsidTr="00ED6F61">
        <w:tc>
          <w:tcPr>
            <w:tcW w:w="535" w:type="dxa"/>
          </w:tcPr>
          <w:p w14:paraId="7EBC03C4"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22</w:t>
            </w:r>
          </w:p>
        </w:tc>
        <w:tc>
          <w:tcPr>
            <w:tcW w:w="2544" w:type="dxa"/>
            <w:vAlign w:val="center"/>
          </w:tcPr>
          <w:p w14:paraId="0DE9707D" w14:textId="77777777" w:rsidR="00B819DF" w:rsidRPr="002A35D1" w:rsidRDefault="00B819DF" w:rsidP="00ED6F61">
            <w:pPr>
              <w:shd w:val="clear" w:color="auto" w:fill="FFFFFF" w:themeFill="background1"/>
              <w:tabs>
                <w:tab w:val="left" w:pos="612"/>
              </w:tabs>
              <w:spacing w:before="120" w:after="120"/>
            </w:pPr>
            <w:r w:rsidRPr="00E02586">
              <w:rPr>
                <w:lang w:val="it-IT"/>
              </w:rPr>
              <w:t>Certificatul de atestare tehnic</w:t>
            </w:r>
            <w:r w:rsidRPr="002A35D1">
              <w:t>ă-profesională a dirigintelui de șantier, răspunzător pentru executarea lucrărilor solicitate.</w:t>
            </w:r>
          </w:p>
        </w:tc>
        <w:tc>
          <w:tcPr>
            <w:tcW w:w="4287" w:type="dxa"/>
            <w:vAlign w:val="center"/>
          </w:tcPr>
          <w:p w14:paraId="4F8D2FAB" w14:textId="77777777" w:rsidR="00B819DF" w:rsidRPr="002A35D1" w:rsidRDefault="00B819DF" w:rsidP="00ED6F61">
            <w:pPr>
              <w:shd w:val="clear" w:color="auto" w:fill="FFFFFF" w:themeFill="background1"/>
              <w:tabs>
                <w:tab w:val="left" w:pos="612"/>
              </w:tabs>
              <w:spacing w:before="120" w:after="120"/>
            </w:pPr>
            <w:r w:rsidRPr="00E02586">
              <w:rPr>
                <w:lang w:val="it-IT"/>
              </w:rPr>
              <w:t>Copie, confirmată prin aplicarea semnăturii electronice</w:t>
            </w:r>
          </w:p>
        </w:tc>
        <w:tc>
          <w:tcPr>
            <w:tcW w:w="2410" w:type="dxa"/>
          </w:tcPr>
          <w:p w14:paraId="766A9F2A" w14:textId="77777777" w:rsidR="00B819DF" w:rsidRPr="002A35D1" w:rsidRDefault="00B819DF" w:rsidP="00ED6F61">
            <w:pPr>
              <w:shd w:val="clear" w:color="auto" w:fill="FFFFFF" w:themeFill="background1"/>
              <w:tabs>
                <w:tab w:val="left" w:pos="612"/>
              </w:tabs>
              <w:spacing w:before="120" w:after="120"/>
            </w:pPr>
            <w:r w:rsidRPr="002A35D1">
              <w:t xml:space="preserve">Obligatoriu </w:t>
            </w:r>
          </w:p>
        </w:tc>
      </w:tr>
      <w:tr w:rsidR="00B819DF" w:rsidRPr="00B564BE" w14:paraId="7130395F" w14:textId="77777777" w:rsidTr="00ED6F61">
        <w:tc>
          <w:tcPr>
            <w:tcW w:w="535" w:type="dxa"/>
          </w:tcPr>
          <w:p w14:paraId="1FEF5B88"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23</w:t>
            </w:r>
          </w:p>
        </w:tc>
        <w:tc>
          <w:tcPr>
            <w:tcW w:w="2544" w:type="dxa"/>
          </w:tcPr>
          <w:p w14:paraId="3C972DA0" w14:textId="77777777" w:rsidR="00B819DF" w:rsidRPr="002A35D1" w:rsidRDefault="00B819DF" w:rsidP="00ED6F61">
            <w:pPr>
              <w:shd w:val="clear" w:color="auto" w:fill="FFFFFF" w:themeFill="background1"/>
              <w:tabs>
                <w:tab w:val="left" w:pos="612"/>
              </w:tabs>
              <w:spacing w:before="120" w:after="120"/>
            </w:pPr>
            <w:r w:rsidRPr="002A35D1">
              <w:t xml:space="preserve">Manualul </w:t>
            </w:r>
            <w:proofErr w:type="spellStart"/>
            <w:r w:rsidRPr="002A35D1">
              <w:t>Calităţii</w:t>
            </w:r>
            <w:proofErr w:type="spellEnd"/>
          </w:p>
        </w:tc>
        <w:tc>
          <w:tcPr>
            <w:tcW w:w="4287" w:type="dxa"/>
          </w:tcPr>
          <w:p w14:paraId="0EBE15F7" w14:textId="77777777" w:rsidR="00B819DF" w:rsidRPr="002A35D1" w:rsidRDefault="00B819DF" w:rsidP="00ED6F61">
            <w:pPr>
              <w:shd w:val="clear" w:color="auto" w:fill="FFFFFF" w:themeFill="background1"/>
              <w:tabs>
                <w:tab w:val="left" w:pos="612"/>
              </w:tabs>
              <w:spacing w:before="120" w:after="120"/>
            </w:pPr>
            <w:r w:rsidRPr="002A35D1">
              <w:t>Copie, confirmată prin aplicarea semnăturii electronice</w:t>
            </w:r>
          </w:p>
        </w:tc>
        <w:tc>
          <w:tcPr>
            <w:tcW w:w="2410" w:type="dxa"/>
          </w:tcPr>
          <w:p w14:paraId="2D5D591B" w14:textId="77777777" w:rsidR="00B819DF" w:rsidRPr="002A35D1" w:rsidRDefault="00B819DF" w:rsidP="00ED6F61">
            <w:pPr>
              <w:shd w:val="clear" w:color="auto" w:fill="FFFFFF" w:themeFill="background1"/>
              <w:tabs>
                <w:tab w:val="left" w:pos="612"/>
              </w:tabs>
              <w:spacing w:before="120" w:after="120"/>
            </w:pPr>
            <w:r w:rsidRPr="002A35D1">
              <w:t xml:space="preserve">Obligatoriu </w:t>
            </w:r>
          </w:p>
        </w:tc>
      </w:tr>
      <w:tr w:rsidR="00B819DF" w:rsidRPr="00B564BE" w14:paraId="3A59FE3D" w14:textId="77777777" w:rsidTr="00ED6F61">
        <w:tc>
          <w:tcPr>
            <w:tcW w:w="535" w:type="dxa"/>
          </w:tcPr>
          <w:p w14:paraId="6215E62C"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24</w:t>
            </w:r>
          </w:p>
        </w:tc>
        <w:tc>
          <w:tcPr>
            <w:tcW w:w="2544" w:type="dxa"/>
            <w:vAlign w:val="center"/>
          </w:tcPr>
          <w:p w14:paraId="7D2C1F24" w14:textId="77777777" w:rsidR="00B819DF" w:rsidRPr="00E02586" w:rsidRDefault="00B819DF" w:rsidP="00ED6F61">
            <w:pPr>
              <w:shd w:val="clear" w:color="auto" w:fill="FFFFFF" w:themeFill="background1"/>
              <w:tabs>
                <w:tab w:val="left" w:pos="612"/>
              </w:tabs>
              <w:spacing w:before="120" w:after="120"/>
              <w:rPr>
                <w:lang w:val="ro-MD"/>
              </w:rPr>
            </w:pPr>
            <w:r w:rsidRPr="00E02586">
              <w:rPr>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87" w:type="dxa"/>
            <w:vAlign w:val="center"/>
          </w:tcPr>
          <w:p w14:paraId="20B39D45" w14:textId="77777777" w:rsidR="00B819DF" w:rsidRPr="00E02586" w:rsidRDefault="00B819DF" w:rsidP="00ED6F61">
            <w:pPr>
              <w:shd w:val="clear" w:color="auto" w:fill="FFFFFF" w:themeFill="background1"/>
              <w:tabs>
                <w:tab w:val="left" w:pos="612"/>
              </w:tabs>
              <w:spacing w:before="120" w:after="120"/>
              <w:rPr>
                <w:lang w:val="ro-MD"/>
              </w:rPr>
            </w:pPr>
            <w:r w:rsidRPr="00E02586">
              <w:rPr>
                <w:lang w:val="ro-MD"/>
              </w:rPr>
              <w:t xml:space="preserve">În termen de 5 zile de la data comunicării rezultatelor procedurii de achiziție publică, ofertantul desemnat câștigător va prezenta Declarația autorității contractante și Agenției Achiziții Publice </w:t>
            </w:r>
            <w:r w:rsidRPr="00A570F3">
              <w:t>î</w:t>
            </w:r>
            <w:r w:rsidRPr="00E02586">
              <w:rPr>
                <w:lang w:val="ro-MD"/>
              </w:rPr>
              <w:t xml:space="preserve">n conformitate cu </w:t>
            </w:r>
            <w:r w:rsidRPr="00A570F3">
              <w:rPr>
                <w:lang w:val="ro-MD"/>
              </w:rPr>
              <w:t>Ordinului Ministrului Finanțelor nr. 145</w:t>
            </w:r>
            <w:r>
              <w:rPr>
                <w:lang w:val="ro-MD"/>
              </w:rPr>
              <w:t>/</w:t>
            </w:r>
            <w:r w:rsidRPr="00A570F3">
              <w:rPr>
                <w:lang w:val="ro-MD"/>
              </w:rPr>
              <w:t xml:space="preserve"> 2020</w:t>
            </w:r>
          </w:p>
        </w:tc>
        <w:tc>
          <w:tcPr>
            <w:tcW w:w="2410" w:type="dxa"/>
          </w:tcPr>
          <w:p w14:paraId="25A516D7" w14:textId="77777777" w:rsidR="00B819DF" w:rsidRDefault="00B819DF" w:rsidP="00ED6F61">
            <w:pPr>
              <w:shd w:val="clear" w:color="auto" w:fill="FFFFFF" w:themeFill="background1"/>
              <w:tabs>
                <w:tab w:val="left" w:pos="612"/>
              </w:tabs>
              <w:spacing w:before="120" w:after="120"/>
              <w:rPr>
                <w:i/>
                <w:iCs/>
                <w:sz w:val="20"/>
                <w:szCs w:val="20"/>
              </w:rPr>
            </w:pPr>
            <w:r>
              <w:t xml:space="preserve">Transmisă e-mail: </w:t>
            </w:r>
            <w:hyperlink r:id="rId12" w:history="1">
              <w:r w:rsidRPr="0017720F">
                <w:rPr>
                  <w:rStyle w:val="Hyperlink"/>
                  <w:i/>
                  <w:iCs/>
                  <w:sz w:val="20"/>
                  <w:szCs w:val="20"/>
                </w:rPr>
                <w:t>amtcentru.contracte@ms.md</w:t>
              </w:r>
            </w:hyperlink>
            <w:r>
              <w:rPr>
                <w:i/>
                <w:iCs/>
                <w:sz w:val="20"/>
                <w:szCs w:val="20"/>
              </w:rPr>
              <w:t xml:space="preserve"> </w:t>
            </w:r>
          </w:p>
          <w:p w14:paraId="496A077A" w14:textId="77777777" w:rsidR="00B819DF" w:rsidRDefault="00B819DF" w:rsidP="00ED6F61">
            <w:pPr>
              <w:shd w:val="clear" w:color="auto" w:fill="FFFFFF" w:themeFill="background1"/>
              <w:tabs>
                <w:tab w:val="left" w:pos="612"/>
              </w:tabs>
              <w:spacing w:before="120" w:after="120"/>
              <w:rPr>
                <w:i/>
                <w:iCs/>
                <w:sz w:val="20"/>
                <w:szCs w:val="20"/>
              </w:rPr>
            </w:pPr>
            <w:r>
              <w:rPr>
                <w:i/>
                <w:iCs/>
                <w:sz w:val="20"/>
                <w:szCs w:val="20"/>
              </w:rPr>
              <w:t>Semnată electronic</w:t>
            </w:r>
          </w:p>
          <w:p w14:paraId="03ADB734" w14:textId="77777777" w:rsidR="00B819DF" w:rsidRPr="00B564BE" w:rsidRDefault="00B819DF" w:rsidP="00ED6F61">
            <w:pPr>
              <w:shd w:val="clear" w:color="auto" w:fill="FFFFFF" w:themeFill="background1"/>
              <w:tabs>
                <w:tab w:val="left" w:pos="612"/>
              </w:tabs>
              <w:spacing w:before="120" w:after="120"/>
            </w:pPr>
            <w:r>
              <w:t xml:space="preserve">Se referă la </w:t>
            </w:r>
            <w:r w:rsidRPr="00236258">
              <w:t>ofertantul desemnat câștigător</w:t>
            </w:r>
          </w:p>
        </w:tc>
      </w:tr>
      <w:tr w:rsidR="00B819DF" w:rsidRPr="00B564BE" w14:paraId="1D99F65C" w14:textId="77777777" w:rsidTr="00ED6F61">
        <w:tc>
          <w:tcPr>
            <w:tcW w:w="535" w:type="dxa"/>
          </w:tcPr>
          <w:p w14:paraId="297B346A" w14:textId="77777777" w:rsidR="00B819DF" w:rsidRDefault="00B819DF" w:rsidP="00ED6F61">
            <w:pPr>
              <w:shd w:val="clear" w:color="auto" w:fill="FFFFFF" w:themeFill="background1"/>
              <w:tabs>
                <w:tab w:val="left" w:pos="612"/>
              </w:tabs>
              <w:spacing w:before="120" w:after="120"/>
              <w:rPr>
                <w:iCs/>
                <w:lang w:val="ro-MD" w:eastAsia="ru-RU"/>
              </w:rPr>
            </w:pPr>
            <w:r>
              <w:rPr>
                <w:iCs/>
                <w:lang w:val="ro-MD" w:eastAsia="ru-RU"/>
              </w:rPr>
              <w:t>25</w:t>
            </w:r>
          </w:p>
        </w:tc>
        <w:tc>
          <w:tcPr>
            <w:tcW w:w="2544" w:type="dxa"/>
          </w:tcPr>
          <w:p w14:paraId="7696A092" w14:textId="77777777" w:rsidR="00B819DF" w:rsidRPr="000733FE" w:rsidRDefault="00B819DF" w:rsidP="00ED6F61">
            <w:pPr>
              <w:shd w:val="clear" w:color="auto" w:fill="FFFFFF" w:themeFill="background1"/>
              <w:tabs>
                <w:tab w:val="left" w:pos="612"/>
              </w:tabs>
              <w:spacing w:before="120" w:after="120"/>
              <w:rPr>
                <w:highlight w:val="yellow"/>
              </w:rPr>
            </w:pPr>
            <w:r w:rsidRPr="000733FE">
              <w:rPr>
                <w:highlight w:val="yellow"/>
              </w:rPr>
              <w:t>Notă</w:t>
            </w:r>
          </w:p>
        </w:tc>
        <w:tc>
          <w:tcPr>
            <w:tcW w:w="4287" w:type="dxa"/>
          </w:tcPr>
          <w:p w14:paraId="0B9AE79F" w14:textId="77777777" w:rsidR="00B819DF" w:rsidRPr="00C6580D" w:rsidRDefault="00B819DF" w:rsidP="00ED6F61">
            <w:pPr>
              <w:shd w:val="clear" w:color="auto" w:fill="FFFFFF" w:themeFill="background1"/>
              <w:tabs>
                <w:tab w:val="left" w:pos="612"/>
              </w:tabs>
              <w:spacing w:before="120" w:after="120"/>
              <w:rPr>
                <w:b/>
                <w:bCs/>
                <w:sz w:val="22"/>
                <w:szCs w:val="22"/>
                <w:u w:val="single"/>
              </w:rPr>
            </w:pPr>
            <w:r w:rsidRPr="00C6580D">
              <w:rPr>
                <w:b/>
                <w:bCs/>
                <w:sz w:val="22"/>
                <w:szCs w:val="22"/>
                <w:u w:val="single"/>
              </w:rPr>
              <w:t>Înainte de a depune oferta, Operatorul Economic este obligat să se apropie la locul destinației</w:t>
            </w:r>
            <w:r>
              <w:rPr>
                <w:b/>
                <w:bCs/>
                <w:sz w:val="22"/>
                <w:szCs w:val="22"/>
                <w:u w:val="single"/>
              </w:rPr>
              <w:t>,</w:t>
            </w:r>
            <w:r w:rsidRPr="00C6580D">
              <w:rPr>
                <w:b/>
                <w:bCs/>
                <w:sz w:val="22"/>
                <w:szCs w:val="22"/>
                <w:u w:val="single"/>
              </w:rPr>
              <w:t xml:space="preserve"> să facă cunoștință cu obiectul la fața locului</w:t>
            </w:r>
            <w:r>
              <w:rPr>
                <w:b/>
                <w:bCs/>
                <w:sz w:val="22"/>
                <w:szCs w:val="22"/>
                <w:u w:val="single"/>
              </w:rPr>
              <w:t xml:space="preserve"> cu examinarea volumului lucrărilor indicat în caietul de sarcini</w:t>
            </w:r>
            <w:r w:rsidRPr="00C6580D">
              <w:rPr>
                <w:b/>
                <w:bCs/>
                <w:sz w:val="22"/>
                <w:szCs w:val="22"/>
                <w:u w:val="single"/>
              </w:rPr>
              <w:t xml:space="preserve"> însoțit de persoana responsabilă din IMSP AMT Centru.</w:t>
            </w:r>
          </w:p>
          <w:p w14:paraId="50B46580" w14:textId="77777777" w:rsidR="00B819DF" w:rsidRPr="0002115A" w:rsidRDefault="00B819DF" w:rsidP="00ED6F61">
            <w:pPr>
              <w:shd w:val="clear" w:color="auto" w:fill="FFFFFF" w:themeFill="background1"/>
              <w:tabs>
                <w:tab w:val="left" w:pos="612"/>
              </w:tabs>
              <w:spacing w:before="120" w:after="120"/>
              <w:rPr>
                <w:sz w:val="20"/>
                <w:szCs w:val="20"/>
              </w:rPr>
            </w:pPr>
            <w:r w:rsidRPr="0002115A">
              <w:rPr>
                <w:sz w:val="20"/>
                <w:szCs w:val="20"/>
              </w:rPr>
              <w:t xml:space="preserve">La evacuarea gunoiului de </w:t>
            </w:r>
            <w:proofErr w:type="spellStart"/>
            <w:r w:rsidRPr="0002115A">
              <w:rPr>
                <w:sz w:val="20"/>
                <w:szCs w:val="20"/>
              </w:rPr>
              <w:t>construcţii</w:t>
            </w:r>
            <w:proofErr w:type="spellEnd"/>
            <w:r w:rsidRPr="0002115A">
              <w:rPr>
                <w:sz w:val="20"/>
                <w:szCs w:val="20"/>
              </w:rPr>
              <w:t xml:space="preserve"> / ridicarea materialelor de </w:t>
            </w:r>
            <w:proofErr w:type="spellStart"/>
            <w:r w:rsidRPr="0002115A">
              <w:rPr>
                <w:sz w:val="20"/>
                <w:szCs w:val="20"/>
              </w:rPr>
              <w:t>construcţii</w:t>
            </w:r>
            <w:proofErr w:type="spellEnd"/>
            <w:r w:rsidRPr="0002115A">
              <w:rPr>
                <w:sz w:val="20"/>
                <w:szCs w:val="20"/>
              </w:rPr>
              <w:t xml:space="preserve"> este categoric interzis utilizarea ascensoarelor </w:t>
            </w:r>
            <w:proofErr w:type="spellStart"/>
            <w:r w:rsidRPr="0002115A">
              <w:rPr>
                <w:sz w:val="20"/>
                <w:szCs w:val="20"/>
              </w:rPr>
              <w:t>staţionare</w:t>
            </w:r>
            <w:proofErr w:type="spellEnd"/>
            <w:r w:rsidRPr="0002115A">
              <w:rPr>
                <w:sz w:val="20"/>
                <w:szCs w:val="20"/>
              </w:rPr>
              <w:t xml:space="preserve"> din </w:t>
            </w:r>
            <w:proofErr w:type="spellStart"/>
            <w:r w:rsidRPr="0002115A">
              <w:rPr>
                <w:sz w:val="20"/>
                <w:szCs w:val="20"/>
              </w:rPr>
              <w:t>instituţie</w:t>
            </w:r>
            <w:proofErr w:type="spellEnd"/>
            <w:r w:rsidRPr="0002115A">
              <w:rPr>
                <w:sz w:val="20"/>
                <w:szCs w:val="20"/>
              </w:rPr>
              <w:t xml:space="preserve">. În acest scop vor fi utilizate utilaje precum : macarale de ferestre, canale închise de evacuare a gunoiului de </w:t>
            </w:r>
            <w:proofErr w:type="spellStart"/>
            <w:r w:rsidRPr="0002115A">
              <w:rPr>
                <w:sz w:val="20"/>
                <w:szCs w:val="20"/>
              </w:rPr>
              <w:t>construcţii</w:t>
            </w:r>
            <w:proofErr w:type="spellEnd"/>
            <w:r w:rsidRPr="0002115A">
              <w:rPr>
                <w:sz w:val="20"/>
                <w:szCs w:val="20"/>
              </w:rPr>
              <w:t xml:space="preserve"> prin exteriorul clădirii, precum </w:t>
            </w:r>
            <w:proofErr w:type="spellStart"/>
            <w:r w:rsidRPr="0002115A">
              <w:rPr>
                <w:sz w:val="20"/>
                <w:szCs w:val="20"/>
              </w:rPr>
              <w:t>şi</w:t>
            </w:r>
            <w:proofErr w:type="spellEnd"/>
            <w:r w:rsidRPr="0002115A">
              <w:rPr>
                <w:sz w:val="20"/>
                <w:szCs w:val="20"/>
              </w:rPr>
              <w:t xml:space="preserve"> transportarea cu mijloace manuale prin purtat direct, evacuarea gunoiului/ ridicarea materialelor de </w:t>
            </w:r>
            <w:proofErr w:type="spellStart"/>
            <w:r w:rsidRPr="0002115A">
              <w:rPr>
                <w:sz w:val="20"/>
                <w:szCs w:val="20"/>
              </w:rPr>
              <w:t>construcţie</w:t>
            </w:r>
            <w:proofErr w:type="spellEnd"/>
            <w:r w:rsidRPr="0002115A">
              <w:rPr>
                <w:sz w:val="20"/>
                <w:szCs w:val="20"/>
              </w:rPr>
              <w:t xml:space="preserve"> pot fi utilizate scările </w:t>
            </w:r>
            <w:proofErr w:type="spellStart"/>
            <w:r w:rsidRPr="0002115A">
              <w:rPr>
                <w:sz w:val="20"/>
                <w:szCs w:val="20"/>
              </w:rPr>
              <w:t>instituţiei</w:t>
            </w:r>
            <w:proofErr w:type="spellEnd"/>
            <w:r w:rsidRPr="0002115A">
              <w:rPr>
                <w:sz w:val="20"/>
                <w:szCs w:val="20"/>
              </w:rPr>
              <w:t xml:space="preserve">. Gunoiul va fi depozitat în locurile coordonate cu Beneficiarul și pe parcursul executării lucrărilor va fi evacuat de către Antreprenor , pe  cont propriu, conform </w:t>
            </w:r>
            <w:r w:rsidRPr="0002115A">
              <w:rPr>
                <w:sz w:val="20"/>
                <w:szCs w:val="20"/>
              </w:rPr>
              <w:lastRenderedPageBreak/>
              <w:t>graficului stabilit de comun acord cu Beneficiarul.</w:t>
            </w:r>
          </w:p>
        </w:tc>
        <w:tc>
          <w:tcPr>
            <w:tcW w:w="2410" w:type="dxa"/>
          </w:tcPr>
          <w:p w14:paraId="33A6B5D2" w14:textId="77777777" w:rsidR="00B819DF" w:rsidRPr="003670A7" w:rsidRDefault="00B819DF" w:rsidP="00ED6F61">
            <w:pPr>
              <w:shd w:val="clear" w:color="auto" w:fill="FFFFFF" w:themeFill="background1"/>
              <w:tabs>
                <w:tab w:val="left" w:pos="612"/>
              </w:tabs>
              <w:spacing w:before="120" w:after="120"/>
            </w:pPr>
            <w:r>
              <w:lastRenderedPageBreak/>
              <w:t>Informativ</w:t>
            </w:r>
          </w:p>
        </w:tc>
      </w:tr>
      <w:tr w:rsidR="00B819DF" w:rsidRPr="00B564BE" w14:paraId="15778BA5" w14:textId="77777777" w:rsidTr="00ED6F61">
        <w:tc>
          <w:tcPr>
            <w:tcW w:w="535" w:type="dxa"/>
          </w:tcPr>
          <w:p w14:paraId="368CDC52" w14:textId="77777777" w:rsidR="00B819DF" w:rsidRPr="00B70360" w:rsidRDefault="00B819DF" w:rsidP="00ED6F61">
            <w:pPr>
              <w:shd w:val="clear" w:color="auto" w:fill="FFFFFF" w:themeFill="background1"/>
              <w:tabs>
                <w:tab w:val="left" w:pos="612"/>
              </w:tabs>
              <w:spacing w:before="120" w:after="120"/>
              <w:rPr>
                <w:iCs/>
                <w:lang w:val="ro-MD" w:eastAsia="ru-RU"/>
              </w:rPr>
            </w:pPr>
            <w:r>
              <w:rPr>
                <w:iCs/>
                <w:lang w:val="ro-MD" w:eastAsia="ru-RU"/>
              </w:rPr>
              <w:t>26</w:t>
            </w:r>
          </w:p>
        </w:tc>
        <w:tc>
          <w:tcPr>
            <w:tcW w:w="2544" w:type="dxa"/>
          </w:tcPr>
          <w:p w14:paraId="54ED18C5" w14:textId="77777777" w:rsidR="00B819DF" w:rsidRPr="00E02586" w:rsidRDefault="00B819DF" w:rsidP="00ED6F61">
            <w:pPr>
              <w:shd w:val="clear" w:color="auto" w:fill="FFFFFF" w:themeFill="background1"/>
              <w:tabs>
                <w:tab w:val="left" w:pos="612"/>
              </w:tabs>
              <w:spacing w:before="120" w:after="120"/>
              <w:rPr>
                <w:lang w:val="it-IT"/>
              </w:rPr>
            </w:pPr>
            <w:r w:rsidRPr="00E02586">
              <w:rPr>
                <w:rFonts w:eastAsia="Calibri"/>
                <w:szCs w:val="22"/>
                <w:lang w:val="it-IT" w:eastAsia="en-US"/>
              </w:rPr>
              <w:t>Garanția de buna execuție 5% din suna contractului cu TVA</w:t>
            </w:r>
          </w:p>
        </w:tc>
        <w:tc>
          <w:tcPr>
            <w:tcW w:w="4287" w:type="dxa"/>
          </w:tcPr>
          <w:p w14:paraId="26DC1562" w14:textId="77777777" w:rsidR="00B819DF" w:rsidRPr="0002115A" w:rsidRDefault="00B819DF" w:rsidP="00ED6F61">
            <w:pPr>
              <w:rPr>
                <w:rFonts w:eastAsia="SimSun"/>
              </w:rPr>
            </w:pPr>
            <w:r w:rsidRPr="0002115A">
              <w:rPr>
                <w:rFonts w:eastAsia="SimSun"/>
                <w:sz w:val="20"/>
                <w:szCs w:val="20"/>
                <w:lang w:eastAsia="ru-RU"/>
              </w:rPr>
              <w:t xml:space="preserve">Scrisoare  de  </w:t>
            </w:r>
            <w:proofErr w:type="spellStart"/>
            <w:r w:rsidRPr="0002115A">
              <w:rPr>
                <w:rFonts w:eastAsia="SimSun"/>
                <w:sz w:val="20"/>
                <w:szCs w:val="20"/>
                <w:lang w:eastAsia="ru-RU"/>
              </w:rPr>
              <w:t>garanţie</w:t>
            </w:r>
            <w:proofErr w:type="spellEnd"/>
            <w:r w:rsidRPr="0002115A">
              <w:rPr>
                <w:rFonts w:eastAsia="SimSun"/>
                <w:sz w:val="20"/>
                <w:szCs w:val="20"/>
                <w:lang w:eastAsia="ru-RU"/>
              </w:rPr>
              <w:t>  bancară (anexa nr. 9)</w:t>
            </w:r>
            <w:r w:rsidRPr="0002115A">
              <w:rPr>
                <w:sz w:val="20"/>
                <w:szCs w:val="20"/>
              </w:rPr>
              <w:t xml:space="preserve"> </w:t>
            </w:r>
            <w:r w:rsidRPr="0002115A">
              <w:rPr>
                <w:rFonts w:eastAsia="SimSun"/>
                <w:sz w:val="20"/>
                <w:szCs w:val="20"/>
                <w:lang w:eastAsia="ru-RU"/>
              </w:rPr>
              <w:t xml:space="preserve">confirmată prin semnătura </w:t>
            </w:r>
            <w:proofErr w:type="spellStart"/>
            <w:r w:rsidRPr="0002115A">
              <w:rPr>
                <w:rFonts w:eastAsia="SimSun"/>
                <w:sz w:val="20"/>
                <w:szCs w:val="20"/>
                <w:lang w:eastAsia="ru-RU"/>
              </w:rPr>
              <w:t>şi</w:t>
            </w:r>
            <w:proofErr w:type="spellEnd"/>
            <w:r w:rsidRPr="0002115A">
              <w:rPr>
                <w:rFonts w:eastAsia="SimSun"/>
                <w:sz w:val="20"/>
                <w:szCs w:val="20"/>
                <w:lang w:eastAsia="ru-RU"/>
              </w:rPr>
              <w:t xml:space="preserve"> </w:t>
            </w:r>
            <w:proofErr w:type="spellStart"/>
            <w:r w:rsidRPr="0002115A">
              <w:rPr>
                <w:rFonts w:eastAsia="SimSun"/>
                <w:sz w:val="20"/>
                <w:szCs w:val="20"/>
                <w:lang w:eastAsia="ru-RU"/>
              </w:rPr>
              <w:t>ştampila</w:t>
            </w:r>
            <w:proofErr w:type="spellEnd"/>
            <w:r w:rsidRPr="0002115A">
              <w:rPr>
                <w:rFonts w:eastAsia="SimSun"/>
                <w:sz w:val="20"/>
                <w:szCs w:val="20"/>
                <w:lang w:eastAsia="ru-RU"/>
              </w:rPr>
              <w:t xml:space="preserve"> a băncii </w:t>
            </w:r>
            <w:r w:rsidRPr="0002115A">
              <w:rPr>
                <w:rFonts w:eastAsia="SimSun"/>
                <w:b/>
                <w:sz w:val="20"/>
                <w:szCs w:val="20"/>
                <w:lang w:eastAsia="ru-RU"/>
              </w:rPr>
              <w:t>sau transfer bancar:</w:t>
            </w:r>
          </w:p>
          <w:p w14:paraId="642D25F1" w14:textId="77777777" w:rsidR="00B819DF" w:rsidRPr="0002115A" w:rsidRDefault="00B819DF" w:rsidP="00ED6F61">
            <w:pPr>
              <w:shd w:val="clear" w:color="auto" w:fill="FFFFFF" w:themeFill="background1"/>
              <w:tabs>
                <w:tab w:val="left" w:pos="612"/>
              </w:tabs>
              <w:spacing w:before="120" w:after="120"/>
              <w:rPr>
                <w:sz w:val="22"/>
                <w:szCs w:val="22"/>
              </w:rPr>
            </w:pPr>
            <w:r w:rsidRPr="0002115A">
              <w:rPr>
                <w:bCs/>
                <w:sz w:val="18"/>
                <w:szCs w:val="18"/>
              </w:rPr>
              <w:t xml:space="preserve">Beneficiarul </w:t>
            </w:r>
            <w:proofErr w:type="spellStart"/>
            <w:r w:rsidRPr="0002115A">
              <w:rPr>
                <w:bCs/>
                <w:sz w:val="18"/>
                <w:szCs w:val="18"/>
              </w:rPr>
              <w:t>plăţii</w:t>
            </w:r>
            <w:proofErr w:type="spellEnd"/>
            <w:r w:rsidRPr="0002115A">
              <w:rPr>
                <w:bCs/>
                <w:sz w:val="18"/>
                <w:szCs w:val="18"/>
              </w:rPr>
              <w:t xml:space="preserve">: </w:t>
            </w:r>
            <w:r w:rsidRPr="0002115A">
              <w:rPr>
                <w:b/>
                <w:sz w:val="18"/>
                <w:szCs w:val="18"/>
              </w:rPr>
              <w:t>IMSP AMT Centru;</w:t>
            </w:r>
            <w:r w:rsidRPr="0002115A">
              <w:rPr>
                <w:bCs/>
                <w:sz w:val="18"/>
                <w:szCs w:val="18"/>
              </w:rPr>
              <w:t xml:space="preserve">                                Denumirea Băncii: </w:t>
            </w:r>
            <w:r w:rsidRPr="0002115A">
              <w:rPr>
                <w:b/>
                <w:sz w:val="18"/>
                <w:szCs w:val="18"/>
              </w:rPr>
              <w:t>BC „</w:t>
            </w:r>
            <w:proofErr w:type="spellStart"/>
            <w:r w:rsidRPr="0002115A">
              <w:rPr>
                <w:b/>
                <w:sz w:val="18"/>
                <w:szCs w:val="18"/>
              </w:rPr>
              <w:t>Moldindconbank</w:t>
            </w:r>
            <w:proofErr w:type="spellEnd"/>
            <w:r w:rsidRPr="0002115A">
              <w:rPr>
                <w:b/>
                <w:sz w:val="18"/>
                <w:szCs w:val="18"/>
              </w:rPr>
              <w:t>” SA</w:t>
            </w:r>
            <w:r w:rsidRPr="0002115A">
              <w:rPr>
                <w:bCs/>
                <w:sz w:val="18"/>
                <w:szCs w:val="18"/>
              </w:rPr>
              <w:t xml:space="preserve"> ;                                                                Codul fiscal: </w:t>
            </w:r>
            <w:r w:rsidRPr="0002115A">
              <w:rPr>
                <w:b/>
                <w:sz w:val="18"/>
                <w:szCs w:val="18"/>
              </w:rPr>
              <w:t>1003600153267</w:t>
            </w:r>
            <w:r w:rsidRPr="0002115A">
              <w:rPr>
                <w:bCs/>
                <w:sz w:val="18"/>
                <w:szCs w:val="18"/>
              </w:rPr>
              <w:t>;                            cod IBAN:</w:t>
            </w:r>
            <w:r w:rsidRPr="0002115A">
              <w:rPr>
                <w:b/>
                <w:sz w:val="18"/>
                <w:szCs w:val="18"/>
              </w:rPr>
              <w:t>MD92ML000000022514094238</w:t>
            </w:r>
            <w:r w:rsidRPr="0002115A">
              <w:rPr>
                <w:bCs/>
                <w:sz w:val="18"/>
                <w:szCs w:val="18"/>
              </w:rPr>
              <w:t xml:space="preserve">;                        Contul bancar: </w:t>
            </w:r>
            <w:r w:rsidRPr="0002115A">
              <w:rPr>
                <w:b/>
                <w:sz w:val="18"/>
                <w:szCs w:val="18"/>
              </w:rPr>
              <w:t>MOLDMD2X</w:t>
            </w:r>
            <w:r w:rsidRPr="0002115A">
              <w:rPr>
                <w:bCs/>
                <w:sz w:val="18"/>
                <w:szCs w:val="18"/>
              </w:rPr>
              <w:t>;                           cu nota ”</w:t>
            </w:r>
            <w:r w:rsidRPr="0002115A">
              <w:rPr>
                <w:rFonts w:eastAsia="Calibri"/>
                <w:szCs w:val="22"/>
                <w:lang w:eastAsia="en-US"/>
              </w:rPr>
              <w:t>Garanția de buna execuție”</w:t>
            </w:r>
          </w:p>
        </w:tc>
        <w:tc>
          <w:tcPr>
            <w:tcW w:w="2410" w:type="dxa"/>
          </w:tcPr>
          <w:p w14:paraId="33158A7C" w14:textId="77777777" w:rsidR="00B819DF" w:rsidRPr="002A35D1" w:rsidRDefault="00B819DF" w:rsidP="00ED6F61">
            <w:pPr>
              <w:shd w:val="clear" w:color="auto" w:fill="FFFFFF" w:themeFill="background1"/>
              <w:tabs>
                <w:tab w:val="right" w:pos="426"/>
              </w:tabs>
              <w:spacing w:before="120"/>
              <w:rPr>
                <w:b/>
                <w:i/>
                <w:iCs/>
                <w:lang w:val="ro-MD" w:eastAsia="ru-RU"/>
              </w:rPr>
            </w:pPr>
            <w:r w:rsidRPr="002A35D1">
              <w:rPr>
                <w:b/>
                <w:i/>
                <w:iCs/>
                <w:lang w:val="ro-MD" w:eastAsia="ru-RU"/>
              </w:rPr>
              <w:t>OBLIGATORIU pentru operatorul economic desemnat câștigător, la semnarea contractului</w:t>
            </w:r>
            <w:r>
              <w:rPr>
                <w:b/>
                <w:i/>
                <w:iCs/>
                <w:lang w:val="ro-MD" w:eastAsia="ru-RU"/>
              </w:rPr>
              <w:t xml:space="preserve"> valabilă  până la 31.12.2025. </w:t>
            </w:r>
          </w:p>
          <w:p w14:paraId="5C6E7B28" w14:textId="77777777" w:rsidR="00B819DF" w:rsidRPr="002A35D1" w:rsidRDefault="00B819DF" w:rsidP="00ED6F61">
            <w:pPr>
              <w:shd w:val="clear" w:color="auto" w:fill="FFFFFF" w:themeFill="background1"/>
              <w:tabs>
                <w:tab w:val="left" w:pos="612"/>
              </w:tabs>
              <w:spacing w:before="120" w:after="120"/>
              <w:rPr>
                <w:lang w:val="ro-MD"/>
              </w:rPr>
            </w:pPr>
          </w:p>
        </w:tc>
      </w:tr>
    </w:tbl>
    <w:p w14:paraId="2634F1D0" w14:textId="77777777" w:rsidR="00B819DF" w:rsidRPr="0053349F" w:rsidRDefault="00B819DF" w:rsidP="00B819DF">
      <w:pPr>
        <w:shd w:val="clear" w:color="auto" w:fill="FFFFFF" w:themeFill="background1"/>
        <w:tabs>
          <w:tab w:val="right" w:pos="426"/>
        </w:tabs>
        <w:spacing w:before="120"/>
        <w:rPr>
          <w:b/>
          <w:lang w:val="ro-MD" w:eastAsia="ru-RU"/>
        </w:rPr>
      </w:pPr>
      <w:r>
        <w:rPr>
          <w:b/>
          <w:lang w:val="ro-MD" w:eastAsia="ru-RU"/>
        </w:rPr>
        <w:t>17.</w:t>
      </w:r>
      <w:r w:rsidRPr="00FF430B">
        <w:rPr>
          <w:b/>
          <w:lang w:val="ro-MD" w:eastAsia="ru-RU"/>
        </w:rPr>
        <w:t xml:space="preserve">Garanția pentru ofertă, după caz </w:t>
      </w:r>
      <w:bookmarkStart w:id="63" w:name="_Hlk76120890"/>
      <w:r>
        <w:rPr>
          <w:b/>
          <w:lang w:val="ro-MD" w:eastAsia="ru-RU"/>
        </w:rPr>
        <w:t>(prin bancă sau pe contul instituției)</w:t>
      </w:r>
      <w:bookmarkEnd w:id="63"/>
      <w:r w:rsidRPr="00FF430B">
        <w:rPr>
          <w:lang w:val="ro-MD"/>
        </w:rPr>
        <w:t xml:space="preserve">, </w:t>
      </w:r>
      <w:r w:rsidRPr="00FF430B">
        <w:rPr>
          <w:b/>
          <w:lang w:val="ro-MD" w:eastAsia="ru-RU"/>
        </w:rPr>
        <w:t>cuantumul____</w:t>
      </w:r>
      <w:r>
        <w:rPr>
          <w:b/>
          <w:lang w:val="ro-MD" w:eastAsia="ru-RU"/>
        </w:rPr>
        <w:t>1%</w:t>
      </w:r>
      <w:r w:rsidRPr="00FF430B">
        <w:rPr>
          <w:b/>
          <w:lang w:val="ro-MD" w:eastAsia="ru-RU"/>
        </w:rPr>
        <w:t>_</w:t>
      </w:r>
      <w:r>
        <w:rPr>
          <w:b/>
          <w:lang w:val="ro-MD" w:eastAsia="ru-RU"/>
        </w:rPr>
        <w:t>din suma ofertei</w:t>
      </w:r>
      <w:r w:rsidRPr="00FF430B">
        <w:rPr>
          <w:b/>
          <w:lang w:val="ro-MD" w:eastAsia="ru-RU"/>
        </w:rPr>
        <w:t>___.</w:t>
      </w:r>
    </w:p>
    <w:p w14:paraId="582D8D3B" w14:textId="77777777" w:rsidR="00B819DF" w:rsidRDefault="00B819DF" w:rsidP="00B819DF">
      <w:pPr>
        <w:shd w:val="clear" w:color="auto" w:fill="FFFFFF" w:themeFill="background1"/>
        <w:tabs>
          <w:tab w:val="right" w:pos="426"/>
        </w:tabs>
        <w:spacing w:before="120"/>
        <w:rPr>
          <w:b/>
          <w:lang w:val="ro-MD" w:eastAsia="ru-RU"/>
        </w:rPr>
      </w:pPr>
      <w:r>
        <w:rPr>
          <w:b/>
          <w:lang w:val="ro-MD" w:eastAsia="ru-RU"/>
        </w:rPr>
        <w:t>18.</w:t>
      </w:r>
      <w:r w:rsidRPr="00FF430B">
        <w:rPr>
          <w:b/>
          <w:lang w:val="ro-MD" w:eastAsia="ru-RU"/>
        </w:rPr>
        <w:t>Termenul de garanție a lucrărilor</w:t>
      </w:r>
      <w:r>
        <w:rPr>
          <w:b/>
          <w:lang w:val="ro-MD" w:eastAsia="ru-RU"/>
        </w:rPr>
        <w:t xml:space="preserve"> : </w:t>
      </w:r>
    </w:p>
    <w:p w14:paraId="668FF403" w14:textId="77777777" w:rsidR="00B819DF" w:rsidRPr="008E31C7" w:rsidRDefault="00B819DF" w:rsidP="00B819DF">
      <w:pPr>
        <w:shd w:val="clear" w:color="auto" w:fill="FFFFFF" w:themeFill="background1"/>
        <w:tabs>
          <w:tab w:val="right" w:pos="426"/>
        </w:tabs>
        <w:spacing w:before="120"/>
        <w:rPr>
          <w:b/>
          <w:i/>
          <w:iCs/>
          <w:highlight w:val="yellow"/>
          <w:lang w:val="ro-MD" w:eastAsia="ru-RU"/>
        </w:rPr>
      </w:pPr>
      <w:r w:rsidRPr="008E31C7">
        <w:rPr>
          <w:b/>
          <w:highlight w:val="yellow"/>
          <w:lang w:val="ro-MD" w:eastAsia="ru-RU"/>
        </w:rPr>
        <w:t xml:space="preserve">      </w:t>
      </w:r>
      <w:r w:rsidRPr="008E31C7">
        <w:rPr>
          <w:b/>
          <w:i/>
          <w:iCs/>
          <w:highlight w:val="yellow"/>
          <w:lang w:val="ro-MD" w:eastAsia="ru-RU"/>
        </w:rPr>
        <w:t xml:space="preserve">Minim </w:t>
      </w:r>
      <w:r>
        <w:rPr>
          <w:b/>
          <w:i/>
          <w:iCs/>
          <w:highlight w:val="yellow"/>
          <w:lang w:val="ro-MD" w:eastAsia="ru-RU"/>
        </w:rPr>
        <w:t>__5____</w:t>
      </w:r>
      <w:r w:rsidRPr="008E31C7">
        <w:rPr>
          <w:b/>
          <w:i/>
          <w:iCs/>
          <w:highlight w:val="yellow"/>
          <w:lang w:val="ro-MD" w:eastAsia="ru-RU"/>
        </w:rPr>
        <w:t xml:space="preserve"> ani de la recepționarea lucrărilor</w:t>
      </w:r>
      <w:r>
        <w:rPr>
          <w:b/>
          <w:i/>
          <w:iCs/>
          <w:highlight w:val="yellow"/>
          <w:lang w:val="ro-MD" w:eastAsia="ru-RU"/>
        </w:rPr>
        <w:t>.</w:t>
      </w:r>
    </w:p>
    <w:p w14:paraId="3B91004A" w14:textId="77777777" w:rsidR="00B819DF" w:rsidRPr="00DE5257" w:rsidRDefault="00B819DF" w:rsidP="00B819DF">
      <w:pPr>
        <w:shd w:val="clear" w:color="auto" w:fill="FFFFFF" w:themeFill="background1"/>
        <w:tabs>
          <w:tab w:val="right" w:pos="426"/>
        </w:tabs>
        <w:spacing w:before="120"/>
        <w:rPr>
          <w:b/>
          <w:i/>
          <w:iCs/>
          <w:lang w:val="ro-MD" w:eastAsia="ru-RU"/>
        </w:rPr>
      </w:pPr>
      <w:r w:rsidRPr="0049296E">
        <w:rPr>
          <w:b/>
          <w:i/>
          <w:iCs/>
          <w:highlight w:val="cyan"/>
          <w:lang w:val="ro-MD" w:eastAsia="ru-RU"/>
        </w:rPr>
        <w:t xml:space="preserve">    </w:t>
      </w:r>
      <w:r>
        <w:rPr>
          <w:b/>
          <w:lang w:val="ro-MD" w:eastAsia="ru-RU"/>
        </w:rPr>
        <w:t>19.</w:t>
      </w:r>
      <w:r w:rsidRPr="00FF430B">
        <w:rPr>
          <w:b/>
          <w:lang w:val="ro-MD" w:eastAsia="ru-RU"/>
        </w:rPr>
        <w:t>Garanția de bună execuție a contractului, după caz</w:t>
      </w:r>
      <w:r>
        <w:rPr>
          <w:b/>
          <w:lang w:val="ro-MD" w:eastAsia="ru-RU"/>
        </w:rPr>
        <w:t>(</w:t>
      </w:r>
      <w:r w:rsidRPr="00BD5FB3">
        <w:rPr>
          <w:b/>
          <w:lang w:val="ro-MD" w:eastAsia="ru-RU"/>
        </w:rPr>
        <w:t xml:space="preserve"> </w:t>
      </w:r>
      <w:r w:rsidRPr="00237866">
        <w:rPr>
          <w:b/>
          <w:lang w:val="ro-MD" w:eastAsia="ru-RU"/>
        </w:rPr>
        <w:t>prin bancă sau pe contul instituției</w:t>
      </w:r>
      <w:r>
        <w:rPr>
          <w:b/>
          <w:lang w:val="ro-MD" w:eastAsia="ru-RU"/>
        </w:rPr>
        <w:t xml:space="preserve">, valabilă până la 31.12.2025 </w:t>
      </w:r>
      <w:r w:rsidRPr="00237866">
        <w:rPr>
          <w:b/>
          <w:lang w:val="ro-MD" w:eastAsia="ru-RU"/>
        </w:rPr>
        <w:t>)</w:t>
      </w:r>
      <w:r w:rsidRPr="00FF430B">
        <w:rPr>
          <w:b/>
          <w:lang w:val="ro-MD" w:eastAsia="ru-RU"/>
        </w:rPr>
        <w:t>, cuantumul__</w:t>
      </w:r>
      <w:r>
        <w:rPr>
          <w:b/>
          <w:lang w:val="ro-MD" w:eastAsia="ru-RU"/>
        </w:rPr>
        <w:t>5% din valoarea contractului adjudecat.</w:t>
      </w:r>
    </w:p>
    <w:p w14:paraId="44C4F19F"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20.</w:t>
      </w:r>
      <w:r w:rsidRPr="00FF430B">
        <w:rPr>
          <w:b/>
          <w:lang w:val="ro-MD" w:eastAsia="ru-RU"/>
        </w:rPr>
        <w:t xml:space="preserve">Motivul recurgerii la procedura accelerată (în cazul licitației deschise, restrânse și a procedurii negociate), după </w:t>
      </w:r>
      <w:proofErr w:type="spellStart"/>
      <w:r w:rsidRPr="00FF430B">
        <w:rPr>
          <w:b/>
          <w:lang w:val="ro-MD" w:eastAsia="ru-RU"/>
        </w:rPr>
        <w:t>caz___</w:t>
      </w:r>
      <w:r w:rsidRPr="00D66A12">
        <w:rPr>
          <w:b/>
          <w:highlight w:val="yellow"/>
          <w:lang w:val="ro-MD" w:eastAsia="ru-RU"/>
        </w:rPr>
        <w:t>NU</w:t>
      </w:r>
      <w:proofErr w:type="spellEnd"/>
      <w:r w:rsidRPr="00D66A12">
        <w:rPr>
          <w:b/>
          <w:highlight w:val="yellow"/>
          <w:lang w:val="ro-MD" w:eastAsia="ru-RU"/>
        </w:rPr>
        <w:t xml:space="preserve"> SE APLICĂ</w:t>
      </w:r>
      <w:r w:rsidRPr="00FF430B">
        <w:rPr>
          <w:b/>
          <w:lang w:val="ro-MD" w:eastAsia="ru-RU"/>
        </w:rPr>
        <w:t>________</w:t>
      </w:r>
    </w:p>
    <w:p w14:paraId="52763953"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21.</w:t>
      </w:r>
      <w:r w:rsidRPr="00FF430B">
        <w:rPr>
          <w:b/>
          <w:lang w:val="ro-MD" w:eastAsia="ru-RU"/>
        </w:rPr>
        <w:t>Tehnici și instrumente specifice de atribuire (dacă este cazul specificați dacă se va utiliza acordul-cadru, sistemul dinamic de achiziție sau licitația electronică):__</w:t>
      </w:r>
      <w:r>
        <w:rPr>
          <w:b/>
          <w:lang w:val="ro-MD" w:eastAsia="ru-RU"/>
        </w:rPr>
        <w:t>nu se aplică</w:t>
      </w:r>
    </w:p>
    <w:p w14:paraId="1C8219D1" w14:textId="77777777" w:rsidR="00B819DF" w:rsidRPr="00FF430B" w:rsidRDefault="00B819DF" w:rsidP="00B819DF">
      <w:pPr>
        <w:tabs>
          <w:tab w:val="right" w:pos="426"/>
        </w:tabs>
        <w:spacing w:before="120"/>
        <w:rPr>
          <w:b/>
          <w:lang w:val="ro-MD" w:eastAsia="ru-RU"/>
        </w:rPr>
      </w:pPr>
      <w:r>
        <w:rPr>
          <w:b/>
          <w:lang w:val="ro-MD" w:eastAsia="ru-RU"/>
        </w:rPr>
        <w:t>22.</w:t>
      </w:r>
      <w:r w:rsidRPr="00FF430B">
        <w:rPr>
          <w:b/>
          <w:lang w:val="ro-MD" w:eastAsia="ru-RU"/>
        </w:rPr>
        <w:t>Condiții speciale de care depinde îndeplinirea contractului (</w:t>
      </w:r>
      <w:r w:rsidRPr="00FF430B">
        <w:rPr>
          <w:lang w:val="ro-MD" w:eastAsia="ru-RU"/>
        </w:rPr>
        <w:t>indicați după caz</w:t>
      </w:r>
      <w:r w:rsidRPr="00FF430B">
        <w:rPr>
          <w:b/>
          <w:lang w:val="ro-MD" w:eastAsia="ru-RU"/>
        </w:rPr>
        <w:t>): _____________________________________________________________________________</w:t>
      </w:r>
    </w:p>
    <w:p w14:paraId="462539A6" w14:textId="77777777" w:rsidR="00B819DF" w:rsidRPr="00FF430B" w:rsidRDefault="00B819DF" w:rsidP="00B819DF">
      <w:pPr>
        <w:tabs>
          <w:tab w:val="right" w:pos="426"/>
        </w:tabs>
        <w:spacing w:before="120"/>
        <w:rPr>
          <w:b/>
          <w:lang w:val="ro-MD" w:eastAsia="ru-RU"/>
        </w:rPr>
      </w:pPr>
      <w:bookmarkStart w:id="64" w:name="_Hlk71621175"/>
      <w:r>
        <w:rPr>
          <w:b/>
          <w:lang w:val="ro-MD" w:eastAsia="ru-RU"/>
        </w:rPr>
        <w:t>23.</w:t>
      </w:r>
      <w:r w:rsidRPr="00FF430B">
        <w:rPr>
          <w:b/>
          <w:lang w:val="ro-MD" w:eastAsia="ru-RU"/>
        </w:rPr>
        <w:t>Ofertele se prezintă în valuta</w:t>
      </w:r>
      <w:bookmarkEnd w:id="64"/>
      <w:r>
        <w:rPr>
          <w:b/>
          <w:lang w:val="ro-MD" w:eastAsia="ru-RU"/>
        </w:rPr>
        <w:t xml:space="preserve"> : lei, MD</w:t>
      </w:r>
    </w:p>
    <w:p w14:paraId="1D215D2A" w14:textId="77777777" w:rsidR="00B819DF" w:rsidRPr="008E31C7" w:rsidRDefault="00B819DF" w:rsidP="00B819DF">
      <w:pPr>
        <w:tabs>
          <w:tab w:val="right" w:pos="426"/>
        </w:tabs>
        <w:spacing w:before="120"/>
        <w:rPr>
          <w:bCs/>
          <w:i/>
          <w:iCs/>
          <w:lang w:val="ro-MD" w:eastAsia="ru-RU"/>
        </w:rPr>
      </w:pPr>
      <w:r>
        <w:rPr>
          <w:b/>
          <w:lang w:val="ro-MD" w:eastAsia="ru-RU"/>
        </w:rPr>
        <w:t>24.</w:t>
      </w:r>
      <w:r w:rsidRPr="00FF430B">
        <w:rPr>
          <w:b/>
          <w:lang w:val="ro-MD" w:eastAsia="ru-RU"/>
        </w:rPr>
        <w:t>Criteriul de evaluare aplicat pentru atribuirea contractului</w:t>
      </w:r>
      <w:r w:rsidRPr="008E31C7">
        <w:rPr>
          <w:b/>
          <w:highlight w:val="yellow"/>
          <w:lang w:val="ro-MD" w:eastAsia="ru-RU"/>
        </w:rPr>
        <w:t>:</w:t>
      </w:r>
      <w:r w:rsidRPr="008E31C7">
        <w:rPr>
          <w:b/>
          <w:i/>
          <w:iCs/>
          <w:highlight w:val="yellow"/>
          <w:lang w:val="ro-MD" w:eastAsia="ru-RU"/>
        </w:rPr>
        <w:t xml:space="preserve"> Prețul cel mai mic</w:t>
      </w:r>
      <w:r>
        <w:rPr>
          <w:b/>
          <w:i/>
          <w:iCs/>
          <w:highlight w:val="yellow"/>
          <w:lang w:val="ro-MD" w:eastAsia="ru-RU"/>
        </w:rPr>
        <w:t xml:space="preserve"> pe lot</w:t>
      </w:r>
      <w:r w:rsidRPr="008E31C7">
        <w:rPr>
          <w:b/>
          <w:i/>
          <w:iCs/>
          <w:highlight w:val="yellow"/>
          <w:lang w:val="ro-MD" w:eastAsia="ru-RU"/>
        </w:rPr>
        <w:t xml:space="preserve">  conform cerințelor solicitate</w:t>
      </w:r>
      <w:r>
        <w:rPr>
          <w:b/>
          <w:i/>
          <w:iCs/>
          <w:lang w:val="ro-MD" w:eastAsia="ru-RU"/>
        </w:rPr>
        <w:t>.</w:t>
      </w:r>
    </w:p>
    <w:p w14:paraId="23FFCF27" w14:textId="77777777" w:rsidR="00B819DF" w:rsidRPr="00FF430B" w:rsidRDefault="00B819DF" w:rsidP="00B819DF">
      <w:pPr>
        <w:tabs>
          <w:tab w:val="right" w:pos="426"/>
        </w:tabs>
        <w:spacing w:before="120"/>
        <w:rPr>
          <w:b/>
          <w:lang w:val="ro-MD" w:eastAsia="ru-RU"/>
        </w:rPr>
      </w:pPr>
      <w:r>
        <w:rPr>
          <w:b/>
          <w:lang w:val="ro-MD" w:eastAsia="ru-RU"/>
        </w:rPr>
        <w:t>25.</w:t>
      </w:r>
      <w:r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710"/>
        <w:gridCol w:w="1788"/>
      </w:tblGrid>
      <w:tr w:rsidR="00B819DF" w:rsidRPr="00EC30C2" w14:paraId="73364CB6" w14:textId="77777777" w:rsidTr="00ED6F61">
        <w:trPr>
          <w:trHeight w:val="290"/>
        </w:trPr>
        <w:tc>
          <w:tcPr>
            <w:tcW w:w="988" w:type="dxa"/>
          </w:tcPr>
          <w:p w14:paraId="27BADC2B" w14:textId="77777777" w:rsidR="00B819DF" w:rsidRPr="00FF430B" w:rsidRDefault="00B819DF" w:rsidP="00ED6F61">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6710" w:type="dxa"/>
          </w:tcPr>
          <w:p w14:paraId="469D1EA9" w14:textId="77777777" w:rsidR="00B819DF" w:rsidRPr="00FF430B" w:rsidRDefault="00B819DF" w:rsidP="00ED6F6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788" w:type="dxa"/>
          </w:tcPr>
          <w:p w14:paraId="14AE0659" w14:textId="77777777" w:rsidR="00B819DF" w:rsidRPr="00FF430B" w:rsidRDefault="00B819DF" w:rsidP="00ED6F6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819DF" w:rsidRPr="00EC30C2" w14:paraId="70FD4988" w14:textId="77777777" w:rsidTr="00ED6F61">
        <w:trPr>
          <w:trHeight w:val="240"/>
        </w:trPr>
        <w:tc>
          <w:tcPr>
            <w:tcW w:w="988" w:type="dxa"/>
          </w:tcPr>
          <w:p w14:paraId="0529CDCB" w14:textId="77777777" w:rsidR="00B819DF" w:rsidRPr="00FF430B" w:rsidRDefault="00B819DF" w:rsidP="00ED6F61">
            <w:pPr>
              <w:shd w:val="clear" w:color="auto" w:fill="FFFFFF" w:themeFill="background1"/>
              <w:tabs>
                <w:tab w:val="left" w:pos="612"/>
              </w:tabs>
              <w:spacing w:before="120" w:after="120"/>
              <w:rPr>
                <w:iCs/>
                <w:lang w:val="ro-MD" w:eastAsia="ru-RU"/>
              </w:rPr>
            </w:pPr>
          </w:p>
        </w:tc>
        <w:tc>
          <w:tcPr>
            <w:tcW w:w="6710" w:type="dxa"/>
          </w:tcPr>
          <w:p w14:paraId="2FC898F9" w14:textId="77777777" w:rsidR="00B819DF" w:rsidRPr="00FF430B" w:rsidRDefault="00B819DF" w:rsidP="00ED6F61">
            <w:pPr>
              <w:shd w:val="clear" w:color="auto" w:fill="FFFFFF" w:themeFill="background1"/>
              <w:tabs>
                <w:tab w:val="left" w:pos="612"/>
              </w:tabs>
              <w:spacing w:before="120" w:after="120"/>
              <w:rPr>
                <w:iCs/>
                <w:lang w:val="ro-MD" w:eastAsia="ru-RU"/>
              </w:rPr>
            </w:pPr>
          </w:p>
        </w:tc>
        <w:tc>
          <w:tcPr>
            <w:tcW w:w="1788" w:type="dxa"/>
          </w:tcPr>
          <w:p w14:paraId="3DA15316" w14:textId="77777777" w:rsidR="00B819DF" w:rsidRPr="00FF430B" w:rsidRDefault="00B819DF" w:rsidP="00ED6F61">
            <w:pPr>
              <w:shd w:val="clear" w:color="auto" w:fill="FFFFFF" w:themeFill="background1"/>
              <w:tabs>
                <w:tab w:val="left" w:pos="612"/>
              </w:tabs>
              <w:spacing w:before="120" w:after="120"/>
              <w:rPr>
                <w:iCs/>
                <w:lang w:val="ro-MD" w:eastAsia="ru-RU"/>
              </w:rPr>
            </w:pPr>
          </w:p>
        </w:tc>
      </w:tr>
    </w:tbl>
    <w:p w14:paraId="3FFADEBE"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26.</w:t>
      </w:r>
      <w:r w:rsidRPr="00FF430B">
        <w:rPr>
          <w:b/>
          <w:lang w:val="ro-MD" w:eastAsia="ru-RU"/>
        </w:rPr>
        <w:t>Termenul limită de depunere/deschidere a ofertelor:</w:t>
      </w:r>
    </w:p>
    <w:p w14:paraId="163FEE13" w14:textId="77777777" w:rsidR="00B819DF" w:rsidRPr="00FF430B" w:rsidRDefault="00B819DF" w:rsidP="00B819DF">
      <w:pPr>
        <w:numPr>
          <w:ilvl w:val="0"/>
          <w:numId w:val="27"/>
        </w:numPr>
        <w:shd w:val="clear" w:color="auto" w:fill="FFFFFF" w:themeFill="background1"/>
        <w:tabs>
          <w:tab w:val="right" w:pos="426"/>
        </w:tabs>
        <w:ind w:left="360"/>
        <w:rPr>
          <w:b/>
          <w:lang w:val="ro-MD" w:eastAsia="ru-RU"/>
        </w:rPr>
      </w:pPr>
      <w:r w:rsidRPr="00FF430B">
        <w:rPr>
          <w:b/>
          <w:lang w:val="ro-MD" w:eastAsia="ru-RU"/>
        </w:rPr>
        <w:t xml:space="preserve">conform SIA RSAP /până la: </w:t>
      </w:r>
      <w:r w:rsidRPr="00FF430B">
        <w:rPr>
          <w:b/>
          <w:i/>
          <w:lang w:val="ro-MD" w:eastAsia="ru-RU"/>
        </w:rPr>
        <w:t>[ora exactă]</w:t>
      </w:r>
      <w:r w:rsidRPr="00FF430B">
        <w:rPr>
          <w:b/>
          <w:lang w:val="ro-MD" w:eastAsia="ru-RU"/>
        </w:rPr>
        <w:t>____________________________________</w:t>
      </w:r>
    </w:p>
    <w:p w14:paraId="2D9D1A95" w14:textId="77777777" w:rsidR="00B819DF" w:rsidRPr="00FF430B" w:rsidRDefault="00B819DF" w:rsidP="00B819DF">
      <w:pPr>
        <w:numPr>
          <w:ilvl w:val="0"/>
          <w:numId w:val="27"/>
        </w:numPr>
        <w:shd w:val="clear" w:color="auto" w:fill="FFFFFF" w:themeFill="background1"/>
        <w:tabs>
          <w:tab w:val="right" w:pos="426"/>
        </w:tabs>
        <w:ind w:left="36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7F118B22"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27.</w:t>
      </w:r>
      <w:r w:rsidRPr="00FF430B">
        <w:rPr>
          <w:b/>
          <w:lang w:val="ro-MD" w:eastAsia="ru-RU"/>
        </w:rPr>
        <w:t xml:space="preserve">Adresa la care trebuie transmise ofertele sau cererile de participare: </w:t>
      </w:r>
    </w:p>
    <w:p w14:paraId="5F13A2B7" w14:textId="77777777" w:rsidR="00B819DF" w:rsidRPr="00FF430B" w:rsidRDefault="00B819DF" w:rsidP="00B819DF">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r>
        <w:rPr>
          <w:b/>
          <w:i/>
          <w:lang w:val="ro-MD" w:eastAsia="ru-RU"/>
        </w:rPr>
        <w:t xml:space="preserve"> și semnate electronic.</w:t>
      </w:r>
    </w:p>
    <w:p w14:paraId="0F5640FE" w14:textId="77777777" w:rsidR="00B819DF" w:rsidRDefault="00B819DF" w:rsidP="00B819DF">
      <w:pPr>
        <w:tabs>
          <w:tab w:val="right" w:pos="426"/>
        </w:tabs>
        <w:spacing w:before="120"/>
        <w:rPr>
          <w:b/>
          <w:u w:val="single"/>
          <w:lang w:val="ro-MD" w:eastAsia="ru-RU"/>
        </w:rPr>
      </w:pPr>
      <w:r>
        <w:rPr>
          <w:b/>
          <w:lang w:val="ro-MD" w:eastAsia="ru-RU"/>
        </w:rPr>
        <w:t>28.</w:t>
      </w:r>
      <w:r w:rsidRPr="00FF430B">
        <w:rPr>
          <w:b/>
          <w:lang w:val="ro-MD" w:eastAsia="ru-RU"/>
        </w:rPr>
        <w:t xml:space="preserve">Termenul de valabilitate a ofertelor: </w:t>
      </w:r>
      <w:r>
        <w:rPr>
          <w:b/>
          <w:lang w:val="ro-MD" w:eastAsia="ru-RU"/>
        </w:rPr>
        <w:t>6</w:t>
      </w:r>
      <w:r w:rsidRPr="00A475DF">
        <w:rPr>
          <w:b/>
          <w:u w:val="single"/>
          <w:lang w:val="ro-MD" w:eastAsia="ru-RU"/>
        </w:rPr>
        <w:t>0 zile</w:t>
      </w:r>
    </w:p>
    <w:p w14:paraId="7B080312" w14:textId="77777777" w:rsidR="00B819DF" w:rsidRPr="00FF430B" w:rsidRDefault="00B819DF" w:rsidP="00B819DF">
      <w:pPr>
        <w:tabs>
          <w:tab w:val="right" w:pos="426"/>
        </w:tabs>
        <w:spacing w:before="120"/>
        <w:rPr>
          <w:b/>
          <w:lang w:val="ro-MD" w:eastAsia="ru-RU"/>
        </w:rPr>
      </w:pPr>
      <w:r>
        <w:rPr>
          <w:b/>
          <w:lang w:val="ro-MD" w:eastAsia="ru-RU"/>
        </w:rPr>
        <w:t>29.</w:t>
      </w:r>
      <w:r w:rsidRPr="00FF430B">
        <w:rPr>
          <w:b/>
          <w:lang w:val="ro-MD" w:eastAsia="ru-RU"/>
        </w:rPr>
        <w:t>Locul deschiderii ofertelor: _________________</w:t>
      </w:r>
      <w:r>
        <w:rPr>
          <w:b/>
          <w:lang w:val="ro-MD" w:eastAsia="ru-RU"/>
        </w:rPr>
        <w:t>SIA RSAP</w:t>
      </w:r>
      <w:r w:rsidRPr="00FF430B">
        <w:rPr>
          <w:b/>
          <w:lang w:val="ro-MD" w:eastAsia="ru-RU"/>
        </w:rPr>
        <w:t>__________</w:t>
      </w:r>
    </w:p>
    <w:p w14:paraId="7D6ACF95" w14:textId="77777777" w:rsidR="00B819DF" w:rsidRPr="00FF430B" w:rsidRDefault="00B819DF" w:rsidP="00B819DF">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05AA85B0" w14:textId="77777777" w:rsidR="00B819DF" w:rsidRPr="00FF430B" w:rsidRDefault="00B819DF" w:rsidP="00B819DF">
      <w:pPr>
        <w:tabs>
          <w:tab w:val="right" w:pos="426"/>
        </w:tabs>
        <w:spacing w:before="120"/>
        <w:ind w:left="141"/>
        <w:rPr>
          <w:b/>
          <w:i/>
          <w:lang w:val="ro-MD" w:eastAsia="ru-RU"/>
        </w:rPr>
      </w:pPr>
      <w:r>
        <w:rPr>
          <w:b/>
          <w:i/>
          <w:lang w:val="ro-MD" w:eastAsia="ru-RU"/>
        </w:rPr>
        <w:t xml:space="preserve">     </w:t>
      </w:r>
      <w:r w:rsidRPr="00FF430B">
        <w:rPr>
          <w:b/>
          <w:i/>
          <w:lang w:val="ro-MD" w:eastAsia="ru-RU"/>
        </w:rPr>
        <w:t xml:space="preserve">Ofertele întârziate vor fi respinse. </w:t>
      </w:r>
    </w:p>
    <w:p w14:paraId="79D75C78"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30.</w:t>
      </w: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când ofertele au fost depuse prin SIA RSAP</w:t>
      </w:r>
      <w:r w:rsidRPr="00FF430B">
        <w:rPr>
          <w:b/>
          <w:lang w:val="ro-MD" w:eastAsia="ru-RU"/>
        </w:rPr>
        <w:t>.</w:t>
      </w:r>
    </w:p>
    <w:p w14:paraId="560355E3" w14:textId="77777777" w:rsidR="00B819DF" w:rsidRDefault="00B819DF" w:rsidP="00B819DF">
      <w:pPr>
        <w:shd w:val="clear" w:color="auto" w:fill="FFFFFF" w:themeFill="background1"/>
        <w:tabs>
          <w:tab w:val="right" w:pos="426"/>
        </w:tabs>
        <w:spacing w:before="120"/>
        <w:rPr>
          <w:b/>
          <w:lang w:val="ro-MD" w:eastAsia="ru-RU"/>
        </w:rPr>
      </w:pPr>
      <w:r>
        <w:rPr>
          <w:b/>
          <w:lang w:val="ro-MD" w:eastAsia="ru-RU"/>
        </w:rPr>
        <w:t>31.</w:t>
      </w:r>
      <w:r w:rsidRPr="00FF430B">
        <w:rPr>
          <w:b/>
          <w:lang w:val="ro-MD" w:eastAsia="ru-RU"/>
        </w:rPr>
        <w:t xml:space="preserve">Limba sau limbile în care trebuie redactate ofertele sau cererile de participare: </w:t>
      </w:r>
    </w:p>
    <w:p w14:paraId="5902CDB0" w14:textId="77777777" w:rsidR="00B819DF" w:rsidRDefault="00B819DF" w:rsidP="00B819DF">
      <w:pPr>
        <w:shd w:val="clear" w:color="auto" w:fill="FFFFFF" w:themeFill="background1"/>
        <w:tabs>
          <w:tab w:val="right" w:pos="426"/>
        </w:tabs>
        <w:spacing w:before="120"/>
        <w:rPr>
          <w:b/>
          <w:lang w:val="ro-MD" w:eastAsia="ru-RU"/>
        </w:rPr>
      </w:pPr>
      <w:r>
        <w:rPr>
          <w:b/>
          <w:lang w:val="ro-MD" w:eastAsia="ru-RU"/>
        </w:rPr>
        <w:t xml:space="preserve">         </w:t>
      </w:r>
      <w:r w:rsidRPr="00FF430B">
        <w:rPr>
          <w:b/>
          <w:lang w:val="ro-MD" w:eastAsia="ru-RU"/>
        </w:rPr>
        <w:t>________</w:t>
      </w:r>
      <w:r w:rsidRPr="008732B5">
        <w:rPr>
          <w:b/>
          <w:i/>
          <w:iCs/>
          <w:lang w:val="ro-MD" w:eastAsia="ru-RU"/>
        </w:rPr>
        <w:t>Limba Română</w:t>
      </w:r>
      <w:r w:rsidRPr="00FF430B">
        <w:rPr>
          <w:b/>
          <w:lang w:val="ro-MD" w:eastAsia="ru-RU"/>
        </w:rPr>
        <w:t>________________</w:t>
      </w:r>
    </w:p>
    <w:p w14:paraId="5B99CC2D" w14:textId="77777777" w:rsidR="00B819DF" w:rsidRDefault="00B819DF" w:rsidP="00B819DF">
      <w:pPr>
        <w:shd w:val="clear" w:color="auto" w:fill="FFFFFF" w:themeFill="background1"/>
        <w:tabs>
          <w:tab w:val="right" w:pos="426"/>
        </w:tabs>
        <w:spacing w:before="120"/>
        <w:rPr>
          <w:b/>
          <w:lang w:val="ro-MD" w:eastAsia="ru-RU"/>
        </w:rPr>
      </w:pPr>
    </w:p>
    <w:p w14:paraId="363AC220" w14:textId="77777777" w:rsidR="00B819DF" w:rsidRDefault="00B819DF" w:rsidP="00B819DF">
      <w:pPr>
        <w:shd w:val="clear" w:color="auto" w:fill="FFFFFF" w:themeFill="background1"/>
        <w:tabs>
          <w:tab w:val="right" w:pos="426"/>
        </w:tabs>
        <w:spacing w:before="120"/>
        <w:rPr>
          <w:b/>
          <w:lang w:val="ro-MD" w:eastAsia="ru-RU"/>
        </w:rPr>
      </w:pPr>
    </w:p>
    <w:p w14:paraId="07360F0F" w14:textId="77777777" w:rsidR="00B819DF" w:rsidRPr="00FF430B" w:rsidRDefault="00B819DF" w:rsidP="00B819DF">
      <w:pPr>
        <w:shd w:val="clear" w:color="auto" w:fill="FFFFFF" w:themeFill="background1"/>
        <w:tabs>
          <w:tab w:val="right" w:pos="426"/>
        </w:tabs>
        <w:spacing w:before="120"/>
        <w:rPr>
          <w:b/>
          <w:lang w:val="ro-MD" w:eastAsia="ru-RU"/>
        </w:rPr>
      </w:pPr>
    </w:p>
    <w:p w14:paraId="3FEC663A" w14:textId="77777777" w:rsidR="00B819DF" w:rsidRPr="002C47BB" w:rsidRDefault="00B819DF" w:rsidP="00B819DF">
      <w:pPr>
        <w:shd w:val="clear" w:color="auto" w:fill="FFFFFF" w:themeFill="background1"/>
        <w:tabs>
          <w:tab w:val="right" w:pos="426"/>
        </w:tabs>
        <w:spacing w:before="120"/>
        <w:rPr>
          <w:b/>
          <w:u w:val="single"/>
          <w:lang w:val="ro-MD" w:eastAsia="ru-RU"/>
        </w:rPr>
      </w:pPr>
      <w:r>
        <w:rPr>
          <w:b/>
          <w:lang w:val="ro-MD" w:eastAsia="ru-RU"/>
        </w:rPr>
        <w:t>32.</w:t>
      </w:r>
      <w:r w:rsidRPr="00FF430B">
        <w:rPr>
          <w:b/>
          <w:lang w:val="ro-MD" w:eastAsia="ru-RU"/>
        </w:rPr>
        <w:t>Respectivul contract se referă la un proiect și/sau program finanțat din fonduri ale Uniunii Europene</w:t>
      </w:r>
      <w:r w:rsidRPr="002C47BB">
        <w:rPr>
          <w:b/>
          <w:u w:val="single"/>
          <w:lang w:val="ro-MD" w:eastAsia="ru-RU"/>
        </w:rPr>
        <w:t>:                                                   nu sunt</w:t>
      </w:r>
    </w:p>
    <w:p w14:paraId="6B1A8640" w14:textId="77777777" w:rsidR="00B819DF" w:rsidRPr="002C47BB" w:rsidRDefault="00B819DF" w:rsidP="00B819DF">
      <w:pPr>
        <w:shd w:val="clear" w:color="auto" w:fill="FFFFFF" w:themeFill="background1"/>
        <w:tabs>
          <w:tab w:val="right" w:pos="426"/>
        </w:tabs>
        <w:ind w:left="1980"/>
        <w:contextualSpacing/>
        <w:jc w:val="center"/>
        <w:rPr>
          <w:sz w:val="20"/>
          <w:u w:val="single"/>
          <w:lang w:val="ro-MD" w:eastAsia="ru-RU"/>
        </w:rPr>
      </w:pPr>
      <w:r w:rsidRPr="002C47BB">
        <w:rPr>
          <w:sz w:val="20"/>
          <w:u w:val="single"/>
          <w:lang w:val="ro-MD" w:eastAsia="ru-RU"/>
        </w:rPr>
        <w:t xml:space="preserve">(se specifică </w:t>
      </w:r>
      <w:proofErr w:type="spellStart"/>
      <w:r w:rsidRPr="002C47BB">
        <w:rPr>
          <w:sz w:val="20"/>
          <w:u w:val="single"/>
          <w:lang w:val="ro-MD" w:eastAsia="ru-RU"/>
        </w:rPr>
        <w:t>denumireaproiectului</w:t>
      </w:r>
      <w:proofErr w:type="spellEnd"/>
      <w:r w:rsidRPr="002C47BB">
        <w:rPr>
          <w:sz w:val="20"/>
          <w:u w:val="single"/>
          <w:lang w:val="ro-MD" w:eastAsia="ru-RU"/>
        </w:rPr>
        <w:t xml:space="preserve"> și/sau programului)</w:t>
      </w:r>
    </w:p>
    <w:p w14:paraId="739D3484"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33.</w:t>
      </w:r>
      <w:r w:rsidRPr="00FF430B">
        <w:rPr>
          <w:b/>
          <w:lang w:val="ro-MD" w:eastAsia="ru-RU"/>
        </w:rPr>
        <w:t xml:space="preserve">Denumirea și adresa organismului competent de soluționare a contestațiilor: </w:t>
      </w:r>
    </w:p>
    <w:p w14:paraId="70F4A21D" w14:textId="77777777" w:rsidR="00B819DF" w:rsidRPr="00FF430B" w:rsidRDefault="00B819DF" w:rsidP="00B819DF">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73FC1D9B" w14:textId="77777777" w:rsidR="00B819DF" w:rsidRPr="00FF430B" w:rsidRDefault="00B819DF" w:rsidP="00B819DF">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2A08B2E1" w14:textId="77777777" w:rsidR="00B819DF" w:rsidRPr="00FF430B" w:rsidRDefault="00B819DF" w:rsidP="00B819DF">
      <w:pPr>
        <w:shd w:val="clear" w:color="auto" w:fill="FFFFFF" w:themeFill="background1"/>
        <w:tabs>
          <w:tab w:val="right" w:pos="426"/>
        </w:tabs>
        <w:ind w:left="450"/>
        <w:rPr>
          <w:b/>
          <w:i/>
          <w:lang w:val="ro-MD" w:eastAsia="ru-RU"/>
        </w:rPr>
      </w:pPr>
      <w:r w:rsidRPr="00FF430B">
        <w:rPr>
          <w:b/>
          <w:i/>
          <w:lang w:val="ro-MD" w:eastAsia="ru-RU"/>
        </w:rPr>
        <w:t>Tel/Fax/email: 022-820 652, 022 820-651, contestatii@ansc.md</w:t>
      </w:r>
    </w:p>
    <w:p w14:paraId="2AC3270C"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34.</w:t>
      </w:r>
      <w:r w:rsidRPr="00FF430B">
        <w:rPr>
          <w:b/>
          <w:lang w:val="ro-MD" w:eastAsia="ru-RU"/>
        </w:rPr>
        <w:t>Data (datele) și</w:t>
      </w:r>
      <w:r>
        <w:rPr>
          <w:b/>
          <w:lang w:val="ro-MD" w:eastAsia="ru-RU"/>
        </w:rPr>
        <w:t xml:space="preserve"> </w:t>
      </w:r>
      <w:r w:rsidRPr="00FF430B">
        <w:rPr>
          <w:b/>
          <w:lang w:val="ro-MD" w:eastAsia="ru-RU"/>
        </w:rPr>
        <w:t>referința (referințele) publicărilor anterioare în Jurnalul Oficial al Uniunii Europene privind contractul (contractele) la care se referă anunțul respectiv (dacă este cazul):</w:t>
      </w:r>
      <w:r>
        <w:rPr>
          <w:b/>
          <w:lang w:val="ro-MD" w:eastAsia="ru-RU"/>
        </w:rPr>
        <w:t xml:space="preserve">   </w:t>
      </w:r>
      <w:r w:rsidRPr="00215A51">
        <w:rPr>
          <w:b/>
          <w:u w:val="single"/>
          <w:lang w:val="ro-MD" w:eastAsia="ru-RU"/>
        </w:rPr>
        <w:t>nu sunt</w:t>
      </w:r>
    </w:p>
    <w:p w14:paraId="1BBDD1E0"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35.</w:t>
      </w:r>
      <w:r w:rsidRPr="00FF430B">
        <w:rPr>
          <w:b/>
          <w:lang w:val="ro-MD" w:eastAsia="ru-RU"/>
        </w:rPr>
        <w:t>În cazul achizițiilor periodice, calendarul estimat pentru publicarea anunțurilor viitoare</w:t>
      </w:r>
      <w:r w:rsidRPr="00FF430B">
        <w:rPr>
          <w:b/>
          <w:shd w:val="clear" w:color="auto" w:fill="FFFFFF" w:themeFill="background1"/>
          <w:lang w:val="ro-MD" w:eastAsia="ru-RU"/>
        </w:rPr>
        <w:t>:</w:t>
      </w:r>
      <w:r>
        <w:rPr>
          <w:b/>
          <w:shd w:val="clear" w:color="auto" w:fill="FFFFFF" w:themeFill="background1"/>
          <w:lang w:val="ro-MD" w:eastAsia="ru-RU"/>
        </w:rPr>
        <w:t xml:space="preserve"> </w:t>
      </w:r>
      <w:r w:rsidRPr="0049296E">
        <w:rPr>
          <w:b/>
          <w:u w:val="single"/>
          <w:shd w:val="clear" w:color="auto" w:fill="FFFFFF" w:themeFill="background1"/>
          <w:lang w:val="ro-MD" w:eastAsia="ru-RU"/>
        </w:rPr>
        <w:t>nu se aplică</w:t>
      </w:r>
    </w:p>
    <w:p w14:paraId="5C294209" w14:textId="77777777" w:rsidR="00B819DF" w:rsidRPr="00DF5C70" w:rsidRDefault="00B819DF" w:rsidP="00B819DF">
      <w:pPr>
        <w:shd w:val="clear" w:color="auto" w:fill="FFFFFF" w:themeFill="background1"/>
        <w:tabs>
          <w:tab w:val="right" w:pos="426"/>
        </w:tabs>
        <w:spacing w:before="120"/>
        <w:rPr>
          <w:b/>
          <w:color w:val="EE0000"/>
          <w:lang w:val="ro-MD" w:eastAsia="ru-RU"/>
        </w:rPr>
      </w:pPr>
      <w:r>
        <w:rPr>
          <w:b/>
          <w:lang w:val="ro-MD" w:eastAsia="ru-RU"/>
        </w:rPr>
        <w:t>36.</w:t>
      </w:r>
      <w:r w:rsidRPr="00FF430B">
        <w:rPr>
          <w:b/>
          <w:lang w:val="ro-MD" w:eastAsia="ru-RU"/>
        </w:rPr>
        <w:t xml:space="preserve">Data publicării anunțului de intenție sau, după caz, precizarea că nu a fost publicat un astfel de </w:t>
      </w:r>
      <w:proofErr w:type="spellStart"/>
      <w:r w:rsidRPr="00FF430B">
        <w:rPr>
          <w:b/>
          <w:shd w:val="clear" w:color="auto" w:fill="FFFFFF" w:themeFill="background1"/>
          <w:lang w:val="ro-MD" w:eastAsia="ru-RU"/>
        </w:rPr>
        <w:t>anunţ</w:t>
      </w:r>
      <w:proofErr w:type="spellEnd"/>
      <w:r>
        <w:rPr>
          <w:b/>
          <w:shd w:val="clear" w:color="auto" w:fill="FFFFFF" w:themeFill="background1"/>
          <w:lang w:val="ro-MD" w:eastAsia="ru-RU"/>
        </w:rPr>
        <w:t xml:space="preserve">: </w:t>
      </w:r>
      <w:r w:rsidRPr="00DF5C70">
        <w:rPr>
          <w:b/>
          <w:color w:val="EE0000"/>
          <w:highlight w:val="yellow"/>
          <w:shd w:val="clear" w:color="auto" w:fill="FFFFFF" w:themeFill="background1"/>
          <w:lang w:val="ro-MD" w:eastAsia="ru-RU"/>
        </w:rPr>
        <w:t xml:space="preserve">BAP nr. </w:t>
      </w:r>
      <w:r>
        <w:rPr>
          <w:b/>
          <w:color w:val="EE0000"/>
          <w:highlight w:val="yellow"/>
          <w:shd w:val="clear" w:color="auto" w:fill="FFFFFF" w:themeFill="background1"/>
          <w:lang w:val="ro-MD" w:eastAsia="ru-RU"/>
        </w:rPr>
        <w:t>62</w:t>
      </w:r>
      <w:r w:rsidRPr="00DF5C70">
        <w:rPr>
          <w:b/>
          <w:color w:val="EE0000"/>
          <w:highlight w:val="yellow"/>
          <w:shd w:val="clear" w:color="auto" w:fill="FFFFFF" w:themeFill="background1"/>
          <w:lang w:val="ro-MD" w:eastAsia="ru-RU"/>
        </w:rPr>
        <w:t xml:space="preserve">   din  </w:t>
      </w:r>
      <w:r>
        <w:rPr>
          <w:b/>
          <w:color w:val="EE0000"/>
          <w:highlight w:val="yellow"/>
          <w:shd w:val="clear" w:color="auto" w:fill="FFFFFF" w:themeFill="background1"/>
          <w:lang w:val="ro-MD" w:eastAsia="ru-RU"/>
        </w:rPr>
        <w:t>12.08</w:t>
      </w:r>
      <w:r w:rsidRPr="00DF5C70">
        <w:rPr>
          <w:b/>
          <w:color w:val="EE0000"/>
          <w:highlight w:val="yellow"/>
          <w:shd w:val="clear" w:color="auto" w:fill="FFFFFF" w:themeFill="background1"/>
          <w:lang w:val="ro-MD" w:eastAsia="ru-RU"/>
        </w:rPr>
        <w:t>.202</w:t>
      </w:r>
      <w:r w:rsidRPr="00DF5C70">
        <w:rPr>
          <w:b/>
          <w:color w:val="EE0000"/>
          <w:shd w:val="clear" w:color="auto" w:fill="FFFFFF" w:themeFill="background1"/>
          <w:lang w:val="ro-MD" w:eastAsia="ru-RU"/>
        </w:rPr>
        <w:t>5.</w:t>
      </w:r>
    </w:p>
    <w:p w14:paraId="35D72DEF" w14:textId="02005B4E" w:rsidR="00B819DF" w:rsidRPr="007807A5" w:rsidRDefault="00B819DF" w:rsidP="00B819DF">
      <w:pPr>
        <w:shd w:val="clear" w:color="auto" w:fill="FFFFFF" w:themeFill="background1"/>
        <w:tabs>
          <w:tab w:val="right" w:pos="426"/>
        </w:tabs>
        <w:spacing w:before="120"/>
        <w:rPr>
          <w:b/>
          <w:i/>
          <w:iCs/>
          <w:sz w:val="20"/>
          <w:szCs w:val="20"/>
          <w:lang w:val="ro-MD" w:eastAsia="ru-RU"/>
        </w:rPr>
      </w:pPr>
      <w:r>
        <w:rPr>
          <w:b/>
          <w:lang w:val="ro-MD" w:eastAsia="ru-RU"/>
        </w:rPr>
        <w:t>37.</w:t>
      </w:r>
      <w:r w:rsidRPr="00FF430B">
        <w:rPr>
          <w:b/>
          <w:lang w:val="ro-MD" w:eastAsia="ru-RU"/>
        </w:rPr>
        <w:t>Data transmiterii spre publicare a anunțului de</w:t>
      </w:r>
      <w:r>
        <w:rPr>
          <w:b/>
          <w:lang w:val="ro-MD" w:eastAsia="ru-RU"/>
        </w:rPr>
        <w:t xml:space="preserve"> </w:t>
      </w:r>
      <w:r w:rsidRPr="00FF430B">
        <w:rPr>
          <w:b/>
          <w:lang w:val="ro-MD" w:eastAsia="ru-RU"/>
        </w:rPr>
        <w:t>participar</w:t>
      </w:r>
      <w:r w:rsidRPr="00FF430B">
        <w:rPr>
          <w:b/>
          <w:shd w:val="clear" w:color="auto" w:fill="FFFFFF" w:themeFill="background1"/>
          <w:lang w:val="ro-MD" w:eastAsia="ru-RU"/>
        </w:rPr>
        <w:t>e:</w:t>
      </w:r>
      <w:r>
        <w:rPr>
          <w:b/>
          <w:highlight w:val="cyan"/>
          <w:shd w:val="clear" w:color="auto" w:fill="FFFFFF" w:themeFill="background1"/>
          <w:lang w:val="ro-MD" w:eastAsia="ru-RU"/>
        </w:rPr>
        <w:t xml:space="preserve"> </w:t>
      </w:r>
      <w:r>
        <w:rPr>
          <w:b/>
          <w:shd w:val="clear" w:color="auto" w:fill="FFFFFF" w:themeFill="background1"/>
          <w:lang w:val="ro-MD" w:eastAsia="ru-RU"/>
        </w:rPr>
        <w:t xml:space="preserve"> </w:t>
      </w:r>
      <w:r>
        <w:rPr>
          <w:b/>
          <w:color w:val="EE0000"/>
          <w:shd w:val="clear" w:color="auto" w:fill="FFFFFF" w:themeFill="background1"/>
          <w:lang w:val="ro-MD" w:eastAsia="ru-RU"/>
        </w:rPr>
        <w:t>20.08</w:t>
      </w:r>
      <w:r w:rsidRPr="00DF5C70">
        <w:rPr>
          <w:b/>
          <w:color w:val="EE0000"/>
          <w:shd w:val="clear" w:color="auto" w:fill="FFFFFF" w:themeFill="background1"/>
          <w:lang w:val="ro-MD" w:eastAsia="ru-RU"/>
        </w:rPr>
        <w:t>.2025</w:t>
      </w:r>
    </w:p>
    <w:p w14:paraId="1B09FB6C"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38.</w:t>
      </w:r>
      <w:r w:rsidRPr="00FF430B">
        <w:rPr>
          <w:b/>
          <w:lang w:val="ro-MD"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096"/>
        <w:gridCol w:w="3395"/>
      </w:tblGrid>
      <w:tr w:rsidR="00B819DF" w:rsidRPr="00EC30C2" w14:paraId="428FA79E" w14:textId="77777777" w:rsidTr="00ED6F61">
        <w:tc>
          <w:tcPr>
            <w:tcW w:w="6096" w:type="dxa"/>
            <w:shd w:val="clear" w:color="auto" w:fill="FFFFFF" w:themeFill="background1"/>
          </w:tcPr>
          <w:p w14:paraId="68FF30A7" w14:textId="77777777" w:rsidR="00B819DF" w:rsidRPr="00FF430B" w:rsidRDefault="00B819DF" w:rsidP="00ED6F61">
            <w:pPr>
              <w:shd w:val="clear" w:color="auto" w:fill="FFFFFF" w:themeFill="background1"/>
              <w:tabs>
                <w:tab w:val="right" w:pos="426"/>
              </w:tabs>
              <w:rPr>
                <w:b/>
                <w:lang w:val="ro-MD" w:eastAsia="ru-RU"/>
              </w:rPr>
            </w:pPr>
            <w:r w:rsidRPr="00FF430B">
              <w:rPr>
                <w:b/>
                <w:lang w:val="ro-MD" w:eastAsia="ru-RU"/>
              </w:rPr>
              <w:t>Denumirea instrumentului electronic</w:t>
            </w:r>
          </w:p>
        </w:tc>
        <w:tc>
          <w:tcPr>
            <w:tcW w:w="3395" w:type="dxa"/>
            <w:shd w:val="clear" w:color="auto" w:fill="FFFFFF" w:themeFill="background1"/>
          </w:tcPr>
          <w:p w14:paraId="20FA6F61" w14:textId="77777777" w:rsidR="00B819DF" w:rsidRPr="00FF430B" w:rsidRDefault="00B819DF" w:rsidP="00ED6F61">
            <w:pPr>
              <w:shd w:val="clear" w:color="auto" w:fill="FFFFFF" w:themeFill="background1"/>
              <w:tabs>
                <w:tab w:val="right" w:pos="426"/>
              </w:tabs>
              <w:rPr>
                <w:b/>
                <w:lang w:val="ro-MD" w:eastAsia="ru-RU"/>
              </w:rPr>
            </w:pPr>
            <w:r w:rsidRPr="00FF430B">
              <w:rPr>
                <w:b/>
                <w:lang w:val="ro-MD" w:eastAsia="ru-RU"/>
              </w:rPr>
              <w:t>Se va utiliza/accepta sau nu</w:t>
            </w:r>
          </w:p>
        </w:tc>
      </w:tr>
      <w:tr w:rsidR="00B819DF" w:rsidRPr="00EC30C2" w14:paraId="6F2EF2DB" w14:textId="77777777" w:rsidTr="00ED6F61">
        <w:tc>
          <w:tcPr>
            <w:tcW w:w="6096" w:type="dxa"/>
            <w:shd w:val="clear" w:color="auto" w:fill="FFFFFF" w:themeFill="background1"/>
          </w:tcPr>
          <w:p w14:paraId="1C1E27E6" w14:textId="77777777" w:rsidR="00B819DF" w:rsidRPr="00FF430B" w:rsidRDefault="00B819DF" w:rsidP="00ED6F61">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395" w:type="dxa"/>
            <w:shd w:val="clear" w:color="auto" w:fill="FFFFFF" w:themeFill="background1"/>
          </w:tcPr>
          <w:p w14:paraId="4BED71AE" w14:textId="77777777" w:rsidR="00B819DF" w:rsidRPr="00FF430B" w:rsidRDefault="00B819DF" w:rsidP="00ED6F61">
            <w:pPr>
              <w:shd w:val="clear" w:color="auto" w:fill="FFFFFF" w:themeFill="background1"/>
              <w:tabs>
                <w:tab w:val="right" w:pos="426"/>
              </w:tabs>
              <w:rPr>
                <w:lang w:val="ro-MD" w:eastAsia="ru-RU"/>
              </w:rPr>
            </w:pPr>
            <w:r w:rsidRPr="008732B5">
              <w:rPr>
                <w:i/>
                <w:iCs/>
                <w:lang w:val="ro-MD" w:eastAsia="ru-RU"/>
              </w:rPr>
              <w:t>Se acceptă</w:t>
            </w:r>
          </w:p>
        </w:tc>
      </w:tr>
      <w:tr w:rsidR="00B819DF" w:rsidRPr="00EC30C2" w14:paraId="2D90F235" w14:textId="77777777" w:rsidTr="00ED6F61">
        <w:tc>
          <w:tcPr>
            <w:tcW w:w="6096" w:type="dxa"/>
            <w:shd w:val="clear" w:color="auto" w:fill="FFFFFF" w:themeFill="background1"/>
          </w:tcPr>
          <w:p w14:paraId="7727A2CF" w14:textId="77777777" w:rsidR="00B819DF" w:rsidRPr="00FF430B" w:rsidRDefault="00B819DF" w:rsidP="00ED6F61">
            <w:pPr>
              <w:shd w:val="clear" w:color="auto" w:fill="FFFFFF" w:themeFill="background1"/>
              <w:tabs>
                <w:tab w:val="right" w:pos="426"/>
              </w:tabs>
              <w:rPr>
                <w:lang w:val="ro-MD" w:eastAsia="ru-RU"/>
              </w:rPr>
            </w:pPr>
            <w:r w:rsidRPr="00FF430B">
              <w:rPr>
                <w:lang w:val="ro-MD" w:eastAsia="ru-RU"/>
              </w:rPr>
              <w:t>sistemul de comenzi electronice</w:t>
            </w:r>
          </w:p>
        </w:tc>
        <w:tc>
          <w:tcPr>
            <w:tcW w:w="3395" w:type="dxa"/>
            <w:shd w:val="clear" w:color="auto" w:fill="FFFFFF" w:themeFill="background1"/>
          </w:tcPr>
          <w:p w14:paraId="469DC4BA" w14:textId="77777777" w:rsidR="00B819DF" w:rsidRPr="00FF430B" w:rsidRDefault="00B819DF" w:rsidP="00ED6F61">
            <w:pPr>
              <w:shd w:val="clear" w:color="auto" w:fill="FFFFFF" w:themeFill="background1"/>
              <w:tabs>
                <w:tab w:val="right" w:pos="426"/>
              </w:tabs>
              <w:rPr>
                <w:lang w:val="ro-MD" w:eastAsia="ru-RU"/>
              </w:rPr>
            </w:pPr>
          </w:p>
        </w:tc>
      </w:tr>
      <w:tr w:rsidR="00B819DF" w:rsidRPr="00EC30C2" w14:paraId="601AF3A0" w14:textId="77777777" w:rsidTr="00ED6F61">
        <w:tc>
          <w:tcPr>
            <w:tcW w:w="6096" w:type="dxa"/>
            <w:shd w:val="clear" w:color="auto" w:fill="FFFFFF" w:themeFill="background1"/>
          </w:tcPr>
          <w:p w14:paraId="2CA89E8B" w14:textId="77777777" w:rsidR="00B819DF" w:rsidRPr="00FF430B" w:rsidRDefault="00B819DF" w:rsidP="00ED6F61">
            <w:pPr>
              <w:shd w:val="clear" w:color="auto" w:fill="FFFFFF" w:themeFill="background1"/>
              <w:tabs>
                <w:tab w:val="right" w:pos="426"/>
              </w:tabs>
              <w:rPr>
                <w:lang w:val="ro-MD" w:eastAsia="ru-RU"/>
              </w:rPr>
            </w:pPr>
            <w:r w:rsidRPr="00FF430B">
              <w:rPr>
                <w:lang w:val="ro-MD" w:eastAsia="ru-RU"/>
              </w:rPr>
              <w:t>facturarea electronică</w:t>
            </w:r>
          </w:p>
        </w:tc>
        <w:tc>
          <w:tcPr>
            <w:tcW w:w="3395" w:type="dxa"/>
            <w:shd w:val="clear" w:color="auto" w:fill="FFFFFF" w:themeFill="background1"/>
          </w:tcPr>
          <w:p w14:paraId="5BD6F251" w14:textId="77777777" w:rsidR="00B819DF" w:rsidRPr="00FF430B" w:rsidRDefault="00B819DF" w:rsidP="00ED6F61">
            <w:pPr>
              <w:shd w:val="clear" w:color="auto" w:fill="FFFFFF" w:themeFill="background1"/>
              <w:tabs>
                <w:tab w:val="right" w:pos="426"/>
              </w:tabs>
              <w:rPr>
                <w:lang w:val="ro-MD" w:eastAsia="ru-RU"/>
              </w:rPr>
            </w:pPr>
            <w:r w:rsidRPr="008732B5">
              <w:rPr>
                <w:i/>
                <w:iCs/>
                <w:lang w:val="ro-MD" w:eastAsia="ru-RU"/>
              </w:rPr>
              <w:t>Se acceptă</w:t>
            </w:r>
          </w:p>
        </w:tc>
      </w:tr>
      <w:tr w:rsidR="00B819DF" w:rsidRPr="00EC30C2" w14:paraId="289C9163" w14:textId="77777777" w:rsidTr="00ED6F61">
        <w:trPr>
          <w:trHeight w:val="77"/>
        </w:trPr>
        <w:tc>
          <w:tcPr>
            <w:tcW w:w="6096" w:type="dxa"/>
            <w:shd w:val="clear" w:color="auto" w:fill="FFFFFF" w:themeFill="background1"/>
          </w:tcPr>
          <w:p w14:paraId="0501380A" w14:textId="77777777" w:rsidR="00B819DF" w:rsidRPr="00FF430B" w:rsidRDefault="00B819DF" w:rsidP="00ED6F61">
            <w:pPr>
              <w:shd w:val="clear" w:color="auto" w:fill="FFFFFF" w:themeFill="background1"/>
              <w:tabs>
                <w:tab w:val="right" w:pos="426"/>
              </w:tabs>
              <w:rPr>
                <w:lang w:val="ro-MD" w:eastAsia="ru-RU"/>
              </w:rPr>
            </w:pPr>
            <w:r w:rsidRPr="00FF430B">
              <w:rPr>
                <w:lang w:val="ro-MD" w:eastAsia="ru-RU"/>
              </w:rPr>
              <w:t>plățile electronice</w:t>
            </w:r>
          </w:p>
        </w:tc>
        <w:tc>
          <w:tcPr>
            <w:tcW w:w="3395" w:type="dxa"/>
            <w:shd w:val="clear" w:color="auto" w:fill="FFFFFF" w:themeFill="background1"/>
          </w:tcPr>
          <w:p w14:paraId="1ACF953A" w14:textId="77777777" w:rsidR="00B819DF" w:rsidRPr="00FF430B" w:rsidRDefault="00B819DF" w:rsidP="00ED6F61">
            <w:pPr>
              <w:shd w:val="clear" w:color="auto" w:fill="FFFFFF" w:themeFill="background1"/>
              <w:tabs>
                <w:tab w:val="right" w:pos="426"/>
              </w:tabs>
              <w:rPr>
                <w:lang w:val="ro-MD" w:eastAsia="ru-RU"/>
              </w:rPr>
            </w:pPr>
            <w:r w:rsidRPr="008732B5">
              <w:rPr>
                <w:i/>
                <w:iCs/>
                <w:lang w:val="ro-MD" w:eastAsia="ru-RU"/>
              </w:rPr>
              <w:t>Se acceptă</w:t>
            </w:r>
          </w:p>
        </w:tc>
      </w:tr>
    </w:tbl>
    <w:p w14:paraId="1982491A"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39.</w:t>
      </w:r>
      <w:r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lang w:val="ro-MD" w:eastAsia="ru-RU"/>
        </w:rPr>
        <w:t xml:space="preserve"> </w:t>
      </w:r>
      <w:r w:rsidRPr="00215A51">
        <w:rPr>
          <w:b/>
          <w:lang w:val="ro-MD" w:eastAsia="ru-RU"/>
        </w:rPr>
        <w:t>NU</w:t>
      </w:r>
    </w:p>
    <w:p w14:paraId="363B1E85" w14:textId="77777777" w:rsidR="00B819DF" w:rsidRPr="00FF430B" w:rsidRDefault="00B819DF" w:rsidP="00B819DF">
      <w:pPr>
        <w:shd w:val="clear" w:color="auto" w:fill="FFFFFF" w:themeFill="background1"/>
        <w:tabs>
          <w:tab w:val="right" w:pos="426"/>
        </w:tabs>
        <w:spacing w:before="120"/>
        <w:rPr>
          <w:b/>
          <w:lang w:val="ro-MD" w:eastAsia="ru-RU"/>
        </w:rPr>
      </w:pPr>
      <w:r>
        <w:rPr>
          <w:b/>
          <w:lang w:val="ro-MD" w:eastAsia="ru-RU"/>
        </w:rPr>
        <w:t>40.</w:t>
      </w: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150EB760" w14:textId="77777777" w:rsidR="00B819DF" w:rsidRPr="00FF430B" w:rsidRDefault="00B819DF" w:rsidP="00B819DF">
      <w:pPr>
        <w:shd w:val="clear" w:color="auto" w:fill="FFFFFF" w:themeFill="background1"/>
        <w:spacing w:before="120" w:after="120"/>
        <w:rPr>
          <w:b/>
          <w:lang w:val="ro-MD" w:eastAsia="ru-RU"/>
        </w:rPr>
      </w:pPr>
    </w:p>
    <w:p w14:paraId="709D964B" w14:textId="77777777" w:rsidR="00B819DF" w:rsidRPr="00FF430B" w:rsidRDefault="00B819DF" w:rsidP="00B819DF">
      <w:pPr>
        <w:shd w:val="clear" w:color="auto" w:fill="FFFFFF" w:themeFill="background1"/>
        <w:spacing w:before="120" w:after="120"/>
        <w:rPr>
          <w:b/>
          <w:lang w:val="ro-MD" w:eastAsia="ru-RU"/>
        </w:rPr>
      </w:pPr>
    </w:p>
    <w:p w14:paraId="689BB2D4" w14:textId="77777777" w:rsidR="00B819DF" w:rsidRPr="00FF430B" w:rsidRDefault="00B819DF" w:rsidP="00B819DF">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Pr>
          <w:b/>
          <w:lang w:val="ro-MD" w:eastAsia="ru-RU"/>
        </w:rPr>
        <w:t xml:space="preserve">                    </w:t>
      </w:r>
      <w:r>
        <w:rPr>
          <w:b/>
          <w:shd w:val="clear" w:color="auto" w:fill="FFFFFF" w:themeFill="background1"/>
          <w:lang w:val="ro-MD" w:eastAsia="ru-RU"/>
        </w:rPr>
        <w:t xml:space="preserve">Vladimir </w:t>
      </w:r>
      <w:proofErr w:type="spellStart"/>
      <w:r>
        <w:rPr>
          <w:b/>
          <w:shd w:val="clear" w:color="auto" w:fill="FFFFFF" w:themeFill="background1"/>
          <w:lang w:val="ro-MD" w:eastAsia="ru-RU"/>
        </w:rPr>
        <w:t>Bîrta</w:t>
      </w:r>
      <w:proofErr w:type="spellEnd"/>
    </w:p>
    <w:p w14:paraId="38286B53" w14:textId="77777777" w:rsidR="00B819DF" w:rsidRPr="00FF430B" w:rsidRDefault="00B819DF" w:rsidP="00B819DF">
      <w:pPr>
        <w:tabs>
          <w:tab w:val="decimal" w:pos="8364"/>
        </w:tabs>
        <w:spacing w:line="276" w:lineRule="auto"/>
        <w:ind w:right="-144"/>
        <w:jc w:val="center"/>
        <w:rPr>
          <w:b/>
          <w:bCs/>
          <w:color w:val="000000"/>
          <w:lang w:val="ro-MD"/>
        </w:rPr>
      </w:pPr>
    </w:p>
    <w:p w14:paraId="01AA0FBF" w14:textId="77777777" w:rsidR="00B819DF" w:rsidRPr="00FF430B" w:rsidRDefault="00B819DF" w:rsidP="00B819DF">
      <w:pPr>
        <w:pStyle w:val="Style3"/>
        <w:tabs>
          <w:tab w:val="left" w:pos="567"/>
        </w:tabs>
        <w:spacing w:before="0" w:beforeAutospacing="0" w:after="0"/>
        <w:ind w:left="0" w:firstLine="0"/>
        <w:rPr>
          <w:rFonts w:eastAsia="PMingLiU"/>
          <w:lang w:val="ro-MD" w:eastAsia="zh-CN"/>
        </w:rPr>
      </w:pPr>
    </w:p>
    <w:p w14:paraId="0DD50DF2" w14:textId="77777777" w:rsidR="00886A70" w:rsidRDefault="00886A70" w:rsidP="00E00444">
      <w:pPr>
        <w:tabs>
          <w:tab w:val="decimal" w:pos="8364"/>
        </w:tabs>
        <w:spacing w:line="276" w:lineRule="auto"/>
        <w:ind w:right="-144"/>
        <w:jc w:val="center"/>
        <w:rPr>
          <w:b/>
          <w:bCs/>
          <w:color w:val="000000"/>
          <w:lang w:val="ro-MD"/>
        </w:rPr>
      </w:pPr>
    </w:p>
    <w:p w14:paraId="1C5B47E3" w14:textId="77777777" w:rsidR="00886A70" w:rsidRPr="00FF430B" w:rsidRDefault="00886A70" w:rsidP="00E00444">
      <w:pPr>
        <w:tabs>
          <w:tab w:val="decimal" w:pos="8364"/>
        </w:tabs>
        <w:spacing w:line="276" w:lineRule="auto"/>
        <w:ind w:right="-144"/>
        <w:jc w:val="center"/>
        <w:rPr>
          <w:b/>
          <w:bCs/>
          <w:color w:val="000000"/>
          <w:lang w:val="ro-MD"/>
        </w:rPr>
      </w:pPr>
    </w:p>
    <w:p w14:paraId="3C3A0F64" w14:textId="77777777" w:rsidR="00E00444" w:rsidRPr="00FF430B" w:rsidRDefault="00E00444" w:rsidP="00E00444">
      <w:pPr>
        <w:pStyle w:val="Style3"/>
        <w:tabs>
          <w:tab w:val="left" w:pos="567"/>
        </w:tabs>
        <w:spacing w:before="0" w:beforeAutospacing="0" w:after="0"/>
        <w:ind w:left="0" w:firstLine="0"/>
        <w:rPr>
          <w:rFonts w:eastAsia="PMingLiU"/>
          <w:lang w:val="ro-MD" w:eastAsia="zh-CN"/>
        </w:rPr>
      </w:pPr>
    </w:p>
    <w:p w14:paraId="58401942" w14:textId="77777777" w:rsidR="00E00444" w:rsidRDefault="00E00444" w:rsidP="000C5DFB">
      <w:pPr>
        <w:jc w:val="right"/>
        <w:rPr>
          <w:lang w:val="ro-MD"/>
        </w:rPr>
      </w:pPr>
    </w:p>
    <w:p w14:paraId="184DB631" w14:textId="77777777" w:rsidR="00E00444" w:rsidRDefault="00E00444" w:rsidP="000C5DFB">
      <w:pPr>
        <w:jc w:val="right"/>
        <w:rPr>
          <w:lang w:val="ro-MD"/>
        </w:rPr>
      </w:pPr>
    </w:p>
    <w:p w14:paraId="223BAD47" w14:textId="77777777" w:rsidR="008920F1" w:rsidRDefault="008920F1" w:rsidP="000C5DFB">
      <w:pPr>
        <w:jc w:val="right"/>
        <w:rPr>
          <w:lang w:val="ro-MD"/>
        </w:rPr>
      </w:pPr>
    </w:p>
    <w:p w14:paraId="704E3EDA" w14:textId="77777777" w:rsidR="008920F1" w:rsidRDefault="008920F1" w:rsidP="000C5DFB">
      <w:pPr>
        <w:jc w:val="right"/>
        <w:rPr>
          <w:lang w:val="ro-MD"/>
        </w:rPr>
      </w:pPr>
    </w:p>
    <w:p w14:paraId="76217E2D" w14:textId="77777777" w:rsidR="008920F1" w:rsidRDefault="008920F1" w:rsidP="000C5DFB">
      <w:pPr>
        <w:jc w:val="right"/>
        <w:rPr>
          <w:lang w:val="ro-MD"/>
        </w:rPr>
      </w:pPr>
    </w:p>
    <w:p w14:paraId="57C635BB" w14:textId="77777777" w:rsidR="008920F1" w:rsidRDefault="008920F1" w:rsidP="000C5DFB">
      <w:pPr>
        <w:jc w:val="right"/>
        <w:rPr>
          <w:lang w:val="ro-MD"/>
        </w:rPr>
      </w:pPr>
    </w:p>
    <w:p w14:paraId="55A194CE" w14:textId="77777777" w:rsidR="008920F1" w:rsidRDefault="008920F1" w:rsidP="000C5DFB">
      <w:pPr>
        <w:jc w:val="right"/>
        <w:rPr>
          <w:lang w:val="ro-MD"/>
        </w:rPr>
      </w:pPr>
    </w:p>
    <w:p w14:paraId="6D67DD41" w14:textId="77777777" w:rsidR="008920F1" w:rsidRDefault="008920F1" w:rsidP="000C5DFB">
      <w:pPr>
        <w:jc w:val="right"/>
        <w:rPr>
          <w:lang w:val="ro-MD"/>
        </w:rPr>
      </w:pPr>
    </w:p>
    <w:p w14:paraId="46B17A06" w14:textId="77777777" w:rsidR="008920F1" w:rsidRDefault="008920F1" w:rsidP="000C5DFB">
      <w:pPr>
        <w:jc w:val="right"/>
        <w:rPr>
          <w:lang w:val="ro-MD"/>
        </w:rPr>
      </w:pPr>
    </w:p>
    <w:p w14:paraId="06285050" w14:textId="77777777" w:rsidR="008920F1" w:rsidRDefault="008920F1" w:rsidP="000C5DFB">
      <w:pPr>
        <w:jc w:val="right"/>
        <w:rPr>
          <w:lang w:val="ro-MD"/>
        </w:rPr>
      </w:pPr>
    </w:p>
    <w:p w14:paraId="37F837D0" w14:textId="21A305F5" w:rsidR="000C5DFB" w:rsidRPr="00FF430B" w:rsidRDefault="000C5DFB" w:rsidP="000C5DFB">
      <w:pPr>
        <w:jc w:val="right"/>
        <w:rPr>
          <w:sz w:val="22"/>
          <w:szCs w:val="22"/>
          <w:lang w:val="ro-MD"/>
        </w:rPr>
      </w:pPr>
      <w:r w:rsidRPr="00FF430B">
        <w:rPr>
          <w:lang w:val="ro-MD"/>
        </w:rPr>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lastRenderedPageBreak/>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E00444">
      <w:pPr>
        <w:pStyle w:val="Titlu2"/>
        <w:spacing w:before="0"/>
        <w:jc w:val="center"/>
        <w:rPr>
          <w:rFonts w:ascii="Times New Roman" w:hAnsi="Times New Roman" w:cs="Times New Roman"/>
          <w:bCs w:val="0"/>
          <w:color w:val="auto"/>
          <w:sz w:val="24"/>
          <w:szCs w:val="24"/>
          <w:lang w:val="ro-MD"/>
        </w:rPr>
      </w:pPr>
      <w:bookmarkStart w:id="65" w:name="_Toc449692118"/>
      <w:bookmarkStart w:id="66" w:name="_Toc390252621"/>
      <w:r w:rsidRPr="00FF430B">
        <w:rPr>
          <w:rFonts w:ascii="Times New Roman" w:hAnsi="Times New Roman" w:cs="Times New Roman"/>
          <w:bCs w:val="0"/>
          <w:color w:val="auto"/>
          <w:sz w:val="24"/>
          <w:szCs w:val="24"/>
          <w:lang w:val="ro-MD"/>
        </w:rPr>
        <w:t>CAIET DE SARCINI</w:t>
      </w:r>
      <w:bookmarkEnd w:id="65"/>
    </w:p>
    <w:p w14:paraId="3A031953" w14:textId="4F59B0EC" w:rsidR="005D708F" w:rsidRPr="00FF430B" w:rsidRDefault="0003591A" w:rsidP="00E00444">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r w:rsidRPr="00FF430B">
        <w:rPr>
          <w:rFonts w:ascii="Times New Roman" w:hAnsi="Times New Roman" w:cs="Times New Roman"/>
          <w:color w:val="auto"/>
          <w:sz w:val="24"/>
          <w:szCs w:val="24"/>
          <w:lang w:val="ro-MD"/>
        </w:rPr>
        <w:t>FORMULARUL DE DEVIZ NR.1 – LISTA CU CANTITĂȚILE DE LUCRĂRI</w:t>
      </w:r>
      <w:bookmarkEnd w:id="66"/>
    </w:p>
    <w:p w14:paraId="49391497" w14:textId="77777777" w:rsidR="00233538" w:rsidRPr="00FF430B" w:rsidRDefault="0003591A" w:rsidP="00E00444">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3FE3C444" w14:textId="3EA53BB2" w:rsidR="00233538" w:rsidRPr="007554F7" w:rsidRDefault="0003591A" w:rsidP="00196AB4">
      <w:pPr>
        <w:ind w:firstLine="709"/>
        <w:jc w:val="both"/>
        <w:rPr>
          <w:b/>
          <w:bCs/>
          <w:i/>
          <w:iCs/>
          <w:lang w:val="ro-MD"/>
        </w:rPr>
      </w:pPr>
      <w:r w:rsidRPr="00FF430B">
        <w:rPr>
          <w:lang w:val="ro-MD"/>
        </w:rPr>
        <w:t>Obiectul_</w:t>
      </w:r>
      <w:r w:rsidR="00E00444" w:rsidRPr="00E00444">
        <w:t xml:space="preserve"> </w:t>
      </w:r>
      <w:r w:rsidR="00886A70" w:rsidRPr="00886A70">
        <w:rPr>
          <w:b/>
          <w:bCs/>
          <w:i/>
          <w:iCs/>
          <w:lang w:val="ro-MD"/>
        </w:rPr>
        <w:t xml:space="preserve">lucrărilor de reparație în incinta IMSP AMT Centru bloc </w:t>
      </w:r>
      <w:r w:rsidR="008920F1">
        <w:rPr>
          <w:b/>
          <w:bCs/>
          <w:i/>
          <w:iCs/>
          <w:lang w:val="ro-MD"/>
        </w:rPr>
        <w:t>CCD</w:t>
      </w:r>
      <w:r w:rsidR="00E00444" w:rsidRPr="00E00444">
        <w:rPr>
          <w:b/>
          <w:bCs/>
          <w:i/>
          <w:iCs/>
          <w:lang w:val="ro-MD"/>
        </w:rPr>
        <w:t>.</w:t>
      </w:r>
    </w:p>
    <w:p w14:paraId="6B852C2A" w14:textId="60C19AD3" w:rsidR="00233538" w:rsidRPr="00FF430B" w:rsidRDefault="0003591A" w:rsidP="00196AB4">
      <w:pPr>
        <w:ind w:firstLine="709"/>
        <w:jc w:val="both"/>
        <w:rPr>
          <w:lang w:val="ro-MD"/>
        </w:rPr>
      </w:pPr>
      <w:r w:rsidRPr="00FF430B">
        <w:rPr>
          <w:lang w:val="ro-MD"/>
        </w:rPr>
        <w:t>Autoritatea contractantă_____</w:t>
      </w:r>
      <w:r w:rsidR="007554F7" w:rsidRPr="007554F7">
        <w:rPr>
          <w:b/>
          <w:i/>
          <w:iCs/>
          <w:lang w:val="ro-MD" w:eastAsia="ru-RU"/>
        </w:rPr>
        <w:t xml:space="preserve"> </w:t>
      </w:r>
      <w:r w:rsidR="007554F7" w:rsidRPr="003B1A18">
        <w:rPr>
          <w:b/>
          <w:i/>
          <w:iCs/>
          <w:lang w:val="ro-MD" w:eastAsia="ru-RU"/>
        </w:rPr>
        <w:t>IMSP AMT Centru</w:t>
      </w:r>
      <w:r w:rsidR="007554F7" w:rsidRPr="00FF430B">
        <w:rPr>
          <w:lang w:val="ro-MD"/>
        </w:rPr>
        <w:t xml:space="preserve"> </w:t>
      </w:r>
      <w:r w:rsidRPr="00FF430B">
        <w:rPr>
          <w:lang w:val="ro-MD"/>
        </w:rPr>
        <w:t>_________</w:t>
      </w:r>
    </w:p>
    <w:p w14:paraId="6EFC4702" w14:textId="77777777" w:rsidR="00233538" w:rsidRPr="007554F7" w:rsidRDefault="0003591A" w:rsidP="00196AB4">
      <w:pPr>
        <w:ind w:firstLine="709"/>
        <w:jc w:val="center"/>
        <w:rPr>
          <w:i/>
          <w:sz w:val="16"/>
          <w:szCs w:val="16"/>
          <w:lang w:val="ro-MD"/>
        </w:rPr>
      </w:pPr>
      <w:r w:rsidRPr="007554F7">
        <w:rPr>
          <w:i/>
          <w:sz w:val="16"/>
          <w:szCs w:val="16"/>
          <w:lang w:val="ro-MD"/>
        </w:rPr>
        <w:t>(denumirea, adresa)</w:t>
      </w:r>
    </w:p>
    <w:p w14:paraId="5F3D0C63" w14:textId="77777777" w:rsidR="00233538" w:rsidRDefault="0003591A" w:rsidP="00196AB4">
      <w:pPr>
        <w:pStyle w:val="cp"/>
        <w:ind w:firstLine="709"/>
        <w:jc w:val="both"/>
        <w:rPr>
          <w:lang w:val="ro-MD"/>
        </w:rPr>
      </w:pPr>
      <w:r w:rsidRPr="00FF430B">
        <w:rPr>
          <w:lang w:val="ro-MD"/>
        </w:rPr>
        <w:t>1 . Descriere generală</w:t>
      </w:r>
    </w:p>
    <w:p w14:paraId="1A836CA0" w14:textId="77777777" w:rsidR="008920F1" w:rsidRPr="008920F1" w:rsidRDefault="008920F1" w:rsidP="008920F1">
      <w:pPr>
        <w:ind w:firstLine="709"/>
        <w:jc w:val="both"/>
        <w:rPr>
          <w:rFonts w:eastAsia="Calibri"/>
          <w:b/>
          <w:bCs/>
          <w:i/>
          <w:iCs/>
          <w:highlight w:val="yellow"/>
          <w:lang w:val="ro-MD" w:eastAsia="ru-RU"/>
        </w:rPr>
      </w:pPr>
      <w:r w:rsidRPr="008920F1">
        <w:rPr>
          <w:rFonts w:eastAsia="Calibri"/>
          <w:b/>
          <w:bCs/>
          <w:i/>
          <w:iCs/>
          <w:highlight w:val="yellow"/>
          <w:lang w:val="ro-MD" w:eastAsia="ru-RU"/>
        </w:rPr>
        <w:t>Lotul 1- Lucrări de reparație  în incinta  IMSP AMT Centru bloc CCD.</w:t>
      </w:r>
    </w:p>
    <w:p w14:paraId="4B74CF35" w14:textId="77777777" w:rsidR="008920F1" w:rsidRDefault="008920F1" w:rsidP="008920F1">
      <w:pPr>
        <w:ind w:firstLine="709"/>
        <w:jc w:val="both"/>
        <w:rPr>
          <w:rFonts w:eastAsia="Calibri"/>
          <w:b/>
          <w:bCs/>
          <w:i/>
          <w:iCs/>
          <w:lang w:val="ro-MD" w:eastAsia="ru-RU"/>
        </w:rPr>
      </w:pPr>
      <w:r w:rsidRPr="008920F1">
        <w:rPr>
          <w:rFonts w:eastAsia="Calibri"/>
          <w:b/>
          <w:bCs/>
          <w:i/>
          <w:iCs/>
          <w:highlight w:val="yellow"/>
          <w:lang w:val="ro-MD" w:eastAsia="ru-RU"/>
        </w:rPr>
        <w:t>Lucrări de reparație în secția ”Medicina de Familie Nr.2”, et. IV</w:t>
      </w:r>
      <w:r w:rsidRPr="008920F1">
        <w:rPr>
          <w:rFonts w:eastAsia="Calibri"/>
          <w:b/>
          <w:bCs/>
          <w:i/>
          <w:iCs/>
          <w:lang w:val="ro-MD" w:eastAsia="ru-RU"/>
        </w:rPr>
        <w:t xml:space="preserve"> </w:t>
      </w:r>
    </w:p>
    <w:p w14:paraId="61B03973" w14:textId="54333493" w:rsidR="00233538" w:rsidRPr="00FF430B" w:rsidRDefault="0003591A" w:rsidP="008920F1">
      <w:pPr>
        <w:ind w:firstLine="709"/>
        <w:jc w:val="both"/>
        <w:rPr>
          <w:b/>
          <w:lang w:val="ro-MD"/>
        </w:rPr>
      </w:pPr>
      <w:r w:rsidRPr="00FF430B">
        <w:rPr>
          <w:b/>
          <w:lang w:val="ro-MD"/>
        </w:rPr>
        <w:t xml:space="preserve">2. </w:t>
      </w:r>
      <w:proofErr w:type="spellStart"/>
      <w:r w:rsidRPr="00FF430B">
        <w:rPr>
          <w:b/>
          <w:lang w:val="ro-MD"/>
        </w:rPr>
        <w:t>Informaţii</w:t>
      </w:r>
      <w:proofErr w:type="spellEnd"/>
      <w:r w:rsidRPr="00FF430B">
        <w:rPr>
          <w:b/>
          <w:lang w:val="ro-MD"/>
        </w:rPr>
        <w:t xml:space="preserve"> </w:t>
      </w:r>
      <w:proofErr w:type="spellStart"/>
      <w:r w:rsidRPr="00FF430B">
        <w:rPr>
          <w:b/>
          <w:lang w:val="ro-MD"/>
        </w:rPr>
        <w:t>şi</w:t>
      </w:r>
      <w:proofErr w:type="spellEnd"/>
      <w:r w:rsidRPr="00FF430B">
        <w:rPr>
          <w:b/>
          <w:lang w:val="ro-MD"/>
        </w:rPr>
        <w:t xml:space="preserve"> proiectare</w:t>
      </w:r>
    </w:p>
    <w:p w14:paraId="4098CDEA" w14:textId="77777777" w:rsidR="00233538" w:rsidRPr="00FF430B" w:rsidRDefault="0003591A" w:rsidP="00196AB4">
      <w:pPr>
        <w:ind w:firstLine="709"/>
        <w:jc w:val="both"/>
        <w:rPr>
          <w:lang w:val="ro-MD"/>
        </w:rPr>
      </w:pPr>
      <w:r w:rsidRPr="00FF430B">
        <w:rPr>
          <w:lang w:val="ro-MD"/>
        </w:rPr>
        <w:t xml:space="preserve">Se precizează elementele constitutive </w:t>
      </w:r>
      <w:proofErr w:type="spellStart"/>
      <w:r w:rsidRPr="00FF430B">
        <w:rPr>
          <w:lang w:val="ro-MD"/>
        </w:rPr>
        <w:t>şi</w:t>
      </w:r>
      <w:proofErr w:type="spellEnd"/>
      <w:r w:rsidRPr="00FF430B">
        <w:rPr>
          <w:lang w:val="ro-MD"/>
        </w:rPr>
        <w:t xml:space="preserve"> </w:t>
      </w:r>
      <w:proofErr w:type="spellStart"/>
      <w:r w:rsidRPr="00FF430B">
        <w:rPr>
          <w:lang w:val="ro-MD"/>
        </w:rPr>
        <w:t>conţinutul</w:t>
      </w:r>
      <w:proofErr w:type="spellEnd"/>
      <w:r w:rsidRPr="00FF430B">
        <w:rPr>
          <w:lang w:val="ro-MD"/>
        </w:rPr>
        <w:t xml:space="preserve"> documentelor anexate la contract, modalitatea de elaborare a proiectului </w:t>
      </w:r>
      <w:proofErr w:type="spellStart"/>
      <w:r w:rsidRPr="00FF430B">
        <w:rPr>
          <w:lang w:val="ro-MD"/>
        </w:rPr>
        <w:t>şi</w:t>
      </w:r>
      <w:proofErr w:type="spellEnd"/>
      <w:r w:rsidRPr="00FF430B">
        <w:rPr>
          <w:lang w:val="ro-MD"/>
        </w:rPr>
        <w:t xml:space="preserve"> desenelor de </w:t>
      </w:r>
      <w:proofErr w:type="spellStart"/>
      <w:r w:rsidRPr="00FF430B">
        <w:rPr>
          <w:lang w:val="ro-MD"/>
        </w:rPr>
        <w:t>execuţie</w:t>
      </w:r>
      <w:proofErr w:type="spellEnd"/>
      <w:r w:rsidRPr="00FF430B">
        <w:rPr>
          <w:lang w:val="ro-MD"/>
        </w:rPr>
        <w:t xml:space="preserve">, </w:t>
      </w:r>
      <w:proofErr w:type="spellStart"/>
      <w:r w:rsidRPr="00FF430B">
        <w:rPr>
          <w:lang w:val="ro-MD"/>
        </w:rPr>
        <w:t>informaţiile</w:t>
      </w:r>
      <w:proofErr w:type="spellEnd"/>
      <w:r w:rsidRPr="00FF430B">
        <w:rPr>
          <w:lang w:val="ro-MD"/>
        </w:rPr>
        <w:t xml:space="preserve"> despre antreprenor </w:t>
      </w:r>
      <w:proofErr w:type="spellStart"/>
      <w:r w:rsidRPr="00FF430B">
        <w:rPr>
          <w:lang w:val="ro-MD"/>
        </w:rPr>
        <w:t>şi</w:t>
      </w:r>
      <w:proofErr w:type="spellEnd"/>
      <w:r w:rsidRPr="00FF430B">
        <w:rPr>
          <w:lang w:val="ro-MD"/>
        </w:rPr>
        <w:t xml:space="preserve"> autoritatea contractantă.</w:t>
      </w:r>
    </w:p>
    <w:p w14:paraId="41205B61" w14:textId="77777777" w:rsidR="00233538" w:rsidRPr="00FF430B" w:rsidRDefault="0003591A" w:rsidP="00196AB4">
      <w:pPr>
        <w:ind w:firstLine="709"/>
        <w:jc w:val="both"/>
        <w:rPr>
          <w:b/>
          <w:lang w:val="ro-MD"/>
        </w:rPr>
      </w:pPr>
      <w:r w:rsidRPr="00FF430B">
        <w:rPr>
          <w:b/>
          <w:lang w:val="ro-MD"/>
        </w:rPr>
        <w:t xml:space="preserve">3. Materiale, </w:t>
      </w:r>
      <w:proofErr w:type="spellStart"/>
      <w:r w:rsidRPr="00FF430B">
        <w:rPr>
          <w:b/>
          <w:lang w:val="ro-MD"/>
        </w:rPr>
        <w:t>compatibilităţi</w:t>
      </w:r>
      <w:proofErr w:type="spellEnd"/>
      <w:r w:rsidRPr="00FF430B">
        <w:rPr>
          <w:b/>
          <w:lang w:val="ro-MD"/>
        </w:rPr>
        <w:t xml:space="preserve">, reglementări tehnice </w:t>
      </w:r>
      <w:proofErr w:type="spellStart"/>
      <w:r w:rsidRPr="00FF430B">
        <w:rPr>
          <w:b/>
          <w:lang w:val="ro-MD"/>
        </w:rPr>
        <w:t>şi</w:t>
      </w:r>
      <w:proofErr w:type="spellEnd"/>
      <w:r w:rsidRPr="00FF430B">
        <w:rPr>
          <w:b/>
          <w:lang w:val="ro-MD"/>
        </w:rPr>
        <w:t xml:space="preserve">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w:t>
      </w:r>
      <w:proofErr w:type="spellStart"/>
      <w:r w:rsidRPr="00FF430B">
        <w:rPr>
          <w:lang w:val="ro-MD"/>
        </w:rPr>
        <w:t>şi</w:t>
      </w:r>
      <w:proofErr w:type="spellEnd"/>
      <w:r w:rsidRPr="00FF430B">
        <w:rPr>
          <w:lang w:val="ro-MD"/>
        </w:rPr>
        <w:t xml:space="preserve"> aplicabilitatea materialelor; </w:t>
      </w:r>
      <w:proofErr w:type="spellStart"/>
      <w:r w:rsidRPr="00FF430B">
        <w:rPr>
          <w:lang w:val="ro-MD"/>
        </w:rPr>
        <w:t>legislaţia</w:t>
      </w:r>
      <w:proofErr w:type="spellEnd"/>
      <w:r w:rsidRPr="00FF430B">
        <w:rPr>
          <w:lang w:val="ro-MD"/>
        </w:rPr>
        <w:t xml:space="preserve">, reglementările tehnice </w:t>
      </w:r>
      <w:proofErr w:type="spellStart"/>
      <w:r w:rsidRPr="00FF430B">
        <w:rPr>
          <w:lang w:val="ro-MD"/>
        </w:rPr>
        <w:t>şi</w:t>
      </w:r>
      <w:proofErr w:type="spellEnd"/>
      <w:r w:rsidRPr="00FF430B">
        <w:rPr>
          <w:lang w:val="ro-MD"/>
        </w:rPr>
        <w:t xml:space="preserve"> standardele aplicate; </w:t>
      </w:r>
      <w:proofErr w:type="spellStart"/>
      <w:r w:rsidRPr="00FF430B">
        <w:rPr>
          <w:lang w:val="ro-MD"/>
        </w:rPr>
        <w:t>recepţia</w:t>
      </w:r>
      <w:proofErr w:type="spellEnd"/>
      <w:r w:rsidRPr="00FF430B">
        <w:rPr>
          <w:lang w:val="ro-MD"/>
        </w:rPr>
        <w:t xml:space="preserve"> materialelor </w:t>
      </w:r>
      <w:proofErr w:type="spellStart"/>
      <w:r w:rsidRPr="00FF430B">
        <w:rPr>
          <w:lang w:val="ro-MD"/>
        </w:rPr>
        <w:t>şi</w:t>
      </w:r>
      <w:proofErr w:type="spellEnd"/>
      <w:r w:rsidRPr="00FF430B">
        <w:rPr>
          <w:lang w:val="ro-MD"/>
        </w:rPr>
        <w:t xml:space="preserve"> a lucrărilor; durata de </w:t>
      </w:r>
      <w:r w:rsidR="00D8130E" w:rsidRPr="00FF430B">
        <w:rPr>
          <w:lang w:val="ro-MD"/>
        </w:rPr>
        <w:t>executare</w:t>
      </w:r>
      <w:r w:rsidRPr="00FF430B">
        <w:rPr>
          <w:lang w:val="ro-MD"/>
        </w:rPr>
        <w:t xml:space="preserve"> a lucrărilor </w:t>
      </w:r>
      <w:proofErr w:type="spellStart"/>
      <w:r w:rsidRPr="00FF430B">
        <w:rPr>
          <w:lang w:val="ro-MD"/>
        </w:rPr>
        <w:t>şi</w:t>
      </w:r>
      <w:proofErr w:type="spellEnd"/>
      <w:r w:rsidRPr="00FF430B">
        <w:rPr>
          <w:lang w:val="ro-MD"/>
        </w:rPr>
        <w:t xml:space="preserve"> responsabilitatea pentru termenele </w:t>
      </w:r>
      <w:proofErr w:type="spellStart"/>
      <w:r w:rsidRPr="00FF430B">
        <w:rPr>
          <w:lang w:val="ro-MD"/>
        </w:rPr>
        <w:t>şi</w:t>
      </w:r>
      <w:proofErr w:type="spellEnd"/>
      <w:r w:rsidRPr="00FF430B">
        <w:rPr>
          <w:lang w:val="ro-MD"/>
        </w:rPr>
        <w:t xml:space="preserve">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 xml:space="preserve">Furnizarea, păstrarea, </w:t>
      </w:r>
      <w:proofErr w:type="spellStart"/>
      <w:r w:rsidR="0003591A" w:rsidRPr="00FF430B">
        <w:rPr>
          <w:b/>
          <w:lang w:val="ro-MD"/>
        </w:rPr>
        <w:t>protecţia</w:t>
      </w:r>
      <w:proofErr w:type="spellEnd"/>
      <w:r w:rsidR="0003591A" w:rsidRPr="00FF430B">
        <w:rPr>
          <w:b/>
          <w:lang w:val="ro-MD"/>
        </w:rPr>
        <w:t xml:space="preserve"> materialelor </w:t>
      </w:r>
      <w:proofErr w:type="spellStart"/>
      <w:r w:rsidR="0003591A" w:rsidRPr="00FF430B">
        <w:rPr>
          <w:b/>
          <w:lang w:val="ro-MD"/>
        </w:rPr>
        <w:t>şi</w:t>
      </w:r>
      <w:proofErr w:type="spellEnd"/>
      <w:r w:rsidR="0003591A" w:rsidRPr="00FF430B">
        <w:rPr>
          <w:b/>
          <w:lang w:val="ro-MD"/>
        </w:rPr>
        <w:t xml:space="preserve"> a lucrărilor. Securitatea </w:t>
      </w:r>
      <w:proofErr w:type="spellStart"/>
      <w:r w:rsidR="0003591A" w:rsidRPr="00FF430B">
        <w:rPr>
          <w:b/>
          <w:lang w:val="ro-MD"/>
        </w:rPr>
        <w:t>construcţiilor</w:t>
      </w:r>
      <w:proofErr w:type="spellEnd"/>
      <w:r w:rsidR="0003591A" w:rsidRPr="00FF430B">
        <w:rPr>
          <w:b/>
          <w:lang w:val="ro-MD"/>
        </w:rPr>
        <w:t xml:space="preserve"> </w:t>
      </w:r>
      <w:proofErr w:type="spellStart"/>
      <w:r w:rsidR="0003591A" w:rsidRPr="00FF430B">
        <w:rPr>
          <w:b/>
          <w:lang w:val="ro-MD"/>
        </w:rPr>
        <w:t>şi</w:t>
      </w:r>
      <w:proofErr w:type="spellEnd"/>
      <w:r w:rsidR="0003591A" w:rsidRPr="00FF430B">
        <w:rPr>
          <w:b/>
          <w:lang w:val="ro-MD"/>
        </w:rPr>
        <w:t xml:space="preserve"> a terenurilor aferente</w:t>
      </w:r>
    </w:p>
    <w:p w14:paraId="7309186A" w14:textId="77777777" w:rsidR="00233538" w:rsidRPr="00FF430B" w:rsidRDefault="0003591A" w:rsidP="00196AB4">
      <w:pPr>
        <w:ind w:firstLine="709"/>
        <w:jc w:val="both"/>
        <w:rPr>
          <w:lang w:val="ro-MD"/>
        </w:rPr>
      </w:pPr>
      <w:r w:rsidRPr="00FF430B">
        <w:rPr>
          <w:lang w:val="ro-MD"/>
        </w:rPr>
        <w:t xml:space="preserve">Se precizează transportarea, manipularea </w:t>
      </w:r>
      <w:proofErr w:type="spellStart"/>
      <w:r w:rsidRPr="00FF430B">
        <w:rPr>
          <w:lang w:val="ro-MD"/>
        </w:rPr>
        <w:t>şi</w:t>
      </w:r>
      <w:proofErr w:type="spellEnd"/>
      <w:r w:rsidRPr="00FF430B">
        <w:rPr>
          <w:lang w:val="ro-MD"/>
        </w:rPr>
        <w:t xml:space="preserve"> depozitarea produselor </w:t>
      </w:r>
      <w:proofErr w:type="spellStart"/>
      <w:r w:rsidRPr="00FF430B">
        <w:rPr>
          <w:lang w:val="ro-MD"/>
        </w:rPr>
        <w:t>şi</w:t>
      </w:r>
      <w:proofErr w:type="spellEnd"/>
      <w:r w:rsidRPr="00FF430B">
        <w:rPr>
          <w:lang w:val="ro-MD"/>
        </w:rPr>
        <w:t xml:space="preserve"> materialelor utilizate; </w:t>
      </w:r>
      <w:proofErr w:type="spellStart"/>
      <w:r w:rsidRPr="00FF430B">
        <w:rPr>
          <w:lang w:val="ro-MD"/>
        </w:rPr>
        <w:t>protecţia</w:t>
      </w:r>
      <w:proofErr w:type="spellEnd"/>
      <w:r w:rsidRPr="00FF430B">
        <w:rPr>
          <w:lang w:val="ro-MD"/>
        </w:rPr>
        <w:t xml:space="preserve"> lucrărilor în </w:t>
      </w:r>
      <w:proofErr w:type="spellStart"/>
      <w:r w:rsidRPr="00FF430B">
        <w:rPr>
          <w:lang w:val="ro-MD"/>
        </w:rPr>
        <w:t>funcţie</w:t>
      </w:r>
      <w:proofErr w:type="spellEnd"/>
      <w:r w:rsidRPr="00FF430B">
        <w:rPr>
          <w:lang w:val="ro-MD"/>
        </w:rPr>
        <w:t xml:space="preserve"> de </w:t>
      </w:r>
      <w:proofErr w:type="spellStart"/>
      <w:r w:rsidRPr="00FF430B">
        <w:rPr>
          <w:lang w:val="ro-MD"/>
        </w:rPr>
        <w:t>condiţiile</w:t>
      </w:r>
      <w:proofErr w:type="spellEnd"/>
      <w:r w:rsidRPr="00FF430B">
        <w:rPr>
          <w:lang w:val="ro-MD"/>
        </w:rPr>
        <w:t xml:space="preserve"> atmosferice; </w:t>
      </w:r>
      <w:proofErr w:type="spellStart"/>
      <w:r w:rsidRPr="00FF430B">
        <w:rPr>
          <w:lang w:val="ro-MD"/>
        </w:rPr>
        <w:t>protecţia</w:t>
      </w:r>
      <w:proofErr w:type="spellEnd"/>
      <w:r w:rsidRPr="00FF430B">
        <w:rPr>
          <w:lang w:val="ro-MD"/>
        </w:rPr>
        <w:t xml:space="preserve"> </w:t>
      </w:r>
      <w:proofErr w:type="spellStart"/>
      <w:r w:rsidRPr="00FF430B">
        <w:rPr>
          <w:lang w:val="ro-MD"/>
        </w:rPr>
        <w:t>construcţiilor</w:t>
      </w:r>
      <w:proofErr w:type="spellEnd"/>
      <w:r w:rsidRPr="00FF430B">
        <w:rPr>
          <w:lang w:val="ro-MD"/>
        </w:rPr>
        <w:t xml:space="preserve"> </w:t>
      </w:r>
      <w:proofErr w:type="spellStart"/>
      <w:r w:rsidRPr="00FF430B">
        <w:rPr>
          <w:lang w:val="ro-MD"/>
        </w:rPr>
        <w:t>şi</w:t>
      </w:r>
      <w:proofErr w:type="spellEnd"/>
      <w:r w:rsidRPr="00FF430B">
        <w:rPr>
          <w:lang w:val="ro-MD"/>
        </w:rPr>
        <w:t xml:space="preserve"> teritoriilor aferente.</w:t>
      </w:r>
    </w:p>
    <w:p w14:paraId="3EFA90BF" w14:textId="77777777" w:rsidR="00233538" w:rsidRPr="00FF430B" w:rsidRDefault="0003591A" w:rsidP="00196AB4">
      <w:pPr>
        <w:ind w:firstLine="709"/>
        <w:jc w:val="both"/>
        <w:rPr>
          <w:b/>
          <w:lang w:val="ro-MD"/>
        </w:rPr>
      </w:pPr>
      <w:r w:rsidRPr="00FF430B">
        <w:rPr>
          <w:b/>
          <w:lang w:val="ro-MD"/>
        </w:rPr>
        <w:t xml:space="preserve">6. Încercări, </w:t>
      </w:r>
      <w:proofErr w:type="spellStart"/>
      <w:r w:rsidRPr="00FF430B">
        <w:rPr>
          <w:b/>
          <w:lang w:val="ro-MD"/>
        </w:rPr>
        <w:t>instrucţiuni</w:t>
      </w:r>
      <w:proofErr w:type="spellEnd"/>
      <w:r w:rsidRPr="00FF430B">
        <w:rPr>
          <w:b/>
          <w:lang w:val="ro-MD"/>
        </w:rPr>
        <w:t xml:space="preserve">, </w:t>
      </w:r>
      <w:proofErr w:type="spellStart"/>
      <w:r w:rsidRPr="00FF430B">
        <w:rPr>
          <w:b/>
          <w:lang w:val="ro-MD"/>
        </w:rPr>
        <w:t>garanţii</w:t>
      </w:r>
      <w:proofErr w:type="spellEnd"/>
      <w:r w:rsidRPr="00FF430B">
        <w:rPr>
          <w:b/>
          <w:lang w:val="ro-MD"/>
        </w:rPr>
        <w:t xml:space="preserve"> ale furnizorilor, desene </w:t>
      </w:r>
      <w:proofErr w:type="spellStart"/>
      <w:r w:rsidRPr="00FF430B">
        <w:rPr>
          <w:b/>
          <w:lang w:val="ro-MD"/>
        </w:rPr>
        <w:t>şi</w:t>
      </w:r>
      <w:proofErr w:type="spellEnd"/>
      <w:r w:rsidRPr="00FF430B">
        <w:rPr>
          <w:b/>
          <w:lang w:val="ro-MD"/>
        </w:rPr>
        <w:t xml:space="preserve"> scheme de </w:t>
      </w:r>
      <w:proofErr w:type="spellStart"/>
      <w:r w:rsidRPr="00FF430B">
        <w:rPr>
          <w:b/>
          <w:lang w:val="ro-MD"/>
        </w:rPr>
        <w:t>execuţie</w:t>
      </w:r>
      <w:proofErr w:type="spellEnd"/>
    </w:p>
    <w:p w14:paraId="2D8FBB24" w14:textId="77777777" w:rsidR="00233538" w:rsidRPr="00FF430B" w:rsidRDefault="0003591A" w:rsidP="00196AB4">
      <w:pPr>
        <w:ind w:firstLine="709"/>
        <w:jc w:val="both"/>
        <w:rPr>
          <w:lang w:val="ro-MD"/>
        </w:rPr>
      </w:pPr>
      <w:r w:rsidRPr="00FF430B">
        <w:rPr>
          <w:lang w:val="ro-MD"/>
        </w:rPr>
        <w:t xml:space="preserve">Se precizează încercările necesare ale tuturor elementelor clădirilor </w:t>
      </w:r>
      <w:proofErr w:type="spellStart"/>
      <w:r w:rsidRPr="00FF430B">
        <w:rPr>
          <w:lang w:val="ro-MD"/>
        </w:rPr>
        <w:t>şi</w:t>
      </w:r>
      <w:proofErr w:type="spellEnd"/>
      <w:r w:rsidRPr="00FF430B">
        <w:rPr>
          <w:lang w:val="ro-MD"/>
        </w:rPr>
        <w:t xml:space="preserve"> </w:t>
      </w:r>
      <w:proofErr w:type="spellStart"/>
      <w:r w:rsidRPr="00FF430B">
        <w:rPr>
          <w:lang w:val="ro-MD"/>
        </w:rPr>
        <w:t>instalaţiilor</w:t>
      </w:r>
      <w:proofErr w:type="spellEnd"/>
      <w:r w:rsidRPr="00FF430B">
        <w:rPr>
          <w:lang w:val="ro-MD"/>
        </w:rPr>
        <w:t xml:space="preserve">; </w:t>
      </w:r>
      <w:proofErr w:type="spellStart"/>
      <w:r w:rsidRPr="00FF430B">
        <w:rPr>
          <w:lang w:val="ro-MD"/>
        </w:rPr>
        <w:t>instrucţiunile</w:t>
      </w:r>
      <w:proofErr w:type="spellEnd"/>
      <w:r w:rsidRPr="00FF430B">
        <w:rPr>
          <w:lang w:val="ro-MD"/>
        </w:rPr>
        <w:t xml:space="preserve"> privind exploatarea, îndeosebi a </w:t>
      </w:r>
      <w:proofErr w:type="spellStart"/>
      <w:r w:rsidRPr="00FF430B">
        <w:rPr>
          <w:lang w:val="ro-MD"/>
        </w:rPr>
        <w:t>instalaţiilor</w:t>
      </w:r>
      <w:proofErr w:type="spellEnd"/>
      <w:r w:rsidRPr="00FF430B">
        <w:rPr>
          <w:lang w:val="ro-MD"/>
        </w:rPr>
        <w:t xml:space="preserve"> </w:t>
      </w:r>
      <w:proofErr w:type="spellStart"/>
      <w:r w:rsidRPr="00FF430B">
        <w:rPr>
          <w:lang w:val="ro-MD"/>
        </w:rPr>
        <w:t>şi</w:t>
      </w:r>
      <w:proofErr w:type="spellEnd"/>
      <w:r w:rsidRPr="00FF430B">
        <w:rPr>
          <w:lang w:val="ro-MD"/>
        </w:rPr>
        <w:t xml:space="preserve"> sistemelor de asigurare; modul de prezentare a desenelor, schemelor, documentelor de </w:t>
      </w:r>
      <w:proofErr w:type="spellStart"/>
      <w:r w:rsidRPr="00FF430B">
        <w:rPr>
          <w:lang w:val="ro-MD"/>
        </w:rPr>
        <w:t>execuţie</w:t>
      </w:r>
      <w:proofErr w:type="spellEnd"/>
      <w:r w:rsidRPr="00FF430B">
        <w:rPr>
          <w:lang w:val="ro-MD"/>
        </w:rPr>
        <w:t xml:space="preserve">; completarea </w:t>
      </w:r>
      <w:proofErr w:type="spellStart"/>
      <w:r w:rsidRPr="00FF430B">
        <w:rPr>
          <w:lang w:val="ro-MD"/>
        </w:rPr>
        <w:t>şi</w:t>
      </w:r>
      <w:proofErr w:type="spellEnd"/>
      <w:r w:rsidRPr="00FF430B">
        <w:rPr>
          <w:lang w:val="ro-MD"/>
        </w:rPr>
        <w:t xml:space="preserve"> păstrarea </w:t>
      </w:r>
      <w:proofErr w:type="spellStart"/>
      <w:r w:rsidRPr="00FF430B">
        <w:rPr>
          <w:lang w:val="ro-MD"/>
        </w:rPr>
        <w:t>cărţii</w:t>
      </w:r>
      <w:proofErr w:type="spellEnd"/>
      <w:r w:rsidRPr="00FF430B">
        <w:rPr>
          <w:lang w:val="ro-MD"/>
        </w:rPr>
        <w:t xml:space="preserve"> tehnice a </w:t>
      </w:r>
      <w:proofErr w:type="spellStart"/>
      <w:r w:rsidRPr="00FF430B">
        <w:rPr>
          <w:lang w:val="ro-MD"/>
        </w:rPr>
        <w:t>construcţiilor</w:t>
      </w:r>
      <w:proofErr w:type="spellEnd"/>
      <w:r w:rsidRPr="00FF430B">
        <w:rPr>
          <w:lang w:val="ro-MD"/>
        </w:rPr>
        <w:t>.</w:t>
      </w:r>
    </w:p>
    <w:p w14:paraId="7E0B200D" w14:textId="77777777" w:rsidR="00233538" w:rsidRPr="00FF430B" w:rsidRDefault="0003591A" w:rsidP="00196AB4">
      <w:pPr>
        <w:ind w:firstLine="709"/>
        <w:jc w:val="both"/>
        <w:rPr>
          <w:b/>
          <w:lang w:val="ro-MD"/>
        </w:rPr>
      </w:pPr>
      <w:r w:rsidRPr="00FF430B">
        <w:rPr>
          <w:b/>
          <w:lang w:val="ro-MD"/>
        </w:rPr>
        <w:t xml:space="preserve">7. Remedierea viciilor ascunse </w:t>
      </w:r>
      <w:proofErr w:type="spellStart"/>
      <w:r w:rsidRPr="00FF430B">
        <w:rPr>
          <w:b/>
          <w:lang w:val="ro-MD"/>
        </w:rPr>
        <w:t>şi</w:t>
      </w:r>
      <w:proofErr w:type="spellEnd"/>
      <w:r w:rsidRPr="00FF430B">
        <w:rPr>
          <w:b/>
          <w:lang w:val="ro-MD"/>
        </w:rPr>
        <w:t xml:space="preserve"> a defectelor</w:t>
      </w:r>
    </w:p>
    <w:p w14:paraId="0BD999F9" w14:textId="77777777" w:rsidR="00233538" w:rsidRPr="00FF430B" w:rsidRDefault="0003591A" w:rsidP="00196AB4">
      <w:pPr>
        <w:ind w:firstLine="709"/>
        <w:jc w:val="both"/>
        <w:rPr>
          <w:lang w:val="ro-MD"/>
        </w:rPr>
      </w:pPr>
      <w:r w:rsidRPr="00FF430B">
        <w:rPr>
          <w:lang w:val="ro-MD"/>
        </w:rPr>
        <w:t xml:space="preserve">Se precizează modalitatea de constatare </w:t>
      </w:r>
      <w:proofErr w:type="spellStart"/>
      <w:r w:rsidRPr="00FF430B">
        <w:rPr>
          <w:lang w:val="ro-MD"/>
        </w:rPr>
        <w:t>şi</w:t>
      </w:r>
      <w:proofErr w:type="spellEnd"/>
      <w:r w:rsidRPr="00FF430B">
        <w:rPr>
          <w:lang w:val="ro-MD"/>
        </w:rPr>
        <w:t xml:space="preserve"> remediere a viciilor ascunse </w:t>
      </w:r>
      <w:proofErr w:type="spellStart"/>
      <w:r w:rsidRPr="00FF430B">
        <w:rPr>
          <w:lang w:val="ro-MD"/>
        </w:rPr>
        <w:t>şi</w:t>
      </w:r>
      <w:proofErr w:type="spellEnd"/>
      <w:r w:rsidRPr="00FF430B">
        <w:rPr>
          <w:lang w:val="ro-MD"/>
        </w:rPr>
        <w:t xml:space="preserve"> a defectelor, responsabilii de remediere.</w:t>
      </w:r>
    </w:p>
    <w:p w14:paraId="35F493B0" w14:textId="77777777" w:rsidR="00233538" w:rsidRPr="00FF430B" w:rsidRDefault="0003591A" w:rsidP="00196AB4">
      <w:pPr>
        <w:ind w:firstLine="709"/>
        <w:jc w:val="both"/>
        <w:rPr>
          <w:b/>
          <w:lang w:val="ro-MD"/>
        </w:rPr>
      </w:pPr>
      <w:r w:rsidRPr="00FF430B">
        <w:rPr>
          <w:b/>
          <w:lang w:val="ro-MD"/>
        </w:rPr>
        <w:t xml:space="preserve">8. Trasarea geodezică a lucrărilor, </w:t>
      </w:r>
      <w:proofErr w:type="spellStart"/>
      <w:r w:rsidRPr="00FF430B">
        <w:rPr>
          <w:b/>
          <w:lang w:val="ro-MD"/>
        </w:rPr>
        <w:t>toleranţe</w:t>
      </w:r>
      <w:proofErr w:type="spellEnd"/>
      <w:r w:rsidRPr="00FF430B">
        <w:rPr>
          <w:b/>
          <w:lang w:val="ro-MD"/>
        </w:rPr>
        <w:t xml:space="preserve"> de </w:t>
      </w:r>
      <w:proofErr w:type="spellStart"/>
      <w:r w:rsidRPr="00FF430B">
        <w:rPr>
          <w:b/>
          <w:lang w:val="ro-MD"/>
        </w:rPr>
        <w:t>execuţie</w:t>
      </w:r>
      <w:proofErr w:type="spellEnd"/>
    </w:p>
    <w:p w14:paraId="02D2A38E" w14:textId="77777777" w:rsidR="00233538" w:rsidRPr="00FF430B" w:rsidRDefault="0003591A" w:rsidP="00196AB4">
      <w:pPr>
        <w:ind w:firstLine="709"/>
        <w:jc w:val="both"/>
        <w:rPr>
          <w:lang w:val="ro-MD"/>
        </w:rPr>
      </w:pPr>
      <w:r w:rsidRPr="00FF430B">
        <w:rPr>
          <w:lang w:val="ro-MD"/>
        </w:rPr>
        <w:t xml:space="preserve">Se precizează </w:t>
      </w:r>
      <w:proofErr w:type="spellStart"/>
      <w:r w:rsidRPr="00FF430B">
        <w:rPr>
          <w:lang w:val="ro-MD"/>
        </w:rPr>
        <w:t>modalităţile</w:t>
      </w:r>
      <w:proofErr w:type="spellEnd"/>
      <w:r w:rsidRPr="00FF430B">
        <w:rPr>
          <w:lang w:val="ro-MD"/>
        </w:rPr>
        <w:t xml:space="preserve"> de trasare geodezică, bornele, reperele, </w:t>
      </w:r>
      <w:proofErr w:type="spellStart"/>
      <w:r w:rsidRPr="00FF430B">
        <w:rPr>
          <w:lang w:val="ro-MD"/>
        </w:rPr>
        <w:t>picheţii</w:t>
      </w:r>
      <w:proofErr w:type="spellEnd"/>
      <w:r w:rsidRPr="00FF430B">
        <w:rPr>
          <w:lang w:val="ro-MD"/>
        </w:rPr>
        <w:t xml:space="preserve">, jaloanele, aliniamentele; </w:t>
      </w:r>
      <w:proofErr w:type="spellStart"/>
      <w:r w:rsidRPr="00FF430B">
        <w:rPr>
          <w:lang w:val="ro-MD"/>
        </w:rPr>
        <w:t>toleranţele</w:t>
      </w:r>
      <w:proofErr w:type="spellEnd"/>
      <w:r w:rsidRPr="00FF430B">
        <w:rPr>
          <w:lang w:val="ro-MD"/>
        </w:rPr>
        <w:t xml:space="preserv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 xml:space="preserve">Se precizează sarcinile luate în calcul: seismicitatea, </w:t>
      </w:r>
      <w:proofErr w:type="spellStart"/>
      <w:r w:rsidRPr="00FF430B">
        <w:rPr>
          <w:lang w:val="ro-MD"/>
        </w:rPr>
        <w:t>acţiunile</w:t>
      </w:r>
      <w:proofErr w:type="spellEnd"/>
      <w:r w:rsidRPr="00FF430B">
        <w:rPr>
          <w:lang w:val="ro-MD"/>
        </w:rPr>
        <w:t xml:space="preserve">, </w:t>
      </w:r>
      <w:proofErr w:type="spellStart"/>
      <w:r w:rsidRPr="00FF430B">
        <w:rPr>
          <w:lang w:val="ro-MD"/>
        </w:rPr>
        <w:t>alţi</w:t>
      </w:r>
      <w:proofErr w:type="spellEnd"/>
      <w:r w:rsidRPr="00FF430B">
        <w:rPr>
          <w:lang w:val="ro-MD"/>
        </w:rPr>
        <w:t xml:space="preserve"> parametri.</w:t>
      </w:r>
    </w:p>
    <w:p w14:paraId="43F285FE" w14:textId="77777777" w:rsidR="00233538" w:rsidRPr="00FF430B" w:rsidRDefault="0003591A" w:rsidP="00196AB4">
      <w:pPr>
        <w:ind w:firstLine="709"/>
        <w:jc w:val="both"/>
        <w:rPr>
          <w:b/>
          <w:lang w:val="ro-MD"/>
        </w:rPr>
      </w:pPr>
      <w:r w:rsidRPr="00FF430B">
        <w:rPr>
          <w:b/>
          <w:lang w:val="ro-MD"/>
        </w:rPr>
        <w:t xml:space="preserve">10. Criterii privind calculul sistemelor de încălzire, ventilare </w:t>
      </w:r>
      <w:proofErr w:type="spellStart"/>
      <w:r w:rsidRPr="00FF430B">
        <w:rPr>
          <w:b/>
          <w:lang w:val="ro-MD"/>
        </w:rPr>
        <w:t>şi</w:t>
      </w:r>
      <w:proofErr w:type="spellEnd"/>
      <w:r w:rsidRPr="00FF430B">
        <w:rPr>
          <w:b/>
          <w:lang w:val="ro-MD"/>
        </w:rPr>
        <w:t xml:space="preserve"> </w:t>
      </w:r>
      <w:proofErr w:type="spellStart"/>
      <w:r w:rsidRPr="00FF430B">
        <w:rPr>
          <w:b/>
          <w:lang w:val="ro-MD"/>
        </w:rPr>
        <w:t>condiţionare</w:t>
      </w:r>
      <w:proofErr w:type="spellEnd"/>
      <w:r w:rsidRPr="00FF430B">
        <w:rPr>
          <w:b/>
          <w:lang w:val="ro-MD"/>
        </w:rPr>
        <w:t xml:space="preserve"> a aerului</w:t>
      </w:r>
    </w:p>
    <w:p w14:paraId="4A0B3B1D" w14:textId="77777777" w:rsidR="00233538" w:rsidRPr="00FF430B" w:rsidRDefault="0003591A" w:rsidP="00196AB4">
      <w:pPr>
        <w:ind w:firstLine="709"/>
        <w:jc w:val="both"/>
        <w:rPr>
          <w:lang w:val="ro-MD"/>
        </w:rPr>
      </w:pPr>
      <w:r w:rsidRPr="00FF430B">
        <w:rPr>
          <w:lang w:val="ro-MD"/>
        </w:rPr>
        <w:t xml:space="preserve">Se precizează parametrii exteriori </w:t>
      </w:r>
      <w:proofErr w:type="spellStart"/>
      <w:r w:rsidRPr="00FF430B">
        <w:rPr>
          <w:lang w:val="ro-MD"/>
        </w:rPr>
        <w:t>şi</w:t>
      </w:r>
      <w:proofErr w:type="spellEnd"/>
      <w:r w:rsidRPr="00FF430B">
        <w:rPr>
          <w:lang w:val="ro-MD"/>
        </w:rPr>
        <w:t xml:space="preserve"> interiori ai aerului, temperaturile interioare. Pentru fiecare încăpere – </w:t>
      </w:r>
      <w:proofErr w:type="spellStart"/>
      <w:r w:rsidRPr="00FF430B">
        <w:rPr>
          <w:lang w:val="ro-MD"/>
        </w:rPr>
        <w:t>rezistenţele</w:t>
      </w:r>
      <w:proofErr w:type="spellEnd"/>
      <w:r w:rsidRPr="00FF430B">
        <w:rPr>
          <w:lang w:val="ro-MD"/>
        </w:rPr>
        <w:t xml:space="preserve"> la transfer termic a </w:t>
      </w:r>
      <w:proofErr w:type="spellStart"/>
      <w:r w:rsidRPr="00FF430B">
        <w:rPr>
          <w:lang w:val="ro-MD"/>
        </w:rPr>
        <w:t>construcţiilor</w:t>
      </w:r>
      <w:proofErr w:type="spellEnd"/>
      <w:r w:rsidRPr="00FF430B">
        <w:rPr>
          <w:lang w:val="ro-MD"/>
        </w:rPr>
        <w:t xml:space="preserve"> </w:t>
      </w:r>
      <w:proofErr w:type="spellStart"/>
      <w:r w:rsidRPr="00FF430B">
        <w:rPr>
          <w:lang w:val="ro-MD"/>
        </w:rPr>
        <w:t>învelişului</w:t>
      </w:r>
      <w:proofErr w:type="spellEnd"/>
      <w:r w:rsidRPr="00FF430B">
        <w:rPr>
          <w:lang w:val="ro-MD"/>
        </w:rPr>
        <w:t xml:space="preserve"> clădirii.</w:t>
      </w:r>
    </w:p>
    <w:p w14:paraId="2BE79935" w14:textId="77777777" w:rsidR="00233538" w:rsidRPr="00FF430B" w:rsidRDefault="0003591A" w:rsidP="00196AB4">
      <w:pPr>
        <w:ind w:firstLine="709"/>
        <w:jc w:val="both"/>
        <w:rPr>
          <w:b/>
          <w:lang w:val="ro-MD"/>
        </w:rPr>
      </w:pPr>
      <w:r w:rsidRPr="00FF430B">
        <w:rPr>
          <w:b/>
          <w:lang w:val="ro-MD"/>
        </w:rPr>
        <w:t xml:space="preserve">11. Nivelul admis al zgomotului </w:t>
      </w:r>
      <w:proofErr w:type="spellStart"/>
      <w:r w:rsidRPr="00FF430B">
        <w:rPr>
          <w:b/>
          <w:lang w:val="ro-MD"/>
        </w:rPr>
        <w:t>şi</w:t>
      </w:r>
      <w:proofErr w:type="spellEnd"/>
      <w:r w:rsidRPr="00FF430B">
        <w:rPr>
          <w:b/>
          <w:lang w:val="ro-MD"/>
        </w:rPr>
        <w:t xml:space="preserve"> al </w:t>
      </w:r>
      <w:proofErr w:type="spellStart"/>
      <w:r w:rsidRPr="00FF430B">
        <w:rPr>
          <w:b/>
          <w:lang w:val="ro-MD"/>
        </w:rPr>
        <w:t>vibraţiilor</w:t>
      </w:r>
      <w:proofErr w:type="spellEnd"/>
    </w:p>
    <w:p w14:paraId="6EED5FA4" w14:textId="77777777" w:rsidR="00233538" w:rsidRPr="00FF430B" w:rsidRDefault="0003591A" w:rsidP="00196AB4">
      <w:pPr>
        <w:ind w:firstLine="709"/>
        <w:jc w:val="both"/>
        <w:rPr>
          <w:lang w:val="ro-MD"/>
        </w:rPr>
      </w:pPr>
      <w:r w:rsidRPr="00FF430B">
        <w:rPr>
          <w:lang w:val="ro-MD"/>
        </w:rPr>
        <w:t xml:space="preserve">Se precizează mărimea acestor niveluri pentru diferite </w:t>
      </w:r>
      <w:proofErr w:type="spellStart"/>
      <w:r w:rsidRPr="00FF430B">
        <w:rPr>
          <w:lang w:val="ro-MD"/>
        </w:rPr>
        <w:t>spaţii</w:t>
      </w:r>
      <w:proofErr w:type="spellEnd"/>
      <w:r w:rsidRPr="00FF430B">
        <w:rPr>
          <w:lang w:val="ro-MD"/>
        </w:rPr>
        <w:t xml:space="preserve">; măsurile de reducere a zgomotului </w:t>
      </w:r>
      <w:proofErr w:type="spellStart"/>
      <w:r w:rsidRPr="00FF430B">
        <w:rPr>
          <w:lang w:val="ro-MD"/>
        </w:rPr>
        <w:t>şi</w:t>
      </w:r>
      <w:proofErr w:type="spellEnd"/>
      <w:r w:rsidRPr="00FF430B">
        <w:rPr>
          <w:lang w:val="ro-MD"/>
        </w:rPr>
        <w:t xml:space="preserve"> a </w:t>
      </w:r>
      <w:proofErr w:type="spellStart"/>
      <w:r w:rsidRPr="00FF430B">
        <w:rPr>
          <w:lang w:val="ro-MD"/>
        </w:rPr>
        <w:t>vibraţiilor</w:t>
      </w:r>
      <w:proofErr w:type="spellEnd"/>
      <w:r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 xml:space="preserve">12. </w:t>
      </w:r>
      <w:proofErr w:type="spellStart"/>
      <w:r w:rsidRPr="00FF430B">
        <w:rPr>
          <w:b/>
          <w:lang w:val="ro-MD"/>
        </w:rPr>
        <w:t>Cerinţe</w:t>
      </w:r>
      <w:proofErr w:type="spellEnd"/>
      <w:r w:rsidRPr="00FF430B">
        <w:rPr>
          <w:b/>
          <w:lang w:val="ro-MD"/>
        </w:rPr>
        <w:t xml:space="preserve"> privind montarea utilajelor </w:t>
      </w:r>
      <w:proofErr w:type="spellStart"/>
      <w:r w:rsidRPr="00FF430B">
        <w:rPr>
          <w:b/>
          <w:lang w:val="ro-MD"/>
        </w:rPr>
        <w:t>şi</w:t>
      </w:r>
      <w:proofErr w:type="spellEnd"/>
      <w:r w:rsidRPr="00FF430B">
        <w:rPr>
          <w:b/>
          <w:lang w:val="ro-MD"/>
        </w:rPr>
        <w:t xml:space="preserve"> a </w:t>
      </w:r>
      <w:proofErr w:type="spellStart"/>
      <w:r w:rsidRPr="00FF430B">
        <w:rPr>
          <w:b/>
          <w:lang w:val="ro-MD"/>
        </w:rPr>
        <w:t>instalaţiilor</w:t>
      </w:r>
      <w:proofErr w:type="spellEnd"/>
    </w:p>
    <w:p w14:paraId="42683C60" w14:textId="77777777" w:rsidR="00233538" w:rsidRPr="00FF430B" w:rsidRDefault="0003591A" w:rsidP="00196AB4">
      <w:pPr>
        <w:ind w:firstLine="709"/>
        <w:jc w:val="both"/>
        <w:rPr>
          <w:lang w:val="ro-MD"/>
        </w:rPr>
      </w:pPr>
      <w:r w:rsidRPr="00FF430B">
        <w:rPr>
          <w:lang w:val="ro-MD"/>
        </w:rPr>
        <w:t xml:space="preserve">Se precizează amplasarea tuturor </w:t>
      </w:r>
      <w:proofErr w:type="spellStart"/>
      <w:r w:rsidRPr="00FF430B">
        <w:rPr>
          <w:lang w:val="ro-MD"/>
        </w:rPr>
        <w:t>instalaţiilor</w:t>
      </w:r>
      <w:proofErr w:type="spellEnd"/>
      <w:r w:rsidRPr="00FF430B">
        <w:rPr>
          <w:lang w:val="ro-MD"/>
        </w:rPr>
        <w:t xml:space="preserve"> interioare; modul </w:t>
      </w:r>
      <w:proofErr w:type="spellStart"/>
      <w:r w:rsidRPr="00FF430B">
        <w:rPr>
          <w:lang w:val="ro-MD"/>
        </w:rPr>
        <w:t>şi</w:t>
      </w:r>
      <w:proofErr w:type="spellEnd"/>
      <w:r w:rsidRPr="00FF430B">
        <w:rPr>
          <w:lang w:val="ro-MD"/>
        </w:rPr>
        <w:t xml:space="preserve"> locul de fixare; </w:t>
      </w:r>
      <w:proofErr w:type="spellStart"/>
      <w:r w:rsidRPr="00FF430B">
        <w:rPr>
          <w:lang w:val="ro-MD"/>
        </w:rPr>
        <w:t>protecţia</w:t>
      </w:r>
      <w:proofErr w:type="spellEnd"/>
      <w:r w:rsidRPr="00FF430B">
        <w:rPr>
          <w:lang w:val="ro-MD"/>
        </w:rPr>
        <w:t xml:space="preserve"> anticorozivă; materialele </w:t>
      </w:r>
      <w:proofErr w:type="spellStart"/>
      <w:r w:rsidRPr="00FF430B">
        <w:rPr>
          <w:lang w:val="ro-MD"/>
        </w:rPr>
        <w:t>şi</w:t>
      </w:r>
      <w:proofErr w:type="spellEnd"/>
      <w:r w:rsidRPr="00FF430B">
        <w:rPr>
          <w:lang w:val="ro-MD"/>
        </w:rPr>
        <w:t xml:space="preserve"> produsele utilizate.</w:t>
      </w:r>
    </w:p>
    <w:p w14:paraId="33E0FADA" w14:textId="77777777" w:rsidR="00233538" w:rsidRPr="00FF430B" w:rsidRDefault="0003591A" w:rsidP="00196AB4">
      <w:pPr>
        <w:ind w:firstLine="709"/>
        <w:jc w:val="both"/>
        <w:rPr>
          <w:b/>
          <w:lang w:val="ro-MD"/>
        </w:rPr>
      </w:pPr>
      <w:r w:rsidRPr="00FF430B">
        <w:rPr>
          <w:b/>
          <w:lang w:val="ro-MD"/>
        </w:rPr>
        <w:t xml:space="preserve">13. Lucrări de </w:t>
      </w:r>
      <w:proofErr w:type="spellStart"/>
      <w:r w:rsidRPr="00FF430B">
        <w:rPr>
          <w:b/>
          <w:lang w:val="ro-MD"/>
        </w:rPr>
        <w:t>construcţii</w:t>
      </w:r>
      <w:proofErr w:type="spellEnd"/>
      <w:r w:rsidRPr="00FF430B">
        <w:rPr>
          <w:b/>
          <w:lang w:val="ro-MD"/>
        </w:rPr>
        <w:t xml:space="preserve"> aferente montării </w:t>
      </w:r>
      <w:proofErr w:type="spellStart"/>
      <w:r w:rsidRPr="00FF430B">
        <w:rPr>
          <w:b/>
          <w:lang w:val="ro-MD"/>
        </w:rPr>
        <w:t>instalaţiilor</w:t>
      </w:r>
      <w:proofErr w:type="spellEnd"/>
    </w:p>
    <w:p w14:paraId="59045E14" w14:textId="77777777" w:rsidR="00233538" w:rsidRPr="00FF430B" w:rsidRDefault="0003591A" w:rsidP="00196AB4">
      <w:pPr>
        <w:ind w:firstLine="709"/>
        <w:jc w:val="both"/>
        <w:rPr>
          <w:lang w:val="ro-MD"/>
        </w:rPr>
      </w:pPr>
      <w:r w:rsidRPr="00FF430B">
        <w:rPr>
          <w:lang w:val="ro-MD"/>
        </w:rPr>
        <w:t xml:space="preserve">Se precizează modalitatea </w:t>
      </w:r>
      <w:proofErr w:type="spellStart"/>
      <w:r w:rsidRPr="00FF430B">
        <w:rPr>
          <w:lang w:val="ro-MD"/>
        </w:rPr>
        <w:t>şi</w:t>
      </w:r>
      <w:proofErr w:type="spellEnd"/>
      <w:r w:rsidRPr="00FF430B">
        <w:rPr>
          <w:lang w:val="ro-MD"/>
        </w:rPr>
        <w:t xml:space="preserve"> tipurile lucrărilor de </w:t>
      </w:r>
      <w:proofErr w:type="spellStart"/>
      <w:r w:rsidRPr="00FF430B">
        <w:rPr>
          <w:lang w:val="ro-MD"/>
        </w:rPr>
        <w:t>construcţii</w:t>
      </w:r>
      <w:proofErr w:type="spellEnd"/>
      <w:r w:rsidRPr="00FF430B">
        <w:rPr>
          <w:lang w:val="ro-MD"/>
        </w:rPr>
        <w:t xml:space="preserve"> aferente montării </w:t>
      </w:r>
      <w:proofErr w:type="spellStart"/>
      <w:r w:rsidRPr="00FF430B">
        <w:rPr>
          <w:lang w:val="ro-MD"/>
        </w:rPr>
        <w:t>instalaţiilor</w:t>
      </w:r>
      <w:proofErr w:type="spellEnd"/>
      <w:r w:rsidRPr="00FF430B">
        <w:rPr>
          <w:lang w:val="ro-MD"/>
        </w:rPr>
        <w:t xml:space="preserve">; tipurile de materiale; </w:t>
      </w:r>
      <w:proofErr w:type="spellStart"/>
      <w:r w:rsidRPr="00FF430B">
        <w:rPr>
          <w:lang w:val="ro-MD"/>
        </w:rPr>
        <w:t>toleranţele</w:t>
      </w:r>
      <w:proofErr w:type="spellEnd"/>
      <w:r w:rsidRPr="00FF430B">
        <w:rPr>
          <w:lang w:val="ro-MD"/>
        </w:rPr>
        <w:t xml:space="preserve"> admise; </w:t>
      </w:r>
      <w:proofErr w:type="spellStart"/>
      <w:r w:rsidRPr="00FF430B">
        <w:rPr>
          <w:lang w:val="ro-MD"/>
        </w:rPr>
        <w:t>cerinţele</w:t>
      </w:r>
      <w:proofErr w:type="spellEnd"/>
      <w:r w:rsidRPr="00FF430B">
        <w:rPr>
          <w:lang w:val="ro-MD"/>
        </w:rPr>
        <w:t xml:space="preserve"> privind executarea acestor lucrări.</w:t>
      </w:r>
    </w:p>
    <w:p w14:paraId="1799F9CA" w14:textId="77777777" w:rsidR="00233538" w:rsidRPr="00FF430B" w:rsidRDefault="0003591A" w:rsidP="00196AB4">
      <w:pPr>
        <w:ind w:firstLine="709"/>
        <w:jc w:val="both"/>
        <w:rPr>
          <w:b/>
          <w:lang w:val="ro-MD"/>
        </w:rPr>
      </w:pPr>
      <w:r w:rsidRPr="00FF430B">
        <w:rPr>
          <w:b/>
          <w:lang w:val="ro-MD"/>
        </w:rPr>
        <w:t xml:space="preserve">14. Articole, produse </w:t>
      </w:r>
      <w:proofErr w:type="spellStart"/>
      <w:r w:rsidRPr="00FF430B">
        <w:rPr>
          <w:b/>
          <w:lang w:val="ro-MD"/>
        </w:rPr>
        <w:t>şi</w:t>
      </w:r>
      <w:proofErr w:type="spellEnd"/>
      <w:r w:rsidRPr="00FF430B">
        <w:rPr>
          <w:b/>
          <w:lang w:val="ro-MD"/>
        </w:rPr>
        <w:t xml:space="preserve"> piese necesare </w:t>
      </w:r>
      <w:proofErr w:type="spellStart"/>
      <w:r w:rsidRPr="00FF430B">
        <w:rPr>
          <w:b/>
          <w:lang w:val="ro-MD"/>
        </w:rPr>
        <w:t>instalaţiilor</w:t>
      </w:r>
      <w:proofErr w:type="spellEnd"/>
    </w:p>
    <w:p w14:paraId="091069AB" w14:textId="77777777" w:rsidR="00233538" w:rsidRPr="00FF430B" w:rsidRDefault="0003591A" w:rsidP="00196AB4">
      <w:pPr>
        <w:ind w:firstLine="709"/>
        <w:jc w:val="both"/>
        <w:rPr>
          <w:lang w:val="ro-MD"/>
        </w:rPr>
      </w:pPr>
      <w:r w:rsidRPr="00FF430B">
        <w:rPr>
          <w:lang w:val="ro-MD"/>
        </w:rPr>
        <w:t xml:space="preserve">Se precizează furnizorul articolelor, produselor </w:t>
      </w:r>
      <w:proofErr w:type="spellStart"/>
      <w:r w:rsidRPr="00FF430B">
        <w:rPr>
          <w:lang w:val="ro-MD"/>
        </w:rPr>
        <w:t>şi</w:t>
      </w:r>
      <w:proofErr w:type="spellEnd"/>
      <w:r w:rsidRPr="00FF430B">
        <w:rPr>
          <w:lang w:val="ro-MD"/>
        </w:rPr>
        <w:t xml:space="preserve"> pieselor necesare </w:t>
      </w:r>
      <w:proofErr w:type="spellStart"/>
      <w:r w:rsidRPr="00FF430B">
        <w:rPr>
          <w:lang w:val="ro-MD"/>
        </w:rPr>
        <w:t>instalaţiilor</w:t>
      </w:r>
      <w:proofErr w:type="spellEnd"/>
      <w:r w:rsidRPr="00FF430B">
        <w:rPr>
          <w:lang w:val="ro-MD"/>
        </w:rPr>
        <w:t xml:space="preserve">; tipurile </w:t>
      </w:r>
      <w:proofErr w:type="spellStart"/>
      <w:r w:rsidRPr="00FF430B">
        <w:rPr>
          <w:lang w:val="ro-MD"/>
        </w:rPr>
        <w:t>şi</w:t>
      </w:r>
      <w:proofErr w:type="spellEnd"/>
      <w:r w:rsidRPr="00FF430B">
        <w:rPr>
          <w:lang w:val="ro-MD"/>
        </w:rPr>
        <w:t xml:space="preserve"> cantitatea.</w:t>
      </w:r>
    </w:p>
    <w:p w14:paraId="55B269D6" w14:textId="77777777" w:rsidR="00233538" w:rsidRPr="00FF430B" w:rsidRDefault="0003591A" w:rsidP="00196AB4">
      <w:pPr>
        <w:ind w:firstLine="709"/>
        <w:jc w:val="both"/>
        <w:rPr>
          <w:b/>
          <w:lang w:val="ro-MD"/>
        </w:rPr>
      </w:pPr>
      <w:r w:rsidRPr="00FF430B">
        <w:rPr>
          <w:b/>
          <w:lang w:val="ro-MD"/>
        </w:rPr>
        <w:t xml:space="preserve">15. Echipamentele, </w:t>
      </w:r>
      <w:proofErr w:type="spellStart"/>
      <w:r w:rsidRPr="00FF430B">
        <w:rPr>
          <w:b/>
          <w:lang w:val="ro-MD"/>
        </w:rPr>
        <w:t>instalaţiile</w:t>
      </w:r>
      <w:proofErr w:type="spellEnd"/>
      <w:r w:rsidRPr="00FF430B">
        <w:rPr>
          <w:b/>
          <w:lang w:val="ro-MD"/>
        </w:rPr>
        <w:t xml:space="preserve">, utilajele, sculele, instrumentele, dispozitivele </w:t>
      </w:r>
      <w:proofErr w:type="spellStart"/>
      <w:r w:rsidRPr="00FF430B">
        <w:rPr>
          <w:b/>
          <w:lang w:val="ro-MD"/>
        </w:rPr>
        <w:t>şi</w:t>
      </w:r>
      <w:proofErr w:type="spellEnd"/>
      <w:r w:rsidRPr="00FF430B">
        <w:rPr>
          <w:b/>
          <w:lang w:val="ro-MD"/>
        </w:rPr>
        <w:t xml:space="preserve">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lastRenderedPageBreak/>
        <w:t xml:space="preserve">Se precizează echipamentele, </w:t>
      </w:r>
      <w:proofErr w:type="spellStart"/>
      <w:r w:rsidRPr="00FF430B">
        <w:rPr>
          <w:lang w:val="ro-MD"/>
        </w:rPr>
        <w:t>instalaţiile</w:t>
      </w:r>
      <w:proofErr w:type="spellEnd"/>
      <w:r w:rsidRPr="00FF430B">
        <w:rPr>
          <w:lang w:val="ro-MD"/>
        </w:rPr>
        <w:t xml:space="preserve">, utilajele, sculele, instrumentele, dispozitivele, mijloacele de transport, </w:t>
      </w:r>
      <w:proofErr w:type="spellStart"/>
      <w:r w:rsidRPr="00FF430B">
        <w:rPr>
          <w:lang w:val="ro-MD"/>
        </w:rPr>
        <w:t>eşafodajele</w:t>
      </w:r>
      <w:proofErr w:type="spellEnd"/>
      <w:r w:rsidRPr="00FF430B">
        <w:rPr>
          <w:lang w:val="ro-MD"/>
        </w:rPr>
        <w:t xml:space="preserve"> </w:t>
      </w:r>
      <w:proofErr w:type="spellStart"/>
      <w:r w:rsidRPr="00FF430B">
        <w:rPr>
          <w:lang w:val="ro-MD"/>
        </w:rPr>
        <w:t>şi</w:t>
      </w:r>
      <w:proofErr w:type="spellEnd"/>
      <w:r w:rsidRPr="00FF430B">
        <w:rPr>
          <w:lang w:val="ro-MD"/>
        </w:rPr>
        <w:t xml:space="preserve"> cofrajele necesare pentru executarea lucrărilor; </w:t>
      </w:r>
      <w:proofErr w:type="spellStart"/>
      <w:r w:rsidRPr="00FF430B">
        <w:rPr>
          <w:lang w:val="ro-MD"/>
        </w:rPr>
        <w:t>forţa</w:t>
      </w:r>
      <w:proofErr w:type="spellEnd"/>
      <w:r w:rsidRPr="00FF430B">
        <w:rPr>
          <w:lang w:val="ro-MD"/>
        </w:rPr>
        <w:t xml:space="preserve"> de muncă; </w:t>
      </w:r>
      <w:proofErr w:type="spellStart"/>
      <w:r w:rsidRPr="00FF430B">
        <w:rPr>
          <w:lang w:val="ro-MD"/>
        </w:rPr>
        <w:t>utilităţile</w:t>
      </w:r>
      <w:proofErr w:type="spellEnd"/>
      <w:r w:rsidRPr="00FF430B">
        <w:rPr>
          <w:lang w:val="ro-MD"/>
        </w:rPr>
        <w:t xml:space="preserve"> pentru organizarea de </w:t>
      </w:r>
      <w:proofErr w:type="spellStart"/>
      <w:r w:rsidRPr="00FF430B">
        <w:rPr>
          <w:lang w:val="ro-MD"/>
        </w:rPr>
        <w:t>şantier</w:t>
      </w:r>
      <w:proofErr w:type="spellEnd"/>
      <w:r w:rsidRPr="00FF430B">
        <w:rPr>
          <w:lang w:val="ro-MD"/>
        </w:rPr>
        <w:t xml:space="preserve"> (apă, electricitate, iluminare, încălzire, racorduri), </w:t>
      </w:r>
      <w:proofErr w:type="spellStart"/>
      <w:r w:rsidRPr="00FF430B">
        <w:rPr>
          <w:lang w:val="ro-MD"/>
        </w:rPr>
        <w:t>telecomunicaţii</w:t>
      </w:r>
      <w:proofErr w:type="spellEnd"/>
      <w:r w:rsidRPr="00FF430B">
        <w:rPr>
          <w:lang w:val="ro-MD"/>
        </w:rPr>
        <w:t xml:space="preserve">, mijloace </w:t>
      </w:r>
      <w:proofErr w:type="spellStart"/>
      <w:r w:rsidRPr="00FF430B">
        <w:rPr>
          <w:lang w:val="ro-MD"/>
        </w:rPr>
        <w:t>antiincendiare</w:t>
      </w:r>
      <w:proofErr w:type="spellEnd"/>
      <w:r w:rsidRPr="00FF430B">
        <w:rPr>
          <w:lang w:val="ro-MD"/>
        </w:rPr>
        <w:t xml:space="preserve"> etc.; </w:t>
      </w:r>
      <w:proofErr w:type="spellStart"/>
      <w:r w:rsidRPr="00FF430B">
        <w:rPr>
          <w:lang w:val="ro-MD"/>
        </w:rPr>
        <w:t>spaţii</w:t>
      </w:r>
      <w:proofErr w:type="spellEnd"/>
      <w:r w:rsidRPr="00FF430B">
        <w:rPr>
          <w:lang w:val="ro-MD"/>
        </w:rPr>
        <w:t xml:space="preserve"> de lucru </w:t>
      </w:r>
      <w:proofErr w:type="spellStart"/>
      <w:r w:rsidRPr="00FF430B">
        <w:rPr>
          <w:lang w:val="ro-MD"/>
        </w:rPr>
        <w:t>şi</w:t>
      </w:r>
      <w:proofErr w:type="spellEnd"/>
      <w:r w:rsidRPr="00FF430B">
        <w:rPr>
          <w:lang w:val="ro-MD"/>
        </w:rPr>
        <w:t xml:space="preserve"> odihnă pe </w:t>
      </w:r>
      <w:proofErr w:type="spellStart"/>
      <w:r w:rsidRPr="00FF430B">
        <w:rPr>
          <w:lang w:val="ro-MD"/>
        </w:rPr>
        <w:t>şantier</w:t>
      </w:r>
      <w:proofErr w:type="spellEnd"/>
      <w:r w:rsidRPr="00FF430B">
        <w:rPr>
          <w:lang w:val="ro-MD"/>
        </w:rPr>
        <w:t>, mobilier, telefon.</w:t>
      </w:r>
    </w:p>
    <w:p w14:paraId="7CF5B58A" w14:textId="77777777" w:rsidR="00233538" w:rsidRPr="00FF430B" w:rsidRDefault="0003591A" w:rsidP="00196AB4">
      <w:pPr>
        <w:ind w:firstLine="709"/>
        <w:jc w:val="both"/>
        <w:rPr>
          <w:b/>
          <w:lang w:val="ro-MD"/>
        </w:rPr>
      </w:pPr>
      <w:r w:rsidRPr="00FF430B">
        <w:rPr>
          <w:b/>
          <w:lang w:val="ro-MD"/>
        </w:rPr>
        <w:t xml:space="preserve">16. </w:t>
      </w:r>
      <w:proofErr w:type="spellStart"/>
      <w:r w:rsidRPr="00FF430B">
        <w:rPr>
          <w:b/>
          <w:lang w:val="ro-MD"/>
        </w:rPr>
        <w:t>Definiţii</w:t>
      </w:r>
      <w:proofErr w:type="spellEnd"/>
    </w:p>
    <w:p w14:paraId="794266A4" w14:textId="77777777" w:rsidR="00233538" w:rsidRPr="00FF430B" w:rsidRDefault="0003591A" w:rsidP="00196AB4">
      <w:pPr>
        <w:ind w:firstLine="709"/>
        <w:jc w:val="both"/>
        <w:rPr>
          <w:lang w:val="ro-MD"/>
        </w:rPr>
      </w:pPr>
      <w:r w:rsidRPr="00FF430B">
        <w:rPr>
          <w:lang w:val="ro-MD"/>
        </w:rPr>
        <w:t xml:space="preserve">Se precizează termenii </w:t>
      </w:r>
      <w:proofErr w:type="spellStart"/>
      <w:r w:rsidRPr="00FF430B">
        <w:rPr>
          <w:lang w:val="ro-MD"/>
        </w:rPr>
        <w:t>şi</w:t>
      </w:r>
      <w:proofErr w:type="spellEnd"/>
      <w:r w:rsidRPr="00FF430B">
        <w:rPr>
          <w:lang w:val="ro-MD"/>
        </w:rPr>
        <w:t xml:space="preserve"> </w:t>
      </w:r>
      <w:proofErr w:type="spellStart"/>
      <w:r w:rsidRPr="00FF430B">
        <w:rPr>
          <w:lang w:val="ro-MD"/>
        </w:rPr>
        <w:t>definiţiile</w:t>
      </w:r>
      <w:proofErr w:type="spellEnd"/>
      <w:r w:rsidRPr="00FF430B">
        <w:rPr>
          <w:lang w:val="ro-MD"/>
        </w:rPr>
        <w:t xml:space="preserve"> utilizate în caietul de sarcini </w:t>
      </w:r>
      <w:proofErr w:type="spellStart"/>
      <w:r w:rsidRPr="00FF430B">
        <w:rPr>
          <w:lang w:val="ro-MD"/>
        </w:rPr>
        <w:t>şi</w:t>
      </w:r>
      <w:proofErr w:type="spellEnd"/>
      <w:r w:rsidRPr="00FF430B">
        <w:rPr>
          <w:lang w:val="ro-MD"/>
        </w:rPr>
        <w:t xml:space="preserve"> unele caracteristici.</w:t>
      </w:r>
    </w:p>
    <w:p w14:paraId="036896FF" w14:textId="77777777" w:rsidR="00233538" w:rsidRPr="00FF430B" w:rsidRDefault="0003591A" w:rsidP="00196AB4">
      <w:pPr>
        <w:ind w:firstLine="709"/>
        <w:jc w:val="both"/>
        <w:rPr>
          <w:b/>
          <w:lang w:val="ro-MD"/>
        </w:rPr>
      </w:pPr>
      <w:r w:rsidRPr="00FF430B">
        <w:rPr>
          <w:b/>
          <w:lang w:val="ro-MD"/>
        </w:rPr>
        <w:t xml:space="preserve">17. </w:t>
      </w:r>
      <w:proofErr w:type="spellStart"/>
      <w:r w:rsidRPr="00FF430B">
        <w:rPr>
          <w:b/>
          <w:lang w:val="ro-MD"/>
        </w:rPr>
        <w:t>Cerinţe</w:t>
      </w:r>
      <w:proofErr w:type="spellEnd"/>
      <w:r w:rsidRPr="00FF430B">
        <w:rPr>
          <w:b/>
          <w:lang w:val="ro-MD"/>
        </w:rPr>
        <w:t xml:space="preserve"> privind calculul costului</w:t>
      </w:r>
    </w:p>
    <w:p w14:paraId="5E755A06" w14:textId="77777777" w:rsidR="00233538"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06F9A854" w14:textId="77777777" w:rsidR="0054485F" w:rsidRDefault="0054485F" w:rsidP="00196AB4">
      <w:pPr>
        <w:ind w:firstLine="709"/>
        <w:jc w:val="both"/>
        <w:rPr>
          <w:lang w:val="ro-MD"/>
        </w:rPr>
      </w:pPr>
    </w:p>
    <w:p w14:paraId="55DB1F3D" w14:textId="77777777" w:rsidR="0054485F" w:rsidRPr="00FF430B" w:rsidRDefault="0054485F" w:rsidP="00196AB4">
      <w:pPr>
        <w:ind w:firstLine="709"/>
        <w:jc w:val="both"/>
        <w:rPr>
          <w:lang w:val="ro-MD"/>
        </w:rPr>
      </w:pP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652E2584" w14:textId="77777777" w:rsidR="0054485F" w:rsidRPr="0054485F" w:rsidRDefault="0054485F" w:rsidP="0054485F">
      <w:pPr>
        <w:ind w:firstLine="709"/>
        <w:jc w:val="both"/>
        <w:rPr>
          <w:lang w:val="ro-MD"/>
        </w:rPr>
      </w:pPr>
      <w:r w:rsidRPr="0054485F">
        <w:rPr>
          <w:lang w:val="ro-MD"/>
        </w:rPr>
        <w:t>1</w:t>
      </w:r>
      <w:r w:rsidRPr="0054485F">
        <w:rPr>
          <w:lang w:val="ro-MD"/>
        </w:rPr>
        <w:tab/>
        <w:t>DUAE</w:t>
      </w:r>
    </w:p>
    <w:p w14:paraId="36622AD8" w14:textId="77777777" w:rsidR="0054485F" w:rsidRPr="0054485F" w:rsidRDefault="0054485F" w:rsidP="0054485F">
      <w:pPr>
        <w:ind w:firstLine="709"/>
        <w:jc w:val="both"/>
        <w:rPr>
          <w:lang w:val="ro-MD"/>
        </w:rPr>
      </w:pPr>
      <w:r w:rsidRPr="0054485F">
        <w:rPr>
          <w:lang w:val="ro-MD"/>
        </w:rPr>
        <w:t>2</w:t>
      </w:r>
      <w:r w:rsidRPr="0054485F">
        <w:rPr>
          <w:lang w:val="ro-MD"/>
        </w:rPr>
        <w:tab/>
        <w:t xml:space="preserve">Oferta tehnică și financiară </w:t>
      </w:r>
    </w:p>
    <w:p w14:paraId="28C7C2CE" w14:textId="77777777" w:rsidR="0054485F" w:rsidRDefault="0054485F" w:rsidP="0054485F">
      <w:pPr>
        <w:ind w:firstLine="709"/>
        <w:jc w:val="both"/>
        <w:rPr>
          <w:lang w:val="ro-MD"/>
        </w:rPr>
      </w:pPr>
      <w:r w:rsidRPr="0054485F">
        <w:rPr>
          <w:lang w:val="ro-MD"/>
        </w:rPr>
        <w:t>3</w:t>
      </w:r>
      <w:r w:rsidRPr="0054485F">
        <w:rPr>
          <w:lang w:val="ro-MD"/>
        </w:rPr>
        <w:tab/>
      </w:r>
      <w:proofErr w:type="spellStart"/>
      <w:r w:rsidRPr="0054485F">
        <w:rPr>
          <w:lang w:val="ro-MD"/>
        </w:rPr>
        <w:t>Garanţia</w:t>
      </w:r>
      <w:proofErr w:type="spellEnd"/>
      <w:r w:rsidRPr="0054485F">
        <w:rPr>
          <w:lang w:val="ro-MD"/>
        </w:rPr>
        <w:t xml:space="preserve"> pentru ofertă 1 % din valoarea ofertei fără TVA</w:t>
      </w:r>
    </w:p>
    <w:p w14:paraId="31B527B0" w14:textId="77777777" w:rsidR="0054485F" w:rsidRDefault="0054485F" w:rsidP="0054485F">
      <w:pPr>
        <w:ind w:firstLine="709"/>
        <w:jc w:val="both"/>
        <w:rPr>
          <w:lang w:val="ro-MD"/>
        </w:rPr>
      </w:pPr>
    </w:p>
    <w:p w14:paraId="27AB060C" w14:textId="6E43AA12" w:rsidR="00F4030F" w:rsidRPr="0054485F" w:rsidRDefault="00F4030F" w:rsidP="0054485F">
      <w:pPr>
        <w:pStyle w:val="Listparagraf"/>
        <w:numPr>
          <w:ilvl w:val="0"/>
          <w:numId w:val="19"/>
        </w:numPr>
        <w:rPr>
          <w:b/>
          <w:lang w:val="ro-MD"/>
        </w:rPr>
      </w:pPr>
      <w:r w:rsidRPr="0054485F">
        <w:rPr>
          <w:b/>
          <w:lang w:val="ro-MD"/>
        </w:rPr>
        <w:t>Documente obligatorii la evaluarea ofertelor</w:t>
      </w:r>
    </w:p>
    <w:p w14:paraId="2C5A6AE8" w14:textId="0A89A0FC" w:rsidR="0054485F" w:rsidRPr="00E00444" w:rsidRDefault="0054485F" w:rsidP="0054485F">
      <w:pPr>
        <w:pStyle w:val="Listparagraf"/>
        <w:ind w:left="644"/>
        <w:rPr>
          <w:bCs/>
          <w:lang w:val="ro-MD"/>
        </w:rPr>
      </w:pPr>
      <w:r w:rsidRPr="00E00444">
        <w:rPr>
          <w:bCs/>
          <w:lang w:val="ro-MD"/>
        </w:rPr>
        <w:tab/>
        <w:t xml:space="preserve">Cerere de participare </w:t>
      </w:r>
    </w:p>
    <w:p w14:paraId="23C41495" w14:textId="5CF19A51" w:rsidR="0054485F" w:rsidRPr="00E00444" w:rsidRDefault="0054485F" w:rsidP="0054485F">
      <w:pPr>
        <w:pStyle w:val="Listparagraf"/>
        <w:ind w:left="644"/>
        <w:rPr>
          <w:bCs/>
          <w:lang w:val="ro-MD"/>
        </w:rPr>
      </w:pPr>
      <w:r w:rsidRPr="00E00444">
        <w:rPr>
          <w:bCs/>
          <w:lang w:val="ro-MD"/>
        </w:rPr>
        <w:tab/>
        <w:t xml:space="preserve">Declarație privind valabilitatea ofertei </w:t>
      </w:r>
    </w:p>
    <w:p w14:paraId="34566ADA" w14:textId="3BBA0D29" w:rsidR="0054485F" w:rsidRPr="00E00444" w:rsidRDefault="0054485F" w:rsidP="0054485F">
      <w:pPr>
        <w:pStyle w:val="Listparagraf"/>
        <w:ind w:left="644"/>
        <w:rPr>
          <w:bCs/>
          <w:lang w:val="ro-MD"/>
        </w:rPr>
      </w:pPr>
      <w:r w:rsidRPr="00E00444">
        <w:rPr>
          <w:bCs/>
          <w:lang w:val="ro-MD"/>
        </w:rPr>
        <w:tab/>
        <w:t xml:space="preserve">Declarație privind perioada de garanție </w:t>
      </w:r>
    </w:p>
    <w:p w14:paraId="724DF50C" w14:textId="6B97C1C6" w:rsidR="0054485F" w:rsidRPr="00E00444" w:rsidRDefault="0054485F" w:rsidP="0054485F">
      <w:pPr>
        <w:pStyle w:val="Listparagraf"/>
        <w:ind w:left="644"/>
        <w:rPr>
          <w:bCs/>
          <w:lang w:val="ro-MD"/>
        </w:rPr>
      </w:pPr>
      <w:r w:rsidRPr="00E00444">
        <w:rPr>
          <w:bCs/>
          <w:lang w:val="ro-MD"/>
        </w:rPr>
        <w:tab/>
        <w:t xml:space="preserve">Declarație privind experiența similară </w:t>
      </w:r>
    </w:p>
    <w:p w14:paraId="33BED4FB" w14:textId="37F1A7A4" w:rsidR="0054485F" w:rsidRPr="00E00444" w:rsidRDefault="0054485F" w:rsidP="0054485F">
      <w:pPr>
        <w:pStyle w:val="Listparagraf"/>
        <w:ind w:left="644"/>
        <w:rPr>
          <w:bCs/>
          <w:lang w:val="ro-MD"/>
        </w:rPr>
      </w:pPr>
      <w:r w:rsidRPr="00E00444">
        <w:rPr>
          <w:bCs/>
          <w:lang w:val="ro-MD"/>
        </w:rPr>
        <w:tab/>
        <w:t>Declarație privind lista principalelor lucrări similare executate în ultimii ani de activitate (cu prezentarea proceselor-verbale de recepție finală)</w:t>
      </w:r>
    </w:p>
    <w:p w14:paraId="3AFD7255" w14:textId="4CB908D5" w:rsidR="0054485F" w:rsidRPr="00E00444" w:rsidRDefault="0054485F" w:rsidP="0054485F">
      <w:pPr>
        <w:pStyle w:val="Listparagraf"/>
        <w:ind w:left="644"/>
        <w:rPr>
          <w:bCs/>
          <w:lang w:val="ro-MD"/>
        </w:rPr>
      </w:pPr>
      <w:r w:rsidRPr="00E00444">
        <w:rPr>
          <w:bCs/>
          <w:lang w:val="ro-MD"/>
        </w:rPr>
        <w:tab/>
        <w:t xml:space="preserve">Declarație privind dotările specifice, utilajul și echipamentul necesar p/u îndeplinirea corespunzătoare a contractului </w:t>
      </w:r>
    </w:p>
    <w:p w14:paraId="2817F5DB" w14:textId="6FCEAEA0" w:rsidR="0054485F" w:rsidRPr="00E00444" w:rsidRDefault="0054485F" w:rsidP="0054485F">
      <w:pPr>
        <w:pStyle w:val="Listparagraf"/>
        <w:ind w:left="644"/>
        <w:rPr>
          <w:bCs/>
          <w:lang w:val="ro-MD"/>
        </w:rPr>
      </w:pPr>
      <w:r w:rsidRPr="00E00444">
        <w:rPr>
          <w:bCs/>
          <w:lang w:val="ro-MD"/>
        </w:rPr>
        <w:tab/>
        <w:t xml:space="preserve">Declarație privind personalul de specialitate propus pentru implementarea contractului </w:t>
      </w:r>
    </w:p>
    <w:p w14:paraId="3A3F9745" w14:textId="24782E40" w:rsidR="0054485F" w:rsidRPr="00E00444" w:rsidRDefault="0054485F" w:rsidP="0054485F">
      <w:pPr>
        <w:pStyle w:val="Listparagraf"/>
        <w:ind w:left="644"/>
        <w:rPr>
          <w:bCs/>
          <w:lang w:val="ro-MD"/>
        </w:rPr>
      </w:pPr>
      <w:r w:rsidRPr="00E00444">
        <w:rPr>
          <w:bCs/>
          <w:lang w:val="ro-MD"/>
        </w:rPr>
        <w:tab/>
        <w:t xml:space="preserve">Lista subcontractanților și partea/părțile din contract care sunt îndeplinite de </w:t>
      </w:r>
      <w:proofErr w:type="spellStart"/>
      <w:r w:rsidRPr="00E00444">
        <w:rPr>
          <w:bCs/>
          <w:lang w:val="ro-MD"/>
        </w:rPr>
        <w:t>aceștea</w:t>
      </w:r>
      <w:proofErr w:type="spellEnd"/>
      <w:r w:rsidRPr="00E00444">
        <w:rPr>
          <w:bCs/>
          <w:lang w:val="ro-MD"/>
        </w:rPr>
        <w:t>.</w:t>
      </w:r>
    </w:p>
    <w:p w14:paraId="349AFB33" w14:textId="720AF4A9" w:rsidR="0054485F" w:rsidRPr="00E00444" w:rsidRDefault="0054485F" w:rsidP="0054485F">
      <w:pPr>
        <w:pStyle w:val="Listparagraf"/>
        <w:ind w:left="644"/>
        <w:rPr>
          <w:bCs/>
          <w:lang w:val="ro-MD"/>
        </w:rPr>
      </w:pPr>
      <w:r w:rsidRPr="00E00444">
        <w:rPr>
          <w:bCs/>
          <w:lang w:val="ro-MD"/>
        </w:rPr>
        <w:tab/>
        <w:t>Informația privind asocierea</w:t>
      </w:r>
    </w:p>
    <w:p w14:paraId="38A391CB" w14:textId="50CCCC32" w:rsidR="0054485F" w:rsidRPr="00E00444" w:rsidRDefault="0054485F" w:rsidP="0054485F">
      <w:pPr>
        <w:pStyle w:val="Listparagraf"/>
        <w:ind w:left="644"/>
        <w:rPr>
          <w:bCs/>
          <w:lang w:val="ro-MD"/>
        </w:rPr>
      </w:pPr>
      <w:r w:rsidRPr="00E00444">
        <w:rPr>
          <w:bCs/>
          <w:lang w:val="ro-MD"/>
        </w:rPr>
        <w:tab/>
        <w:t xml:space="preserve">Angajament terț susținător financiar </w:t>
      </w:r>
    </w:p>
    <w:p w14:paraId="761CF069" w14:textId="47CE8E54" w:rsidR="0054485F" w:rsidRPr="00E00444" w:rsidRDefault="0054485F" w:rsidP="0054485F">
      <w:pPr>
        <w:pStyle w:val="Listparagraf"/>
        <w:ind w:left="644"/>
        <w:rPr>
          <w:bCs/>
          <w:lang w:val="ro-MD"/>
        </w:rPr>
      </w:pPr>
      <w:r w:rsidRPr="00E00444">
        <w:rPr>
          <w:bCs/>
          <w:lang w:val="ro-MD"/>
        </w:rPr>
        <w:t xml:space="preserve">       Angajament privind susținerea tehnică și profesională a ofertantului </w:t>
      </w:r>
    </w:p>
    <w:p w14:paraId="4F3FD9EA" w14:textId="0BB0E619" w:rsidR="0054485F" w:rsidRPr="00E00444" w:rsidRDefault="0054485F" w:rsidP="0054485F">
      <w:pPr>
        <w:pStyle w:val="Listparagraf"/>
        <w:ind w:left="644"/>
        <w:rPr>
          <w:bCs/>
          <w:lang w:val="ro-MD"/>
        </w:rPr>
      </w:pPr>
      <w:r w:rsidRPr="00E00444">
        <w:rPr>
          <w:bCs/>
          <w:lang w:val="ro-MD"/>
        </w:rPr>
        <w:tab/>
        <w:t xml:space="preserve">Declarație terț susținător tehnic </w:t>
      </w:r>
    </w:p>
    <w:p w14:paraId="5F97C3E4" w14:textId="41784E1B" w:rsidR="0054485F" w:rsidRPr="00E00444" w:rsidRDefault="0054485F" w:rsidP="0054485F">
      <w:pPr>
        <w:pStyle w:val="Listparagraf"/>
        <w:ind w:left="644"/>
        <w:rPr>
          <w:bCs/>
          <w:lang w:val="ro-MD"/>
        </w:rPr>
      </w:pPr>
      <w:r w:rsidRPr="00E00444">
        <w:rPr>
          <w:bCs/>
          <w:lang w:val="ro-MD"/>
        </w:rPr>
        <w:tab/>
        <w:t xml:space="preserve">Declarație terț susținător profesional </w:t>
      </w:r>
    </w:p>
    <w:p w14:paraId="5C42F285" w14:textId="5D6EDFAF" w:rsidR="0054485F" w:rsidRPr="00E00444" w:rsidRDefault="0054485F" w:rsidP="0054485F">
      <w:pPr>
        <w:pStyle w:val="Listparagraf"/>
        <w:ind w:left="644"/>
        <w:rPr>
          <w:bCs/>
          <w:lang w:val="ro-MD"/>
        </w:rPr>
      </w:pPr>
      <w:r w:rsidRPr="00E00444">
        <w:rPr>
          <w:bCs/>
          <w:lang w:val="ro-MD"/>
        </w:rPr>
        <w:tab/>
        <w:t xml:space="preserve">Aviz p/u participare la licitațiile publice de lucrări din domeniul construcțiilor și instalațiilor </w:t>
      </w:r>
    </w:p>
    <w:p w14:paraId="0F5EB95A" w14:textId="5C5237DE" w:rsidR="0054485F" w:rsidRPr="00E00444" w:rsidRDefault="0054485F" w:rsidP="0054485F">
      <w:pPr>
        <w:pStyle w:val="Listparagraf"/>
        <w:ind w:left="644"/>
        <w:rPr>
          <w:bCs/>
          <w:lang w:val="ro-MD"/>
        </w:rPr>
      </w:pPr>
      <w:r w:rsidRPr="00E00444">
        <w:rPr>
          <w:bCs/>
          <w:lang w:val="ro-MD"/>
        </w:rPr>
        <w:tab/>
        <w:t xml:space="preserve">Certificat/decizie de înregistrare a întreprinderii/extras din Registrul de Stat al persoanelor juridice /Licența de activitate a persoanei juridice, în conformitate cu prevederile legale </w:t>
      </w:r>
    </w:p>
    <w:p w14:paraId="3FF96DCA" w14:textId="0F98BE37" w:rsidR="0054485F" w:rsidRPr="00E00444" w:rsidRDefault="0054485F" w:rsidP="0054485F">
      <w:pPr>
        <w:pStyle w:val="Listparagraf"/>
        <w:ind w:left="644"/>
        <w:rPr>
          <w:bCs/>
          <w:lang w:val="ro-MD"/>
        </w:rPr>
      </w:pPr>
      <w:r w:rsidRPr="00E00444">
        <w:rPr>
          <w:bCs/>
          <w:lang w:val="ro-MD"/>
        </w:rPr>
        <w:tab/>
        <w:t xml:space="preserve">Certificat de efectuare sistematică a </w:t>
      </w:r>
      <w:proofErr w:type="spellStart"/>
      <w:r w:rsidRPr="00E00444">
        <w:rPr>
          <w:bCs/>
          <w:lang w:val="ro-MD"/>
        </w:rPr>
        <w:t>plăţii</w:t>
      </w:r>
      <w:proofErr w:type="spellEnd"/>
      <w:r w:rsidRPr="00E00444">
        <w:rPr>
          <w:bCs/>
          <w:lang w:val="ro-MD"/>
        </w:rPr>
        <w:t xml:space="preserve"> impozitelor, </w:t>
      </w:r>
      <w:proofErr w:type="spellStart"/>
      <w:r w:rsidRPr="00E00444">
        <w:rPr>
          <w:bCs/>
          <w:lang w:val="ro-MD"/>
        </w:rPr>
        <w:t>contribuţiilor</w:t>
      </w:r>
      <w:proofErr w:type="spellEnd"/>
      <w:r w:rsidRPr="00E00444">
        <w:rPr>
          <w:bCs/>
          <w:lang w:val="ro-MD"/>
        </w:rPr>
        <w:t xml:space="preserve"> eliberat de Inspectoratul Fiscal</w:t>
      </w:r>
    </w:p>
    <w:p w14:paraId="5EF5ABC8" w14:textId="555C5686" w:rsidR="0054485F" w:rsidRPr="00E00444" w:rsidRDefault="0054485F" w:rsidP="0054485F">
      <w:pPr>
        <w:pStyle w:val="Listparagraf"/>
        <w:ind w:left="644"/>
        <w:rPr>
          <w:bCs/>
          <w:lang w:val="ro-MD"/>
        </w:rPr>
      </w:pPr>
      <w:r w:rsidRPr="00E00444">
        <w:rPr>
          <w:bCs/>
          <w:lang w:val="ro-MD"/>
        </w:rPr>
        <w:tab/>
        <w:t>Cifra medie anuală de afaceri în ultimii 3 ani cu o valoare egală sau mai mare decât valoarea estimativă  a lucrărilor.</w:t>
      </w:r>
    </w:p>
    <w:p w14:paraId="11CC09DA" w14:textId="377698D0" w:rsidR="0054485F" w:rsidRPr="00E00444" w:rsidRDefault="0054485F" w:rsidP="0054485F">
      <w:pPr>
        <w:pStyle w:val="Listparagraf"/>
        <w:ind w:left="644"/>
        <w:rPr>
          <w:bCs/>
          <w:lang w:val="ro-MD"/>
        </w:rPr>
      </w:pPr>
      <w:r w:rsidRPr="00E00444">
        <w:rPr>
          <w:bCs/>
          <w:lang w:val="ro-MD"/>
        </w:rPr>
        <w:tab/>
        <w:t>Demonstrarea accesului la personal / un organism tehnic de specialitate, care să garanteze asigurarea unui control.</w:t>
      </w:r>
    </w:p>
    <w:p w14:paraId="5BA29CC7" w14:textId="03DA395B" w:rsidR="0054485F" w:rsidRPr="00E00444" w:rsidRDefault="0054485F" w:rsidP="0054485F">
      <w:pPr>
        <w:pStyle w:val="Listparagraf"/>
        <w:ind w:left="644"/>
        <w:rPr>
          <w:bCs/>
          <w:lang w:val="ro-MD"/>
        </w:rPr>
      </w:pPr>
      <w:r w:rsidRPr="0054485F">
        <w:rPr>
          <w:b/>
          <w:lang w:val="ro-MD"/>
        </w:rPr>
        <w:tab/>
      </w:r>
      <w:r w:rsidRPr="00E00444">
        <w:rPr>
          <w:bCs/>
          <w:lang w:val="ro-MD"/>
        </w:rPr>
        <w:t>Certificatul de atestare tehnică-profesională a dirigintelui de șantier, răspunzător pentru executarea lucrărilor solicitate.</w:t>
      </w:r>
    </w:p>
    <w:p w14:paraId="265D8F00" w14:textId="03F3EEB0" w:rsidR="0054485F" w:rsidRPr="00E00444" w:rsidRDefault="0054485F" w:rsidP="0054485F">
      <w:pPr>
        <w:pStyle w:val="Listparagraf"/>
        <w:numPr>
          <w:ilvl w:val="0"/>
          <w:numId w:val="0"/>
        </w:numPr>
        <w:ind w:left="644"/>
        <w:rPr>
          <w:bCs/>
          <w:lang w:val="ro-MD"/>
        </w:rPr>
      </w:pPr>
      <w:r w:rsidRPr="00E00444">
        <w:rPr>
          <w:bCs/>
          <w:lang w:val="ro-MD"/>
        </w:rPr>
        <w:tab/>
        <w:t xml:space="preserve">Manualul </w:t>
      </w:r>
      <w:proofErr w:type="spellStart"/>
      <w:r w:rsidRPr="00E00444">
        <w:rPr>
          <w:bCs/>
          <w:lang w:val="ro-MD"/>
        </w:rPr>
        <w:t>Calităţii</w:t>
      </w:r>
      <w:proofErr w:type="spellEnd"/>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w:t>
      </w:r>
      <w:proofErr w:type="spellStart"/>
      <w:r w:rsidRPr="00FF430B">
        <w:rPr>
          <w:i/>
          <w:iCs/>
          <w:lang w:val="ro-MD"/>
        </w:rPr>
        <w:t>şi</w:t>
      </w:r>
      <w:proofErr w:type="spellEnd"/>
      <w:r w:rsidRPr="00FF430B">
        <w:rPr>
          <w:i/>
          <w:iCs/>
          <w:lang w:val="ro-MD"/>
        </w:rPr>
        <w:t xml:space="preserve"> poate fi completat sau modificat, precizat de către autoritatea contractantă, în </w:t>
      </w:r>
      <w:proofErr w:type="spellStart"/>
      <w:r w:rsidRPr="00FF430B">
        <w:rPr>
          <w:i/>
          <w:iCs/>
          <w:lang w:val="ro-MD"/>
        </w:rPr>
        <w:t>funcţie</w:t>
      </w:r>
      <w:proofErr w:type="spellEnd"/>
      <w:r w:rsidRPr="00FF430B">
        <w:rPr>
          <w:i/>
          <w:iCs/>
          <w:lang w:val="ro-MD"/>
        </w:rPr>
        <w:t xml:space="preserve"> de tipul </w:t>
      </w:r>
      <w:proofErr w:type="spellStart"/>
      <w:r w:rsidRPr="00FF430B">
        <w:rPr>
          <w:i/>
          <w:iCs/>
          <w:lang w:val="ro-MD"/>
        </w:rPr>
        <w:t>şi</w:t>
      </w:r>
      <w:proofErr w:type="spellEnd"/>
      <w:r w:rsidRPr="00FF430B">
        <w:rPr>
          <w:i/>
          <w:iCs/>
          <w:lang w:val="ro-MD"/>
        </w:rPr>
        <w:t xml:space="preserve"> specificul </w:t>
      </w:r>
      <w:r w:rsidR="008A652C" w:rsidRPr="00FF430B">
        <w:rPr>
          <w:i/>
          <w:iCs/>
          <w:lang w:val="ro-MD"/>
        </w:rPr>
        <w:t>lucrărilor</w:t>
      </w:r>
      <w:r w:rsidRPr="00FF430B">
        <w:rPr>
          <w:i/>
          <w:iCs/>
          <w:lang w:val="ro-MD"/>
        </w:rPr>
        <w:t>.</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4D79F342"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0E6378CE" w14:textId="77777777" w:rsidR="00713B35" w:rsidRDefault="00713B35" w:rsidP="000C5DFB">
      <w:pPr>
        <w:jc w:val="right"/>
        <w:rPr>
          <w:lang w:val="ro-MD"/>
        </w:rPr>
      </w:pPr>
    </w:p>
    <w:p w14:paraId="0605112F" w14:textId="4145877A" w:rsidR="000C5DFB" w:rsidRPr="00FF430B" w:rsidRDefault="000C5DFB" w:rsidP="000C5DFB">
      <w:pPr>
        <w:jc w:val="right"/>
        <w:rPr>
          <w:sz w:val="22"/>
          <w:szCs w:val="22"/>
          <w:lang w:val="ro-MD"/>
        </w:rPr>
      </w:pPr>
      <w:r w:rsidRPr="00FF430B">
        <w:rPr>
          <w:lang w:val="ro-MD"/>
        </w:rPr>
        <w:t>Anexa nr.</w:t>
      </w:r>
      <w:r w:rsidR="00FF5CB2">
        <w:rPr>
          <w:lang w:val="ro-MD"/>
        </w:rPr>
        <w:t xml:space="preserve"> </w:t>
      </w:r>
      <w:r w:rsidR="00D8130E" w:rsidRPr="00FF430B">
        <w:rPr>
          <w:lang w:val="ro-MD"/>
        </w:rPr>
        <w:t>25</w:t>
      </w:r>
    </w:p>
    <w:p w14:paraId="0B70E569"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51D9C81" w14:textId="77777777" w:rsidR="000C5DFB" w:rsidRPr="00FF430B" w:rsidRDefault="000C5DFB" w:rsidP="000C5DFB">
      <w:pPr>
        <w:jc w:val="right"/>
        <w:rPr>
          <w:lang w:val="ro-MD"/>
        </w:rPr>
      </w:pPr>
      <w:r w:rsidRPr="00FF430B">
        <w:rPr>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lang w:val="ro-MD"/>
        </w:rPr>
      </w:pPr>
    </w:p>
    <w:p w14:paraId="58DAEC38" w14:textId="77777777" w:rsidR="007B392A" w:rsidRPr="00FF430B" w:rsidRDefault="007B392A" w:rsidP="007B392A">
      <w:pPr>
        <w:jc w:val="center"/>
        <w:rPr>
          <w:b/>
          <w:lang w:val="ro-MD"/>
        </w:rPr>
      </w:pPr>
      <w:r w:rsidRPr="00FF430B">
        <w:rPr>
          <w:b/>
          <w:lang w:val="ro-MD"/>
        </w:rPr>
        <w:t xml:space="preserve">CONTRACT </w:t>
      </w:r>
      <w:r w:rsidR="00F94BAD" w:rsidRPr="00FF430B">
        <w:rPr>
          <w:b/>
          <w:lang w:val="ro-MD"/>
        </w:rPr>
        <w:t>–</w:t>
      </w:r>
      <w:r w:rsidRPr="00FF430B">
        <w:rPr>
          <w:b/>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 xml:space="preserve">privind </w:t>
            </w:r>
            <w:proofErr w:type="spellStart"/>
            <w:r w:rsidRPr="00FF430B">
              <w:rPr>
                <w:b/>
                <w:lang w:val="ro-MD"/>
              </w:rPr>
              <w:t>achiziţia</w:t>
            </w:r>
            <w:proofErr w:type="spellEnd"/>
            <w:r w:rsidRPr="00FF430B">
              <w:rPr>
                <w:b/>
                <w:lang w:val="ro-MD"/>
              </w:rPr>
              <w:t xml:space="preserve">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w:t>
            </w:r>
            <w:proofErr w:type="spellStart"/>
            <w:r w:rsidR="00460653" w:rsidRPr="00FF430B">
              <w:rPr>
                <w:sz w:val="20"/>
                <w:szCs w:val="20"/>
                <w:lang w:val="ro-MD"/>
              </w:rPr>
              <w:t>oraş</w:t>
            </w:r>
            <w:proofErr w:type="spellEnd"/>
            <w:r w:rsidR="00460653" w:rsidRPr="00FF430B">
              <w:rPr>
                <w:sz w:val="20"/>
                <w:szCs w:val="20"/>
                <w:lang w:val="ro-MD"/>
              </w:rPr>
              <w:t>)</w:t>
            </w: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w:t>
            </w:r>
            <w:proofErr w:type="spellStart"/>
            <w:r w:rsidRPr="00FF430B">
              <w:rPr>
                <w:sz w:val="20"/>
                <w:szCs w:val="20"/>
                <w:lang w:val="ro-MD"/>
              </w:rPr>
              <w:t>autorităţii</w:t>
            </w:r>
            <w:proofErr w:type="spellEnd"/>
            <w:r w:rsidRPr="00FF430B">
              <w:rPr>
                <w:sz w:val="20"/>
                <w:szCs w:val="20"/>
                <w:lang w:val="ro-MD"/>
              </w:rPr>
              <w:t xml:space="preserve">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w:t>
            </w:r>
            <w:proofErr w:type="spellStart"/>
            <w:r w:rsidR="00B51B6E" w:rsidRPr="00FF430B">
              <w:rPr>
                <w:lang w:val="ro-MD"/>
              </w:rPr>
              <w:t>şi</w:t>
            </w:r>
            <w:proofErr w:type="spellEnd"/>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3476909A" w:rsidR="00460653" w:rsidRPr="00FF430B" w:rsidRDefault="00A156C0" w:rsidP="008920F1">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8920F1" w:rsidRPr="008920F1">
              <w:rPr>
                <w:b/>
                <w:bCs/>
                <w:i/>
                <w:lang w:val="ro-MD"/>
              </w:rPr>
              <w:t>Lotul 1- Lucrări de reparație  în incinta  IMSP AMT Centru bloc CCD</w:t>
            </w:r>
            <w:r w:rsidR="008920F1">
              <w:rPr>
                <w:b/>
                <w:bCs/>
                <w:i/>
                <w:lang w:val="ro-MD"/>
              </w:rPr>
              <w:t>-</w:t>
            </w:r>
            <w:r w:rsidR="008920F1" w:rsidRPr="008920F1">
              <w:rPr>
                <w:b/>
                <w:bCs/>
                <w:i/>
                <w:lang w:val="ro-MD"/>
              </w:rPr>
              <w:t xml:space="preserve">Lucrări de reparație în secția ”Medicina de Familie Nr.2”, et. IV </w:t>
            </w:r>
            <w:r w:rsidR="009F0FE8" w:rsidRPr="00FF430B">
              <w:rPr>
                <w:i/>
                <w:lang w:val="ro-MD"/>
              </w:rPr>
              <w:t>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w:t>
            </w:r>
            <w:proofErr w:type="spellStart"/>
            <w:r w:rsidR="00460653" w:rsidRPr="00FF430B">
              <w:rPr>
                <w:lang w:val="ro-MD"/>
              </w:rPr>
              <w:t>execuţie</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proofErr w:type="spellStart"/>
            <w:r w:rsidR="00460653" w:rsidRPr="00FF430B">
              <w:rPr>
                <w:lang w:val="ro-MD"/>
              </w:rPr>
              <w:t>şi</w:t>
            </w:r>
            <w:proofErr w:type="spellEnd"/>
            <w:r w:rsidR="009E719D" w:rsidRPr="00FF430B">
              <w:rPr>
                <w:lang w:val="ro-MD"/>
              </w:rPr>
              <w:t xml:space="preserve"> </w:t>
            </w:r>
            <w:proofErr w:type="spellStart"/>
            <w:r w:rsidR="009157BF" w:rsidRPr="00FF430B">
              <w:rPr>
                <w:lang w:val="ro-MD"/>
              </w:rPr>
              <w:t>prescripţiile</w:t>
            </w:r>
            <w:proofErr w:type="spellEnd"/>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B022651"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w:t>
            </w:r>
            <w:r w:rsidR="00811246" w:rsidRPr="00811246">
              <w:rPr>
                <w:b/>
                <w:bCs/>
                <w:lang w:val="ro-MD"/>
              </w:rPr>
              <w:t xml:space="preserve">: </w:t>
            </w:r>
            <w:r w:rsidR="008920F1" w:rsidRPr="008920F1">
              <w:rPr>
                <w:b/>
                <w:bCs/>
                <w:highlight w:val="yellow"/>
                <w:lang w:val="ro-MD"/>
              </w:rPr>
              <w:t>6</w:t>
            </w:r>
            <w:r w:rsidR="001C5E18" w:rsidRPr="008920F1">
              <w:rPr>
                <w:b/>
                <w:bCs/>
                <w:highlight w:val="yellow"/>
                <w:lang w:val="ro-MD"/>
              </w:rPr>
              <w:t>0</w:t>
            </w:r>
            <w:r w:rsidR="00811246" w:rsidRPr="00811246">
              <w:rPr>
                <w:b/>
                <w:bCs/>
                <w:highlight w:val="yellow"/>
                <w:lang w:val="ro-MD"/>
              </w:rPr>
              <w:t xml:space="preserve"> zile</w:t>
            </w:r>
            <w:r w:rsidR="008920F1">
              <w:rPr>
                <w:b/>
                <w:bCs/>
                <w:highlight w:val="yellow"/>
                <w:lang w:val="ro-MD"/>
              </w:rPr>
              <w:t xml:space="preserve"> calendaristice</w:t>
            </w:r>
            <w:r w:rsidR="00811246" w:rsidRPr="00811246">
              <w:rPr>
                <w:b/>
                <w:bCs/>
                <w:highlight w:val="yellow"/>
                <w:lang w:val="ro-MD"/>
              </w:rPr>
              <w:t xml:space="preserve">,  </w:t>
            </w:r>
            <w:r w:rsidR="00B64969" w:rsidRPr="00811246">
              <w:rPr>
                <w:highlight w:val="yellow"/>
                <w:lang w:val="ro-MD"/>
              </w:rPr>
              <w:t xml:space="preserve"> </w:t>
            </w:r>
            <w:r w:rsidR="00460653" w:rsidRPr="00B64969">
              <w:rPr>
                <w:lang w:val="ro-MD"/>
              </w:rPr>
              <w:t>după</w:t>
            </w:r>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w:t>
            </w:r>
            <w:r w:rsidR="00320939">
              <w:rPr>
                <w:lang w:val="ro-MD"/>
              </w:rPr>
              <w:t>B</w:t>
            </w:r>
            <w:r w:rsidR="00460653" w:rsidRPr="00FF430B">
              <w:rPr>
                <w:lang w:val="ro-MD"/>
              </w:rPr>
              <w:t>eneficiar.</w:t>
            </w:r>
          </w:p>
          <w:p w14:paraId="0D18755A" w14:textId="374B8D43"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prezentul</w:t>
            </w:r>
            <w:r w:rsidR="00320939">
              <w:rPr>
                <w:lang w:val="ro-MD"/>
              </w:rPr>
              <w:t>ui</w:t>
            </w:r>
            <w:r w:rsidR="00460653" w:rsidRPr="00FF430B">
              <w:rPr>
                <w:lang w:val="ro-MD"/>
              </w:rPr>
              <w:t xml:space="preserve"> contract. </w:t>
            </w:r>
          </w:p>
          <w:p w14:paraId="7E5AA4F4" w14:textId="21F01933"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366A493D" w:rsidR="00460653" w:rsidRPr="00FF430B" w:rsidRDefault="00320939" w:rsidP="002F556B">
            <w:pPr>
              <w:numPr>
                <w:ilvl w:val="0"/>
                <w:numId w:val="9"/>
              </w:numPr>
              <w:tabs>
                <w:tab w:val="left" w:pos="1276"/>
              </w:tabs>
              <w:spacing w:line="276" w:lineRule="auto"/>
              <w:ind w:left="0" w:hanging="425"/>
              <w:jc w:val="both"/>
              <w:rPr>
                <w:lang w:val="ro-MD"/>
              </w:rPr>
            </w:pPr>
            <w:r>
              <w:rPr>
                <w:lang w:val="ro-MD"/>
              </w:rPr>
              <w:t xml:space="preserve">a)  </w:t>
            </w:r>
            <w:r w:rsidR="00460653" w:rsidRPr="00FF430B">
              <w:rPr>
                <w:lang w:val="ro-MD"/>
              </w:rPr>
              <w:t>generate de Beneficiar;</w:t>
            </w:r>
          </w:p>
          <w:p w14:paraId="54D5B851" w14:textId="6DADEC72" w:rsidR="00460653" w:rsidRPr="00FF430B" w:rsidRDefault="00320939" w:rsidP="002F556B">
            <w:pPr>
              <w:numPr>
                <w:ilvl w:val="0"/>
                <w:numId w:val="9"/>
              </w:numPr>
              <w:tabs>
                <w:tab w:val="left" w:pos="1276"/>
              </w:tabs>
              <w:spacing w:line="276" w:lineRule="auto"/>
              <w:ind w:left="0" w:hanging="425"/>
              <w:jc w:val="both"/>
              <w:rPr>
                <w:lang w:val="ro-MD"/>
              </w:rPr>
            </w:pPr>
            <w:r>
              <w:rPr>
                <w:lang w:val="ro-MD"/>
              </w:rPr>
              <w:t xml:space="preserve">b) </w:t>
            </w:r>
            <w:r w:rsidR="001B1B6D" w:rsidRPr="00FF430B">
              <w:rPr>
                <w:lang w:val="ro-MD"/>
              </w:rPr>
              <w:t>datorită impedimentului care justifică neexecutarea obligației</w:t>
            </w:r>
            <w:r w:rsidR="00460653" w:rsidRPr="00FF430B">
              <w:rPr>
                <w:lang w:val="ro-MD"/>
              </w:rPr>
              <w:t xml:space="preserve"> sau altei </w:t>
            </w:r>
            <w:proofErr w:type="spellStart"/>
            <w:r w:rsidR="00460653" w:rsidRPr="00FF430B">
              <w:rPr>
                <w:lang w:val="ro-MD"/>
              </w:rPr>
              <w:t>situaţii</w:t>
            </w:r>
            <w:proofErr w:type="spellEnd"/>
            <w:r w:rsidR="00460653" w:rsidRPr="00FF430B">
              <w:rPr>
                <w:lang w:val="ro-MD"/>
              </w:rPr>
              <w:t xml:space="preserve"> extreme neimputabile </w:t>
            </w:r>
            <w:proofErr w:type="spellStart"/>
            <w:r w:rsidR="00460653" w:rsidRPr="00FF430B">
              <w:rPr>
                <w:lang w:val="ro-MD"/>
              </w:rPr>
              <w:t>şi</w:t>
            </w:r>
            <w:proofErr w:type="spellEnd"/>
            <w:r w:rsidR="00460653" w:rsidRPr="00FF430B">
              <w:rPr>
                <w:lang w:val="ro-MD"/>
              </w:rPr>
              <w:t xml:space="preserve"> imprevizibile pentru Antreprenor;</w:t>
            </w:r>
          </w:p>
          <w:p w14:paraId="260CE05B" w14:textId="4BDBFBA9" w:rsidR="00460653" w:rsidRPr="00FF430B" w:rsidRDefault="00320939" w:rsidP="002F556B">
            <w:pPr>
              <w:numPr>
                <w:ilvl w:val="0"/>
                <w:numId w:val="9"/>
              </w:numPr>
              <w:tabs>
                <w:tab w:val="left" w:pos="1276"/>
              </w:tabs>
              <w:spacing w:line="276" w:lineRule="auto"/>
              <w:ind w:left="0" w:hanging="425"/>
              <w:jc w:val="both"/>
              <w:rPr>
                <w:lang w:val="ro-MD"/>
              </w:rPr>
            </w:pPr>
            <w:r>
              <w:rPr>
                <w:lang w:val="ro-MD"/>
              </w:rPr>
              <w:t xml:space="preserve">c) </w:t>
            </w:r>
            <w:proofErr w:type="spellStart"/>
            <w:r w:rsidR="00460653" w:rsidRPr="00FF430B">
              <w:rPr>
                <w:lang w:val="ro-MD"/>
              </w:rPr>
              <w:t>influenţei</w:t>
            </w:r>
            <w:proofErr w:type="spellEnd"/>
            <w:r w:rsidR="00460653" w:rsidRPr="00FF430B">
              <w:rPr>
                <w:lang w:val="ro-MD"/>
              </w:rPr>
              <w:t xml:space="preserve">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00460653" w:rsidRPr="00FF430B">
              <w:rPr>
                <w:lang w:val="ro-MD"/>
              </w:rPr>
              <w:t>;</w:t>
            </w:r>
          </w:p>
          <w:p w14:paraId="5707D03C" w14:textId="4CAC1F66" w:rsidR="00460653" w:rsidRPr="00FF430B" w:rsidRDefault="00320939" w:rsidP="002F556B">
            <w:pPr>
              <w:numPr>
                <w:ilvl w:val="0"/>
                <w:numId w:val="9"/>
              </w:numPr>
              <w:tabs>
                <w:tab w:val="left" w:pos="1276"/>
              </w:tabs>
              <w:spacing w:line="276" w:lineRule="auto"/>
              <w:ind w:left="0" w:hanging="425"/>
              <w:jc w:val="both"/>
              <w:rPr>
                <w:lang w:val="ro-MD"/>
              </w:rPr>
            </w:pPr>
            <w:r>
              <w:rPr>
                <w:lang w:val="ro-MD"/>
              </w:rPr>
              <w:t>d</w:t>
            </w:r>
            <w:r w:rsidR="00AE19BD">
              <w:rPr>
                <w:lang w:val="ro-MD"/>
              </w:rPr>
              <w:t xml:space="preserve">) </w:t>
            </w:r>
            <w:proofErr w:type="spellStart"/>
            <w:r w:rsidR="00460653" w:rsidRPr="00FF430B">
              <w:rPr>
                <w:lang w:val="ro-MD"/>
              </w:rPr>
              <w:t>calamităţilor</w:t>
            </w:r>
            <w:proofErr w:type="spellEnd"/>
            <w:r w:rsidR="00460653" w:rsidRPr="00FF430B">
              <w:rPr>
                <w:lang w:val="ro-MD"/>
              </w:rPr>
              <w:t xml:space="preserve">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w:t>
            </w:r>
            <w:r w:rsidR="00460653" w:rsidRPr="00596EFC">
              <w:rPr>
                <w:highlight w:val="yellow"/>
                <w:lang w:val="ro-MD"/>
              </w:rPr>
              <w:t xml:space="preserve">În cazul sistării lucrărilor sau a unor </w:t>
            </w:r>
            <w:proofErr w:type="spellStart"/>
            <w:r w:rsidR="00460653" w:rsidRPr="00596EFC">
              <w:rPr>
                <w:highlight w:val="yellow"/>
                <w:lang w:val="ro-MD"/>
              </w:rPr>
              <w:t>părţi</w:t>
            </w:r>
            <w:proofErr w:type="spellEnd"/>
            <w:r w:rsidR="00460653" w:rsidRPr="00596EFC">
              <w:rPr>
                <w:highlight w:val="yellow"/>
                <w:lang w:val="ro-MD"/>
              </w:rPr>
              <w:t xml:space="preserve"> din ele, din </w:t>
            </w:r>
            <w:proofErr w:type="spellStart"/>
            <w:r w:rsidR="00460653" w:rsidRPr="00596EFC">
              <w:rPr>
                <w:highlight w:val="yellow"/>
                <w:lang w:val="ro-MD"/>
              </w:rPr>
              <w:t>iniţiativa</w:t>
            </w:r>
            <w:proofErr w:type="spellEnd"/>
            <w:r w:rsidR="00460653" w:rsidRPr="00596EFC">
              <w:rPr>
                <w:highlight w:val="yellow"/>
                <w:lang w:val="ro-MD"/>
              </w:rPr>
              <w:t xml:space="preserve"> Antreprenorului, acesta suportă pe timpul suspendării toate cheltuielile, privind protejarea </w:t>
            </w:r>
            <w:proofErr w:type="spellStart"/>
            <w:r w:rsidR="00460653" w:rsidRPr="00596EFC">
              <w:rPr>
                <w:highlight w:val="yellow"/>
                <w:lang w:val="ro-MD"/>
              </w:rPr>
              <w:t>şi</w:t>
            </w:r>
            <w:proofErr w:type="spellEnd"/>
            <w:r w:rsidR="00460653" w:rsidRPr="00596EFC">
              <w:rPr>
                <w:highlight w:val="yellow"/>
                <w:lang w:val="ro-MD"/>
              </w:rPr>
              <w:t xml:space="preserve"> conservarea lucrărilor cu bună </w:t>
            </w:r>
            <w:proofErr w:type="spellStart"/>
            <w:r w:rsidR="00460653" w:rsidRPr="00596EFC">
              <w:rPr>
                <w:highlight w:val="yellow"/>
                <w:lang w:val="ro-MD"/>
              </w:rPr>
              <w:t>diligenţă</w:t>
            </w:r>
            <w:proofErr w:type="spellEnd"/>
            <w:r w:rsidR="00460653" w:rsidRPr="00596EFC">
              <w:rPr>
                <w:highlight w:val="yellow"/>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596EFC">
              <w:rPr>
                <w:highlight w:val="yellow"/>
                <w:lang w:val="ro-MD"/>
              </w:rPr>
              <w:t xml:space="preserve">La terminarea lucrărilor, Antreprenorul </w:t>
            </w:r>
            <w:r w:rsidR="00183D79" w:rsidRPr="00596EFC">
              <w:rPr>
                <w:highlight w:val="yellow"/>
                <w:lang w:val="ro-MD"/>
              </w:rPr>
              <w:t>va notifica Beneficiarul că su</w:t>
            </w:r>
            <w:r w:rsidR="00460653" w:rsidRPr="00596EFC">
              <w:rPr>
                <w:highlight w:val="yellow"/>
                <w:lang w:val="ro-MD"/>
              </w:rPr>
              <w:t xml:space="preserve">nt îndeplinite </w:t>
            </w:r>
            <w:proofErr w:type="spellStart"/>
            <w:r w:rsidR="00460653" w:rsidRPr="00596EFC">
              <w:rPr>
                <w:highlight w:val="yellow"/>
                <w:lang w:val="ro-MD"/>
              </w:rPr>
              <w:t>condiţiile</w:t>
            </w:r>
            <w:proofErr w:type="spellEnd"/>
            <w:r w:rsidR="00460653" w:rsidRPr="00596EFC">
              <w:rPr>
                <w:highlight w:val="yellow"/>
                <w:lang w:val="ro-MD"/>
              </w:rPr>
              <w:t xml:space="preserve"> de </w:t>
            </w:r>
            <w:proofErr w:type="spellStart"/>
            <w:r w:rsidR="00460653" w:rsidRPr="00596EFC">
              <w:rPr>
                <w:highlight w:val="yellow"/>
                <w:lang w:val="ro-MD"/>
              </w:rPr>
              <w:t>recepţie</w:t>
            </w:r>
            <w:proofErr w:type="spellEnd"/>
            <w:r w:rsidR="00460653" w:rsidRPr="00596EFC">
              <w:rPr>
                <w:highlight w:val="yellow"/>
                <w:lang w:val="ro-MD"/>
              </w:rPr>
              <w:t xml:space="preserve">, solicitând convocarea comisiei. În baza acestei notificări, Beneficiarul va convoca comisia de  </w:t>
            </w:r>
            <w:proofErr w:type="spellStart"/>
            <w:r w:rsidR="00460653" w:rsidRPr="00596EFC">
              <w:rPr>
                <w:highlight w:val="yellow"/>
                <w:lang w:val="ro-MD"/>
              </w:rPr>
              <w:t>recepţie</w:t>
            </w:r>
            <w:proofErr w:type="spellEnd"/>
            <w:r w:rsidR="00460653" w:rsidRPr="00596EFC">
              <w:rPr>
                <w:highlight w:val="yellow"/>
                <w:lang w:val="ro-MD"/>
              </w:rPr>
              <w:t xml:space="preserve"> pentru terminarea lucrărilor.</w:t>
            </w:r>
          </w:p>
          <w:p w14:paraId="5A1949D3" w14:textId="071C88CB"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 xml:space="preserve">În baza documentelor de confirmare a </w:t>
            </w:r>
            <w:proofErr w:type="spellStart"/>
            <w:r w:rsidR="00460653" w:rsidRPr="00FF430B">
              <w:rPr>
                <w:lang w:val="ro-MD"/>
              </w:rPr>
              <w:t>execuţiei</w:t>
            </w:r>
            <w:proofErr w:type="spellEnd"/>
            <w:r w:rsidR="00596EFC">
              <w:rPr>
                <w:lang w:val="ro-MD"/>
              </w:rPr>
              <w:t xml:space="preserve"> </w:t>
            </w:r>
            <w:proofErr w:type="spellStart"/>
            <w:r w:rsidR="00460653" w:rsidRPr="00FF430B">
              <w:rPr>
                <w:lang w:val="ro-MD"/>
              </w:rPr>
              <w:t>şi</w:t>
            </w:r>
            <w:proofErr w:type="spellEnd"/>
            <w:r w:rsidR="00460653" w:rsidRPr="00FF430B">
              <w:rPr>
                <w:lang w:val="ro-MD"/>
              </w:rPr>
              <w:t xml:space="preserve"> a constatărilor efectuate pe teren,</w:t>
            </w:r>
            <w:r w:rsidR="00183D79" w:rsidRPr="00FF430B">
              <w:rPr>
                <w:lang w:val="ro-MD"/>
              </w:rPr>
              <w:t xml:space="preserve"> Beneficiarul va aprecia dacă su</w:t>
            </w:r>
            <w:r w:rsidR="00460653" w:rsidRPr="00FF430B">
              <w:rPr>
                <w:lang w:val="ro-MD"/>
              </w:rPr>
              <w:t xml:space="preserve">nt întrunite </w:t>
            </w:r>
            <w:proofErr w:type="spellStart"/>
            <w:r w:rsidR="00460653" w:rsidRPr="00FF430B">
              <w:rPr>
                <w:lang w:val="ro-MD"/>
              </w:rPr>
              <w:t>condiţiile</w:t>
            </w:r>
            <w:proofErr w:type="spellEnd"/>
            <w:r w:rsidR="00460653" w:rsidRPr="00FF430B">
              <w:rPr>
                <w:lang w:val="ro-MD"/>
              </w:rPr>
              <w:t xml:space="preserve"> pentru </w:t>
            </w:r>
            <w:proofErr w:type="spellStart"/>
            <w:r w:rsidR="00460653" w:rsidRPr="00FF430B">
              <w:rPr>
                <w:lang w:val="ro-MD"/>
              </w:rPr>
              <w:t>anunţarea</w:t>
            </w:r>
            <w:proofErr w:type="spellEnd"/>
            <w:r w:rsidR="00460653" w:rsidRPr="00FF430B">
              <w:rPr>
                <w:lang w:val="ro-MD"/>
              </w:rPr>
              <w:t xml:space="preserve"> comisiei de </w:t>
            </w:r>
            <w:proofErr w:type="spellStart"/>
            <w:r w:rsidR="00460653" w:rsidRPr="00FF430B">
              <w:rPr>
                <w:lang w:val="ro-MD"/>
              </w:rPr>
              <w:t>recepţie</w:t>
            </w:r>
            <w:proofErr w:type="spellEnd"/>
            <w:r w:rsidR="00460653" w:rsidRPr="00FF430B">
              <w:rPr>
                <w:lang w:val="ro-MD"/>
              </w:rPr>
              <w:t>. În cazul în care se constată că s</w:t>
            </w:r>
            <w:r w:rsidR="00183D79" w:rsidRPr="00FF430B">
              <w:rPr>
                <w:lang w:val="ro-MD"/>
              </w:rPr>
              <w:t>u</w:t>
            </w:r>
            <w:r w:rsidR="00460653" w:rsidRPr="00FF430B">
              <w:rPr>
                <w:lang w:val="ro-MD"/>
              </w:rPr>
              <w:t xml:space="preserve">nt lipsuri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deficienţe</w:t>
            </w:r>
            <w:proofErr w:type="spellEnd"/>
            <w:r w:rsidRPr="00FF430B">
              <w:rPr>
                <w:lang w:val="ro-MD"/>
              </w:rPr>
              <w:t>,</w:t>
            </w:r>
            <w:r w:rsidR="00460653" w:rsidRPr="00FF430B">
              <w:rPr>
                <w:lang w:val="ro-MD"/>
              </w:rPr>
              <w:t xml:space="preserve"> acestea vor fi aduse la </w:t>
            </w:r>
            <w:proofErr w:type="spellStart"/>
            <w:r w:rsidR="00460653" w:rsidRPr="00FF430B">
              <w:rPr>
                <w:lang w:val="ro-MD"/>
              </w:rPr>
              <w:t>cunoştinţă</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remediate din contul Antreprenorului, stabilindu-se termenele necesare pentru finalizare sau remediere. După constatarea lichidării tuturor lipsurilor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deficienţelor</w:t>
            </w:r>
            <w:proofErr w:type="spellEnd"/>
            <w:r w:rsidR="00460653" w:rsidRPr="00FF430B">
              <w:rPr>
                <w:lang w:val="ro-MD"/>
              </w:rPr>
              <w:t xml:space="preserve">, la o nouă solicitare a Antreprenorului, Beneficiarul va convoca comisia de </w:t>
            </w:r>
            <w:proofErr w:type="spellStart"/>
            <w:r w:rsidR="00460653" w:rsidRPr="00FF430B">
              <w:rPr>
                <w:lang w:val="ro-MD"/>
              </w:rPr>
              <w:t>recepţie</w:t>
            </w:r>
            <w:proofErr w:type="spellEnd"/>
            <w:r w:rsidR="00460653" w:rsidRPr="00FF430B">
              <w:rPr>
                <w:lang w:val="ro-MD"/>
              </w:rPr>
              <w:t xml:space="preserve">. Comisia de </w:t>
            </w:r>
            <w:proofErr w:type="spellStart"/>
            <w:r w:rsidR="00460653" w:rsidRPr="00FF430B">
              <w:rPr>
                <w:lang w:val="ro-MD"/>
              </w:rPr>
              <w:t>recepţie</w:t>
            </w:r>
            <w:proofErr w:type="spellEnd"/>
            <w:r w:rsidR="00460653" w:rsidRPr="00FF430B">
              <w:rPr>
                <w:lang w:val="ro-MD"/>
              </w:rPr>
              <w:t xml:space="preserve"> va constata realizarea lucrărilor în conformitate cu </w:t>
            </w:r>
            <w:proofErr w:type="spellStart"/>
            <w:r w:rsidR="00460653" w:rsidRPr="00FF430B">
              <w:rPr>
                <w:lang w:val="ro-MD"/>
              </w:rPr>
              <w:t>documentaţia</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cu reglementările în vigoare </w:t>
            </w:r>
            <w:proofErr w:type="spellStart"/>
            <w:r w:rsidR="00460653" w:rsidRPr="00FF430B">
              <w:rPr>
                <w:lang w:val="ro-MD"/>
              </w:rPr>
              <w:t>şi</w:t>
            </w:r>
            <w:proofErr w:type="spellEnd"/>
            <w:r w:rsidR="00460653" w:rsidRPr="00FF430B">
              <w:rPr>
                <w:lang w:val="ro-MD"/>
              </w:rPr>
              <w:t xml:space="preserve"> cu </w:t>
            </w:r>
            <w:r w:rsidR="009E719D" w:rsidRPr="00FF430B">
              <w:rPr>
                <w:lang w:val="ro-MD"/>
              </w:rPr>
              <w:t>clauzele</w:t>
            </w:r>
            <w:r w:rsidR="00460653" w:rsidRPr="00FF430B">
              <w:rPr>
                <w:lang w:val="ro-MD"/>
              </w:rPr>
              <w:t xml:space="preserve"> din contract. În </w:t>
            </w:r>
            <w:proofErr w:type="spellStart"/>
            <w:r w:rsidR="00460653" w:rsidRPr="00FF430B">
              <w:rPr>
                <w:lang w:val="ro-MD"/>
              </w:rPr>
              <w:t>funcţie</w:t>
            </w:r>
            <w:proofErr w:type="spellEnd"/>
            <w:r w:rsidR="00460653" w:rsidRPr="00FF430B">
              <w:rPr>
                <w:lang w:val="ro-MD"/>
              </w:rPr>
              <w:t xml:space="preserve"> de constatările făcute</w:t>
            </w:r>
            <w:r w:rsidRPr="00FF430B">
              <w:rPr>
                <w:lang w:val="ro-MD"/>
              </w:rPr>
              <w:t>,</w:t>
            </w:r>
            <w:r w:rsidR="00460653" w:rsidRPr="00FF430B">
              <w:rPr>
                <w:lang w:val="ro-MD"/>
              </w:rPr>
              <w:t xml:space="preserve"> Beneficiarul va aproba sau va respinge </w:t>
            </w:r>
            <w:proofErr w:type="spellStart"/>
            <w:r w:rsidR="00460653" w:rsidRPr="00FF430B">
              <w:rPr>
                <w:lang w:val="ro-MD"/>
              </w:rPr>
              <w:t>recepţia</w:t>
            </w:r>
            <w:proofErr w:type="spellEnd"/>
            <w:r w:rsidR="00460653" w:rsidRPr="00FF430B">
              <w:rPr>
                <w:lang w:val="ro-MD"/>
              </w:rPr>
              <w:t xml:space="preserve">. </w:t>
            </w:r>
            <w:proofErr w:type="spellStart"/>
            <w:r w:rsidR="00460653" w:rsidRPr="00FF430B">
              <w:rPr>
                <w:lang w:val="ro-MD"/>
              </w:rPr>
              <w:t>Recepţia</w:t>
            </w:r>
            <w:proofErr w:type="spellEnd"/>
            <w:r w:rsidR="00460653" w:rsidRPr="00FF430B">
              <w:rPr>
                <w:lang w:val="ro-MD"/>
              </w:rPr>
              <w:t xml:space="preserve"> poate fi făcută </w:t>
            </w:r>
            <w:proofErr w:type="spellStart"/>
            <w:r w:rsidR="00460653" w:rsidRPr="00FF430B">
              <w:rPr>
                <w:lang w:val="ro-MD"/>
              </w:rPr>
              <w:t>şi</w:t>
            </w:r>
            <w:proofErr w:type="spellEnd"/>
            <w:r w:rsidR="00460653" w:rsidRPr="00FF430B">
              <w:rPr>
                <w:lang w:val="ro-MD"/>
              </w:rPr>
              <w:t xml:space="preserve"> pentru </w:t>
            </w:r>
            <w:proofErr w:type="spellStart"/>
            <w:r w:rsidR="00460653" w:rsidRPr="00FF430B">
              <w:rPr>
                <w:lang w:val="ro-MD"/>
              </w:rPr>
              <w:t>părţi</w:t>
            </w:r>
            <w:proofErr w:type="spellEnd"/>
            <w:r w:rsidR="00460653" w:rsidRPr="00FF430B">
              <w:rPr>
                <w:lang w:val="ro-MD"/>
              </w:rPr>
              <w:t xml:space="preserve"> de </w:t>
            </w:r>
            <w:proofErr w:type="spellStart"/>
            <w:r w:rsidR="00460653" w:rsidRPr="00FF430B">
              <w:rPr>
                <w:lang w:val="ro-MD"/>
              </w:rPr>
              <w:t>construcţie</w:t>
            </w:r>
            <w:proofErr w:type="spellEnd"/>
            <w:r w:rsidR="00460653" w:rsidRPr="00FF430B">
              <w:rPr>
                <w:lang w:val="ro-MD"/>
              </w:rPr>
              <w:t xml:space="preserve"> distincte fizic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funcţional</w:t>
            </w:r>
            <w:proofErr w:type="spellEnd"/>
            <w:r w:rsidR="00460653" w:rsidRPr="00FF430B">
              <w:rPr>
                <w:lang w:val="ro-MD"/>
              </w:rPr>
              <w:t>.</w:t>
            </w:r>
          </w:p>
          <w:p w14:paraId="17320330" w14:textId="006E7E7C" w:rsidR="009E4204" w:rsidRPr="00FF430B" w:rsidRDefault="009E4204" w:rsidP="009E4204">
            <w:pPr>
              <w:shd w:val="clear" w:color="auto" w:fill="FFFFFF" w:themeFill="background1"/>
              <w:tabs>
                <w:tab w:val="right" w:pos="0"/>
              </w:tabs>
              <w:spacing w:before="120"/>
              <w:rPr>
                <w:b/>
                <w:lang w:val="ro-MD" w:eastAsia="ru-RU"/>
              </w:rPr>
            </w:pPr>
            <w:r w:rsidRPr="00FF430B">
              <w:rPr>
                <w:lang w:val="ro-MD"/>
              </w:rPr>
              <w:t>2.7.</w:t>
            </w:r>
            <w:r w:rsidR="002F6A1E" w:rsidRPr="00FF430B">
              <w:rPr>
                <w:lang w:val="ro-MD"/>
              </w:rPr>
              <w:t>Se</w:t>
            </w:r>
            <w:r w:rsidRPr="00FF430B">
              <w:rPr>
                <w:lang w:val="ro-MD"/>
              </w:rPr>
              <w:t xml:space="preserve"> indică t</w:t>
            </w:r>
            <w:r w:rsidRPr="00FF430B">
              <w:rPr>
                <w:lang w:val="ro-MD" w:eastAsia="ru-RU"/>
              </w:rPr>
              <w:t>ermenul de garanție a lucrărilor</w:t>
            </w:r>
            <w:r w:rsidR="00811246">
              <w:rPr>
                <w:b/>
                <w:lang w:val="ro-MD" w:eastAsia="ru-RU"/>
              </w:rPr>
              <w:t xml:space="preserve">  </w:t>
            </w:r>
            <w:r w:rsidR="00811246" w:rsidRPr="00811246">
              <w:rPr>
                <w:b/>
                <w:highlight w:val="yellow"/>
                <w:lang w:val="ro-MD" w:eastAsia="ru-RU"/>
              </w:rPr>
              <w:t xml:space="preserve">minim </w:t>
            </w:r>
            <w:r w:rsidR="006A4BFF">
              <w:rPr>
                <w:b/>
                <w:highlight w:val="yellow"/>
                <w:lang w:val="ro-MD" w:eastAsia="ru-RU"/>
              </w:rPr>
              <w:t>5</w:t>
            </w:r>
            <w:r w:rsidR="00811246" w:rsidRPr="00811246">
              <w:rPr>
                <w:b/>
                <w:highlight w:val="yellow"/>
                <w:lang w:val="ro-MD" w:eastAsia="ru-RU"/>
              </w:rPr>
              <w:t xml:space="preserve"> ani de la recepționarea lucrărilor.</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w:t>
            </w:r>
            <w:proofErr w:type="spellStart"/>
            <w:r w:rsidR="00460653" w:rsidRPr="00FF430B">
              <w:rPr>
                <w:lang w:val="ro-MD"/>
              </w:rPr>
              <w:t>de</w:t>
            </w:r>
            <w:r w:rsidR="00A101F6" w:rsidRPr="00FF430B">
              <w:rPr>
                <w:lang w:val="ro-MD"/>
              </w:rPr>
              <w:t>__________________</w:t>
            </w:r>
            <w:r w:rsidR="007A2F41" w:rsidRPr="00FF430B">
              <w:rPr>
                <w:lang w:val="ro-MD"/>
              </w:rPr>
              <w:t>_______lei</w:t>
            </w:r>
            <w:proofErr w:type="spellEnd"/>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w:t>
            </w:r>
            <w:proofErr w:type="spellStart"/>
            <w:r w:rsidR="007A2F41" w:rsidRPr="00FF430B">
              <w:rPr>
                <w:i/>
                <w:sz w:val="20"/>
                <w:szCs w:val="20"/>
                <w:lang w:val="ro-MD"/>
              </w:rPr>
              <w:t>şi</w:t>
            </w:r>
            <w:proofErr w:type="spellEnd"/>
            <w:r w:rsidR="007A2F41" w:rsidRPr="00FF430B">
              <w:rPr>
                <w:i/>
                <w:sz w:val="20"/>
                <w:szCs w:val="20"/>
                <w:lang w:val="ro-MD"/>
              </w:rPr>
              <w:t xml:space="preserve"> litere)   </w:t>
            </w:r>
            <w:r w:rsidR="005D4B79" w:rsidRPr="00FF430B">
              <w:rPr>
                <w:i/>
                <w:sz w:val="20"/>
                <w:szCs w:val="20"/>
                <w:lang w:val="ro-MD"/>
              </w:rPr>
              <w:t xml:space="preserve">                                                                  </w:t>
            </w:r>
            <w:r w:rsidR="007A2F41" w:rsidRPr="00FF430B">
              <w:rPr>
                <w:i/>
                <w:sz w:val="20"/>
                <w:szCs w:val="20"/>
                <w:lang w:val="ro-MD"/>
              </w:rPr>
              <w:t xml:space="preserve">(suma cu cifre </w:t>
            </w:r>
            <w:proofErr w:type="spellStart"/>
            <w:r w:rsidR="007A2F41" w:rsidRPr="00FF430B">
              <w:rPr>
                <w:i/>
                <w:sz w:val="20"/>
                <w:szCs w:val="20"/>
                <w:lang w:val="ro-MD"/>
              </w:rPr>
              <w:t>şi</w:t>
            </w:r>
            <w:proofErr w:type="spellEnd"/>
            <w:r w:rsidR="007A2F41" w:rsidRPr="00FF430B">
              <w:rPr>
                <w:i/>
                <w:sz w:val="20"/>
                <w:szCs w:val="20"/>
                <w:lang w:val="ro-MD"/>
              </w:rPr>
              <w:t xml:space="preserve">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B64969" w:rsidRDefault="00A156C0" w:rsidP="00196AB4">
            <w:pPr>
              <w:pStyle w:val="NormalWeb"/>
              <w:tabs>
                <w:tab w:val="left" w:pos="37"/>
              </w:tabs>
              <w:spacing w:line="276" w:lineRule="auto"/>
              <w:ind w:firstLine="0"/>
              <w:rPr>
                <w:lang w:val="ro-MD"/>
              </w:rPr>
            </w:pPr>
            <w:r w:rsidRPr="00FF430B">
              <w:rPr>
                <w:lang w:val="ro-MD"/>
              </w:rPr>
              <w:t xml:space="preserve">3.3. </w:t>
            </w:r>
            <w:r w:rsidR="00460653" w:rsidRPr="00B64969">
              <w:rPr>
                <w:lang w:val="ro-MD"/>
              </w:rPr>
              <w:t>Beneficiarul va verifica procesele</w:t>
            </w:r>
            <w:r w:rsidR="009E719D" w:rsidRPr="00B64969">
              <w:rPr>
                <w:lang w:val="ro-MD"/>
              </w:rPr>
              <w:t>-</w:t>
            </w:r>
            <w:r w:rsidR="00460653" w:rsidRPr="00B64969">
              <w:rPr>
                <w:lang w:val="ro-MD"/>
              </w:rPr>
              <w:t xml:space="preserve">verbale de recepție a lucrărilor executate în termen de </w:t>
            </w:r>
            <w:r w:rsidR="00684D44" w:rsidRPr="00B64969">
              <w:rPr>
                <w:lang w:val="ro-MD"/>
              </w:rPr>
              <w:t>…..</w:t>
            </w:r>
            <w:r w:rsidR="00460653" w:rsidRPr="00B64969">
              <w:rPr>
                <w:lang w:val="ro-MD"/>
              </w:rPr>
              <w:t xml:space="preserve"> zile calendaristice de la primirea acestora de la Antreprenor.</w:t>
            </w:r>
          </w:p>
          <w:p w14:paraId="3596857E" w14:textId="77777777" w:rsidR="00A946E0" w:rsidRPr="00B64969" w:rsidRDefault="00316769" w:rsidP="00196AB4">
            <w:pPr>
              <w:pStyle w:val="NormalWeb"/>
              <w:tabs>
                <w:tab w:val="left" w:pos="37"/>
              </w:tabs>
              <w:spacing w:line="276" w:lineRule="auto"/>
              <w:ind w:firstLine="0"/>
              <w:rPr>
                <w:lang w:val="ro-MD"/>
              </w:rPr>
            </w:pPr>
            <w:r w:rsidRPr="00B64969">
              <w:rPr>
                <w:lang w:val="ro-MD"/>
              </w:rPr>
              <w:t>3.4</w:t>
            </w:r>
            <w:r w:rsidR="00A156C0" w:rsidRPr="00B64969">
              <w:rPr>
                <w:lang w:val="ro-MD"/>
              </w:rPr>
              <w:t xml:space="preserve">. </w:t>
            </w:r>
            <w:r w:rsidR="00460653" w:rsidRPr="00B64969">
              <w:rPr>
                <w:lang w:val="ro-MD"/>
              </w:rPr>
              <w:t xml:space="preserve">Plata facturii finale se va face imediat după verificarea </w:t>
            </w:r>
            <w:proofErr w:type="spellStart"/>
            <w:r w:rsidR="00460653" w:rsidRPr="00B64969">
              <w:rPr>
                <w:lang w:val="ro-MD"/>
              </w:rPr>
              <w:t>şi</w:t>
            </w:r>
            <w:proofErr w:type="spellEnd"/>
            <w:r w:rsidR="00460653" w:rsidRPr="00B64969">
              <w:rPr>
                <w:lang w:val="ro-MD"/>
              </w:rPr>
              <w:t xml:space="preserve"> acceptarea </w:t>
            </w:r>
            <w:proofErr w:type="spellStart"/>
            <w:r w:rsidR="00460653" w:rsidRPr="00B64969">
              <w:rPr>
                <w:lang w:val="ro-MD"/>
              </w:rPr>
              <w:t>situaţiei</w:t>
            </w:r>
            <w:proofErr w:type="spellEnd"/>
            <w:r w:rsidR="00460653" w:rsidRPr="00B64969">
              <w:rPr>
                <w:lang w:val="ro-MD"/>
              </w:rPr>
              <w:t xml:space="preserve"> de plată definitive de către Beneficiar. Dacă verificarea se </w:t>
            </w:r>
            <w:proofErr w:type="spellStart"/>
            <w:r w:rsidR="00460653" w:rsidRPr="00B64969">
              <w:rPr>
                <w:lang w:val="ro-MD"/>
              </w:rPr>
              <w:t>prelungeşte</w:t>
            </w:r>
            <w:proofErr w:type="spellEnd"/>
            <w:r w:rsidR="00460653" w:rsidRPr="00B64969">
              <w:rPr>
                <w:lang w:val="ro-MD"/>
              </w:rPr>
              <w:t xml:space="preserve"> din diferite motive, dar în special datorită unor eventuale litigii, contravaloarea lucrărilor care n</w:t>
            </w:r>
            <w:r w:rsidR="00183D79" w:rsidRPr="00B64969">
              <w:rPr>
                <w:lang w:val="ro-MD"/>
              </w:rPr>
              <w:t>u su</w:t>
            </w:r>
            <w:r w:rsidR="00460653" w:rsidRPr="00B64969">
              <w:rPr>
                <w:lang w:val="ro-MD"/>
              </w:rPr>
              <w:t xml:space="preserve">nt în litigiu va fi plătită imediat. </w:t>
            </w:r>
          </w:p>
          <w:p w14:paraId="6A8C0844" w14:textId="77777777" w:rsidR="00E503F9" w:rsidRPr="00B64969" w:rsidRDefault="00316769" w:rsidP="00196AB4">
            <w:pPr>
              <w:pStyle w:val="NormalWeb"/>
              <w:tabs>
                <w:tab w:val="left" w:pos="37"/>
              </w:tabs>
              <w:spacing w:line="276" w:lineRule="auto"/>
              <w:ind w:firstLine="0"/>
              <w:rPr>
                <w:lang w:val="ro-MD"/>
              </w:rPr>
            </w:pPr>
            <w:r w:rsidRPr="00B64969">
              <w:rPr>
                <w:lang w:val="ro-MD"/>
              </w:rPr>
              <w:t>3.5</w:t>
            </w:r>
            <w:r w:rsidR="00A156C0" w:rsidRPr="00B64969">
              <w:rPr>
                <w:lang w:val="ro-MD"/>
              </w:rPr>
              <w:t>.</w:t>
            </w:r>
            <w:r w:rsidR="00460653" w:rsidRPr="00B64969">
              <w:rPr>
                <w:lang w:val="ro-MD"/>
              </w:rPr>
              <w:t xml:space="preserve">Lucrările nu </w:t>
            </w:r>
            <w:r w:rsidR="00183D79" w:rsidRPr="00B64969">
              <w:rPr>
                <w:lang w:val="ro-MD"/>
              </w:rPr>
              <w:t>vor fi considerate finalizate pâ</w:t>
            </w:r>
            <w:r w:rsidR="00460653" w:rsidRPr="00B64969">
              <w:rPr>
                <w:lang w:val="ro-MD"/>
              </w:rPr>
              <w:t>nă</w:t>
            </w:r>
            <w:r w:rsidR="00183D79" w:rsidRPr="00B64969">
              <w:rPr>
                <w:lang w:val="ro-MD"/>
              </w:rPr>
              <w:t xml:space="preserve"> câ</w:t>
            </w:r>
            <w:r w:rsidR="00460653" w:rsidRPr="00B64969">
              <w:rPr>
                <w:lang w:val="ro-MD"/>
              </w:rPr>
              <w:t xml:space="preserve">nd procesul-verbal de </w:t>
            </w:r>
            <w:proofErr w:type="spellStart"/>
            <w:r w:rsidR="00460653" w:rsidRPr="00B64969">
              <w:rPr>
                <w:lang w:val="ro-MD"/>
              </w:rPr>
              <w:t>recepţie</w:t>
            </w:r>
            <w:proofErr w:type="spellEnd"/>
            <w:r w:rsidR="00460653" w:rsidRPr="00B64969">
              <w:rPr>
                <w:lang w:val="ro-MD"/>
              </w:rPr>
              <w:t xml:space="preserve"> la terminarea lucrărilor  nu va fi semnat de comisia de </w:t>
            </w:r>
            <w:proofErr w:type="spellStart"/>
            <w:r w:rsidR="00460653" w:rsidRPr="00B64969">
              <w:rPr>
                <w:lang w:val="ro-MD"/>
              </w:rPr>
              <w:t>recepţie</w:t>
            </w:r>
            <w:proofErr w:type="spellEnd"/>
            <w:r w:rsidR="00460653" w:rsidRPr="00B64969">
              <w:rPr>
                <w:lang w:val="ro-MD"/>
              </w:rPr>
              <w:t xml:space="preserve">, care confirmă că lucrările au fost executate </w:t>
            </w:r>
            <w:r w:rsidR="00A946E0" w:rsidRPr="00B64969">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B64969">
              <w:rPr>
                <w:lang w:val="ro-MD"/>
              </w:rPr>
              <w:t>3.6</w:t>
            </w:r>
            <w:r w:rsidR="00A227F2" w:rsidRPr="00B64969">
              <w:rPr>
                <w:lang w:val="ro-MD"/>
              </w:rPr>
              <w:t xml:space="preserve">.Garanţia de bună </w:t>
            </w:r>
            <w:proofErr w:type="spellStart"/>
            <w:r w:rsidR="00A227F2" w:rsidRPr="00B64969">
              <w:rPr>
                <w:lang w:val="ro-MD"/>
              </w:rPr>
              <w:t>execuţie</w:t>
            </w:r>
            <w:proofErr w:type="spellEnd"/>
            <w:r w:rsidR="00A227F2" w:rsidRPr="00B64969">
              <w:rPr>
                <w:lang w:val="ro-MD"/>
              </w:rPr>
              <w:t xml:space="preserve"> se va restitui Antreprenorului în baza notificării Beneficiarului către agentul bancar. Notificarea se va face după semnarea procesului-verbal de </w:t>
            </w:r>
            <w:proofErr w:type="spellStart"/>
            <w:r w:rsidR="00A227F2" w:rsidRPr="00B64969">
              <w:rPr>
                <w:lang w:val="ro-MD"/>
              </w:rPr>
              <w:t>recepţie</w:t>
            </w:r>
            <w:proofErr w:type="spellEnd"/>
            <w:r w:rsidR="00A227F2" w:rsidRPr="00B64969">
              <w:rPr>
                <w:lang w:val="ro-MD"/>
              </w:rPr>
              <w:t xml:space="preserve"> la terminarea </w:t>
            </w:r>
            <w:r w:rsidR="00A227F2" w:rsidRPr="00B64969">
              <w:rPr>
                <w:lang w:val="ro-MD"/>
              </w:rPr>
              <w:lastRenderedPageBreak/>
              <w:t>lucrărilor în cel mult 15 zile.</w:t>
            </w:r>
            <w:r w:rsidR="005D4B79" w:rsidRPr="00B64969">
              <w:rPr>
                <w:lang w:val="ro-MD"/>
              </w:rPr>
              <w:t xml:space="preserve"> </w:t>
            </w:r>
            <w:r w:rsidR="00EB65F6" w:rsidRPr="00B64969">
              <w:rPr>
                <w:lang w:val="ro-MD"/>
              </w:rPr>
              <w:t xml:space="preserve">În cazul </w:t>
            </w:r>
            <w:proofErr w:type="spellStart"/>
            <w:r w:rsidR="00EB65F6" w:rsidRPr="00B64969">
              <w:rPr>
                <w:lang w:val="ro-MD"/>
              </w:rPr>
              <w:t>recepţiei</w:t>
            </w:r>
            <w:proofErr w:type="spellEnd"/>
            <w:r w:rsidR="00EB65F6" w:rsidRPr="00B64969">
              <w:rPr>
                <w:lang w:val="ro-MD"/>
              </w:rPr>
              <w:t xml:space="preserve"> cu </w:t>
            </w:r>
            <w:proofErr w:type="spellStart"/>
            <w:r w:rsidR="00EB65F6" w:rsidRPr="00B64969">
              <w:rPr>
                <w:lang w:val="ro-MD"/>
              </w:rPr>
              <w:t>obiecţii</w:t>
            </w:r>
            <w:proofErr w:type="spellEnd"/>
            <w:r w:rsidR="00EB65F6" w:rsidRPr="00B64969">
              <w:rPr>
                <w:lang w:val="ro-MD"/>
              </w:rPr>
              <w:t>,</w:t>
            </w:r>
            <w:r w:rsidR="005D4B79" w:rsidRPr="00B64969">
              <w:rPr>
                <w:lang w:val="ro-MD"/>
              </w:rPr>
              <w:t xml:space="preserve"> </w:t>
            </w:r>
            <w:proofErr w:type="spellStart"/>
            <w:r w:rsidR="00EB65F6" w:rsidRPr="00B64969">
              <w:rPr>
                <w:lang w:val="ro-MD"/>
              </w:rPr>
              <w:t>garanţia</w:t>
            </w:r>
            <w:proofErr w:type="spellEnd"/>
            <w:r w:rsidR="00EB65F6" w:rsidRPr="00B64969">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A92320" w:rsidRDefault="00A156C0" w:rsidP="00371806">
            <w:pPr>
              <w:tabs>
                <w:tab w:val="left" w:pos="2625"/>
              </w:tabs>
              <w:spacing w:after="200" w:line="276" w:lineRule="auto"/>
              <w:contextualSpacing/>
              <w:rPr>
                <w:b/>
                <w:lang w:val="ro-MD"/>
              </w:rPr>
            </w:pPr>
            <w:r w:rsidRPr="00A92320">
              <w:rPr>
                <w:b/>
                <w:lang w:val="ro-MD"/>
              </w:rPr>
              <w:t xml:space="preserve">4. </w:t>
            </w:r>
            <w:r w:rsidR="00460653" w:rsidRPr="00A92320">
              <w:rPr>
                <w:b/>
                <w:lang w:val="ro-MD"/>
              </w:rPr>
              <w:t>DREPTURILE ŞI OBLIGAŢIUNILE ANTREPRENORULUI ŞI ALE BENEFICIARULUI</w:t>
            </w:r>
          </w:p>
          <w:p w14:paraId="0F6CFA7A" w14:textId="77777777" w:rsidR="00371806" w:rsidRPr="00A92320" w:rsidRDefault="00A156C0" w:rsidP="005D4B79">
            <w:pPr>
              <w:tabs>
                <w:tab w:val="left" w:pos="2625"/>
              </w:tabs>
              <w:spacing w:after="200" w:line="276" w:lineRule="auto"/>
              <w:contextualSpacing/>
              <w:jc w:val="both"/>
              <w:rPr>
                <w:lang w:val="ro-MD"/>
              </w:rPr>
            </w:pPr>
            <w:r w:rsidRPr="00A92320">
              <w:rPr>
                <w:lang w:val="ro-MD"/>
              </w:rPr>
              <w:t xml:space="preserve">4.1. </w:t>
            </w:r>
            <w:r w:rsidR="00460653" w:rsidRPr="00A92320">
              <w:rPr>
                <w:lang w:val="ro-MD"/>
              </w:rPr>
              <w:t xml:space="preserve">Întreaga </w:t>
            </w:r>
            <w:proofErr w:type="spellStart"/>
            <w:r w:rsidR="00460653" w:rsidRPr="00A92320">
              <w:rPr>
                <w:lang w:val="ro-MD"/>
              </w:rPr>
              <w:t>documentaţie</w:t>
            </w:r>
            <w:proofErr w:type="spellEnd"/>
            <w:r w:rsidR="00460653" w:rsidRPr="00A92320">
              <w:rPr>
                <w:lang w:val="ro-MD"/>
              </w:rPr>
              <w:t xml:space="preserve"> necesară pentru executarea lucrărilor contractate se pune de către Beneficiar la </w:t>
            </w:r>
            <w:proofErr w:type="spellStart"/>
            <w:r w:rsidR="00460653" w:rsidRPr="00A92320">
              <w:rPr>
                <w:lang w:val="ro-MD"/>
              </w:rPr>
              <w:t>dispoziţia</w:t>
            </w:r>
            <w:proofErr w:type="spellEnd"/>
            <w:r w:rsidR="00460653" w:rsidRPr="00A92320">
              <w:rPr>
                <w:lang w:val="ro-MD"/>
              </w:rPr>
              <w:t xml:space="preserve"> Antreprenorului în două exemplare, în termenele stabilite în contract, prin graficul general de realizare a lucrărilor publice. </w:t>
            </w:r>
          </w:p>
          <w:p w14:paraId="62D1C5C7" w14:textId="77777777" w:rsidR="00460653" w:rsidRPr="00A92320" w:rsidRDefault="00A156C0" w:rsidP="005D4B79">
            <w:pPr>
              <w:tabs>
                <w:tab w:val="left" w:pos="2625"/>
              </w:tabs>
              <w:spacing w:line="276" w:lineRule="auto"/>
              <w:contextualSpacing/>
              <w:jc w:val="both"/>
              <w:rPr>
                <w:lang w:val="ro-MD"/>
              </w:rPr>
            </w:pPr>
            <w:r w:rsidRPr="00A92320">
              <w:rPr>
                <w:lang w:val="ro-MD"/>
              </w:rPr>
              <w:t xml:space="preserve">4.2. </w:t>
            </w:r>
            <w:r w:rsidR="00460653" w:rsidRPr="00A92320">
              <w:rPr>
                <w:lang w:val="ro-MD"/>
              </w:rPr>
              <w:t xml:space="preserve">Antreprenorul are </w:t>
            </w:r>
            <w:proofErr w:type="spellStart"/>
            <w:r w:rsidR="00460653" w:rsidRPr="00A92320">
              <w:rPr>
                <w:lang w:val="ro-MD"/>
              </w:rPr>
              <w:t>obligaţia</w:t>
            </w:r>
            <w:proofErr w:type="spellEnd"/>
            <w:r w:rsidR="00460653" w:rsidRPr="00A92320">
              <w:rPr>
                <w:lang w:val="ro-MD"/>
              </w:rPr>
              <w:t xml:space="preserve"> să execute, să finalizeze lucrarea în termenele stabilite în contract, pe proprie răspundere. Pentru aceasta el este obligat să respecte proiectul, </w:t>
            </w:r>
            <w:proofErr w:type="spellStart"/>
            <w:r w:rsidR="00460653" w:rsidRPr="00A92320">
              <w:rPr>
                <w:lang w:val="ro-MD"/>
              </w:rPr>
              <w:t>documentaţia</w:t>
            </w:r>
            <w:proofErr w:type="spellEnd"/>
            <w:r w:rsidR="00460653" w:rsidRPr="00A92320">
              <w:rPr>
                <w:lang w:val="ro-MD"/>
              </w:rPr>
              <w:t xml:space="preserve"> de </w:t>
            </w:r>
            <w:proofErr w:type="spellStart"/>
            <w:r w:rsidR="00460653" w:rsidRPr="00A92320">
              <w:rPr>
                <w:lang w:val="ro-MD"/>
              </w:rPr>
              <w:t>execuţieşi</w:t>
            </w:r>
            <w:proofErr w:type="spellEnd"/>
            <w:r w:rsidR="00460653" w:rsidRPr="00A92320">
              <w:rPr>
                <w:lang w:val="ro-MD"/>
              </w:rPr>
              <w:t xml:space="preserve"> prevederile actelor normative </w:t>
            </w:r>
            <w:r w:rsidR="00E364D5" w:rsidRPr="00A92320">
              <w:rPr>
                <w:lang w:val="ro-MD"/>
              </w:rPr>
              <w:t>din domeniul</w:t>
            </w:r>
            <w:r w:rsidR="00460653" w:rsidRPr="00A92320">
              <w:rPr>
                <w:lang w:val="ro-MD"/>
              </w:rPr>
              <w:t xml:space="preserve"> </w:t>
            </w:r>
            <w:proofErr w:type="spellStart"/>
            <w:r w:rsidR="00460653" w:rsidRPr="00A92320">
              <w:rPr>
                <w:lang w:val="ro-MD"/>
              </w:rPr>
              <w:t>construcţii</w:t>
            </w:r>
            <w:r w:rsidR="00E364D5" w:rsidRPr="00A92320">
              <w:rPr>
                <w:lang w:val="ro-MD"/>
              </w:rPr>
              <w:t>lor</w:t>
            </w:r>
            <w:proofErr w:type="spellEnd"/>
            <w:r w:rsidR="00460653" w:rsidRPr="00A92320">
              <w:rPr>
                <w:lang w:val="ro-MD"/>
              </w:rPr>
              <w:t xml:space="preserve">. </w:t>
            </w:r>
          </w:p>
          <w:p w14:paraId="249D4A9F" w14:textId="77777777" w:rsidR="00460653" w:rsidRPr="00A92320" w:rsidRDefault="00A101F6" w:rsidP="00371806">
            <w:pPr>
              <w:pStyle w:val="NormalWeb"/>
              <w:tabs>
                <w:tab w:val="left" w:pos="567"/>
              </w:tabs>
              <w:spacing w:line="276" w:lineRule="auto"/>
              <w:ind w:firstLine="0"/>
              <w:rPr>
                <w:lang w:val="ro-MD"/>
              </w:rPr>
            </w:pPr>
            <w:r w:rsidRPr="00A92320">
              <w:rPr>
                <w:lang w:val="ro-MD"/>
              </w:rPr>
              <w:t xml:space="preserve">4.3. </w:t>
            </w:r>
            <w:r w:rsidR="00D7570D" w:rsidRPr="00A92320">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4.4. </w:t>
            </w:r>
            <w:proofErr w:type="spellStart"/>
            <w:r w:rsidR="00460653" w:rsidRPr="00A92320">
              <w:rPr>
                <w:lang w:val="ro-MD"/>
              </w:rPr>
              <w:t>Documentaţia</w:t>
            </w:r>
            <w:proofErr w:type="spellEnd"/>
            <w:r w:rsidR="00460653" w:rsidRPr="00A92320">
              <w:rPr>
                <w:lang w:val="ro-MD"/>
              </w:rPr>
              <w:t xml:space="preserve"> pusă la </w:t>
            </w:r>
            <w:proofErr w:type="spellStart"/>
            <w:r w:rsidR="00460653" w:rsidRPr="00A92320">
              <w:rPr>
                <w:lang w:val="ro-MD"/>
              </w:rPr>
              <w:t>dispoziţia</w:t>
            </w:r>
            <w:proofErr w:type="spellEnd"/>
            <w:r w:rsidR="00460653" w:rsidRPr="00A92320">
              <w:rPr>
                <w:lang w:val="ro-MD"/>
              </w:rPr>
              <w:t xml:space="preserve"> Antreprenorului se repartizează astfel: </w:t>
            </w:r>
          </w:p>
          <w:p w14:paraId="7B4C1AE3" w14:textId="77777777" w:rsidR="00460653" w:rsidRPr="00A92320" w:rsidRDefault="00460653" w:rsidP="002F556B">
            <w:pPr>
              <w:numPr>
                <w:ilvl w:val="0"/>
                <w:numId w:val="10"/>
              </w:numPr>
              <w:tabs>
                <w:tab w:val="left" w:pos="1276"/>
              </w:tabs>
              <w:spacing w:line="276" w:lineRule="auto"/>
              <w:ind w:left="0" w:hanging="283"/>
              <w:jc w:val="both"/>
              <w:rPr>
                <w:lang w:val="ro-MD"/>
              </w:rPr>
            </w:pPr>
            <w:r w:rsidRPr="00A92320">
              <w:rPr>
                <w:lang w:val="ro-MD"/>
              </w:rPr>
              <w:t>un exemplar rămân</w:t>
            </w:r>
            <w:r w:rsidR="00C16E1E" w:rsidRPr="00A92320">
              <w:rPr>
                <w:lang w:val="ro-MD"/>
              </w:rPr>
              <w:t>e</w:t>
            </w:r>
            <w:r w:rsidRPr="00A92320">
              <w:rPr>
                <w:lang w:val="ro-MD"/>
              </w:rPr>
              <w:t xml:space="preserve"> la </w:t>
            </w:r>
            <w:proofErr w:type="spellStart"/>
            <w:r w:rsidRPr="00A92320">
              <w:rPr>
                <w:lang w:val="ro-MD"/>
              </w:rPr>
              <w:t>dispoziţia</w:t>
            </w:r>
            <w:proofErr w:type="spellEnd"/>
            <w:r w:rsidRPr="00A92320">
              <w:rPr>
                <w:lang w:val="ro-MD"/>
              </w:rPr>
              <w:t xml:space="preserve"> Antreprenorului, </w:t>
            </w:r>
            <w:proofErr w:type="spellStart"/>
            <w:r w:rsidRPr="00A92320">
              <w:rPr>
                <w:lang w:val="ro-MD"/>
              </w:rPr>
              <w:t>iaraltul</w:t>
            </w:r>
            <w:proofErr w:type="spellEnd"/>
            <w:r w:rsidRPr="00A92320">
              <w:rPr>
                <w:lang w:val="ro-MD"/>
              </w:rPr>
              <w:t xml:space="preserve"> va fi </w:t>
            </w:r>
            <w:proofErr w:type="spellStart"/>
            <w:r w:rsidRPr="00A92320">
              <w:rPr>
                <w:lang w:val="ro-MD"/>
              </w:rPr>
              <w:t>ţinut</w:t>
            </w:r>
            <w:proofErr w:type="spellEnd"/>
            <w:r w:rsidRPr="00A92320">
              <w:rPr>
                <w:lang w:val="ro-MD"/>
              </w:rPr>
              <w:t xml:space="preserve"> de către acesta la </w:t>
            </w:r>
            <w:proofErr w:type="spellStart"/>
            <w:r w:rsidRPr="00A92320">
              <w:rPr>
                <w:lang w:val="ro-MD"/>
              </w:rPr>
              <w:t>dispoziţie</w:t>
            </w:r>
            <w:proofErr w:type="spellEnd"/>
            <w:r w:rsidRPr="00A92320">
              <w:rPr>
                <w:lang w:val="ro-MD"/>
              </w:rPr>
              <w:t xml:space="preserve"> pentru consultare </w:t>
            </w:r>
            <w:r w:rsidR="00EA64B0" w:rsidRPr="00A92320">
              <w:rPr>
                <w:lang w:val="ro-MD"/>
              </w:rPr>
              <w:t>de către Agenția pentru Supravegherea Tehnică</w:t>
            </w:r>
            <w:r w:rsidRPr="00A92320">
              <w:rPr>
                <w:lang w:val="ro-MD"/>
              </w:rPr>
              <w:t xml:space="preserve">, precum </w:t>
            </w:r>
            <w:proofErr w:type="spellStart"/>
            <w:r w:rsidRPr="00A92320">
              <w:rPr>
                <w:lang w:val="ro-MD"/>
              </w:rPr>
              <w:t>şi</w:t>
            </w:r>
            <w:proofErr w:type="spellEnd"/>
            <w:r w:rsidRPr="00A92320">
              <w:rPr>
                <w:lang w:val="ro-MD"/>
              </w:rPr>
              <w:t xml:space="preserve"> de către alte persoane autorizate, inclusiv responsabilul tehnic atestat. </w:t>
            </w:r>
          </w:p>
          <w:p w14:paraId="31B061C3" w14:textId="77777777" w:rsidR="00460653" w:rsidRPr="00A92320" w:rsidRDefault="00A101F6" w:rsidP="00196AB4">
            <w:pPr>
              <w:pStyle w:val="NormalWeb"/>
              <w:tabs>
                <w:tab w:val="left" w:pos="567"/>
              </w:tabs>
              <w:spacing w:line="276" w:lineRule="auto"/>
              <w:ind w:firstLine="0"/>
              <w:rPr>
                <w:lang w:val="ro-MD"/>
              </w:rPr>
            </w:pPr>
            <w:r w:rsidRPr="00A92320">
              <w:rPr>
                <w:lang w:val="ro-MD"/>
              </w:rPr>
              <w:t xml:space="preserve">4.5. </w:t>
            </w:r>
            <w:r w:rsidR="00460653" w:rsidRPr="00A92320">
              <w:rPr>
                <w:lang w:val="ro-MD"/>
              </w:rPr>
              <w:t>Desenele, calculele, verificările calculelor, caietele de măsurări (</w:t>
            </w:r>
            <w:proofErr w:type="spellStart"/>
            <w:r w:rsidR="00460653" w:rsidRPr="00A92320">
              <w:rPr>
                <w:lang w:val="ro-MD"/>
              </w:rPr>
              <w:t>ataşamentele</w:t>
            </w:r>
            <w:proofErr w:type="spellEnd"/>
            <w:r w:rsidR="00460653" w:rsidRPr="00A92320">
              <w:rPr>
                <w:lang w:val="ro-MD"/>
              </w:rPr>
              <w:t xml:space="preserve">) </w:t>
            </w:r>
            <w:proofErr w:type="spellStart"/>
            <w:r w:rsidR="00460653" w:rsidRPr="00A92320">
              <w:rPr>
                <w:lang w:val="ro-MD"/>
              </w:rPr>
              <w:t>şi</w:t>
            </w:r>
            <w:proofErr w:type="spellEnd"/>
            <w:r w:rsidR="00460653" w:rsidRPr="00A92320">
              <w:rPr>
                <w:lang w:val="ro-MD"/>
              </w:rPr>
              <w:t xml:space="preserve"> alte documente, pe care Beneficiarul sau Antreprenorul trebuie să le întocmească </w:t>
            </w:r>
            <w:proofErr w:type="spellStart"/>
            <w:r w:rsidR="00460653" w:rsidRPr="00A92320">
              <w:rPr>
                <w:lang w:val="ro-MD"/>
              </w:rPr>
              <w:t>şi</w:t>
            </w:r>
            <w:proofErr w:type="spellEnd"/>
            <w:r w:rsidR="005D4B79" w:rsidRPr="00A92320">
              <w:rPr>
                <w:lang w:val="ro-MD"/>
              </w:rPr>
              <w:t xml:space="preserve"> </w:t>
            </w:r>
            <w:r w:rsidR="00460653" w:rsidRPr="00A92320">
              <w:rPr>
                <w:lang w:val="ro-MD"/>
              </w:rPr>
              <w:t>s</w:t>
            </w:r>
            <w:r w:rsidR="00183D79" w:rsidRPr="00A92320">
              <w:rPr>
                <w:lang w:val="ro-MD"/>
              </w:rPr>
              <w:t>u</w:t>
            </w:r>
            <w:r w:rsidR="00460653" w:rsidRPr="00A92320">
              <w:rPr>
                <w:lang w:val="ro-MD"/>
              </w:rPr>
              <w:t xml:space="preserve">nt cerute de subantreprenorul proiectant, vor fi puse la </w:t>
            </w:r>
            <w:proofErr w:type="spellStart"/>
            <w:r w:rsidR="00460653" w:rsidRPr="00A92320">
              <w:rPr>
                <w:lang w:val="ro-MD"/>
              </w:rPr>
              <w:t>dispoziţia</w:t>
            </w:r>
            <w:proofErr w:type="spellEnd"/>
            <w:r w:rsidR="00460653" w:rsidRPr="00A92320">
              <w:rPr>
                <w:lang w:val="ro-MD"/>
              </w:rPr>
              <w:t xml:space="preserve"> acestuia de către Antreprenor. </w:t>
            </w:r>
          </w:p>
          <w:p w14:paraId="56A353E0"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4.6. </w:t>
            </w:r>
            <w:r w:rsidR="00460653" w:rsidRPr="00A92320">
              <w:rPr>
                <w:lang w:val="ro-MD"/>
              </w:rPr>
              <w:t xml:space="preserve">Oferta adjudecată face parte integrantă din contract. Ea trebuie să fie corectă </w:t>
            </w:r>
            <w:proofErr w:type="spellStart"/>
            <w:r w:rsidR="00460653" w:rsidRPr="00A92320">
              <w:rPr>
                <w:lang w:val="ro-MD"/>
              </w:rPr>
              <w:t>şi</w:t>
            </w:r>
            <w:proofErr w:type="spellEnd"/>
            <w:r w:rsidR="00460653" w:rsidRPr="00A92320">
              <w:rPr>
                <w:lang w:val="ro-MD"/>
              </w:rPr>
              <w:t xml:space="preserve"> completă. </w:t>
            </w:r>
            <w:proofErr w:type="spellStart"/>
            <w:r w:rsidR="00460653" w:rsidRPr="00A92320">
              <w:rPr>
                <w:lang w:val="ro-MD"/>
              </w:rPr>
              <w:t>Preţurile</w:t>
            </w:r>
            <w:proofErr w:type="spellEnd"/>
            <w:r w:rsidR="00460653" w:rsidRPr="00A92320">
              <w:rPr>
                <w:lang w:val="ro-MD"/>
              </w:rPr>
              <w:t xml:space="preserve"> stabilite vor acoperi toate </w:t>
            </w:r>
            <w:proofErr w:type="spellStart"/>
            <w:r w:rsidR="00460653" w:rsidRPr="00A92320">
              <w:rPr>
                <w:lang w:val="ro-MD"/>
              </w:rPr>
              <w:t>obligaţiunile</w:t>
            </w:r>
            <w:proofErr w:type="spellEnd"/>
            <w:r w:rsidR="00460653" w:rsidRPr="00A92320">
              <w:rPr>
                <w:lang w:val="ro-MD"/>
              </w:rPr>
              <w:t xml:space="preserve"> din contract </w:t>
            </w:r>
            <w:proofErr w:type="spellStart"/>
            <w:r w:rsidR="00460653" w:rsidRPr="00A92320">
              <w:rPr>
                <w:lang w:val="ro-MD"/>
              </w:rPr>
              <w:t>şi</w:t>
            </w:r>
            <w:proofErr w:type="spellEnd"/>
            <w:r w:rsidR="00460653" w:rsidRPr="00A92320">
              <w:rPr>
                <w:lang w:val="ro-MD"/>
              </w:rPr>
              <w:t xml:space="preserve"> toate </w:t>
            </w:r>
            <w:proofErr w:type="spellStart"/>
            <w:r w:rsidR="00460653" w:rsidRPr="00A92320">
              <w:rPr>
                <w:lang w:val="ro-MD"/>
              </w:rPr>
              <w:t>operaţiunile</w:t>
            </w:r>
            <w:proofErr w:type="spellEnd"/>
            <w:r w:rsidR="00460653" w:rsidRPr="00A92320">
              <w:rPr>
                <w:lang w:val="ro-MD"/>
              </w:rPr>
              <w:t xml:space="preserve"> pentru terminarea </w:t>
            </w:r>
            <w:proofErr w:type="spellStart"/>
            <w:r w:rsidR="00460653" w:rsidRPr="00A92320">
              <w:rPr>
                <w:lang w:val="ro-MD"/>
              </w:rPr>
              <w:t>şi</w:t>
            </w:r>
            <w:proofErr w:type="spellEnd"/>
            <w:r w:rsidR="005D4B79" w:rsidRPr="00A92320">
              <w:rPr>
                <w:lang w:val="ro-MD"/>
              </w:rPr>
              <w:t xml:space="preserve"> </w:t>
            </w:r>
            <w:proofErr w:type="spellStart"/>
            <w:r w:rsidR="00460653" w:rsidRPr="00A92320">
              <w:rPr>
                <w:lang w:val="ro-MD"/>
              </w:rPr>
              <w:t>întreţinerea</w:t>
            </w:r>
            <w:proofErr w:type="spellEnd"/>
            <w:r w:rsidR="00460653" w:rsidRPr="00A92320">
              <w:rPr>
                <w:lang w:val="ro-MD"/>
              </w:rPr>
              <w:t xml:space="preserve"> corespunzătoare a lucrărilor. </w:t>
            </w:r>
          </w:p>
          <w:p w14:paraId="52D590A4"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4.7. </w:t>
            </w:r>
            <w:r w:rsidR="00460653" w:rsidRPr="00A92320">
              <w:rPr>
                <w:lang w:val="ro-MD"/>
              </w:rPr>
              <w:t xml:space="preserve">Dacă Beneficiarul nu emite în timp util </w:t>
            </w:r>
            <w:proofErr w:type="spellStart"/>
            <w:r w:rsidR="00460653" w:rsidRPr="00A92320">
              <w:rPr>
                <w:lang w:val="ro-MD"/>
              </w:rPr>
              <w:t>dispoziţii</w:t>
            </w:r>
            <w:proofErr w:type="spellEnd"/>
            <w:r w:rsidR="00460653" w:rsidRPr="00A92320">
              <w:rPr>
                <w:lang w:val="ro-MD"/>
              </w:rPr>
              <w:t xml:space="preserve"> suplimentare care să </w:t>
            </w:r>
            <w:proofErr w:type="spellStart"/>
            <w:r w:rsidR="00460653" w:rsidRPr="00A92320">
              <w:rPr>
                <w:lang w:val="ro-MD"/>
              </w:rPr>
              <w:t>conţină</w:t>
            </w:r>
            <w:proofErr w:type="spellEnd"/>
            <w:r w:rsidR="005D4B79" w:rsidRPr="00A92320">
              <w:rPr>
                <w:lang w:val="ro-MD"/>
              </w:rPr>
              <w:t xml:space="preserve"> </w:t>
            </w:r>
            <w:proofErr w:type="spellStart"/>
            <w:r w:rsidR="00460653" w:rsidRPr="00A92320">
              <w:rPr>
                <w:lang w:val="ro-MD"/>
              </w:rPr>
              <w:t>instrucţiuni</w:t>
            </w:r>
            <w:proofErr w:type="spellEnd"/>
            <w:r w:rsidR="00460653" w:rsidRPr="00A92320">
              <w:rPr>
                <w:lang w:val="ro-MD"/>
              </w:rPr>
              <w:t xml:space="preserve"> sau aprobări, ordine, directive, sau detalii, Antreprenorul va notifica Beneficiarul prin scrisori, de c</w:t>
            </w:r>
            <w:r w:rsidR="00183D79" w:rsidRPr="00A92320">
              <w:rPr>
                <w:lang w:val="ro-MD"/>
              </w:rPr>
              <w:t>â</w:t>
            </w:r>
            <w:r w:rsidR="00460653" w:rsidRPr="00A92320">
              <w:rPr>
                <w:lang w:val="ro-MD"/>
              </w:rPr>
              <w:t>te ori este posibil, că acestea pot să provoace înt</w:t>
            </w:r>
            <w:r w:rsidR="00183D79" w:rsidRPr="00A92320">
              <w:rPr>
                <w:lang w:val="ro-MD"/>
              </w:rPr>
              <w:t>â</w:t>
            </w:r>
            <w:r w:rsidR="00460653" w:rsidRPr="00A92320">
              <w:rPr>
                <w:lang w:val="ro-MD"/>
              </w:rPr>
              <w:t xml:space="preserve">rzieri sau întreruperi în </w:t>
            </w:r>
            <w:proofErr w:type="spellStart"/>
            <w:r w:rsidR="00460653" w:rsidRPr="00A92320">
              <w:rPr>
                <w:lang w:val="ro-MD"/>
              </w:rPr>
              <w:t>desfăşurarea</w:t>
            </w:r>
            <w:proofErr w:type="spellEnd"/>
            <w:r w:rsidR="00460653" w:rsidRPr="00A92320">
              <w:rPr>
                <w:lang w:val="ro-MD"/>
              </w:rPr>
              <w:t xml:space="preserve"> lucrărilor. Notificarea va </w:t>
            </w:r>
            <w:proofErr w:type="spellStart"/>
            <w:r w:rsidR="00460653" w:rsidRPr="00A92320">
              <w:rPr>
                <w:lang w:val="ro-MD"/>
              </w:rPr>
              <w:t>conţine</w:t>
            </w:r>
            <w:proofErr w:type="spellEnd"/>
            <w:r w:rsidR="00460653" w:rsidRPr="00A92320">
              <w:rPr>
                <w:lang w:val="ro-MD"/>
              </w:rPr>
              <w:t xml:space="preserve"> detaliile sau </w:t>
            </w:r>
            <w:proofErr w:type="spellStart"/>
            <w:r w:rsidR="00460653" w:rsidRPr="00A92320">
              <w:rPr>
                <w:lang w:val="ro-MD"/>
              </w:rPr>
              <w:t>dispoziţiile</w:t>
            </w:r>
            <w:proofErr w:type="spellEnd"/>
            <w:r w:rsidR="00460653" w:rsidRPr="00A92320">
              <w:rPr>
                <w:lang w:val="ro-MD"/>
              </w:rPr>
              <w:t xml:space="preserve"> ce se cer </w:t>
            </w:r>
            <w:proofErr w:type="spellStart"/>
            <w:r w:rsidR="00460653" w:rsidRPr="00A92320">
              <w:rPr>
                <w:lang w:val="ro-MD"/>
              </w:rPr>
              <w:t>şi</w:t>
            </w:r>
            <w:proofErr w:type="spellEnd"/>
            <w:r w:rsidR="00460653" w:rsidRPr="00A92320">
              <w:rPr>
                <w:lang w:val="ro-MD"/>
              </w:rPr>
              <w:t xml:space="preserve"> va specifica data la care acestea au fost necesare, precum </w:t>
            </w:r>
            <w:proofErr w:type="spellStart"/>
            <w:r w:rsidR="00460653" w:rsidRPr="00A92320">
              <w:rPr>
                <w:lang w:val="ro-MD"/>
              </w:rPr>
              <w:t>şi</w:t>
            </w:r>
            <w:proofErr w:type="spellEnd"/>
            <w:r w:rsidR="00460653" w:rsidRPr="00A92320">
              <w:rPr>
                <w:lang w:val="ro-MD"/>
              </w:rPr>
              <w:t xml:space="preserve"> întârzierile sau întreruperile ce survin datorită lipsei acestor documente. </w:t>
            </w:r>
          </w:p>
          <w:p w14:paraId="661ABC5E"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4.8. </w:t>
            </w:r>
            <w:r w:rsidR="00460653" w:rsidRPr="00A92320">
              <w:rPr>
                <w:lang w:val="ro-MD"/>
              </w:rPr>
              <w:t xml:space="preserve">Întreaga </w:t>
            </w:r>
            <w:proofErr w:type="spellStart"/>
            <w:r w:rsidR="00460653" w:rsidRPr="00A92320">
              <w:rPr>
                <w:lang w:val="ro-MD"/>
              </w:rPr>
              <w:t>documentaţie</w:t>
            </w:r>
            <w:proofErr w:type="spellEnd"/>
            <w:r w:rsidR="00460653" w:rsidRPr="00A92320">
              <w:rPr>
                <w:lang w:val="ro-MD"/>
              </w:rPr>
              <w:t xml:space="preserve"> necesară pentru executarea lucrărilor de subantrepriză va fi pusă la </w:t>
            </w:r>
            <w:proofErr w:type="spellStart"/>
            <w:r w:rsidR="00460653" w:rsidRPr="00A92320">
              <w:rPr>
                <w:lang w:val="ro-MD"/>
              </w:rPr>
              <w:t>dispoziţia</w:t>
            </w:r>
            <w:proofErr w:type="spellEnd"/>
            <w:r w:rsidR="00460653" w:rsidRPr="00A92320">
              <w:rPr>
                <w:lang w:val="ro-MD"/>
              </w:rPr>
              <w:t xml:space="preserve"> subantreprenorilor de către Antreprenor, fără plată, în termenele din subcontracte (contracte de subantrepriză), stabilite prin graficul de </w:t>
            </w:r>
            <w:proofErr w:type="spellStart"/>
            <w:r w:rsidR="00460653" w:rsidRPr="00A92320">
              <w:rPr>
                <w:lang w:val="ro-MD"/>
              </w:rPr>
              <w:t>execuţie</w:t>
            </w:r>
            <w:proofErr w:type="spellEnd"/>
            <w:r w:rsidR="00460653" w:rsidRPr="00A92320">
              <w:rPr>
                <w:lang w:val="ro-MD"/>
              </w:rPr>
              <w:t xml:space="preserve">. </w:t>
            </w:r>
          </w:p>
          <w:p w14:paraId="2AB9455B" w14:textId="77777777" w:rsidR="00460653" w:rsidRPr="00A92320" w:rsidRDefault="00A156C0" w:rsidP="00196AB4">
            <w:pPr>
              <w:pStyle w:val="NormalWeb"/>
              <w:tabs>
                <w:tab w:val="left" w:pos="567"/>
              </w:tabs>
              <w:spacing w:line="276" w:lineRule="auto"/>
              <w:ind w:firstLine="0"/>
              <w:rPr>
                <w:lang w:val="ro-MD"/>
              </w:rPr>
            </w:pPr>
            <w:r w:rsidRPr="00A92320">
              <w:rPr>
                <w:lang w:val="ro-MD"/>
              </w:rPr>
              <w:t xml:space="preserve">4.9. </w:t>
            </w:r>
            <w:r w:rsidR="00460653" w:rsidRPr="00A92320">
              <w:rPr>
                <w:lang w:val="ro-MD"/>
              </w:rPr>
              <w:t xml:space="preserve">Antreprenorul va executa </w:t>
            </w:r>
            <w:proofErr w:type="spellStart"/>
            <w:r w:rsidR="00460653" w:rsidRPr="00A92320">
              <w:rPr>
                <w:lang w:val="ro-MD"/>
              </w:rPr>
              <w:t>şi</w:t>
            </w:r>
            <w:proofErr w:type="spellEnd"/>
            <w:r w:rsidR="00460653" w:rsidRPr="00A92320">
              <w:rPr>
                <w:lang w:val="ro-MD"/>
              </w:rPr>
              <w:t xml:space="preserve"> va </w:t>
            </w:r>
            <w:proofErr w:type="spellStart"/>
            <w:r w:rsidR="00460653" w:rsidRPr="00A92320">
              <w:rPr>
                <w:lang w:val="ro-MD"/>
              </w:rPr>
              <w:t>întreţine</w:t>
            </w:r>
            <w:proofErr w:type="spellEnd"/>
            <w:r w:rsidR="00460653" w:rsidRPr="00A92320">
              <w:rPr>
                <w:lang w:val="ro-MD"/>
              </w:rPr>
              <w:t xml:space="preserve"> toate lucrările, va asigura </w:t>
            </w:r>
            <w:proofErr w:type="spellStart"/>
            <w:r w:rsidR="00460653" w:rsidRPr="00A92320">
              <w:rPr>
                <w:lang w:val="ro-MD"/>
              </w:rPr>
              <w:t>forţa</w:t>
            </w:r>
            <w:proofErr w:type="spellEnd"/>
            <w:r w:rsidR="00460653" w:rsidRPr="00A92320">
              <w:rPr>
                <w:lang w:val="ro-MD"/>
              </w:rPr>
              <w:t xml:space="preserve"> de muncă, materialele, utilajele de </w:t>
            </w:r>
            <w:proofErr w:type="spellStart"/>
            <w:r w:rsidR="00460653" w:rsidRPr="00A92320">
              <w:rPr>
                <w:lang w:val="ro-MD"/>
              </w:rPr>
              <w:t>construcţiişi</w:t>
            </w:r>
            <w:proofErr w:type="spellEnd"/>
            <w:r w:rsidR="00460653" w:rsidRPr="00A92320">
              <w:rPr>
                <w:lang w:val="ro-MD"/>
              </w:rPr>
              <w:t xml:space="preserve"> obiectele cu caracter provizoriu pentru executarea lucrărilor. Acesta </w:t>
            </w:r>
            <w:proofErr w:type="spellStart"/>
            <w:r w:rsidR="00460653" w:rsidRPr="00A92320">
              <w:rPr>
                <w:lang w:val="ro-MD"/>
              </w:rPr>
              <w:t>îşi</w:t>
            </w:r>
            <w:proofErr w:type="spellEnd"/>
            <w:r w:rsidR="00460653" w:rsidRPr="00A92320">
              <w:rPr>
                <w:lang w:val="ro-MD"/>
              </w:rPr>
              <w:t xml:space="preserve"> asumă întreaga responsabilitate pentru toate </w:t>
            </w:r>
            <w:proofErr w:type="spellStart"/>
            <w:r w:rsidR="00460653" w:rsidRPr="00A92320">
              <w:rPr>
                <w:lang w:val="ro-MD"/>
              </w:rPr>
              <w:t>operaţiunile</w:t>
            </w:r>
            <w:proofErr w:type="spellEnd"/>
            <w:r w:rsidR="00460653" w:rsidRPr="00A92320">
              <w:rPr>
                <w:lang w:val="ro-MD"/>
              </w:rPr>
              <w:t xml:space="preserve"> executate pe </w:t>
            </w:r>
            <w:proofErr w:type="spellStart"/>
            <w:r w:rsidR="00460653" w:rsidRPr="00A92320">
              <w:rPr>
                <w:lang w:val="ro-MD"/>
              </w:rPr>
              <w:t>şantier</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pentru procedeele de </w:t>
            </w:r>
            <w:proofErr w:type="spellStart"/>
            <w:r w:rsidR="00460653" w:rsidRPr="00A92320">
              <w:rPr>
                <w:lang w:val="ro-MD"/>
              </w:rPr>
              <w:t>execuţie</w:t>
            </w:r>
            <w:proofErr w:type="spellEnd"/>
            <w:r w:rsidR="00460653" w:rsidRPr="00A92320">
              <w:rPr>
                <w:lang w:val="ro-MD"/>
              </w:rPr>
              <w:t xml:space="preserve"> utilizate. </w:t>
            </w:r>
          </w:p>
          <w:p w14:paraId="20A67A6B" w14:textId="2131F456" w:rsidR="00460653" w:rsidRPr="00A92320" w:rsidRDefault="00A156C0" w:rsidP="00196AB4">
            <w:pPr>
              <w:pStyle w:val="NormalWeb"/>
              <w:tabs>
                <w:tab w:val="left" w:pos="567"/>
              </w:tabs>
              <w:spacing w:line="276" w:lineRule="auto"/>
              <w:ind w:firstLine="0"/>
              <w:rPr>
                <w:lang w:val="ro-MD"/>
              </w:rPr>
            </w:pPr>
            <w:r w:rsidRPr="00A92320">
              <w:rPr>
                <w:lang w:val="ro-MD"/>
              </w:rPr>
              <w:t xml:space="preserve">4.10. </w:t>
            </w:r>
            <w:r w:rsidR="00460653" w:rsidRPr="00A92320">
              <w:rPr>
                <w:lang w:val="ro-MD"/>
              </w:rPr>
              <w:t xml:space="preserve">Antreprenorul, prin </w:t>
            </w:r>
            <w:r w:rsidR="002F6A1E" w:rsidRPr="00A92320">
              <w:rPr>
                <w:lang w:val="ro-MD"/>
              </w:rPr>
              <w:t xml:space="preserve">atribuirea </w:t>
            </w:r>
            <w:r w:rsidR="00460653" w:rsidRPr="00A92320">
              <w:rPr>
                <w:lang w:val="ro-MD"/>
              </w:rPr>
              <w:t>ofertei în favoarea sa, se angajează să</w:t>
            </w:r>
            <w:r w:rsidR="00BC46B3" w:rsidRPr="00A92320">
              <w:rPr>
                <w:lang w:val="ro-MD"/>
              </w:rPr>
              <w:t xml:space="preserve"> prezinte</w:t>
            </w:r>
            <w:r w:rsidR="005D4B79" w:rsidRPr="00A92320">
              <w:rPr>
                <w:lang w:val="ro-MD"/>
              </w:rPr>
              <w:t xml:space="preserve"> </w:t>
            </w:r>
            <w:proofErr w:type="spellStart"/>
            <w:r w:rsidR="00EA64B0" w:rsidRPr="00A92320">
              <w:rPr>
                <w:lang w:val="ro-MD"/>
              </w:rPr>
              <w:t>garanţia</w:t>
            </w:r>
            <w:proofErr w:type="spellEnd"/>
            <w:r w:rsidR="00EA64B0" w:rsidRPr="00A92320">
              <w:rPr>
                <w:lang w:val="ro-MD"/>
              </w:rPr>
              <w:t xml:space="preserve"> de bună </w:t>
            </w:r>
            <w:proofErr w:type="spellStart"/>
            <w:r w:rsidR="00EA64B0" w:rsidRPr="00A92320">
              <w:rPr>
                <w:lang w:val="ro-MD"/>
              </w:rPr>
              <w:t>execuţie</w:t>
            </w:r>
            <w:proofErr w:type="spellEnd"/>
            <w:r w:rsidR="00EA64B0" w:rsidRPr="00A92320">
              <w:rPr>
                <w:lang w:val="ro-MD"/>
              </w:rPr>
              <w:t xml:space="preserve"> a contractului, în cuantum de _</w:t>
            </w:r>
            <w:r w:rsidR="00B64969">
              <w:rPr>
                <w:lang w:val="ro-MD"/>
              </w:rPr>
              <w:t>5</w:t>
            </w:r>
            <w:r w:rsidR="00EA64B0" w:rsidRPr="00A92320">
              <w:rPr>
                <w:lang w:val="ro-MD"/>
              </w:rPr>
              <w:t>_% din valoarea contractului atribuit.</w:t>
            </w:r>
          </w:p>
          <w:p w14:paraId="2DB323DA" w14:textId="77777777" w:rsidR="00267805" w:rsidRPr="00A92320" w:rsidRDefault="00A156C0" w:rsidP="00684D44">
            <w:pPr>
              <w:pStyle w:val="NormalWeb"/>
              <w:tabs>
                <w:tab w:val="left" w:pos="567"/>
              </w:tabs>
              <w:spacing w:line="276" w:lineRule="auto"/>
              <w:ind w:firstLine="0"/>
              <w:rPr>
                <w:lang w:val="ro-MD"/>
              </w:rPr>
            </w:pPr>
            <w:r w:rsidRPr="00A92320">
              <w:rPr>
                <w:lang w:val="ro-MD"/>
              </w:rPr>
              <w:t>4.11.</w:t>
            </w:r>
            <w:r w:rsidR="00A109E6" w:rsidRPr="00A92320">
              <w:rPr>
                <w:lang w:val="ro-MD"/>
              </w:rPr>
              <w:t xml:space="preserve"> Autoritatea contractantă eliberează/restituie</w:t>
            </w:r>
            <w:r w:rsidR="005D4B79" w:rsidRPr="00A92320">
              <w:rPr>
                <w:lang w:val="ro-MD"/>
              </w:rPr>
              <w:t xml:space="preserve"> </w:t>
            </w:r>
            <w:proofErr w:type="spellStart"/>
            <w:r w:rsidR="00A109E6" w:rsidRPr="00A92320">
              <w:rPr>
                <w:lang w:val="ro-MD"/>
              </w:rPr>
              <w:t>g</w:t>
            </w:r>
            <w:r w:rsidR="00460653" w:rsidRPr="00A92320">
              <w:rPr>
                <w:lang w:val="ro-MD"/>
              </w:rPr>
              <w:t>aranţia</w:t>
            </w:r>
            <w:proofErr w:type="spellEnd"/>
            <w:r w:rsidR="00460653" w:rsidRPr="00A92320">
              <w:rPr>
                <w:lang w:val="ro-MD"/>
              </w:rPr>
              <w:t xml:space="preserve"> de bună </w:t>
            </w:r>
            <w:proofErr w:type="spellStart"/>
            <w:r w:rsidR="00460653" w:rsidRPr="00A92320">
              <w:rPr>
                <w:lang w:val="ro-MD"/>
              </w:rPr>
              <w:t>execuţie</w:t>
            </w:r>
            <w:proofErr w:type="spellEnd"/>
            <w:r w:rsidR="00460653" w:rsidRPr="00A92320">
              <w:rPr>
                <w:lang w:val="ro-MD"/>
              </w:rPr>
              <w:t xml:space="preserve"> Antreprenorului după semnarea procesului-verbal de </w:t>
            </w:r>
            <w:proofErr w:type="spellStart"/>
            <w:r w:rsidR="00460653" w:rsidRPr="00A92320">
              <w:rPr>
                <w:lang w:val="ro-MD"/>
              </w:rPr>
              <w:t>recepţie</w:t>
            </w:r>
            <w:proofErr w:type="spellEnd"/>
            <w:r w:rsidR="00460653" w:rsidRPr="00A92320">
              <w:rPr>
                <w:lang w:val="ro-MD"/>
              </w:rPr>
              <w:t xml:space="preserve"> finală</w:t>
            </w:r>
            <w:r w:rsidR="00A109E6" w:rsidRPr="00A92320">
              <w:rPr>
                <w:lang w:val="ro-MD"/>
              </w:rPr>
              <w:t>/ procesului-verbal la terminarea lucrărilor</w:t>
            </w:r>
            <w:r w:rsidR="00460653" w:rsidRPr="00A92320">
              <w:rPr>
                <w:lang w:val="ro-MD"/>
              </w:rPr>
              <w:t xml:space="preserve"> în cel mult 15 zile</w:t>
            </w:r>
            <w:r w:rsidR="00E838F8" w:rsidRPr="00A92320">
              <w:rPr>
                <w:lang w:val="ro-MD"/>
              </w:rPr>
              <w:t>.</w:t>
            </w:r>
            <w:r w:rsidR="005D4B79" w:rsidRPr="00A92320">
              <w:rPr>
                <w:lang w:val="ro-MD"/>
              </w:rPr>
              <w:t xml:space="preserve"> </w:t>
            </w:r>
            <w:r w:rsidR="00EB65F6" w:rsidRPr="00A92320">
              <w:rPr>
                <w:lang w:val="ro-MD"/>
              </w:rPr>
              <w:t xml:space="preserve">În cazul </w:t>
            </w:r>
            <w:proofErr w:type="spellStart"/>
            <w:r w:rsidR="00EB65F6" w:rsidRPr="00A92320">
              <w:rPr>
                <w:lang w:val="ro-MD"/>
              </w:rPr>
              <w:t>recepţiei</w:t>
            </w:r>
            <w:proofErr w:type="spellEnd"/>
            <w:r w:rsidR="00EB65F6" w:rsidRPr="00A92320">
              <w:rPr>
                <w:lang w:val="ro-MD"/>
              </w:rPr>
              <w:t xml:space="preserve"> cu </w:t>
            </w:r>
            <w:proofErr w:type="spellStart"/>
            <w:r w:rsidR="00EB65F6" w:rsidRPr="00A92320">
              <w:rPr>
                <w:lang w:val="ro-MD"/>
              </w:rPr>
              <w:t>obiecţii</w:t>
            </w:r>
            <w:proofErr w:type="spellEnd"/>
            <w:r w:rsidR="00EB65F6" w:rsidRPr="00A92320">
              <w:rPr>
                <w:lang w:val="ro-MD"/>
              </w:rPr>
              <w:t>,</w:t>
            </w:r>
            <w:r w:rsidR="005D4B79" w:rsidRPr="00A92320">
              <w:rPr>
                <w:lang w:val="ro-MD"/>
              </w:rPr>
              <w:t xml:space="preserve"> </w:t>
            </w:r>
            <w:proofErr w:type="spellStart"/>
            <w:r w:rsidR="00EB65F6" w:rsidRPr="00A92320">
              <w:rPr>
                <w:lang w:val="ro-MD"/>
              </w:rPr>
              <w:t>garanţia</w:t>
            </w:r>
            <w:proofErr w:type="spellEnd"/>
            <w:r w:rsidR="00EB65F6" w:rsidRPr="00A92320">
              <w:rPr>
                <w:lang w:val="ro-MD"/>
              </w:rPr>
              <w:t xml:space="preserve"> se va restitui în cel mult 15 zile după înlăturarea acestora.</w:t>
            </w:r>
          </w:p>
          <w:p w14:paraId="4C7338E3" w14:textId="77777777" w:rsidR="00460653" w:rsidRPr="00A92320" w:rsidRDefault="00A156C0" w:rsidP="00196AB4">
            <w:pPr>
              <w:pStyle w:val="NormalWeb"/>
              <w:tabs>
                <w:tab w:val="left" w:pos="567"/>
              </w:tabs>
              <w:spacing w:line="276" w:lineRule="auto"/>
              <w:ind w:firstLine="0"/>
              <w:rPr>
                <w:lang w:val="ro-MD"/>
              </w:rPr>
            </w:pPr>
            <w:r w:rsidRPr="00A92320">
              <w:rPr>
                <w:lang w:val="ro-MD"/>
              </w:rPr>
              <w:t>4.12.</w:t>
            </w:r>
            <w:r w:rsidR="00460653" w:rsidRPr="00A92320">
              <w:rPr>
                <w:lang w:val="ro-MD"/>
              </w:rPr>
              <w:t xml:space="preserve">Antreprenorul trebuie să constituie </w:t>
            </w:r>
            <w:proofErr w:type="spellStart"/>
            <w:r w:rsidR="00460653" w:rsidRPr="00A92320">
              <w:rPr>
                <w:lang w:val="ro-MD"/>
              </w:rPr>
              <w:t>garanţia</w:t>
            </w:r>
            <w:proofErr w:type="spellEnd"/>
            <w:r w:rsidR="00460653" w:rsidRPr="00A92320">
              <w:rPr>
                <w:lang w:val="ro-MD"/>
              </w:rPr>
              <w:t xml:space="preserve"> de bună </w:t>
            </w:r>
            <w:proofErr w:type="spellStart"/>
            <w:r w:rsidR="00460653" w:rsidRPr="00A92320">
              <w:rPr>
                <w:lang w:val="ro-MD"/>
              </w:rPr>
              <w:t>execuţie</w:t>
            </w:r>
            <w:proofErr w:type="spellEnd"/>
            <w:r w:rsidR="00460653" w:rsidRPr="00A92320">
              <w:rPr>
                <w:lang w:val="ro-MD"/>
              </w:rPr>
              <w:t xml:space="preserve"> după primirea scris</w:t>
            </w:r>
            <w:r w:rsidR="00404C0D" w:rsidRPr="00A92320">
              <w:rPr>
                <w:lang w:val="ro-MD"/>
              </w:rPr>
              <w:t>orii de acceptare, dar nu mai târ</w:t>
            </w:r>
            <w:r w:rsidR="00460653" w:rsidRPr="00A92320">
              <w:rPr>
                <w:lang w:val="ro-MD"/>
              </w:rPr>
              <w:t>ziu de dat</w:t>
            </w:r>
            <w:r w:rsidR="00404C0D" w:rsidRPr="00A92320">
              <w:rPr>
                <w:lang w:val="ro-MD"/>
              </w:rPr>
              <w:t>a încheierii contractului. Atât</w:t>
            </w:r>
            <w:r w:rsidR="00460653" w:rsidRPr="00A92320">
              <w:rPr>
                <w:lang w:val="ro-MD"/>
              </w:rPr>
              <w:t xml:space="preserve"> timp c</w:t>
            </w:r>
            <w:r w:rsidR="00404C0D" w:rsidRPr="00A92320">
              <w:rPr>
                <w:lang w:val="ro-MD"/>
              </w:rPr>
              <w:t>â</w:t>
            </w:r>
            <w:r w:rsidR="00460653" w:rsidRPr="00A92320">
              <w:rPr>
                <w:lang w:val="ro-MD"/>
              </w:rPr>
              <w:t xml:space="preserve">t el nu </w:t>
            </w:r>
            <w:proofErr w:type="spellStart"/>
            <w:r w:rsidR="00460653" w:rsidRPr="00A92320">
              <w:rPr>
                <w:lang w:val="ro-MD"/>
              </w:rPr>
              <w:t>şi</w:t>
            </w:r>
            <w:proofErr w:type="spellEnd"/>
            <w:r w:rsidR="00460653" w:rsidRPr="00A92320">
              <w:rPr>
                <w:lang w:val="ro-MD"/>
              </w:rPr>
              <w:t xml:space="preserve">-a îndeplinit această </w:t>
            </w:r>
            <w:proofErr w:type="spellStart"/>
            <w:r w:rsidR="00460653" w:rsidRPr="00A92320">
              <w:rPr>
                <w:lang w:val="ro-MD"/>
              </w:rPr>
              <w:t>obligaţiune</w:t>
            </w:r>
            <w:proofErr w:type="spellEnd"/>
            <w:r w:rsidR="00460653" w:rsidRPr="00A92320">
              <w:rPr>
                <w:lang w:val="ro-MD"/>
              </w:rPr>
              <w:t xml:space="preserve">, Beneficiarul poate să </w:t>
            </w:r>
            <w:proofErr w:type="spellStart"/>
            <w:r w:rsidR="00460653" w:rsidRPr="00A92320">
              <w:rPr>
                <w:lang w:val="ro-MD"/>
              </w:rPr>
              <w:t>reţină</w:t>
            </w:r>
            <w:proofErr w:type="spellEnd"/>
            <w:r w:rsidR="00460653" w:rsidRPr="00A92320">
              <w:rPr>
                <w:lang w:val="ro-MD"/>
              </w:rPr>
              <w:t xml:space="preserve"> </w:t>
            </w:r>
            <w:proofErr w:type="spellStart"/>
            <w:r w:rsidR="00460653" w:rsidRPr="00A92320">
              <w:rPr>
                <w:lang w:val="ro-MD"/>
              </w:rPr>
              <w:t>garanţia</w:t>
            </w:r>
            <w:proofErr w:type="spellEnd"/>
            <w:r w:rsidR="005D4B79" w:rsidRPr="00A92320">
              <w:rPr>
                <w:lang w:val="ro-MD"/>
              </w:rPr>
              <w:t xml:space="preserve"> </w:t>
            </w:r>
            <w:r w:rsidR="00E364D5" w:rsidRPr="00A92320">
              <w:rPr>
                <w:lang w:val="ro-MD"/>
              </w:rPr>
              <w:t>Antreprenorului</w:t>
            </w:r>
            <w:r w:rsidR="00460653" w:rsidRPr="00A92320">
              <w:rPr>
                <w:lang w:val="ro-MD"/>
              </w:rPr>
              <w:t xml:space="preserve"> pentru ofertă. </w:t>
            </w:r>
          </w:p>
          <w:p w14:paraId="7B5A3C5F" w14:textId="77777777" w:rsidR="00460653" w:rsidRPr="00A92320" w:rsidRDefault="00A156C0" w:rsidP="00196AB4">
            <w:pPr>
              <w:pStyle w:val="NormalWeb"/>
              <w:tabs>
                <w:tab w:val="left" w:pos="567"/>
              </w:tabs>
              <w:spacing w:line="276" w:lineRule="auto"/>
              <w:ind w:firstLine="0"/>
              <w:rPr>
                <w:lang w:val="ro-MD"/>
              </w:rPr>
            </w:pPr>
            <w:r w:rsidRPr="00A92320">
              <w:rPr>
                <w:lang w:val="ro-MD"/>
              </w:rPr>
              <w:lastRenderedPageBreak/>
              <w:t>4.1</w:t>
            </w:r>
            <w:r w:rsidR="00893327" w:rsidRPr="00A92320">
              <w:rPr>
                <w:lang w:val="ro-MD"/>
              </w:rPr>
              <w:t>3</w:t>
            </w:r>
            <w:r w:rsidRPr="00A92320">
              <w:rPr>
                <w:lang w:val="ro-MD"/>
              </w:rPr>
              <w:t xml:space="preserve">. </w:t>
            </w:r>
            <w:r w:rsidR="00460653" w:rsidRPr="00A92320">
              <w:rPr>
                <w:lang w:val="ro-MD"/>
              </w:rPr>
              <w:t xml:space="preserve">Antreprenorul garantează că, la data </w:t>
            </w:r>
            <w:proofErr w:type="spellStart"/>
            <w:r w:rsidR="00460653" w:rsidRPr="00A92320">
              <w:rPr>
                <w:lang w:val="ro-MD"/>
              </w:rPr>
              <w:t>recepţiei</w:t>
            </w:r>
            <w:proofErr w:type="spellEnd"/>
            <w:r w:rsidR="00460653" w:rsidRPr="00A92320">
              <w:rPr>
                <w:lang w:val="ro-MD"/>
              </w:rPr>
              <w:t xml:space="preserve">, lucrarea executată are </w:t>
            </w:r>
            <w:proofErr w:type="spellStart"/>
            <w:r w:rsidR="00460653" w:rsidRPr="00A92320">
              <w:rPr>
                <w:lang w:val="ro-MD"/>
              </w:rPr>
              <w:t>calităţile</w:t>
            </w:r>
            <w:proofErr w:type="spellEnd"/>
            <w:r w:rsidR="00460653" w:rsidRPr="00A92320">
              <w:rPr>
                <w:lang w:val="ro-MD"/>
              </w:rPr>
              <w:t xml:space="preserve"> stipulate în contract, corespunde reglementărilor tehnice </w:t>
            </w:r>
            <w:proofErr w:type="spellStart"/>
            <w:r w:rsidR="00460653" w:rsidRPr="00A92320">
              <w:rPr>
                <w:lang w:val="ro-MD"/>
              </w:rPr>
              <w:t>şi</w:t>
            </w:r>
            <w:proofErr w:type="spellEnd"/>
            <w:r w:rsidR="00460653" w:rsidRPr="00A92320">
              <w:rPr>
                <w:lang w:val="ro-MD"/>
              </w:rPr>
              <w:t xml:space="preserve"> nu este afectată de vicii care ar diminua sau chiar anula valoarea sau posibilitatea de utilizare, conform </w:t>
            </w:r>
            <w:proofErr w:type="spellStart"/>
            <w:r w:rsidR="00460653" w:rsidRPr="00A92320">
              <w:rPr>
                <w:lang w:val="ro-MD"/>
              </w:rPr>
              <w:t>condiţiilor</w:t>
            </w:r>
            <w:proofErr w:type="spellEnd"/>
            <w:r w:rsidR="00460653" w:rsidRPr="00A92320">
              <w:rPr>
                <w:lang w:val="ro-MD"/>
              </w:rPr>
              <w:t xml:space="preserve"> normale de folosire sau a celor explicite în contract. </w:t>
            </w:r>
          </w:p>
          <w:p w14:paraId="4FCAF588"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4</w:t>
            </w:r>
            <w:r w:rsidRPr="00A92320">
              <w:rPr>
                <w:lang w:val="ro-MD"/>
              </w:rPr>
              <w:t xml:space="preserve">. </w:t>
            </w:r>
            <w:r w:rsidR="00460653" w:rsidRPr="00A92320">
              <w:rPr>
                <w:lang w:val="ro-MD"/>
              </w:rPr>
              <w:t>La lucrările la care se fac încercări, se consideră calitatea probei îndeplinită at</w:t>
            </w:r>
            <w:r w:rsidR="00E171D4" w:rsidRPr="00A92320">
              <w:rPr>
                <w:lang w:val="ro-MD"/>
              </w:rPr>
              <w:t>â</w:t>
            </w:r>
            <w:r w:rsidR="00460653" w:rsidRPr="00A92320">
              <w:rPr>
                <w:lang w:val="ro-MD"/>
              </w:rPr>
              <w:t>ta timp c</w:t>
            </w:r>
            <w:r w:rsidR="00E171D4" w:rsidRPr="00A92320">
              <w:rPr>
                <w:lang w:val="ro-MD"/>
              </w:rPr>
              <w:t>â</w:t>
            </w:r>
            <w:r w:rsidR="00460653" w:rsidRPr="00A92320">
              <w:rPr>
                <w:lang w:val="ro-MD"/>
              </w:rPr>
              <w:t xml:space="preserve">t rezultatele se înscriu în limitele admise prin reglementările tehnice. </w:t>
            </w:r>
          </w:p>
          <w:p w14:paraId="383A4756" w14:textId="77777777" w:rsidR="00460653" w:rsidRPr="00A92320" w:rsidRDefault="00A156C0" w:rsidP="00196AB4">
            <w:pPr>
              <w:pStyle w:val="NormalWeb"/>
              <w:tabs>
                <w:tab w:val="left" w:pos="567"/>
              </w:tabs>
              <w:spacing w:line="276" w:lineRule="auto"/>
              <w:ind w:firstLine="0"/>
              <w:rPr>
                <w:lang w:val="ro-MD"/>
              </w:rPr>
            </w:pPr>
            <w:r w:rsidRPr="00A92320">
              <w:rPr>
                <w:lang w:val="ro-MD"/>
              </w:rPr>
              <w:t>4.</w:t>
            </w:r>
            <w:r w:rsidR="00603AB4" w:rsidRPr="00A92320">
              <w:rPr>
                <w:lang w:val="ro-MD"/>
              </w:rPr>
              <w:t xml:space="preserve">15. Beneficiarul are dreptul de a supraveghea </w:t>
            </w:r>
            <w:proofErr w:type="spellStart"/>
            <w:r w:rsidR="00603AB4" w:rsidRPr="00A92320">
              <w:rPr>
                <w:lang w:val="ro-MD"/>
              </w:rPr>
              <w:t>desfăşurarea</w:t>
            </w:r>
            <w:proofErr w:type="spellEnd"/>
            <w:r w:rsidR="00603AB4" w:rsidRPr="00A92320">
              <w:rPr>
                <w:lang w:val="ro-MD"/>
              </w:rPr>
              <w:t xml:space="preserve"> lucrărilor în conformitate cu prevederile contractului, prin responsabilii tehnici </w:t>
            </w:r>
            <w:proofErr w:type="spellStart"/>
            <w:r w:rsidR="00603AB4" w:rsidRPr="00A92320">
              <w:rPr>
                <w:lang w:val="ro-MD"/>
              </w:rPr>
              <w:t>atestaţi</w:t>
            </w:r>
            <w:proofErr w:type="spellEnd"/>
            <w:r w:rsidR="00603AB4" w:rsidRPr="00A92320">
              <w:rPr>
                <w:lang w:val="ro-MD"/>
              </w:rPr>
              <w:t xml:space="preserve">. Acestora li se va asigura accesul la locul de muncă, în ateliere, depozite </w:t>
            </w:r>
            <w:proofErr w:type="spellStart"/>
            <w:r w:rsidR="00603AB4" w:rsidRPr="00A92320">
              <w:rPr>
                <w:lang w:val="ro-MD"/>
              </w:rPr>
              <w:t>şi</w:t>
            </w:r>
            <w:proofErr w:type="spellEnd"/>
            <w:r w:rsidR="00603AB4" w:rsidRPr="00A92320">
              <w:rPr>
                <w:lang w:val="ro-MD"/>
              </w:rPr>
              <w:t xml:space="preserve"> oriunde se </w:t>
            </w:r>
            <w:proofErr w:type="spellStart"/>
            <w:r w:rsidR="00603AB4" w:rsidRPr="00A92320">
              <w:rPr>
                <w:lang w:val="ro-MD"/>
              </w:rPr>
              <w:t>desfăşoară</w:t>
            </w:r>
            <w:proofErr w:type="spellEnd"/>
            <w:r w:rsidR="00603AB4" w:rsidRPr="00A92320">
              <w:rPr>
                <w:lang w:val="ro-MD"/>
              </w:rPr>
              <w:t xml:space="preserve"> </w:t>
            </w:r>
            <w:proofErr w:type="spellStart"/>
            <w:r w:rsidR="00603AB4" w:rsidRPr="00A92320">
              <w:rPr>
                <w:lang w:val="ro-MD"/>
              </w:rPr>
              <w:t>activităţi</w:t>
            </w:r>
            <w:proofErr w:type="spellEnd"/>
            <w:r w:rsidR="00603AB4" w:rsidRPr="00A92320">
              <w:rPr>
                <w:lang w:val="ro-MD"/>
              </w:rPr>
              <w:t xml:space="preserve"> legate de realizarea </w:t>
            </w:r>
            <w:proofErr w:type="spellStart"/>
            <w:r w:rsidR="00603AB4" w:rsidRPr="00A92320">
              <w:rPr>
                <w:lang w:val="ro-MD"/>
              </w:rPr>
              <w:t>obligaţiilor</w:t>
            </w:r>
            <w:proofErr w:type="spellEnd"/>
            <w:r w:rsidR="00603AB4" w:rsidRPr="00A92320">
              <w:rPr>
                <w:lang w:val="ro-MD"/>
              </w:rPr>
              <w:t xml:space="preserve"> contractuale. La cerere, trebuie să i se pună la </w:t>
            </w:r>
            <w:proofErr w:type="spellStart"/>
            <w:r w:rsidR="00603AB4" w:rsidRPr="00A92320">
              <w:rPr>
                <w:lang w:val="ro-MD"/>
              </w:rPr>
              <w:t>dispoziţie</w:t>
            </w:r>
            <w:proofErr w:type="spellEnd"/>
            <w:r w:rsidR="00603AB4" w:rsidRPr="00A92320">
              <w:rPr>
                <w:lang w:val="ro-MD"/>
              </w:rPr>
              <w:t xml:space="preserve"> desenele </w:t>
            </w:r>
            <w:proofErr w:type="spellStart"/>
            <w:r w:rsidR="00603AB4" w:rsidRPr="00A92320">
              <w:rPr>
                <w:lang w:val="ro-MD"/>
              </w:rPr>
              <w:t>şi</w:t>
            </w:r>
            <w:proofErr w:type="spellEnd"/>
            <w:r w:rsidR="00603AB4" w:rsidRPr="00A92320">
              <w:rPr>
                <w:lang w:val="ro-MD"/>
              </w:rPr>
              <w:t xml:space="preserve"> </w:t>
            </w:r>
            <w:proofErr w:type="spellStart"/>
            <w:r w:rsidR="00603AB4" w:rsidRPr="00A92320">
              <w:rPr>
                <w:lang w:val="ro-MD"/>
              </w:rPr>
              <w:t>documentaţia</w:t>
            </w:r>
            <w:proofErr w:type="spellEnd"/>
            <w:r w:rsidR="00603AB4" w:rsidRPr="00A92320">
              <w:rPr>
                <w:lang w:val="ro-MD"/>
              </w:rPr>
              <w:t xml:space="preserve"> de </w:t>
            </w:r>
            <w:proofErr w:type="spellStart"/>
            <w:r w:rsidR="00603AB4" w:rsidRPr="00A92320">
              <w:rPr>
                <w:lang w:val="ro-MD"/>
              </w:rPr>
              <w:t>execuţie</w:t>
            </w:r>
            <w:proofErr w:type="spellEnd"/>
            <w:r w:rsidR="00603AB4" w:rsidRPr="00A92320">
              <w:rPr>
                <w:lang w:val="ro-MD"/>
              </w:rPr>
              <w:t xml:space="preserve"> pentru examinare </w:t>
            </w:r>
            <w:proofErr w:type="spellStart"/>
            <w:r w:rsidR="00603AB4" w:rsidRPr="00A92320">
              <w:rPr>
                <w:lang w:val="ro-MD"/>
              </w:rPr>
              <w:t>şi</w:t>
            </w:r>
            <w:proofErr w:type="spellEnd"/>
            <w:r w:rsidR="00603AB4" w:rsidRPr="00A92320">
              <w:rPr>
                <w:lang w:val="ro-MD"/>
              </w:rPr>
              <w:t xml:space="preserve"> să i se dea toate lămuririle, </w:t>
            </w:r>
            <w:proofErr w:type="spellStart"/>
            <w:r w:rsidR="00603AB4" w:rsidRPr="00A92320">
              <w:rPr>
                <w:lang w:val="ro-MD"/>
              </w:rPr>
              <w:t>condiţia</w:t>
            </w:r>
            <w:proofErr w:type="spellEnd"/>
            <w:r w:rsidR="00603AB4" w:rsidRPr="00A92320">
              <w:rPr>
                <w:lang w:val="ro-MD"/>
              </w:rPr>
              <w:t xml:space="preserve"> fiind ca prin aceasta să nu se dezvăluie informația și să nu fie utilizată în scopuri proprii, indiferent dacă contractul a fost sau nu încheiat. </w:t>
            </w:r>
          </w:p>
          <w:p w14:paraId="2ECF7B6B"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040EA0" w:rsidRPr="00A92320">
              <w:rPr>
                <w:lang w:val="ro-MD"/>
              </w:rPr>
              <w:t xml:space="preserve">6. Beneficiarul este autorizat să emită </w:t>
            </w:r>
            <w:proofErr w:type="spellStart"/>
            <w:r w:rsidR="00040EA0" w:rsidRPr="00A92320">
              <w:rPr>
                <w:lang w:val="ro-MD"/>
              </w:rPr>
              <w:t>dispoziţiile</w:t>
            </w:r>
            <w:proofErr w:type="spellEnd"/>
            <w:r w:rsidR="00040EA0" w:rsidRPr="00A92320">
              <w:rPr>
                <w:lang w:val="ro-MD"/>
              </w:rPr>
              <w:t xml:space="preserve"> pe care le consideră necesare executării lucrărilor, cu respectarea drepturilor Antreprenorului. </w:t>
            </w:r>
            <w:proofErr w:type="spellStart"/>
            <w:r w:rsidR="00040EA0" w:rsidRPr="00A92320">
              <w:rPr>
                <w:lang w:val="ro-MD"/>
              </w:rPr>
              <w:t>Dispoziţiile</w:t>
            </w:r>
            <w:proofErr w:type="spellEnd"/>
            <w:r w:rsidR="00040EA0" w:rsidRPr="00A92320">
              <w:rPr>
                <w:lang w:val="ro-MD"/>
              </w:rPr>
              <w:t xml:space="preserve"> se adresează în principiu numai Antreprenorului </w:t>
            </w:r>
            <w:proofErr w:type="spellStart"/>
            <w:r w:rsidR="00040EA0" w:rsidRPr="00A92320">
              <w:rPr>
                <w:lang w:val="ro-MD"/>
              </w:rPr>
              <w:t>şi</w:t>
            </w:r>
            <w:proofErr w:type="spellEnd"/>
            <w:r w:rsidR="00040EA0" w:rsidRPr="00A92320">
              <w:rPr>
                <w:lang w:val="ro-MD"/>
              </w:rPr>
              <w:t xml:space="preserve"> dirigintelui de </w:t>
            </w:r>
            <w:proofErr w:type="spellStart"/>
            <w:r w:rsidR="00040EA0" w:rsidRPr="00A92320">
              <w:rPr>
                <w:lang w:val="ro-MD"/>
              </w:rPr>
              <w:t>şantier</w:t>
            </w:r>
            <w:proofErr w:type="spellEnd"/>
            <w:r w:rsidR="00040EA0" w:rsidRPr="00A92320">
              <w:rPr>
                <w:lang w:val="ro-MD"/>
              </w:rPr>
              <w:t xml:space="preserve">, cu </w:t>
            </w:r>
            <w:proofErr w:type="spellStart"/>
            <w:r w:rsidR="00040EA0" w:rsidRPr="00A92320">
              <w:rPr>
                <w:lang w:val="ro-MD"/>
              </w:rPr>
              <w:t>excepţia</w:t>
            </w:r>
            <w:proofErr w:type="spellEnd"/>
            <w:r w:rsidR="00040EA0" w:rsidRPr="00A92320">
              <w:rPr>
                <w:lang w:val="ro-MD"/>
              </w:rPr>
              <w:t xml:space="preserve"> cazurilor în care trebuie de intervenit împotriva unui pericol iminent sau declarat. Beneficiarului trebuie să i se comunice numele dirigintelui de </w:t>
            </w:r>
            <w:proofErr w:type="spellStart"/>
            <w:r w:rsidR="00040EA0" w:rsidRPr="00A92320">
              <w:rPr>
                <w:lang w:val="ro-MD"/>
              </w:rPr>
              <w:t>şantier</w:t>
            </w:r>
            <w:proofErr w:type="spellEnd"/>
            <w:r w:rsidR="00040EA0" w:rsidRPr="00A92320">
              <w:rPr>
                <w:lang w:val="ro-MD"/>
              </w:rPr>
              <w:t xml:space="preserve"> atestat </w:t>
            </w:r>
            <w:proofErr w:type="spellStart"/>
            <w:r w:rsidR="00040EA0" w:rsidRPr="00A92320">
              <w:rPr>
                <w:lang w:val="ro-MD"/>
              </w:rPr>
              <w:t>tehnico</w:t>
            </w:r>
            <w:proofErr w:type="spellEnd"/>
            <w:r w:rsidR="00040EA0" w:rsidRPr="00A92320">
              <w:rPr>
                <w:lang w:val="ro-MD"/>
              </w:rPr>
              <w:t xml:space="preserve">-profesional, care va dirija </w:t>
            </w:r>
            <w:proofErr w:type="spellStart"/>
            <w:r w:rsidR="00040EA0" w:rsidRPr="00A92320">
              <w:rPr>
                <w:lang w:val="ro-MD"/>
              </w:rPr>
              <w:t>execuţia</w:t>
            </w:r>
            <w:proofErr w:type="spellEnd"/>
            <w:r w:rsidR="00040EA0" w:rsidRPr="00A92320">
              <w:rPr>
                <w:lang w:val="ro-MD"/>
              </w:rPr>
              <w:t xml:space="preserve"> lucrărilor </w:t>
            </w:r>
            <w:proofErr w:type="spellStart"/>
            <w:r w:rsidR="00040EA0" w:rsidRPr="00A92320">
              <w:rPr>
                <w:lang w:val="ro-MD"/>
              </w:rPr>
              <w:t>şi</w:t>
            </w:r>
            <w:proofErr w:type="spellEnd"/>
            <w:r w:rsidR="00040EA0" w:rsidRPr="00A92320">
              <w:rPr>
                <w:lang w:val="ro-MD"/>
              </w:rPr>
              <w:t xml:space="preserve"> va verifica calitatea lor din partea Antreprenorului.</w:t>
            </w:r>
          </w:p>
          <w:p w14:paraId="68BE9528"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7</w:t>
            </w:r>
            <w:r w:rsidRPr="00A92320">
              <w:rPr>
                <w:lang w:val="ro-MD"/>
              </w:rPr>
              <w:t xml:space="preserve">. </w:t>
            </w:r>
            <w:r w:rsidR="00460653" w:rsidRPr="00A92320">
              <w:rPr>
                <w:lang w:val="ro-MD"/>
              </w:rPr>
              <w:t xml:space="preserve">Dacă Antreprenorul consideră că </w:t>
            </w:r>
            <w:proofErr w:type="spellStart"/>
            <w:r w:rsidR="00460653" w:rsidRPr="00A92320">
              <w:rPr>
                <w:lang w:val="ro-MD"/>
              </w:rPr>
              <w:t>dispoziţiile</w:t>
            </w:r>
            <w:proofErr w:type="spellEnd"/>
            <w:r w:rsidR="00460653" w:rsidRPr="00A92320">
              <w:rPr>
                <w:lang w:val="ro-MD"/>
              </w:rPr>
              <w:t xml:space="preserve"> Beneficiarului s</w:t>
            </w:r>
            <w:r w:rsidR="00183D79" w:rsidRPr="00A92320">
              <w:rPr>
                <w:lang w:val="ro-MD"/>
              </w:rPr>
              <w:t>u</w:t>
            </w:r>
            <w:r w:rsidR="00460653" w:rsidRPr="00A92320">
              <w:rPr>
                <w:lang w:val="ro-MD"/>
              </w:rPr>
              <w:t xml:space="preserve">nt nejustificate sau inoportune, el poate </w:t>
            </w:r>
            <w:r w:rsidR="00E171D4" w:rsidRPr="00A92320">
              <w:rPr>
                <w:lang w:val="ro-MD"/>
              </w:rPr>
              <w:t>înainta</w:t>
            </w:r>
            <w:r w:rsidR="005D4B79" w:rsidRPr="00A92320">
              <w:rPr>
                <w:lang w:val="ro-MD"/>
              </w:rPr>
              <w:t xml:space="preserve"> </w:t>
            </w:r>
            <w:proofErr w:type="spellStart"/>
            <w:r w:rsidR="00460653" w:rsidRPr="00A92320">
              <w:rPr>
                <w:lang w:val="ro-MD"/>
              </w:rPr>
              <w:t>obiecţii</w:t>
            </w:r>
            <w:proofErr w:type="spellEnd"/>
            <w:r w:rsidR="00460653" w:rsidRPr="00A92320">
              <w:rPr>
                <w:lang w:val="ro-MD"/>
              </w:rPr>
              <w:t xml:space="preserve">, dar acestea nu îl </w:t>
            </w:r>
            <w:r w:rsidR="00E171D4" w:rsidRPr="00A92320">
              <w:rPr>
                <w:lang w:val="ro-MD"/>
              </w:rPr>
              <w:t>scutește</w:t>
            </w:r>
            <w:r w:rsidR="005D4B79" w:rsidRPr="00A92320">
              <w:rPr>
                <w:lang w:val="ro-MD"/>
              </w:rPr>
              <w:t xml:space="preserve"> </w:t>
            </w:r>
            <w:r w:rsidR="00460653" w:rsidRPr="00A92320">
              <w:rPr>
                <w:lang w:val="ro-MD"/>
              </w:rPr>
              <w:t xml:space="preserve">de </w:t>
            </w:r>
            <w:r w:rsidR="00E364D5" w:rsidRPr="00A92320">
              <w:rPr>
                <w:lang w:val="ro-MD"/>
              </w:rPr>
              <w:t xml:space="preserve">obligația de </w:t>
            </w:r>
            <w:r w:rsidR="00460653" w:rsidRPr="00A92320">
              <w:rPr>
                <w:lang w:val="ro-MD"/>
              </w:rPr>
              <w:t xml:space="preserve">a executa </w:t>
            </w:r>
            <w:proofErr w:type="spellStart"/>
            <w:r w:rsidR="00460653" w:rsidRPr="00A92320">
              <w:rPr>
                <w:lang w:val="ro-MD"/>
              </w:rPr>
              <w:t>dispoziţiile</w:t>
            </w:r>
            <w:proofErr w:type="spellEnd"/>
            <w:r w:rsidR="00460653" w:rsidRPr="00A92320">
              <w:rPr>
                <w:lang w:val="ro-MD"/>
              </w:rPr>
              <w:t xml:space="preserve"> primite, în afara cazului în care ele contravin prevederilor legale. Dacă prin executarea </w:t>
            </w:r>
            <w:proofErr w:type="spellStart"/>
            <w:r w:rsidR="00460653" w:rsidRPr="00A92320">
              <w:rPr>
                <w:lang w:val="ro-MD"/>
              </w:rPr>
              <w:t>dispoziţiilor</w:t>
            </w:r>
            <w:proofErr w:type="spellEnd"/>
            <w:r w:rsidR="00460653" w:rsidRPr="00A92320">
              <w:rPr>
                <w:lang w:val="ro-MD"/>
              </w:rPr>
              <w:t xml:space="preserve"> Beneficiarului se creează </w:t>
            </w:r>
            <w:proofErr w:type="spellStart"/>
            <w:r w:rsidR="00460653" w:rsidRPr="00A92320">
              <w:rPr>
                <w:lang w:val="ro-MD"/>
              </w:rPr>
              <w:t>dificultăţi</w:t>
            </w:r>
            <w:proofErr w:type="spellEnd"/>
            <w:r w:rsidR="00460653" w:rsidRPr="00A92320">
              <w:rPr>
                <w:lang w:val="ro-MD"/>
              </w:rPr>
              <w:t xml:space="preserve"> în </w:t>
            </w:r>
            <w:proofErr w:type="spellStart"/>
            <w:r w:rsidR="00460653" w:rsidRPr="00A92320">
              <w:rPr>
                <w:lang w:val="ro-MD"/>
              </w:rPr>
              <w:t>execuţie</w:t>
            </w:r>
            <w:proofErr w:type="spellEnd"/>
            <w:r w:rsidR="00460653" w:rsidRPr="00A92320">
              <w:rPr>
                <w:lang w:val="ro-MD"/>
              </w:rPr>
              <w:t xml:space="preserve">, care generează cheltuieli suplimentare, acestea vor fi suportate de către Beneficiar. </w:t>
            </w:r>
          </w:p>
          <w:p w14:paraId="726CFED6" w14:textId="77777777" w:rsidR="00460653" w:rsidRPr="00A92320" w:rsidRDefault="00A156C0" w:rsidP="00196AB4">
            <w:pPr>
              <w:pStyle w:val="NormalWeb"/>
              <w:tabs>
                <w:tab w:val="left" w:pos="567"/>
              </w:tabs>
              <w:spacing w:line="276" w:lineRule="auto"/>
              <w:ind w:firstLine="0"/>
              <w:rPr>
                <w:lang w:val="ro-MD"/>
              </w:rPr>
            </w:pPr>
            <w:r w:rsidRPr="00A92320">
              <w:rPr>
                <w:lang w:val="ro-MD"/>
              </w:rPr>
              <w:t>4.1</w:t>
            </w:r>
            <w:r w:rsidR="00893327" w:rsidRPr="00A92320">
              <w:rPr>
                <w:lang w:val="ro-MD"/>
              </w:rPr>
              <w:t>8</w:t>
            </w:r>
            <w:r w:rsidRPr="00A92320">
              <w:rPr>
                <w:lang w:val="ro-MD"/>
              </w:rPr>
              <w:t xml:space="preserve">. </w:t>
            </w:r>
            <w:r w:rsidR="00460653" w:rsidRPr="00A92320">
              <w:rPr>
                <w:lang w:val="ro-MD"/>
              </w:rPr>
              <w:t xml:space="preserve">Trasarea axelor principale, bornelor de </w:t>
            </w:r>
            <w:proofErr w:type="spellStart"/>
            <w:r w:rsidR="00460653" w:rsidRPr="00A92320">
              <w:rPr>
                <w:lang w:val="ro-MD"/>
              </w:rPr>
              <w:t>referinţă</w:t>
            </w:r>
            <w:proofErr w:type="spellEnd"/>
            <w:r w:rsidR="00460653" w:rsidRPr="00A92320">
              <w:rPr>
                <w:lang w:val="ro-MD"/>
              </w:rPr>
              <w:t xml:space="preserve">, căilor de </w:t>
            </w:r>
            <w:proofErr w:type="spellStart"/>
            <w:r w:rsidR="00460653" w:rsidRPr="00A92320">
              <w:rPr>
                <w:lang w:val="ro-MD"/>
              </w:rPr>
              <w:t>circulaţieşi</w:t>
            </w:r>
            <w:proofErr w:type="spellEnd"/>
            <w:r w:rsidR="00460653" w:rsidRPr="00A92320">
              <w:rPr>
                <w:lang w:val="ro-MD"/>
              </w:rPr>
              <w:t xml:space="preserve"> limitelor terenului pus la </w:t>
            </w:r>
            <w:proofErr w:type="spellStart"/>
            <w:r w:rsidR="00460653" w:rsidRPr="00A92320">
              <w:rPr>
                <w:lang w:val="ro-MD"/>
              </w:rPr>
              <w:t>dispoziţia</w:t>
            </w:r>
            <w:proofErr w:type="spellEnd"/>
            <w:r w:rsidR="00460653" w:rsidRPr="00A92320">
              <w:rPr>
                <w:lang w:val="ro-MD"/>
              </w:rPr>
              <w:t xml:space="preserve"> Antreprenorului, precum </w:t>
            </w:r>
            <w:proofErr w:type="spellStart"/>
            <w:r w:rsidR="00460653" w:rsidRPr="00A92320">
              <w:rPr>
                <w:lang w:val="ro-MD"/>
              </w:rPr>
              <w:t>şi</w:t>
            </w:r>
            <w:proofErr w:type="spellEnd"/>
            <w:r w:rsidR="00460653" w:rsidRPr="00A92320">
              <w:rPr>
                <w:lang w:val="ro-MD"/>
              </w:rPr>
              <w:t xml:space="preserve"> materializarea cotelor de nivel în i</w:t>
            </w:r>
            <w:r w:rsidR="00183D79" w:rsidRPr="00A92320">
              <w:rPr>
                <w:lang w:val="ro-MD"/>
              </w:rPr>
              <w:t>mediata apropiere a terenului, su</w:t>
            </w:r>
            <w:r w:rsidR="00460653" w:rsidRPr="00A92320">
              <w:rPr>
                <w:lang w:val="ro-MD"/>
              </w:rPr>
              <w:t>nt</w:t>
            </w:r>
            <w:r w:rsidR="005D4B79" w:rsidRPr="00A92320">
              <w:rPr>
                <w:lang w:val="ro-MD"/>
              </w:rPr>
              <w:t xml:space="preserve"> </w:t>
            </w:r>
            <w:proofErr w:type="spellStart"/>
            <w:r w:rsidR="00460653" w:rsidRPr="00A92320">
              <w:rPr>
                <w:lang w:val="ro-MD"/>
              </w:rPr>
              <w:t>obligaţiuni</w:t>
            </w:r>
            <w:proofErr w:type="spellEnd"/>
            <w:r w:rsidR="00460653" w:rsidRPr="00A92320">
              <w:rPr>
                <w:lang w:val="ro-MD"/>
              </w:rPr>
              <w:t xml:space="preserve"> ale Antreprenorului. </w:t>
            </w:r>
          </w:p>
          <w:p w14:paraId="5A7959BE" w14:textId="77777777" w:rsidR="00460653" w:rsidRPr="00A92320" w:rsidRDefault="00A156C0" w:rsidP="00196AB4">
            <w:pPr>
              <w:pStyle w:val="NormalWeb"/>
              <w:tabs>
                <w:tab w:val="left" w:pos="567"/>
              </w:tabs>
              <w:spacing w:line="276" w:lineRule="auto"/>
              <w:ind w:firstLine="0"/>
              <w:rPr>
                <w:lang w:val="ro-MD"/>
              </w:rPr>
            </w:pPr>
            <w:r w:rsidRPr="00A92320">
              <w:rPr>
                <w:lang w:val="ro-MD"/>
              </w:rPr>
              <w:t>4.</w:t>
            </w:r>
            <w:r w:rsidR="00893327" w:rsidRPr="00A92320">
              <w:rPr>
                <w:lang w:val="ro-MD"/>
              </w:rPr>
              <w:t>19</w:t>
            </w:r>
            <w:r w:rsidRPr="00A92320">
              <w:rPr>
                <w:lang w:val="ro-MD"/>
              </w:rPr>
              <w:t xml:space="preserve">. </w:t>
            </w:r>
            <w:r w:rsidR="00460653" w:rsidRPr="00A92320">
              <w:rPr>
                <w:lang w:val="ro-MD"/>
              </w:rPr>
              <w:t xml:space="preserve">Pentru verificarea trasării de către Beneficiar sau proiectant, Antreprenorul este obligat să protejeze </w:t>
            </w:r>
            <w:proofErr w:type="spellStart"/>
            <w:r w:rsidR="00460653" w:rsidRPr="00A92320">
              <w:rPr>
                <w:lang w:val="ro-MD"/>
              </w:rPr>
              <w:t>şi</w:t>
            </w:r>
            <w:proofErr w:type="spellEnd"/>
            <w:r w:rsidR="00460653" w:rsidRPr="00A92320">
              <w:rPr>
                <w:lang w:val="ro-MD"/>
              </w:rPr>
              <w:t xml:space="preserve"> să păstreze toate reperele, bornele sau alte obiecte folosite la trasarea lucrărilor. </w:t>
            </w:r>
          </w:p>
          <w:p w14:paraId="7C74AD8E"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0</w:t>
            </w:r>
            <w:r w:rsidRPr="00A92320">
              <w:rPr>
                <w:lang w:val="ro-MD"/>
              </w:rPr>
              <w:t xml:space="preserve">. </w:t>
            </w:r>
            <w:r w:rsidR="00460653" w:rsidRPr="00A92320">
              <w:rPr>
                <w:lang w:val="ro-MD"/>
              </w:rPr>
              <w:t xml:space="preserve">Ridicările de teren, trasările </w:t>
            </w:r>
            <w:proofErr w:type="spellStart"/>
            <w:r w:rsidR="00460653" w:rsidRPr="00A92320">
              <w:rPr>
                <w:lang w:val="ro-MD"/>
              </w:rPr>
              <w:t>şi</w:t>
            </w:r>
            <w:proofErr w:type="spellEnd"/>
            <w:r w:rsidR="00460653" w:rsidRPr="00A92320">
              <w:rPr>
                <w:lang w:val="ro-MD"/>
              </w:rPr>
              <w:t xml:space="preserve"> cotele de nivel, precum </w:t>
            </w:r>
            <w:proofErr w:type="spellStart"/>
            <w:r w:rsidR="00460653" w:rsidRPr="00A92320">
              <w:rPr>
                <w:lang w:val="ro-MD"/>
              </w:rPr>
              <w:t>şi</w:t>
            </w:r>
            <w:proofErr w:type="spellEnd"/>
            <w:r w:rsidR="00460653" w:rsidRPr="00A92320">
              <w:rPr>
                <w:lang w:val="ro-MD"/>
              </w:rPr>
              <w:t xml:space="preserve"> alte documente puse la </w:t>
            </w:r>
            <w:proofErr w:type="spellStart"/>
            <w:r w:rsidR="00460653" w:rsidRPr="00A92320">
              <w:rPr>
                <w:lang w:val="ro-MD"/>
              </w:rPr>
              <w:t>dispoziţia</w:t>
            </w:r>
            <w:proofErr w:type="spellEnd"/>
            <w:r w:rsidR="00460653" w:rsidRPr="00A92320">
              <w:rPr>
                <w:lang w:val="ro-MD"/>
              </w:rPr>
              <w:t xml:space="preserve"> Antreprenorului de către Beneficiar pentru executarea contractului s</w:t>
            </w:r>
            <w:r w:rsidR="00E10C0A" w:rsidRPr="00A92320">
              <w:rPr>
                <w:lang w:val="ro-MD"/>
              </w:rPr>
              <w:t>u</w:t>
            </w:r>
            <w:r w:rsidR="00460653" w:rsidRPr="00A92320">
              <w:rPr>
                <w:lang w:val="ro-MD"/>
              </w:rPr>
              <w:t xml:space="preserve">nt hotărâtoare. Antreprenorul este obligat să verifice documentele primite </w:t>
            </w:r>
            <w:proofErr w:type="spellStart"/>
            <w:r w:rsidR="00460653" w:rsidRPr="00A92320">
              <w:rPr>
                <w:lang w:val="ro-MD"/>
              </w:rPr>
              <w:t>şi</w:t>
            </w:r>
            <w:proofErr w:type="spellEnd"/>
            <w:r w:rsidR="00460653" w:rsidRPr="00A92320">
              <w:rPr>
                <w:lang w:val="ro-MD"/>
              </w:rPr>
              <w:t xml:space="preserve"> să </w:t>
            </w:r>
            <w:proofErr w:type="spellStart"/>
            <w:r w:rsidR="00460653" w:rsidRPr="00A92320">
              <w:rPr>
                <w:lang w:val="ro-MD"/>
              </w:rPr>
              <w:t>înştiinţeze</w:t>
            </w:r>
            <w:proofErr w:type="spellEnd"/>
            <w:r w:rsidR="00460653" w:rsidRPr="00A92320">
              <w:rPr>
                <w:lang w:val="ro-MD"/>
              </w:rPr>
              <w:t xml:space="preserve"> Beneficiarul cu privire la erorile </w:t>
            </w:r>
            <w:proofErr w:type="spellStart"/>
            <w:r w:rsidR="00460653" w:rsidRPr="00A92320">
              <w:rPr>
                <w:lang w:val="ro-MD"/>
              </w:rPr>
              <w:t>şi</w:t>
            </w:r>
            <w:proofErr w:type="spellEnd"/>
            <w:r w:rsidR="005D4B79" w:rsidRPr="00A92320">
              <w:rPr>
                <w:lang w:val="ro-MD"/>
              </w:rPr>
              <w:t xml:space="preserve"> </w:t>
            </w:r>
            <w:proofErr w:type="spellStart"/>
            <w:r w:rsidR="00460653" w:rsidRPr="00A92320">
              <w:rPr>
                <w:lang w:val="ro-MD"/>
              </w:rPr>
              <w:t>inexactităţile</w:t>
            </w:r>
            <w:proofErr w:type="spellEnd"/>
            <w:r w:rsidR="00460653" w:rsidRPr="00A92320">
              <w:rPr>
                <w:lang w:val="ro-MD"/>
              </w:rPr>
              <w:t xml:space="preserve"> constatate sau presupuse. </w:t>
            </w:r>
          </w:p>
          <w:p w14:paraId="23331121"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1</w:t>
            </w:r>
            <w:r w:rsidRPr="00A92320">
              <w:rPr>
                <w:lang w:val="ro-MD"/>
              </w:rPr>
              <w:t xml:space="preserve">. </w:t>
            </w:r>
            <w:r w:rsidR="00460653" w:rsidRPr="00A92320">
              <w:rPr>
                <w:lang w:val="ro-MD"/>
              </w:rPr>
              <w:t xml:space="preserve">Antreprenorul are </w:t>
            </w:r>
            <w:proofErr w:type="spellStart"/>
            <w:r w:rsidR="00460653" w:rsidRPr="00A92320">
              <w:rPr>
                <w:lang w:val="ro-MD"/>
              </w:rPr>
              <w:t>obligaţia</w:t>
            </w:r>
            <w:proofErr w:type="spellEnd"/>
            <w:r w:rsidR="00460653" w:rsidRPr="00A92320">
              <w:rPr>
                <w:lang w:val="ro-MD"/>
              </w:rPr>
              <w:t xml:space="preserve"> să stabilească toate </w:t>
            </w:r>
            <w:proofErr w:type="spellStart"/>
            <w:r w:rsidR="00460653" w:rsidRPr="00A92320">
              <w:rPr>
                <w:lang w:val="ro-MD"/>
              </w:rPr>
              <w:t>relaţiile</w:t>
            </w:r>
            <w:proofErr w:type="spellEnd"/>
            <w:r w:rsidR="00460653" w:rsidRPr="00A92320">
              <w:rPr>
                <w:lang w:val="ro-MD"/>
              </w:rPr>
              <w:t xml:space="preserve"> care reglementează raporturile cu subantreprenorii </w:t>
            </w:r>
            <w:proofErr w:type="spellStart"/>
            <w:r w:rsidR="00460653" w:rsidRPr="00A92320">
              <w:rPr>
                <w:lang w:val="ro-MD"/>
              </w:rPr>
              <w:t>şi</w:t>
            </w:r>
            <w:proofErr w:type="spellEnd"/>
            <w:r w:rsidR="00460653" w:rsidRPr="00A92320">
              <w:rPr>
                <w:lang w:val="ro-MD"/>
              </w:rPr>
              <w:t xml:space="preserve"> este răspunzător </w:t>
            </w:r>
            <w:proofErr w:type="spellStart"/>
            <w:r w:rsidR="00460653" w:rsidRPr="00A92320">
              <w:rPr>
                <w:lang w:val="ro-MD"/>
              </w:rPr>
              <w:t>faţă</w:t>
            </w:r>
            <w:proofErr w:type="spellEnd"/>
            <w:r w:rsidR="00460653" w:rsidRPr="00A92320">
              <w:rPr>
                <w:lang w:val="ro-MD"/>
              </w:rPr>
              <w:t xml:space="preserve"> de Beneficiar pentru respectarea de către subantreprenorii a </w:t>
            </w:r>
            <w:r w:rsidR="00AB7AE2" w:rsidRPr="00A92320">
              <w:rPr>
                <w:lang w:val="ro-MD"/>
              </w:rPr>
              <w:t>prevederilor legale și obligațiunilor contractuale și profesionale</w:t>
            </w:r>
            <w:r w:rsidR="00460653" w:rsidRPr="00A92320">
              <w:rPr>
                <w:lang w:val="ro-MD"/>
              </w:rPr>
              <w:t xml:space="preserve">. </w:t>
            </w:r>
          </w:p>
          <w:p w14:paraId="7924F23B"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2</w:t>
            </w:r>
            <w:r w:rsidRPr="00A92320">
              <w:rPr>
                <w:lang w:val="ro-MD"/>
              </w:rPr>
              <w:t xml:space="preserve">. </w:t>
            </w:r>
            <w:r w:rsidR="00460653" w:rsidRPr="00A92320">
              <w:rPr>
                <w:lang w:val="ro-MD"/>
              </w:rPr>
              <w:t xml:space="preserve">Pe parcursul executării lucrărilor, Beneficiarul are dreptul să dispună în scris: </w:t>
            </w:r>
          </w:p>
          <w:p w14:paraId="196DBA12" w14:textId="77777777" w:rsidR="00460653" w:rsidRPr="00A92320" w:rsidRDefault="00460653" w:rsidP="00006D6D">
            <w:pPr>
              <w:numPr>
                <w:ilvl w:val="0"/>
                <w:numId w:val="11"/>
              </w:numPr>
              <w:tabs>
                <w:tab w:val="left" w:pos="314"/>
              </w:tabs>
              <w:spacing w:line="276" w:lineRule="auto"/>
              <w:ind w:left="0" w:firstLine="0"/>
              <w:jc w:val="both"/>
              <w:rPr>
                <w:lang w:val="ro-MD"/>
              </w:rPr>
            </w:pPr>
            <w:r w:rsidRPr="00A92320">
              <w:rPr>
                <w:lang w:val="ro-MD"/>
              </w:rPr>
              <w:t xml:space="preserve">îndepărtarea de pe </w:t>
            </w:r>
            <w:proofErr w:type="spellStart"/>
            <w:r w:rsidRPr="00A92320">
              <w:rPr>
                <w:lang w:val="ro-MD"/>
              </w:rPr>
              <w:t>şant</w:t>
            </w:r>
            <w:r w:rsidR="00183D79" w:rsidRPr="00A92320">
              <w:rPr>
                <w:lang w:val="ro-MD"/>
              </w:rPr>
              <w:t>ier</w:t>
            </w:r>
            <w:proofErr w:type="spellEnd"/>
            <w:r w:rsidR="00183D79" w:rsidRPr="00A92320">
              <w:rPr>
                <w:lang w:val="ro-MD"/>
              </w:rPr>
              <w:t xml:space="preserve"> a oricăror materiale care su</w:t>
            </w:r>
            <w:r w:rsidRPr="00A92320">
              <w:rPr>
                <w:lang w:val="ro-MD"/>
              </w:rPr>
              <w:t xml:space="preserve">nt calitativ necorespunzătoare; </w:t>
            </w:r>
          </w:p>
          <w:p w14:paraId="2188091A" w14:textId="77777777" w:rsidR="00460653" w:rsidRPr="00A92320" w:rsidRDefault="00460653" w:rsidP="00006D6D">
            <w:pPr>
              <w:numPr>
                <w:ilvl w:val="0"/>
                <w:numId w:val="11"/>
              </w:numPr>
              <w:tabs>
                <w:tab w:val="left" w:pos="314"/>
              </w:tabs>
              <w:spacing w:line="276" w:lineRule="auto"/>
              <w:ind w:left="0" w:firstLine="0"/>
              <w:jc w:val="both"/>
              <w:rPr>
                <w:lang w:val="ro-MD"/>
              </w:rPr>
            </w:pPr>
            <w:r w:rsidRPr="00A92320">
              <w:rPr>
                <w:lang w:val="ro-MD"/>
              </w:rPr>
              <w:t xml:space="preserve">înlocuirea materialelor necorespunzătoare calitativ cu altele corespunzătoare; </w:t>
            </w:r>
          </w:p>
          <w:p w14:paraId="7AD1E5A3" w14:textId="77777777" w:rsidR="00460653" w:rsidRPr="00A92320" w:rsidRDefault="00460653" w:rsidP="00006D6D">
            <w:pPr>
              <w:numPr>
                <w:ilvl w:val="0"/>
                <w:numId w:val="11"/>
              </w:numPr>
              <w:tabs>
                <w:tab w:val="left" w:pos="314"/>
              </w:tabs>
              <w:spacing w:line="276" w:lineRule="auto"/>
              <w:ind w:left="0" w:firstLine="0"/>
              <w:jc w:val="both"/>
              <w:rPr>
                <w:lang w:val="ro-MD"/>
              </w:rPr>
            </w:pPr>
            <w:r w:rsidRPr="00A92320">
              <w:rPr>
                <w:lang w:val="ro-MD"/>
              </w:rPr>
              <w:t xml:space="preserve">îndepărtarea sau refacerea oricărei lucrări sau </w:t>
            </w:r>
            <w:proofErr w:type="spellStart"/>
            <w:r w:rsidRPr="00A92320">
              <w:rPr>
                <w:lang w:val="ro-MD"/>
              </w:rPr>
              <w:t>părţi</w:t>
            </w:r>
            <w:proofErr w:type="spellEnd"/>
            <w:r w:rsidRPr="00A92320">
              <w:rPr>
                <w:lang w:val="ro-MD"/>
              </w:rPr>
              <w:t xml:space="preserve"> de lucrare necorespunzătoare din punct    de vedere calitativ. </w:t>
            </w:r>
          </w:p>
          <w:p w14:paraId="61638B15" w14:textId="77777777" w:rsidR="00460653" w:rsidRPr="00A92320" w:rsidRDefault="00A156C0" w:rsidP="00196AB4">
            <w:pPr>
              <w:pStyle w:val="NormalWeb"/>
              <w:tabs>
                <w:tab w:val="left" w:pos="567"/>
              </w:tabs>
              <w:spacing w:line="276" w:lineRule="auto"/>
              <w:ind w:firstLine="0"/>
              <w:rPr>
                <w:lang w:val="ro-MD"/>
              </w:rPr>
            </w:pPr>
            <w:r w:rsidRPr="00A92320">
              <w:rPr>
                <w:lang w:val="ro-MD"/>
              </w:rPr>
              <w:t>4.2</w:t>
            </w:r>
            <w:r w:rsidR="00893327" w:rsidRPr="00A92320">
              <w:rPr>
                <w:lang w:val="ro-MD"/>
              </w:rPr>
              <w:t>3</w:t>
            </w:r>
            <w:r w:rsidRPr="00A92320">
              <w:rPr>
                <w:lang w:val="ro-MD"/>
              </w:rPr>
              <w:t xml:space="preserve">. </w:t>
            </w:r>
            <w:r w:rsidR="00460653" w:rsidRPr="00A92320">
              <w:rPr>
                <w:lang w:val="ro-MD"/>
              </w:rPr>
              <w:t xml:space="preserve">În cazul neexecutării de către Antreprenor a </w:t>
            </w:r>
            <w:proofErr w:type="spellStart"/>
            <w:r w:rsidR="00460653" w:rsidRPr="00A92320">
              <w:rPr>
                <w:lang w:val="ro-MD"/>
              </w:rPr>
              <w:t>dispoziţiilor</w:t>
            </w:r>
            <w:proofErr w:type="spellEnd"/>
            <w:r w:rsidR="00460653" w:rsidRPr="00A92320">
              <w:rPr>
                <w:lang w:val="ro-MD"/>
              </w:rPr>
              <w:t xml:space="preserve"> din punctul 2.1., Beneficiarul poate opri lucrările, </w:t>
            </w:r>
            <w:r w:rsidR="00F53F69" w:rsidRPr="00A92320">
              <w:rPr>
                <w:lang w:val="ro-MD"/>
              </w:rPr>
              <w:t xml:space="preserve">prin </w:t>
            </w:r>
            <w:r w:rsidR="00E364D5" w:rsidRPr="00A92320">
              <w:rPr>
                <w:lang w:val="ro-MD"/>
              </w:rPr>
              <w:t xml:space="preserve">rezoluțiunea </w:t>
            </w:r>
            <w:r w:rsidR="00F53F69" w:rsidRPr="00A92320">
              <w:rPr>
                <w:lang w:val="ro-MD"/>
              </w:rPr>
              <w:t>contractului</w:t>
            </w:r>
            <w:r w:rsidR="00460653" w:rsidRPr="00A92320">
              <w:rPr>
                <w:lang w:val="ro-MD"/>
              </w:rPr>
              <w:t xml:space="preserve">, în </w:t>
            </w:r>
            <w:proofErr w:type="spellStart"/>
            <w:r w:rsidR="00460653" w:rsidRPr="00A92320">
              <w:rPr>
                <w:lang w:val="ro-MD"/>
              </w:rPr>
              <w:t>condiţiile</w:t>
            </w:r>
            <w:proofErr w:type="spellEnd"/>
            <w:r w:rsidR="00460653" w:rsidRPr="00A92320">
              <w:rPr>
                <w:lang w:val="ro-MD"/>
              </w:rPr>
              <w:t xml:space="preserve"> legii, </w:t>
            </w:r>
            <w:r w:rsidR="00F53F69" w:rsidRPr="00A92320">
              <w:rPr>
                <w:lang w:val="ro-MD"/>
              </w:rPr>
              <w:t>totodată A</w:t>
            </w:r>
            <w:r w:rsidR="00316769" w:rsidRPr="00A92320">
              <w:rPr>
                <w:lang w:val="ro-MD"/>
              </w:rPr>
              <w:t xml:space="preserve">ntreprenorul </w:t>
            </w:r>
            <w:r w:rsidR="00460653" w:rsidRPr="00A92320">
              <w:rPr>
                <w:lang w:val="ro-MD"/>
              </w:rPr>
              <w:t>compense</w:t>
            </w:r>
            <w:r w:rsidR="00316769" w:rsidRPr="00A92320">
              <w:rPr>
                <w:lang w:val="ro-MD"/>
              </w:rPr>
              <w:t>ază</w:t>
            </w:r>
            <w:r w:rsidR="00460653" w:rsidRPr="00A92320">
              <w:rPr>
                <w:lang w:val="ro-MD"/>
              </w:rPr>
              <w:t xml:space="preserve"> cheltuielile aferente suportate de Beneficiar în legătură cu faptul neexecutării. </w:t>
            </w:r>
          </w:p>
          <w:p w14:paraId="42DBA1FC" w14:textId="77777777" w:rsidR="00460653" w:rsidRPr="00A92320" w:rsidRDefault="00BE5A1E" w:rsidP="00196AB4">
            <w:pPr>
              <w:pStyle w:val="NormalWeb"/>
              <w:tabs>
                <w:tab w:val="left" w:pos="567"/>
              </w:tabs>
              <w:spacing w:line="276" w:lineRule="auto"/>
              <w:ind w:firstLine="0"/>
              <w:rPr>
                <w:lang w:val="ro-MD"/>
              </w:rPr>
            </w:pPr>
            <w:r w:rsidRPr="00A92320">
              <w:rPr>
                <w:lang w:val="ro-MD"/>
              </w:rPr>
              <w:t>4.2</w:t>
            </w:r>
            <w:r w:rsidR="00893327" w:rsidRPr="00A92320">
              <w:rPr>
                <w:lang w:val="ro-MD"/>
              </w:rPr>
              <w:t>4</w:t>
            </w:r>
            <w:r w:rsidRPr="00A92320">
              <w:rPr>
                <w:lang w:val="ro-MD"/>
              </w:rPr>
              <w:t xml:space="preserve">. </w:t>
            </w:r>
            <w:r w:rsidR="00460653" w:rsidRPr="00A92320">
              <w:rPr>
                <w:lang w:val="ro-MD"/>
              </w:rPr>
              <w:t xml:space="preserve">În cazul în care în timpul executării lucrărilor, pe amplasamente se descoperă valori istorice, artistice sau </w:t>
            </w:r>
            <w:proofErr w:type="spellStart"/>
            <w:r w:rsidR="00460653" w:rsidRPr="00A92320">
              <w:rPr>
                <w:lang w:val="ro-MD"/>
              </w:rPr>
              <w:t>ştiinţifice</w:t>
            </w:r>
            <w:proofErr w:type="spellEnd"/>
            <w:r w:rsidR="00460653" w:rsidRPr="00A92320">
              <w:rPr>
                <w:lang w:val="ro-MD"/>
              </w:rPr>
              <w:t xml:space="preserve">, Antreprenorul este obligat să oprească </w:t>
            </w:r>
            <w:proofErr w:type="spellStart"/>
            <w:r w:rsidR="00460653" w:rsidRPr="00A92320">
              <w:rPr>
                <w:lang w:val="ro-MD"/>
              </w:rPr>
              <w:t>execuţia</w:t>
            </w:r>
            <w:proofErr w:type="spellEnd"/>
            <w:r w:rsidR="00460653" w:rsidRPr="00A92320">
              <w:rPr>
                <w:lang w:val="ro-MD"/>
              </w:rPr>
              <w:t xml:space="preserve"> lucrărilor în zona respectivă </w:t>
            </w:r>
            <w:proofErr w:type="spellStart"/>
            <w:r w:rsidR="00460653" w:rsidRPr="00A92320">
              <w:rPr>
                <w:lang w:val="ro-MD"/>
              </w:rPr>
              <w:t>şi</w:t>
            </w:r>
            <w:proofErr w:type="spellEnd"/>
            <w:r w:rsidR="00460653" w:rsidRPr="00A92320">
              <w:rPr>
                <w:lang w:val="ro-MD"/>
              </w:rPr>
              <w:t xml:space="preserve"> să comunice Beneficiarului, organelor de </w:t>
            </w:r>
            <w:proofErr w:type="spellStart"/>
            <w:r w:rsidR="00460653" w:rsidRPr="00A92320">
              <w:rPr>
                <w:lang w:val="ro-MD"/>
              </w:rPr>
              <w:t>poliţie</w:t>
            </w:r>
            <w:proofErr w:type="spellEnd"/>
            <w:r w:rsidR="00460653" w:rsidRPr="00A92320">
              <w:rPr>
                <w:lang w:val="ro-MD"/>
              </w:rPr>
              <w:t xml:space="preserve"> sau organelor competente acest fapt. </w:t>
            </w:r>
          </w:p>
          <w:p w14:paraId="7EE215F6" w14:textId="77777777" w:rsidR="00460653" w:rsidRPr="00A92320" w:rsidRDefault="00BE5A1E" w:rsidP="00196AB4">
            <w:pPr>
              <w:pStyle w:val="NormalWeb"/>
              <w:tabs>
                <w:tab w:val="left" w:pos="567"/>
              </w:tabs>
              <w:spacing w:line="276" w:lineRule="auto"/>
              <w:ind w:firstLine="0"/>
              <w:rPr>
                <w:lang w:val="ro-MD"/>
              </w:rPr>
            </w:pPr>
            <w:r w:rsidRPr="00A92320">
              <w:rPr>
                <w:lang w:val="ro-MD"/>
              </w:rPr>
              <w:lastRenderedPageBreak/>
              <w:t>4.2</w:t>
            </w:r>
            <w:r w:rsidR="00893327" w:rsidRPr="00A92320">
              <w:rPr>
                <w:lang w:val="ro-MD"/>
              </w:rPr>
              <w:t>5</w:t>
            </w:r>
            <w:r w:rsidRPr="00A92320">
              <w:rPr>
                <w:lang w:val="ro-MD"/>
              </w:rPr>
              <w:t xml:space="preserve">. </w:t>
            </w:r>
            <w:r w:rsidR="00460653" w:rsidRPr="00A92320">
              <w:rPr>
                <w:lang w:val="ro-MD"/>
              </w:rPr>
              <w:t xml:space="preserve">În timpul </w:t>
            </w:r>
            <w:proofErr w:type="spellStart"/>
            <w:r w:rsidR="00460653" w:rsidRPr="00A92320">
              <w:rPr>
                <w:lang w:val="ro-MD"/>
              </w:rPr>
              <w:t>desfăşurării</w:t>
            </w:r>
            <w:proofErr w:type="spellEnd"/>
            <w:r w:rsidR="00460653" w:rsidRPr="00A92320">
              <w:rPr>
                <w:lang w:val="ro-MD"/>
              </w:rPr>
              <w:t xml:space="preserve"> lucrărilor, Antreprenorul are </w:t>
            </w:r>
            <w:proofErr w:type="spellStart"/>
            <w:r w:rsidR="00460653" w:rsidRPr="00A92320">
              <w:rPr>
                <w:lang w:val="ro-MD"/>
              </w:rPr>
              <w:t>obligaţia</w:t>
            </w:r>
            <w:proofErr w:type="spellEnd"/>
            <w:r w:rsidR="00460653" w:rsidRPr="00A92320">
              <w:rPr>
                <w:lang w:val="ro-MD"/>
              </w:rPr>
              <w:t xml:space="preserve"> să </w:t>
            </w:r>
            <w:proofErr w:type="spellStart"/>
            <w:r w:rsidR="00460653" w:rsidRPr="00A92320">
              <w:rPr>
                <w:lang w:val="ro-MD"/>
              </w:rPr>
              <w:t>menţină</w:t>
            </w:r>
            <w:proofErr w:type="spellEnd"/>
            <w:r w:rsidR="00460653" w:rsidRPr="00A92320">
              <w:rPr>
                <w:lang w:val="ro-MD"/>
              </w:rPr>
              <w:t xml:space="preserve"> căile de acces libere, să retragă utilajele, să îndepărteze surplusurile de materiale, </w:t>
            </w:r>
            <w:proofErr w:type="spellStart"/>
            <w:r w:rsidR="00460653" w:rsidRPr="00A92320">
              <w:rPr>
                <w:lang w:val="ro-MD"/>
              </w:rPr>
              <w:t>deşeuri</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lucrări provizorii de orice fel, care nu s</w:t>
            </w:r>
            <w:r w:rsidR="00183D79" w:rsidRPr="00A92320">
              <w:rPr>
                <w:lang w:val="ro-MD"/>
              </w:rPr>
              <w:t>u</w:t>
            </w:r>
            <w:r w:rsidR="00460653" w:rsidRPr="00A92320">
              <w:rPr>
                <w:lang w:val="ro-MD"/>
              </w:rPr>
              <w:t xml:space="preserve">nt necesare, iar la terminarea lucrărilor, Antreprenorul va evacua de pe </w:t>
            </w:r>
            <w:proofErr w:type="spellStart"/>
            <w:r w:rsidR="00460653" w:rsidRPr="00A92320">
              <w:rPr>
                <w:lang w:val="ro-MD"/>
              </w:rPr>
              <w:t>şantier</w:t>
            </w:r>
            <w:proofErr w:type="spellEnd"/>
            <w:r w:rsidR="00460653" w:rsidRPr="00A92320">
              <w:rPr>
                <w:lang w:val="ro-MD"/>
              </w:rPr>
              <w:t xml:space="preserve"> toate utilajele de </w:t>
            </w:r>
            <w:proofErr w:type="spellStart"/>
            <w:r w:rsidR="00460653" w:rsidRPr="00A92320">
              <w:rPr>
                <w:lang w:val="ro-MD"/>
              </w:rPr>
              <w:t>construcţie</w:t>
            </w:r>
            <w:proofErr w:type="spellEnd"/>
            <w:r w:rsidR="00460653" w:rsidRPr="00A92320">
              <w:rPr>
                <w:lang w:val="ro-MD"/>
              </w:rPr>
              <w:t xml:space="preserve">, surplusurile de materiale, </w:t>
            </w:r>
            <w:proofErr w:type="spellStart"/>
            <w:r w:rsidR="00460653" w:rsidRPr="00A92320">
              <w:rPr>
                <w:lang w:val="ro-MD"/>
              </w:rPr>
              <w:t>deşeurile</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A92320">
              <w:rPr>
                <w:lang w:val="ro-MD"/>
              </w:rPr>
              <w:t>4.2</w:t>
            </w:r>
            <w:r w:rsidR="00893327" w:rsidRPr="00A92320">
              <w:rPr>
                <w:lang w:val="ro-MD"/>
              </w:rPr>
              <w:t>6</w:t>
            </w:r>
            <w:r w:rsidRPr="00A92320">
              <w:rPr>
                <w:lang w:val="ro-MD"/>
              </w:rPr>
              <w:t xml:space="preserve">. </w:t>
            </w:r>
            <w:r w:rsidR="00460653" w:rsidRPr="00A92320">
              <w:rPr>
                <w:lang w:val="ro-MD"/>
              </w:rPr>
              <w:t xml:space="preserve">Beneficiarul trebuie să </w:t>
            </w:r>
            <w:proofErr w:type="spellStart"/>
            <w:r w:rsidR="00460653" w:rsidRPr="00A92320">
              <w:rPr>
                <w:lang w:val="ro-MD"/>
              </w:rPr>
              <w:t>obţină</w:t>
            </w:r>
            <w:proofErr w:type="spellEnd"/>
            <w:r w:rsidR="00460653" w:rsidRPr="00A92320">
              <w:rPr>
                <w:lang w:val="ro-MD"/>
              </w:rPr>
              <w:t xml:space="preserve">, pe propria cheltuială, toate avizele, </w:t>
            </w:r>
            <w:proofErr w:type="spellStart"/>
            <w:r w:rsidR="00460653" w:rsidRPr="00A92320">
              <w:rPr>
                <w:lang w:val="ro-MD"/>
              </w:rPr>
              <w:t>autorizaţiile</w:t>
            </w:r>
            <w:proofErr w:type="spellEnd"/>
            <w:r w:rsidR="005D4B79" w:rsidRPr="00A92320">
              <w:rPr>
                <w:lang w:val="ro-MD"/>
              </w:rPr>
              <w:t xml:space="preserve"> </w:t>
            </w:r>
            <w:proofErr w:type="spellStart"/>
            <w:r w:rsidR="00460653" w:rsidRPr="00A92320">
              <w:rPr>
                <w:lang w:val="ro-MD"/>
              </w:rPr>
              <w:t>şi</w:t>
            </w:r>
            <w:proofErr w:type="spellEnd"/>
            <w:r w:rsidR="00460653" w:rsidRPr="00A92320">
              <w:rPr>
                <w:lang w:val="ro-MD"/>
              </w:rPr>
              <w:t xml:space="preserve"> aprobările, să plătească toate taxele necesare legate de </w:t>
            </w:r>
            <w:proofErr w:type="spellStart"/>
            <w:r w:rsidR="00460653" w:rsidRPr="00A92320">
              <w:rPr>
                <w:lang w:val="ro-MD"/>
              </w:rPr>
              <w:t>execuţia</w:t>
            </w:r>
            <w:proofErr w:type="spellEnd"/>
            <w:r w:rsidR="00460653" w:rsidRPr="00A92320">
              <w:rPr>
                <w:lang w:val="ro-MD"/>
              </w:rPr>
              <w:t xml:space="preserve"> lucrărilor, precum </w:t>
            </w:r>
            <w:proofErr w:type="spellStart"/>
            <w:r w:rsidR="00460653" w:rsidRPr="00A92320">
              <w:rPr>
                <w:lang w:val="ro-MD"/>
              </w:rPr>
              <w:t>şi</w:t>
            </w:r>
            <w:proofErr w:type="spellEnd"/>
            <w:r w:rsidR="00460653" w:rsidRPr="00A92320">
              <w:rPr>
                <w:lang w:val="ro-MD"/>
              </w:rPr>
              <w:t xml:space="preserve"> pentru bunuri sau drepturi afectate sau care pot fi afectate de </w:t>
            </w:r>
            <w:proofErr w:type="spellStart"/>
            <w:r w:rsidR="00460653" w:rsidRPr="00A92320">
              <w:rPr>
                <w:lang w:val="ro-MD"/>
              </w:rPr>
              <w:t>execuţia</w:t>
            </w:r>
            <w:proofErr w:type="spellEnd"/>
            <w:r w:rsidR="00460653" w:rsidRPr="00A92320">
              <w:rPr>
                <w:lang w:val="ro-MD"/>
              </w:rPr>
              <w:t xml:space="preserve"> lucrărilor.</w:t>
            </w:r>
            <w:r w:rsidR="00460653" w:rsidRPr="00FF430B">
              <w:rPr>
                <w:lang w:val="ro-MD"/>
              </w:rPr>
              <w:t xml:space="preserve">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w:t>
            </w:r>
            <w:proofErr w:type="spellStart"/>
            <w:r w:rsidR="005B666D" w:rsidRPr="00FF430B">
              <w:rPr>
                <w:lang w:val="ro-MD"/>
              </w:rPr>
              <w:t>părţile</w:t>
            </w:r>
            <w:proofErr w:type="spellEnd"/>
            <w:r w:rsidR="005B666D" w:rsidRPr="00FF430B">
              <w:rPr>
                <w:lang w:val="ro-MD"/>
              </w:rPr>
              <w:t xml:space="preserve"> se vor conforma prevederilor actelor normative cu </w:t>
            </w:r>
            <w:proofErr w:type="spellStart"/>
            <w:r w:rsidR="005B666D" w:rsidRPr="00FF430B">
              <w:rPr>
                <w:lang w:val="ro-MD"/>
              </w:rPr>
              <w:t>incidenţă</w:t>
            </w:r>
            <w:proofErr w:type="spellEnd"/>
            <w:r w:rsidR="005B666D" w:rsidRPr="00FF430B">
              <w:rPr>
                <w:lang w:val="ro-MD"/>
              </w:rPr>
              <w:t xml:space="preserve"> în domeniul </w:t>
            </w:r>
            <w:proofErr w:type="spellStart"/>
            <w:r w:rsidR="005B666D" w:rsidRPr="00FF430B">
              <w:rPr>
                <w:lang w:val="ro-MD"/>
              </w:rPr>
              <w:t>achiziţiilor</w:t>
            </w:r>
            <w:proofErr w:type="spellEnd"/>
            <w:r w:rsidR="005B666D" w:rsidRPr="00FF430B">
              <w:rPr>
                <w:lang w:val="ro-MD"/>
              </w:rPr>
              <w:t xml:space="preserve"> publice ce reglementează </w:t>
            </w:r>
            <w:proofErr w:type="spellStart"/>
            <w:r w:rsidR="005B666D" w:rsidRPr="00FF430B">
              <w:rPr>
                <w:lang w:val="ro-MD"/>
              </w:rPr>
              <w:t>modalităţile</w:t>
            </w:r>
            <w:proofErr w:type="spellEnd"/>
            <w:r w:rsidR="005B666D" w:rsidRPr="00FF430B">
              <w:rPr>
                <w:lang w:val="ro-MD"/>
              </w:rPr>
              <w:t xml:space="preserve"> de ajustare a valorii contractelor de </w:t>
            </w:r>
            <w:proofErr w:type="spellStart"/>
            <w:r w:rsidR="005B666D" w:rsidRPr="00FF430B">
              <w:rPr>
                <w:lang w:val="ro-MD"/>
              </w:rPr>
              <w:t>achiziţii</w:t>
            </w:r>
            <w:proofErr w:type="spellEnd"/>
            <w:r w:rsidR="005B666D" w:rsidRPr="00FF430B">
              <w:rPr>
                <w:lang w:val="ro-MD"/>
              </w:rPr>
              <w:t xml:space="preserve">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vor îndeplini toate </w:t>
            </w:r>
            <w:proofErr w:type="spellStart"/>
            <w:r w:rsidR="00460653" w:rsidRPr="00FF430B">
              <w:rPr>
                <w:lang w:val="ro-MD"/>
              </w:rPr>
              <w:t>formalităţile</w:t>
            </w:r>
            <w:proofErr w:type="spellEnd"/>
            <w:r w:rsidR="00460653" w:rsidRPr="00FF430B">
              <w:rPr>
                <w:lang w:val="ro-MD"/>
              </w:rPr>
              <w:t xml:space="preserve"> necesare angajării întregii </w:t>
            </w:r>
            <w:proofErr w:type="spellStart"/>
            <w:r w:rsidR="00460653" w:rsidRPr="00FF430B">
              <w:rPr>
                <w:lang w:val="ro-MD"/>
              </w:rPr>
              <w:t>forţe</w:t>
            </w:r>
            <w:proofErr w:type="spellEnd"/>
            <w:r w:rsidR="00460653" w:rsidRPr="00FF430B">
              <w:rPr>
                <w:lang w:val="ro-MD"/>
              </w:rPr>
              <w:t xml:space="preserve"> de muncă pentru </w:t>
            </w:r>
            <w:r w:rsidR="00E364D5" w:rsidRPr="00FF430B">
              <w:rPr>
                <w:lang w:val="ro-MD"/>
              </w:rPr>
              <w:t>executarea</w:t>
            </w:r>
            <w:r w:rsidR="005D4B79" w:rsidRPr="00FF430B">
              <w:rPr>
                <w:lang w:val="ro-MD"/>
              </w:rPr>
              <w:t xml:space="preserve"> </w:t>
            </w:r>
            <w:r w:rsidR="00460653" w:rsidRPr="00FF430B">
              <w:rPr>
                <w:lang w:val="ro-MD"/>
              </w:rPr>
              <w:t xml:space="preserve">lucrărilor contractate în conformitate cu prevederile </w:t>
            </w:r>
            <w:proofErr w:type="spellStart"/>
            <w:r w:rsidR="00460653" w:rsidRPr="00FF430B">
              <w:rPr>
                <w:lang w:val="ro-MD"/>
              </w:rPr>
              <w:t>legislaţiei</w:t>
            </w:r>
            <w:proofErr w:type="spellEnd"/>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DB14C2A"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1C5E18">
              <w:rPr>
                <w:lang w:val="ro-MD"/>
              </w:rPr>
              <w:t xml:space="preserve"> </w:t>
            </w:r>
            <w:r w:rsidR="00460653" w:rsidRPr="00FF430B">
              <w:rPr>
                <w:lang w:val="ro-MD"/>
              </w:rPr>
              <w:t xml:space="preserve">este de  </w:t>
            </w:r>
            <w:r w:rsidR="00D379F6" w:rsidRPr="00FF430B">
              <w:rPr>
                <w:b/>
                <w:lang w:val="ro-MD"/>
              </w:rPr>
              <w:t>_</w:t>
            </w:r>
            <w:r w:rsidR="001C5E18">
              <w:rPr>
                <w:b/>
                <w:lang w:val="ro-MD"/>
              </w:rPr>
              <w:t>5</w:t>
            </w:r>
            <w:r w:rsidR="00D379F6" w:rsidRPr="00B727E8">
              <w:rPr>
                <w:b/>
                <w:highlight w:val="yellow"/>
                <w:lang w:val="ro-MD"/>
              </w:rPr>
              <w:t>__</w:t>
            </w:r>
            <w:r w:rsidR="00460653" w:rsidRPr="00B727E8">
              <w:rPr>
                <w:highlight w:val="yellow"/>
                <w:lang w:val="ro-MD"/>
              </w:rPr>
              <w:t xml:space="preserve"> ani</w:t>
            </w:r>
            <w:r w:rsidR="00460653" w:rsidRPr="00FF430B">
              <w:rPr>
                <w:lang w:val="ro-MD"/>
              </w:rPr>
              <w:t xml:space="preserve">.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Beneficiarul nu-</w:t>
            </w:r>
            <w:proofErr w:type="spellStart"/>
            <w:r w:rsidR="00460653" w:rsidRPr="00FF430B">
              <w:rPr>
                <w:lang w:val="ro-MD"/>
              </w:rPr>
              <w:t>şi</w:t>
            </w:r>
            <w:proofErr w:type="spellEnd"/>
            <w:r w:rsidR="00460653" w:rsidRPr="00FF430B">
              <w:rPr>
                <w:lang w:val="ro-MD"/>
              </w:rPr>
              <w:t xml:space="preserve"> </w:t>
            </w:r>
            <w:proofErr w:type="spellStart"/>
            <w:r w:rsidR="00460653" w:rsidRPr="00FF430B">
              <w:rPr>
                <w:lang w:val="ro-MD"/>
              </w:rPr>
              <w:t>îndeplineşte</w:t>
            </w:r>
            <w:proofErr w:type="spellEnd"/>
            <w:r w:rsidR="00460653" w:rsidRPr="00FF430B">
              <w:rPr>
                <w:lang w:val="ro-MD"/>
              </w:rPr>
              <w:t xml:space="preserve"> o </w:t>
            </w:r>
            <w:proofErr w:type="spellStart"/>
            <w:r w:rsidR="00460653" w:rsidRPr="00FF430B">
              <w:rPr>
                <w:lang w:val="ro-MD"/>
              </w:rPr>
              <w:t>obligaţie</w:t>
            </w:r>
            <w:proofErr w:type="spellEnd"/>
            <w:r w:rsidR="00460653" w:rsidRPr="00FF430B">
              <w:rPr>
                <w:lang w:val="ro-MD"/>
              </w:rPr>
              <w:t xml:space="preserve"> care este în sarcina sa </w:t>
            </w:r>
            <w:proofErr w:type="spellStart"/>
            <w:r w:rsidR="00460653" w:rsidRPr="00FF430B">
              <w:rPr>
                <w:lang w:val="ro-MD"/>
              </w:rPr>
              <w:t>şi</w:t>
            </w:r>
            <w:proofErr w:type="spellEnd"/>
            <w:r w:rsidR="00460653" w:rsidRPr="00FF430B">
              <w:rPr>
                <w:lang w:val="ro-MD"/>
              </w:rPr>
              <w:t xml:space="preserve"> prin aceasta pune Antreprenorul în </w:t>
            </w:r>
            <w:proofErr w:type="spellStart"/>
            <w:r w:rsidR="00460653" w:rsidRPr="00FF430B">
              <w:rPr>
                <w:lang w:val="ro-MD"/>
              </w:rPr>
              <w:t>situaţia</w:t>
            </w:r>
            <w:proofErr w:type="spellEnd"/>
            <w:r w:rsidR="00460653" w:rsidRPr="00FF430B">
              <w:rPr>
                <w:lang w:val="ro-MD"/>
              </w:rPr>
              <w:t xml:space="preserve">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 xml:space="preserve">Adresa </w:t>
                  </w:r>
                  <w:proofErr w:type="spellStart"/>
                  <w:r w:rsidRPr="00FF430B">
                    <w:rPr>
                      <w:lang w:val="ro-MD"/>
                    </w:rPr>
                    <w:t>poştală</w:t>
                  </w:r>
                  <w:proofErr w:type="spellEnd"/>
                  <w:r w:rsidRPr="00FF430B">
                    <w:rPr>
                      <w:lang w:val="ro-MD"/>
                    </w:rPr>
                    <w:t>:</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 xml:space="preserve">Adresa </w:t>
                  </w:r>
                  <w:proofErr w:type="spellStart"/>
                  <w:r w:rsidRPr="00FF430B">
                    <w:rPr>
                      <w:lang w:val="ro-MD"/>
                    </w:rPr>
                    <w:t>poştală</w:t>
                  </w:r>
                  <w:proofErr w:type="spellEnd"/>
                  <w:r w:rsidRPr="00FF430B">
                    <w:rPr>
                      <w:lang w:val="ro-MD"/>
                    </w:rPr>
                    <w:t>:</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A92320">
              <w:trPr>
                <w:trHeight w:val="1068"/>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19F7FAF8" w14:textId="0814ACD3"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2139"/>
              <w:gridCol w:w="395"/>
              <w:gridCol w:w="1793"/>
              <w:gridCol w:w="50"/>
              <w:gridCol w:w="2409"/>
              <w:gridCol w:w="3401"/>
            </w:tblGrid>
            <w:tr w:rsidR="007E709D" w:rsidRPr="00EC30C2" w14:paraId="49F0A33E" w14:textId="77777777" w:rsidTr="0072097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lang w:val="ro-MD"/>
                    </w:rPr>
                  </w:pPr>
                  <w:r w:rsidRPr="00FF430B">
                    <w:rPr>
                      <w:b/>
                      <w:bCs/>
                      <w:lang w:val="ro-MD"/>
                    </w:rPr>
                    <w:t>Nr.</w:t>
                  </w:r>
                </w:p>
              </w:tc>
              <w:tc>
                <w:tcPr>
                  <w:tcW w:w="213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lang w:val="ro-MD"/>
                    </w:rPr>
                  </w:pPr>
                  <w:r w:rsidRPr="00FF430B">
                    <w:rPr>
                      <w:b/>
                      <w:bCs/>
                      <w:lang w:val="ro-MD"/>
                    </w:rPr>
                    <w:t>Denumirea lucrărilor</w:t>
                  </w:r>
                </w:p>
              </w:tc>
              <w:tc>
                <w:tcPr>
                  <w:tcW w:w="39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lang w:val="ro-MD"/>
                    </w:rPr>
                  </w:pPr>
                  <w:r w:rsidRPr="00FF430B">
                    <w:rPr>
                      <w:b/>
                      <w:bCs/>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lang w:val="ro-MD"/>
                    </w:rPr>
                  </w:pPr>
                  <w:r w:rsidRPr="00FF430B">
                    <w:rPr>
                      <w:b/>
                      <w:bCs/>
                      <w:lang w:val="ro-MD"/>
                    </w:rPr>
                    <w:t>Standarde de</w:t>
                  </w:r>
                </w:p>
                <w:p w14:paraId="0F04E5CD" w14:textId="77777777" w:rsidR="007E709D" w:rsidRPr="00FF430B" w:rsidRDefault="007E709D" w:rsidP="001223E6">
                  <w:pPr>
                    <w:ind w:right="943"/>
                    <w:jc w:val="center"/>
                    <w:rPr>
                      <w:b/>
                      <w:bCs/>
                      <w:lang w:val="ro-MD"/>
                    </w:rPr>
                  </w:pPr>
                  <w:proofErr w:type="spellStart"/>
                  <w:r w:rsidRPr="00FF430B">
                    <w:rPr>
                      <w:b/>
                      <w:bCs/>
                      <w:lang w:val="ro-MD"/>
                    </w:rPr>
                    <w:t>referinţă</w:t>
                  </w:r>
                  <w:proofErr w:type="spellEnd"/>
                </w:p>
              </w:tc>
            </w:tr>
            <w:tr w:rsidR="001C5E18" w:rsidRPr="00EC30C2" w14:paraId="30C0C7E2" w14:textId="77777777" w:rsidTr="00720970">
              <w:trPr>
                <w:cantSplit/>
                <w:trHeight w:val="1396"/>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1C5E18" w:rsidRPr="00FF430B" w:rsidRDefault="001C5E18" w:rsidP="001C5E18">
                  <w:pPr>
                    <w:jc w:val="both"/>
                    <w:rPr>
                      <w:lang w:val="ro-MD"/>
                    </w:rPr>
                  </w:pPr>
                  <w:r w:rsidRPr="00FF430B">
                    <w:rPr>
                      <w:lang w:val="ro-MD"/>
                    </w:rPr>
                    <w:t>1</w:t>
                  </w:r>
                </w:p>
              </w:tc>
              <w:tc>
                <w:tcPr>
                  <w:tcW w:w="21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669FB4C1" w:rsidR="001C5E18" w:rsidRPr="00FF430B" w:rsidRDefault="001C5E18" w:rsidP="001C5E18">
                  <w:pPr>
                    <w:jc w:val="both"/>
                    <w:rPr>
                      <w:lang w:val="ro-MD"/>
                    </w:rPr>
                  </w:pPr>
                  <w:r w:rsidRPr="00B819DF">
                    <w:rPr>
                      <w:b/>
                      <w:bCs/>
                      <w:sz w:val="20"/>
                      <w:szCs w:val="20"/>
                      <w:u w:val="single"/>
                    </w:rPr>
                    <w:t>Lotul</w:t>
                  </w:r>
                  <w:r w:rsidR="00B819DF">
                    <w:rPr>
                      <w:b/>
                      <w:bCs/>
                      <w:sz w:val="20"/>
                      <w:szCs w:val="20"/>
                      <w:u w:val="single"/>
                    </w:rPr>
                    <w:t xml:space="preserve"> </w:t>
                  </w:r>
                  <w:r w:rsidRPr="00B819DF">
                    <w:rPr>
                      <w:b/>
                      <w:bCs/>
                      <w:sz w:val="20"/>
                      <w:szCs w:val="20"/>
                      <w:u w:val="single"/>
                    </w:rPr>
                    <w:t>1</w:t>
                  </w:r>
                  <w:r w:rsidRPr="00B819DF">
                    <w:rPr>
                      <w:i/>
                      <w:iCs/>
                    </w:rPr>
                    <w:t xml:space="preserve">- </w:t>
                  </w:r>
                  <w:r w:rsidR="00B819DF">
                    <w:rPr>
                      <w:i/>
                      <w:iCs/>
                    </w:rPr>
                    <w:t>L</w:t>
                  </w:r>
                  <w:r w:rsidR="00B819DF" w:rsidRPr="00B819DF">
                    <w:rPr>
                      <w:i/>
                      <w:iCs/>
                      <w:lang w:val="it-IT"/>
                    </w:rPr>
                    <w:t>ucrări de reparație în incinta IMSP AMT Centru  bloc CMF-7</w:t>
                  </w:r>
                  <w:r w:rsidR="00B819DF">
                    <w:rPr>
                      <w:i/>
                      <w:iCs/>
                      <w:lang w:val="it-IT"/>
                    </w:rPr>
                    <w:t>(secția medicină de familie nr.4 et.3)</w:t>
                  </w:r>
                </w:p>
              </w:tc>
              <w:tc>
                <w:tcPr>
                  <w:tcW w:w="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17D17562" w14:textId="0B2DA889" w:rsidR="001C5E18" w:rsidRPr="00FF430B" w:rsidRDefault="001C5E18" w:rsidP="001C5E18">
                  <w:pPr>
                    <w:ind w:left="113" w:right="113"/>
                    <w:jc w:val="both"/>
                    <w:rPr>
                      <w:lang w:val="ro-MD"/>
                    </w:rPr>
                  </w:pPr>
                  <w:r w:rsidRPr="00B727E8">
                    <w:rPr>
                      <w:lang w:val="ro-MD"/>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1C5E18" w:rsidRPr="00FF430B" w:rsidRDefault="001C5E18" w:rsidP="001C5E18">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1C5E18" w:rsidRPr="00FF430B" w:rsidRDefault="001C5E18" w:rsidP="001C5E18">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1C5E18" w:rsidRPr="00FF430B" w:rsidRDefault="001C5E18" w:rsidP="001C5E18">
                  <w:pPr>
                    <w:jc w:val="both"/>
                    <w:rPr>
                      <w:lang w:val="ro-MD"/>
                    </w:rPr>
                  </w:pPr>
                </w:p>
              </w:tc>
            </w:tr>
            <w:tr w:rsidR="007E709D" w:rsidRPr="00EC30C2" w14:paraId="49FDA97A" w14:textId="77777777" w:rsidTr="0072097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lang w:val="ro-MD"/>
                    </w:rPr>
                  </w:pPr>
                </w:p>
              </w:tc>
              <w:tc>
                <w:tcPr>
                  <w:tcW w:w="213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lang w:val="ro-MD"/>
                    </w:rPr>
                  </w:pPr>
                  <w:r w:rsidRPr="00FF430B">
                    <w:rPr>
                      <w:b/>
                      <w:bCs/>
                      <w:lang w:val="ro-MD"/>
                    </w:rPr>
                    <w:t>TOTAL</w:t>
                  </w:r>
                </w:p>
              </w:tc>
              <w:tc>
                <w:tcPr>
                  <w:tcW w:w="3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lang w:val="ro-MD"/>
                    </w:rPr>
                  </w:pPr>
                </w:p>
              </w:tc>
            </w:tr>
            <w:tr w:rsidR="007E709D" w:rsidRPr="00EC30C2" w14:paraId="0BADA6D4" w14:textId="77777777" w:rsidTr="00720970">
              <w:tc>
                <w:tcPr>
                  <w:tcW w:w="2575" w:type="dxa"/>
                  <w:gridSpan w:val="2"/>
                  <w:tcBorders>
                    <w:top w:val="single" w:sz="6" w:space="0" w:color="000000"/>
                    <w:left w:val="nil"/>
                    <w:bottom w:val="nil"/>
                    <w:right w:val="nil"/>
                  </w:tcBorders>
                </w:tcPr>
                <w:p w14:paraId="235B8284" w14:textId="77777777" w:rsidR="007E709D" w:rsidRPr="00FF430B" w:rsidRDefault="007E709D" w:rsidP="004D7C86">
                  <w:pPr>
                    <w:jc w:val="both"/>
                    <w:rPr>
                      <w:lang w:val="ro-MD"/>
                    </w:rPr>
                  </w:pPr>
                </w:p>
                <w:p w14:paraId="08AAC997" w14:textId="77777777" w:rsidR="007E709D" w:rsidRPr="00FF430B" w:rsidRDefault="007E709D" w:rsidP="004D7C86">
                  <w:pPr>
                    <w:jc w:val="both"/>
                    <w:rPr>
                      <w:lang w:val="ro-MD"/>
                    </w:rPr>
                  </w:pPr>
                </w:p>
                <w:p w14:paraId="1B044BD9" w14:textId="77777777" w:rsidR="007E709D" w:rsidRPr="00FF430B" w:rsidRDefault="007E709D" w:rsidP="004D7C86">
                  <w:pPr>
                    <w:jc w:val="both"/>
                    <w:rPr>
                      <w:lang w:val="ro-MD"/>
                    </w:rPr>
                  </w:pPr>
                </w:p>
                <w:p w14:paraId="0EDE7AD5" w14:textId="77777777" w:rsidR="007E709D" w:rsidRPr="00FF430B" w:rsidRDefault="007E709D" w:rsidP="004D7C86">
                  <w:pPr>
                    <w:jc w:val="both"/>
                    <w:rPr>
                      <w:lang w:val="ro-MD"/>
                    </w:rPr>
                  </w:pPr>
                </w:p>
                <w:p w14:paraId="081AFD4C" w14:textId="77777777" w:rsidR="007E709D" w:rsidRPr="00FF430B" w:rsidRDefault="007E709D" w:rsidP="004D7C86">
                  <w:pPr>
                    <w:jc w:val="both"/>
                    <w:rPr>
                      <w:lang w:val="ro-MD"/>
                    </w:rPr>
                  </w:pPr>
                </w:p>
              </w:tc>
              <w:tc>
                <w:tcPr>
                  <w:tcW w:w="8048"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lang w:val="ro-MD"/>
                    </w:rPr>
                  </w:pPr>
                  <w:r w:rsidRPr="00FF430B">
                    <w:rPr>
                      <w:lang w:val="ro-MD"/>
                    </w:rPr>
                    <w:t> </w:t>
                  </w:r>
                </w:p>
                <w:p w14:paraId="12DB01AD" w14:textId="77777777" w:rsidR="007E709D" w:rsidRPr="00FF430B" w:rsidRDefault="007E709D" w:rsidP="004D7C86">
                  <w:pPr>
                    <w:jc w:val="center"/>
                    <w:rPr>
                      <w:b/>
                      <w:bCs/>
                      <w:lang w:val="ro-MD"/>
                    </w:rPr>
                  </w:pPr>
                </w:p>
                <w:p w14:paraId="76DC0989" w14:textId="77777777" w:rsidR="004D7C86" w:rsidRPr="00FF430B" w:rsidRDefault="004D7C86" w:rsidP="004D7C86">
                  <w:pPr>
                    <w:jc w:val="center"/>
                    <w:rPr>
                      <w:b/>
                      <w:bCs/>
                      <w:lang w:val="ro-MD"/>
                    </w:rPr>
                  </w:pPr>
                </w:p>
                <w:p w14:paraId="7266B5BE" w14:textId="77777777" w:rsidR="004D7C86" w:rsidRPr="00FF430B" w:rsidRDefault="004D7C86" w:rsidP="004D7C86">
                  <w:pPr>
                    <w:jc w:val="center"/>
                    <w:rPr>
                      <w:b/>
                      <w:bCs/>
                      <w:lang w:val="ro-MD"/>
                    </w:rPr>
                  </w:pPr>
                </w:p>
                <w:p w14:paraId="6957264B" w14:textId="77777777" w:rsidR="004D7C86" w:rsidRPr="00FF430B" w:rsidRDefault="004D7C86" w:rsidP="004D7C86">
                  <w:pPr>
                    <w:jc w:val="center"/>
                    <w:rPr>
                      <w:b/>
                      <w:bCs/>
                      <w:lang w:val="ro-MD"/>
                    </w:rPr>
                  </w:pPr>
                </w:p>
                <w:p w14:paraId="4F64F738" w14:textId="77777777" w:rsidR="004D7C86" w:rsidRPr="00FF430B" w:rsidRDefault="004D7C86" w:rsidP="004D7C86">
                  <w:pPr>
                    <w:jc w:val="center"/>
                    <w:rPr>
                      <w:b/>
                      <w:bCs/>
                      <w:lang w:val="ro-MD"/>
                    </w:rPr>
                  </w:pPr>
                </w:p>
                <w:p w14:paraId="6F6CEF5D" w14:textId="77777777" w:rsidR="004D7C86" w:rsidRPr="00FF430B" w:rsidRDefault="004D7C86" w:rsidP="004D7C86">
                  <w:pPr>
                    <w:jc w:val="center"/>
                    <w:rPr>
                      <w:b/>
                      <w:bCs/>
                      <w:lang w:val="ro-MD"/>
                    </w:rPr>
                  </w:pPr>
                </w:p>
                <w:p w14:paraId="4127C2B0" w14:textId="77777777" w:rsidR="007E709D" w:rsidRPr="00FF430B" w:rsidRDefault="007E709D" w:rsidP="007E709D">
                  <w:pPr>
                    <w:rPr>
                      <w:b/>
                      <w:bCs/>
                      <w:lang w:val="ro-MD"/>
                    </w:rPr>
                  </w:pPr>
                  <w:r w:rsidRPr="00FF430B">
                    <w:rPr>
                      <w:b/>
                      <w:bCs/>
                      <w:lang w:val="ro-MD"/>
                    </w:rPr>
                    <w:t xml:space="preserve">                 SEMNĂTURILE PĂRŢILOR</w:t>
                  </w:r>
                </w:p>
                <w:p w14:paraId="2D64B62D" w14:textId="77777777" w:rsidR="004D7C86" w:rsidRPr="00FF430B" w:rsidRDefault="004D7C86" w:rsidP="007E709D">
                  <w:pPr>
                    <w:rPr>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lang w:val="ro-MD"/>
                    </w:rPr>
                  </w:pPr>
                  <w:r w:rsidRPr="006A7C1C">
                    <w:rPr>
                      <w:b/>
                      <w:bCs/>
                      <w:lang w:val="ro-MD"/>
                    </w:rPr>
                    <w:t>ANTREPRENORU</w:t>
                  </w:r>
                  <w:r>
                    <w:rPr>
                      <w:b/>
                      <w:bCs/>
                      <w:lang w:val="ro-MD"/>
                    </w:rPr>
                    <w:t>L</w:t>
                  </w:r>
                </w:p>
                <w:p w14:paraId="50273CFA" w14:textId="77777777" w:rsidR="007E709D" w:rsidRPr="00FF430B" w:rsidRDefault="007E709D" w:rsidP="004D7C86">
                  <w:pPr>
                    <w:ind w:firstLine="567"/>
                    <w:jc w:val="both"/>
                    <w:rPr>
                      <w:lang w:val="ro-MD"/>
                    </w:rPr>
                  </w:pPr>
                  <w:r w:rsidRPr="00FF430B">
                    <w:rPr>
                      <w:lang w:val="ro-MD"/>
                    </w:rPr>
                    <w:t> </w:t>
                  </w:r>
                </w:p>
                <w:p w14:paraId="0C5B10F9" w14:textId="77777777" w:rsidR="00753976" w:rsidRPr="00FF430B" w:rsidRDefault="00753976" w:rsidP="00240751">
                  <w:pPr>
                    <w:ind w:firstLine="567"/>
                    <w:rPr>
                      <w:lang w:val="ro-MD"/>
                    </w:rPr>
                  </w:pPr>
                </w:p>
                <w:p w14:paraId="1CA6E53E" w14:textId="77777777" w:rsidR="007E709D" w:rsidRPr="00FF430B" w:rsidRDefault="007E709D" w:rsidP="00240751">
                  <w:pPr>
                    <w:ind w:firstLine="567"/>
                    <w:rPr>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lang w:val="ro-MD"/>
                    </w:rPr>
                  </w:pPr>
                  <w:r w:rsidRPr="00FF430B">
                    <w:rPr>
                      <w:b/>
                      <w:bCs/>
                      <w:lang w:val="ro-MD"/>
                    </w:rPr>
                    <w:t xml:space="preserve">                              </w:t>
                  </w:r>
                  <w:r w:rsidR="006A7C1C" w:rsidRPr="00FF430B">
                    <w:rPr>
                      <w:b/>
                      <w:bCs/>
                      <w:lang w:val="ro-MD"/>
                    </w:rPr>
                    <w:t xml:space="preserve"> BENEFICIAR</w:t>
                  </w:r>
                </w:p>
                <w:p w14:paraId="16DB761C" w14:textId="77777777" w:rsidR="007E709D" w:rsidRPr="00FF430B" w:rsidRDefault="007E709D" w:rsidP="004D7C86">
                  <w:pPr>
                    <w:ind w:firstLine="567"/>
                    <w:jc w:val="both"/>
                    <w:rPr>
                      <w:lang w:val="ro-MD"/>
                    </w:rPr>
                  </w:pPr>
                  <w:r w:rsidRPr="00FF430B">
                    <w:rPr>
                      <w:lang w:val="ro-MD"/>
                    </w:rPr>
                    <w:t> </w:t>
                  </w:r>
                </w:p>
                <w:p w14:paraId="7C4ED40E" w14:textId="77777777" w:rsidR="007E709D" w:rsidRPr="00FF430B" w:rsidRDefault="007E709D" w:rsidP="007E709D">
                  <w:pPr>
                    <w:rPr>
                      <w:lang w:val="ro-MD"/>
                    </w:rPr>
                  </w:pPr>
                </w:p>
                <w:p w14:paraId="772A0CA7" w14:textId="77777777" w:rsidR="007E709D" w:rsidRPr="00FF430B" w:rsidRDefault="007E709D" w:rsidP="003E7B03">
                  <w:pPr>
                    <w:jc w:val="both"/>
                    <w:rPr>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A13A7DE" w14:textId="1F1BB03D" w:rsidR="00AE19BD" w:rsidRDefault="00AE19BD" w:rsidP="00196AB4">
            <w:pPr>
              <w:tabs>
                <w:tab w:val="left" w:pos="2295"/>
              </w:tabs>
              <w:jc w:val="both"/>
              <w:rPr>
                <w:lang w:val="ro-MD"/>
              </w:rPr>
            </w:pPr>
          </w:p>
          <w:p w14:paraId="0444DDAB" w14:textId="77777777" w:rsidR="00AE19BD" w:rsidRDefault="00AE19B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38DC5045" w:rsidR="00803E7E" w:rsidRPr="00FF430B" w:rsidRDefault="00803E7E" w:rsidP="004D7C86">
            <w:pPr>
              <w:jc w:val="right"/>
              <w:rPr>
                <w:lang w:val="ro-MD"/>
              </w:rPr>
            </w:pPr>
            <w:r w:rsidRPr="00FF430B">
              <w:rPr>
                <w:lang w:val="ro-MD"/>
              </w:rPr>
              <w:t>Anexa nr.</w:t>
            </w:r>
            <w:r w:rsidR="00FF5CB2">
              <w:rPr>
                <w:lang w:val="ro-MD"/>
              </w:rPr>
              <w:t xml:space="preserve"> </w:t>
            </w:r>
            <w:r w:rsidR="004D7C86" w:rsidRPr="00FF430B">
              <w:rPr>
                <w:lang w:val="ro-MD"/>
              </w:rPr>
              <w:t>2</w:t>
            </w:r>
          </w:p>
          <w:p w14:paraId="14548E19" w14:textId="77777777" w:rsidR="00803E7E" w:rsidRPr="00FF430B" w:rsidRDefault="00803E7E" w:rsidP="004D7C86">
            <w:pPr>
              <w:jc w:val="right"/>
              <w:rPr>
                <w:lang w:val="ro-MD"/>
              </w:rPr>
            </w:pPr>
            <w:r w:rsidRPr="00FF430B">
              <w:rPr>
                <w:lang w:val="ro-MD"/>
              </w:rPr>
              <w:t xml:space="preserve">la </w:t>
            </w:r>
            <w:r w:rsidR="00892A6D" w:rsidRPr="00FF430B">
              <w:rPr>
                <w:lang w:val="ro-MD"/>
              </w:rPr>
              <w:t>C</w:t>
            </w:r>
            <w:r w:rsidRPr="00FF430B">
              <w:rPr>
                <w:lang w:val="ro-MD"/>
              </w:rPr>
              <w:t>ontractul nr.__________</w:t>
            </w:r>
          </w:p>
          <w:p w14:paraId="0ADC02F1" w14:textId="77777777" w:rsidR="00803E7E" w:rsidRPr="00FF430B" w:rsidRDefault="00803E7E" w:rsidP="004D7C86">
            <w:pPr>
              <w:jc w:val="right"/>
              <w:rPr>
                <w:lang w:val="ro-MD"/>
              </w:rPr>
            </w:pPr>
            <w:r w:rsidRPr="00FF430B">
              <w:rPr>
                <w:lang w:val="ro-MD"/>
              </w:rPr>
              <w:t>din “____” ________ 20___</w:t>
            </w:r>
          </w:p>
          <w:p w14:paraId="6B954B68" w14:textId="008538E4" w:rsidR="004D7C86" w:rsidRDefault="004D7C86" w:rsidP="006A7C1C">
            <w:pPr>
              <w:keepNext/>
              <w:keepLines/>
              <w:spacing w:before="200"/>
              <w:jc w:val="both"/>
              <w:outlineLvl w:val="2"/>
              <w:rPr>
                <w:lang w:val="ro-MD"/>
              </w:rPr>
            </w:pPr>
          </w:p>
          <w:p w14:paraId="11E4291F" w14:textId="77777777" w:rsidR="006A7C1C" w:rsidRPr="00FF430B" w:rsidRDefault="006A7C1C" w:rsidP="006A7C1C">
            <w:pPr>
              <w:keepNext/>
              <w:keepLines/>
              <w:spacing w:before="200"/>
              <w:jc w:val="both"/>
              <w:outlineLvl w:val="2"/>
              <w:rPr>
                <w:lang w:val="ro-MD"/>
              </w:rPr>
            </w:pPr>
          </w:p>
          <w:p w14:paraId="597AC2A0" w14:textId="77777777" w:rsidR="00803E7E" w:rsidRPr="00FF430B" w:rsidRDefault="00803E7E" w:rsidP="00803E7E">
            <w:pPr>
              <w:ind w:firstLine="567"/>
              <w:jc w:val="both"/>
              <w:rPr>
                <w:b/>
                <w:lang w:val="ro-MD"/>
              </w:rPr>
            </w:pPr>
            <w:r w:rsidRPr="00FF430B">
              <w:rPr>
                <w:b/>
                <w:lang w:val="ro-MD"/>
              </w:rPr>
              <w:t>SPECIFICAŢII DE PREŢ</w:t>
            </w:r>
          </w:p>
          <w:p w14:paraId="5589590D" w14:textId="77777777" w:rsidR="00803E7E" w:rsidRPr="00FF430B" w:rsidRDefault="00803E7E" w:rsidP="00803E7E">
            <w:pPr>
              <w:keepNext/>
              <w:keepLines/>
              <w:spacing w:before="200"/>
              <w:ind w:firstLine="567"/>
              <w:jc w:val="both"/>
              <w:outlineLvl w:val="2"/>
              <w:rPr>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lang w:val="ro-MD"/>
                    </w:rPr>
                  </w:pPr>
                  <w:r w:rsidRPr="00FF430B">
                    <w:rPr>
                      <w:b/>
                      <w:bCs/>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Denumirea</w:t>
                  </w:r>
                </w:p>
                <w:p w14:paraId="05781770" w14:textId="77777777" w:rsidR="00E13118" w:rsidRPr="00FF430B" w:rsidRDefault="00C33344" w:rsidP="00C33344">
                  <w:pPr>
                    <w:tabs>
                      <w:tab w:val="left" w:pos="235"/>
                      <w:tab w:val="left" w:pos="378"/>
                    </w:tabs>
                    <w:ind w:left="-923"/>
                    <w:jc w:val="center"/>
                    <w:rPr>
                      <w:b/>
                      <w:bCs/>
                      <w:lang w:val="ro-MD"/>
                    </w:rPr>
                  </w:pPr>
                  <w:r w:rsidRPr="00FF430B">
                    <w:rPr>
                      <w:b/>
                      <w:bCs/>
                      <w:lang w:val="ro-MD"/>
                    </w:rPr>
                    <w:t xml:space="preserve">          </w:t>
                  </w:r>
                  <w:r w:rsidR="00803E7E" w:rsidRPr="00FF430B">
                    <w:rPr>
                      <w:b/>
                      <w:bCs/>
                      <w:lang w:val="ro-MD"/>
                    </w:rPr>
                    <w:t>lucrărilor</w:t>
                  </w:r>
                </w:p>
                <w:p w14:paraId="6B27D8F6" w14:textId="77777777" w:rsidR="00803E7E" w:rsidRPr="00FF430B" w:rsidRDefault="00803E7E" w:rsidP="004D7C86">
                  <w:pPr>
                    <w:tabs>
                      <w:tab w:val="left" w:pos="369"/>
                    </w:tabs>
                    <w:ind w:left="-923"/>
                    <w:jc w:val="center"/>
                    <w:rPr>
                      <w:b/>
                      <w:bCs/>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lang w:val="ro-MD"/>
                    </w:rPr>
                  </w:pPr>
                  <w:r w:rsidRPr="00FF430B">
                    <w:rPr>
                      <w:b/>
                      <w:bCs/>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lang w:val="ro-MD"/>
                    </w:rPr>
                  </w:pPr>
                  <w:r w:rsidRPr="00FF430B">
                    <w:rPr>
                      <w:b/>
                      <w:bCs/>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lang w:val="ro-MD"/>
                    </w:rPr>
                  </w:pPr>
                  <w:r w:rsidRPr="00FF430B">
                    <w:rPr>
                      <w:b/>
                      <w:bCs/>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lang w:val="ro-MD"/>
                    </w:rPr>
                  </w:pPr>
                  <w:proofErr w:type="spellStart"/>
                  <w:r w:rsidRPr="00FF430B">
                    <w:rPr>
                      <w:b/>
                      <w:bCs/>
                      <w:lang w:val="ro-MD"/>
                    </w:rPr>
                    <w:t>Preţ</w:t>
                  </w:r>
                  <w:r w:rsidR="00892A6D" w:rsidRPr="00FF430B">
                    <w:rPr>
                      <w:b/>
                      <w:bCs/>
                      <w:lang w:val="ro-MD"/>
                    </w:rPr>
                    <w:t>ul</w:t>
                  </w:r>
                  <w:proofErr w:type="spellEnd"/>
                  <w:r w:rsidRPr="00FF430B">
                    <w:rPr>
                      <w:b/>
                      <w:bCs/>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lang w:val="ro-MD"/>
                    </w:rPr>
                  </w:pPr>
                  <w:proofErr w:type="spellStart"/>
                  <w:r w:rsidRPr="00FF430B">
                    <w:rPr>
                      <w:b/>
                      <w:bCs/>
                      <w:lang w:val="ro-MD"/>
                    </w:rPr>
                    <w:t>Suma</w:t>
                  </w:r>
                  <w:r w:rsidR="0060188C" w:rsidRPr="00FF430B">
                    <w:rPr>
                      <w:b/>
                      <w:bCs/>
                      <w:lang w:val="ro-MD"/>
                    </w:rPr>
                    <w:t>l</w:t>
                  </w:r>
                  <w:r w:rsidRPr="00FF430B">
                    <w:rPr>
                      <w:b/>
                      <w:bCs/>
                      <w:lang w:val="ro-MD"/>
                    </w:rPr>
                    <w:t>ei</w:t>
                  </w:r>
                  <w:proofErr w:type="spellEnd"/>
                  <w:r w:rsidRPr="00FF430B">
                    <w:rPr>
                      <w:b/>
                      <w:bCs/>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lang w:val="ro-MD"/>
                    </w:rPr>
                  </w:pPr>
                  <w:r w:rsidRPr="00FF430B">
                    <w:rPr>
                      <w:b/>
                      <w:bCs/>
                      <w:lang w:val="ro-MD"/>
                    </w:rPr>
                    <w:t>Termenii de executare</w:t>
                  </w:r>
                </w:p>
                <w:p w14:paraId="5F805D30" w14:textId="77777777" w:rsidR="00803E7E" w:rsidRPr="00FF430B" w:rsidRDefault="00803E7E" w:rsidP="003E7B03">
                  <w:pPr>
                    <w:tabs>
                      <w:tab w:val="left" w:pos="1134"/>
                    </w:tabs>
                    <w:ind w:left="720"/>
                    <w:outlineLvl w:val="0"/>
                    <w:rPr>
                      <w:b/>
                      <w:bCs/>
                      <w:lang w:val="ro-MD"/>
                    </w:rPr>
                  </w:pPr>
                </w:p>
              </w:tc>
            </w:tr>
            <w:tr w:rsidR="00B727E8" w:rsidRPr="00EC30C2" w14:paraId="281FBF90" w14:textId="77777777" w:rsidTr="00B727E8">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B727E8" w:rsidRPr="00FF430B" w:rsidRDefault="00B727E8" w:rsidP="00B727E8">
                  <w:pPr>
                    <w:jc w:val="both"/>
                    <w:rPr>
                      <w:lang w:val="ro-MD"/>
                    </w:rPr>
                  </w:pPr>
                  <w:r w:rsidRPr="00FF430B">
                    <w:rPr>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5845D945" w:rsidR="00B727E8" w:rsidRPr="00B819DF" w:rsidRDefault="001C5E18" w:rsidP="001C5E18">
                  <w:pPr>
                    <w:keepNext/>
                    <w:keepLines/>
                    <w:spacing w:before="200"/>
                    <w:jc w:val="both"/>
                    <w:outlineLvl w:val="2"/>
                    <w:rPr>
                      <w:sz w:val="22"/>
                      <w:szCs w:val="22"/>
                      <w:lang w:val="ro-MD"/>
                    </w:rPr>
                  </w:pPr>
                  <w:r w:rsidRPr="00B819DF">
                    <w:rPr>
                      <w:b/>
                      <w:bCs/>
                      <w:i/>
                      <w:sz w:val="22"/>
                      <w:szCs w:val="22"/>
                      <w:u w:val="single"/>
                      <w:lang w:val="ro-MD" w:eastAsia="ru-RU"/>
                    </w:rPr>
                    <w:t>Lotul 1</w:t>
                  </w:r>
                  <w:r w:rsidR="00B819DF" w:rsidRPr="00B819DF">
                    <w:rPr>
                      <w:i/>
                      <w:iCs/>
                      <w:sz w:val="22"/>
                      <w:szCs w:val="22"/>
                      <w:lang w:val="it-IT"/>
                    </w:rPr>
                    <w:t xml:space="preserve"> </w:t>
                  </w:r>
                  <w:r w:rsidR="00B819DF">
                    <w:rPr>
                      <w:i/>
                      <w:iCs/>
                      <w:sz w:val="22"/>
                      <w:szCs w:val="22"/>
                      <w:lang w:val="it-IT"/>
                    </w:rPr>
                    <w:t>L</w:t>
                  </w:r>
                  <w:r w:rsidR="00B819DF" w:rsidRPr="00B819DF">
                    <w:rPr>
                      <w:i/>
                      <w:iCs/>
                      <w:sz w:val="22"/>
                      <w:szCs w:val="22"/>
                      <w:lang w:val="it-IT"/>
                    </w:rPr>
                    <w:t>ucrări de reparație în incinta IMSP AMT Centru  bloc CMF-7(secția medicină de familie nr.4 et.3)</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09B723C6" w:rsidR="00B727E8" w:rsidRPr="00FF430B" w:rsidRDefault="00B727E8" w:rsidP="00B727E8">
                  <w:pPr>
                    <w:keepNext/>
                    <w:keepLines/>
                    <w:spacing w:before="200"/>
                    <w:ind w:left="113" w:right="113"/>
                    <w:jc w:val="both"/>
                    <w:outlineLvl w:val="2"/>
                    <w:rPr>
                      <w:lang w:val="ro-MD"/>
                    </w:rPr>
                  </w:pPr>
                  <w:r w:rsidRPr="00854CAB">
                    <w:rPr>
                      <w:sz w:val="20"/>
                      <w:szCs w:val="20"/>
                      <w:lang w:val="ro-MD" w:eastAsia="ru-RU"/>
                    </w:rPr>
                    <w:t>45200000-9</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3C4BDED" w:rsidR="00B727E8" w:rsidRPr="00B727E8" w:rsidRDefault="00B727E8" w:rsidP="00B727E8">
                  <w:pPr>
                    <w:keepNext/>
                    <w:keepLines/>
                    <w:spacing w:before="200"/>
                    <w:jc w:val="both"/>
                    <w:outlineLvl w:val="2"/>
                    <w:rPr>
                      <w:i/>
                      <w:iCs/>
                      <w:lang w:val="ro-MD"/>
                    </w:rPr>
                  </w:pPr>
                  <w:r w:rsidRPr="00B727E8">
                    <w:rPr>
                      <w:i/>
                      <w:iCs/>
                      <w:sz w:val="22"/>
                      <w:szCs w:val="22"/>
                      <w:lang w:val="ro-MD" w:eastAsia="ru-RU"/>
                    </w:rPr>
                    <w:t>Conform listei cantităților de lucrări prevăzute în caietul de sarcini.</w:t>
                  </w: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5DB71BC4" w:rsidR="00B727E8" w:rsidRPr="00B727E8" w:rsidRDefault="00B727E8" w:rsidP="00B727E8">
                  <w:pPr>
                    <w:keepNext/>
                    <w:keepLines/>
                    <w:spacing w:before="200"/>
                    <w:jc w:val="both"/>
                    <w:outlineLvl w:val="2"/>
                    <w:rPr>
                      <w:i/>
                      <w:iCs/>
                      <w:lang w:val="ro-MD"/>
                    </w:rPr>
                  </w:pPr>
                  <w:r w:rsidRPr="00B727E8">
                    <w:rPr>
                      <w:i/>
                      <w:iCs/>
                      <w:sz w:val="22"/>
                      <w:szCs w:val="22"/>
                      <w:lang w:val="ro-MD" w:eastAsia="ru-RU"/>
                    </w:rPr>
                    <w:t>Conform listei cantităților de lucrări prevăzute în caietul de sarcini.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B727E8" w:rsidRPr="00FF430B" w:rsidRDefault="00B727E8" w:rsidP="00B727E8">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B727E8" w:rsidRPr="00FF430B" w:rsidRDefault="00B727E8" w:rsidP="00B727E8">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B727E8" w:rsidRPr="00FF430B" w:rsidRDefault="00B727E8" w:rsidP="00B727E8">
                  <w:pPr>
                    <w:keepNext/>
                    <w:keepLines/>
                    <w:spacing w:before="200"/>
                    <w:jc w:val="both"/>
                    <w:outlineLvl w:val="2"/>
                    <w:rPr>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lang w:val="ro-MD"/>
                    </w:rPr>
                  </w:pPr>
                  <w:r w:rsidRPr="00FF430B">
                    <w:rPr>
                      <w:b/>
                      <w:bCs/>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lang w:val="ro-MD"/>
                    </w:rPr>
                  </w:pPr>
                  <w:r w:rsidRPr="00FF430B">
                    <w:rPr>
                      <w:lang w:val="ro-MD"/>
                    </w:rPr>
                    <w:t> </w:t>
                  </w:r>
                </w:p>
                <w:p w14:paraId="7C69EAEA" w14:textId="77777777" w:rsidR="00803E7E" w:rsidRPr="00FF430B" w:rsidRDefault="00803E7E" w:rsidP="004D7C86">
                  <w:pPr>
                    <w:keepNext/>
                    <w:keepLines/>
                    <w:spacing w:before="200"/>
                    <w:jc w:val="both"/>
                    <w:outlineLvl w:val="2"/>
                    <w:rPr>
                      <w:lang w:val="ro-MD"/>
                    </w:rPr>
                  </w:pPr>
                </w:p>
                <w:p w14:paraId="06660E0C" w14:textId="77777777" w:rsidR="00753976" w:rsidRPr="00FF430B" w:rsidRDefault="00753976" w:rsidP="004D7C86">
                  <w:pPr>
                    <w:keepNext/>
                    <w:keepLines/>
                    <w:spacing w:before="200"/>
                    <w:jc w:val="both"/>
                    <w:outlineLvl w:val="2"/>
                    <w:rPr>
                      <w:lang w:val="ro-MD"/>
                    </w:rPr>
                  </w:pPr>
                </w:p>
                <w:p w14:paraId="2B9B29C7" w14:textId="77777777" w:rsidR="00803E7E" w:rsidRPr="00FF430B" w:rsidRDefault="00803E7E" w:rsidP="004D7C86">
                  <w:pPr>
                    <w:keepNext/>
                    <w:keepLines/>
                    <w:spacing w:before="200"/>
                    <w:jc w:val="both"/>
                    <w:outlineLvl w:val="2"/>
                    <w:rPr>
                      <w:lang w:val="ro-MD"/>
                    </w:rPr>
                  </w:pPr>
                </w:p>
                <w:p w14:paraId="2BC83696" w14:textId="77777777" w:rsidR="00803E7E" w:rsidRDefault="00EA64B0" w:rsidP="004D7C86">
                  <w:pPr>
                    <w:jc w:val="center"/>
                    <w:rPr>
                      <w:b/>
                      <w:bCs/>
                      <w:lang w:val="ro-MD"/>
                    </w:rPr>
                  </w:pPr>
                  <w:r w:rsidRPr="00FF430B">
                    <w:rPr>
                      <w:b/>
                      <w:bCs/>
                      <w:lang w:val="ro-MD"/>
                    </w:rPr>
                    <w:t>SEMNĂTURILE PĂRŢILOR</w:t>
                  </w:r>
                </w:p>
                <w:p w14:paraId="7A9E7B1A" w14:textId="5A91F09A" w:rsidR="006A7C1C" w:rsidRPr="00FF430B" w:rsidRDefault="006A7C1C" w:rsidP="004D7C86">
                  <w:pPr>
                    <w:jc w:val="center"/>
                    <w:rPr>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lang w:val="ro-MD"/>
                    </w:rPr>
                  </w:pPr>
                  <w:r w:rsidRPr="00FF430B">
                    <w:rPr>
                      <w:b/>
                      <w:bCs/>
                      <w:lang w:val="ro-MD"/>
                    </w:rPr>
                    <w:t>ANTREPRENOR</w:t>
                  </w:r>
                </w:p>
                <w:p w14:paraId="0A0A85A8" w14:textId="77777777" w:rsidR="00371806" w:rsidRPr="00FF430B" w:rsidRDefault="00371806" w:rsidP="00B262BA">
                  <w:pPr>
                    <w:tabs>
                      <w:tab w:val="left" w:pos="1134"/>
                    </w:tabs>
                    <w:ind w:left="720"/>
                    <w:outlineLvl w:val="0"/>
                    <w:rPr>
                      <w:lang w:val="ro-MD"/>
                    </w:rPr>
                  </w:pPr>
                </w:p>
                <w:p w14:paraId="50B6231F" w14:textId="77777777" w:rsidR="00803E7E" w:rsidRPr="00FF430B" w:rsidRDefault="00803E7E" w:rsidP="00240751">
                  <w:pPr>
                    <w:rPr>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lang w:val="ro-MD"/>
                    </w:rPr>
                  </w:pPr>
                  <w:r w:rsidRPr="00FF430B">
                    <w:rPr>
                      <w:b/>
                      <w:bCs/>
                      <w:lang w:val="ro-MD"/>
                    </w:rPr>
                    <w:t>BENEFICIAR</w:t>
                  </w:r>
                </w:p>
                <w:p w14:paraId="7C9CFAEF" w14:textId="77777777" w:rsidR="00240751" w:rsidRPr="00FF430B" w:rsidRDefault="00EA64B0" w:rsidP="00240751">
                  <w:pPr>
                    <w:ind w:firstLine="567"/>
                    <w:jc w:val="both"/>
                    <w:rPr>
                      <w:lang w:val="ro-MD"/>
                    </w:rPr>
                  </w:pPr>
                  <w:r w:rsidRPr="00FF430B">
                    <w:rPr>
                      <w:lang w:val="ro-MD"/>
                    </w:rPr>
                    <w:t> </w:t>
                  </w:r>
                </w:p>
                <w:p w14:paraId="2D539C49" w14:textId="77777777" w:rsidR="00240751" w:rsidRPr="00FF430B" w:rsidRDefault="00240751" w:rsidP="00240751">
                  <w:pPr>
                    <w:keepNext/>
                    <w:keepLines/>
                    <w:spacing w:before="200"/>
                    <w:ind w:firstLine="567"/>
                    <w:jc w:val="both"/>
                    <w:outlineLvl w:val="2"/>
                    <w:rPr>
                      <w:lang w:val="ro-MD"/>
                    </w:rPr>
                  </w:pPr>
                </w:p>
                <w:p w14:paraId="7B9F60ED" w14:textId="77777777" w:rsidR="00803E7E" w:rsidRPr="00FF430B" w:rsidRDefault="00803E7E" w:rsidP="003E7B03">
                  <w:pPr>
                    <w:ind w:firstLine="567"/>
                    <w:jc w:val="both"/>
                    <w:rPr>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703F2" w14:textId="77777777" w:rsidR="00A27B5D" w:rsidRDefault="00A27B5D" w:rsidP="00A20ACF">
      <w:r>
        <w:separator/>
      </w:r>
    </w:p>
  </w:endnote>
  <w:endnote w:type="continuationSeparator" w:id="0">
    <w:p w14:paraId="770B7629" w14:textId="77777777" w:rsidR="00A27B5D" w:rsidRDefault="00A27B5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D1249" w14:textId="77777777" w:rsidR="00A27B5D" w:rsidRDefault="00A27B5D" w:rsidP="00A20ACF">
      <w:r>
        <w:separator/>
      </w:r>
    </w:p>
  </w:footnote>
  <w:footnote w:type="continuationSeparator" w:id="0">
    <w:p w14:paraId="79A0C91B" w14:textId="77777777" w:rsidR="00A27B5D" w:rsidRDefault="00A27B5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763"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01881212">
    <w:abstractNumId w:val="35"/>
  </w:num>
  <w:num w:numId="2" w16cid:durableId="932467861">
    <w:abstractNumId w:val="43"/>
  </w:num>
  <w:num w:numId="3" w16cid:durableId="259069711">
    <w:abstractNumId w:val="32"/>
  </w:num>
  <w:num w:numId="4" w16cid:durableId="1233656615">
    <w:abstractNumId w:val="31"/>
  </w:num>
  <w:num w:numId="5" w16cid:durableId="360130118">
    <w:abstractNumId w:val="15"/>
  </w:num>
  <w:num w:numId="6" w16cid:durableId="1326393684">
    <w:abstractNumId w:val="18"/>
  </w:num>
  <w:num w:numId="7" w16cid:durableId="1047297572">
    <w:abstractNumId w:val="16"/>
  </w:num>
  <w:num w:numId="8" w16cid:durableId="163713450">
    <w:abstractNumId w:val="9"/>
  </w:num>
  <w:num w:numId="9" w16cid:durableId="751240436">
    <w:abstractNumId w:val="30"/>
  </w:num>
  <w:num w:numId="10" w16cid:durableId="342129993">
    <w:abstractNumId w:val="13"/>
  </w:num>
  <w:num w:numId="11" w16cid:durableId="379133493">
    <w:abstractNumId w:val="22"/>
  </w:num>
  <w:num w:numId="12" w16cid:durableId="1027171131">
    <w:abstractNumId w:val="23"/>
  </w:num>
  <w:num w:numId="13" w16cid:durableId="77751870">
    <w:abstractNumId w:val="38"/>
  </w:num>
  <w:num w:numId="14" w16cid:durableId="1977373188">
    <w:abstractNumId w:val="29"/>
  </w:num>
  <w:num w:numId="15" w16cid:durableId="2006977088">
    <w:abstractNumId w:val="8"/>
  </w:num>
  <w:num w:numId="16" w16cid:durableId="404181153">
    <w:abstractNumId w:val="24"/>
  </w:num>
  <w:num w:numId="17" w16cid:durableId="609747782">
    <w:abstractNumId w:val="25"/>
  </w:num>
  <w:num w:numId="18" w16cid:durableId="1208302742">
    <w:abstractNumId w:val="36"/>
  </w:num>
  <w:num w:numId="19" w16cid:durableId="2126346092">
    <w:abstractNumId w:val="11"/>
  </w:num>
  <w:num w:numId="20" w16cid:durableId="1438721982">
    <w:abstractNumId w:val="40"/>
  </w:num>
  <w:num w:numId="21" w16cid:durableId="1055473281">
    <w:abstractNumId w:val="34"/>
  </w:num>
  <w:num w:numId="22" w16cid:durableId="1265848099">
    <w:abstractNumId w:val="12"/>
  </w:num>
  <w:num w:numId="23" w16cid:durableId="1150364952">
    <w:abstractNumId w:val="33"/>
  </w:num>
  <w:num w:numId="24" w16cid:durableId="437219858">
    <w:abstractNumId w:val="19"/>
  </w:num>
  <w:num w:numId="25" w16cid:durableId="990988283">
    <w:abstractNumId w:val="27"/>
  </w:num>
  <w:num w:numId="26" w16cid:durableId="660278077">
    <w:abstractNumId w:val="21"/>
  </w:num>
  <w:num w:numId="27" w16cid:durableId="715810920">
    <w:abstractNumId w:val="39"/>
  </w:num>
  <w:num w:numId="28" w16cid:durableId="457996223">
    <w:abstractNumId w:val="14"/>
  </w:num>
  <w:num w:numId="29" w16cid:durableId="279648646">
    <w:abstractNumId w:val="10"/>
  </w:num>
  <w:num w:numId="30" w16cid:durableId="304967662">
    <w:abstractNumId w:val="20"/>
  </w:num>
  <w:num w:numId="31" w16cid:durableId="1307776704">
    <w:abstractNumId w:val="7"/>
  </w:num>
  <w:num w:numId="32" w16cid:durableId="538666202">
    <w:abstractNumId w:val="5"/>
  </w:num>
  <w:num w:numId="33" w16cid:durableId="1172647570">
    <w:abstractNumId w:val="3"/>
  </w:num>
  <w:num w:numId="34" w16cid:durableId="225067686">
    <w:abstractNumId w:val="0"/>
  </w:num>
  <w:num w:numId="35" w16cid:durableId="1867600035">
    <w:abstractNumId w:val="2"/>
  </w:num>
  <w:num w:numId="36" w16cid:durableId="1323238598">
    <w:abstractNumId w:val="4"/>
  </w:num>
  <w:num w:numId="37" w16cid:durableId="544681734">
    <w:abstractNumId w:val="1"/>
  </w:num>
  <w:num w:numId="38" w16cid:durableId="1721784665">
    <w:abstractNumId w:val="28"/>
  </w:num>
  <w:num w:numId="39" w16cid:durableId="10780888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940891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46365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66539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37443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62638275">
    <w:abstractNumId w:val="43"/>
  </w:num>
  <w:num w:numId="45" w16cid:durableId="1648781303">
    <w:abstractNumId w:val="37"/>
  </w:num>
  <w:num w:numId="46" w16cid:durableId="547649969">
    <w:abstractNumId w:val="6"/>
  </w:num>
  <w:num w:numId="47" w16cid:durableId="321666220">
    <w:abstractNumId w:val="42"/>
  </w:num>
  <w:num w:numId="48" w16cid:durableId="647168321">
    <w:abstractNumId w:val="26"/>
  </w:num>
  <w:num w:numId="49" w16cid:durableId="72513259">
    <w:abstractNumId w:val="17"/>
  </w:num>
  <w:num w:numId="50" w16cid:durableId="736322324">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B72"/>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0D50"/>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5E18"/>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939"/>
    <w:rsid w:val="00320AC6"/>
    <w:rsid w:val="00322255"/>
    <w:rsid w:val="0032321E"/>
    <w:rsid w:val="00325258"/>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8E5"/>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485F"/>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EFC"/>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BF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B35"/>
    <w:rsid w:val="00715C8A"/>
    <w:rsid w:val="007167E4"/>
    <w:rsid w:val="00716AC6"/>
    <w:rsid w:val="00717B6E"/>
    <w:rsid w:val="007208DC"/>
    <w:rsid w:val="00720970"/>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4F7"/>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246"/>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6D5"/>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A70"/>
    <w:rsid w:val="008920F1"/>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8C5"/>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320"/>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5A82"/>
    <w:rsid w:val="00AC7246"/>
    <w:rsid w:val="00AC78C9"/>
    <w:rsid w:val="00AC7CA8"/>
    <w:rsid w:val="00AC7DAC"/>
    <w:rsid w:val="00AD17E8"/>
    <w:rsid w:val="00AD32DD"/>
    <w:rsid w:val="00AD4A65"/>
    <w:rsid w:val="00AD62DE"/>
    <w:rsid w:val="00AD6DA1"/>
    <w:rsid w:val="00AD6DF5"/>
    <w:rsid w:val="00AE1523"/>
    <w:rsid w:val="00AE19B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9"/>
    <w:rsid w:val="00B51B6E"/>
    <w:rsid w:val="00B51DAA"/>
    <w:rsid w:val="00B5234C"/>
    <w:rsid w:val="00B541A3"/>
    <w:rsid w:val="00B54EFC"/>
    <w:rsid w:val="00B555F2"/>
    <w:rsid w:val="00B618C5"/>
    <w:rsid w:val="00B64969"/>
    <w:rsid w:val="00B65C93"/>
    <w:rsid w:val="00B663FE"/>
    <w:rsid w:val="00B67953"/>
    <w:rsid w:val="00B720FE"/>
    <w:rsid w:val="00B727E8"/>
    <w:rsid w:val="00B73406"/>
    <w:rsid w:val="00B73964"/>
    <w:rsid w:val="00B75A38"/>
    <w:rsid w:val="00B76D90"/>
    <w:rsid w:val="00B77248"/>
    <w:rsid w:val="00B777DC"/>
    <w:rsid w:val="00B81043"/>
    <w:rsid w:val="00B819DF"/>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660"/>
    <w:rsid w:val="00C60F8F"/>
    <w:rsid w:val="00C6170E"/>
    <w:rsid w:val="00C617B0"/>
    <w:rsid w:val="00C64C7A"/>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846"/>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43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44"/>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34C"/>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3BA8"/>
    <w:rsid w:val="00E845B0"/>
    <w:rsid w:val="00E85B92"/>
    <w:rsid w:val="00E86623"/>
    <w:rsid w:val="00E869F7"/>
    <w:rsid w:val="00E92862"/>
    <w:rsid w:val="00E93A68"/>
    <w:rsid w:val="00E94F3E"/>
    <w:rsid w:val="00E9530A"/>
    <w:rsid w:val="00E95E11"/>
    <w:rsid w:val="00E975C9"/>
    <w:rsid w:val="00EA3452"/>
    <w:rsid w:val="00EA3C96"/>
    <w:rsid w:val="00EA50A9"/>
    <w:rsid w:val="00EA5158"/>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78EB"/>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ind w:left="360"/>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E00444"/>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mtcentru.contracte@ms.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51</Pages>
  <Words>19759</Words>
  <Characters>114605</Characters>
  <Application>Microsoft Office Word</Application>
  <DocSecurity>0</DocSecurity>
  <Lines>955</Lines>
  <Paragraphs>268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20</cp:revision>
  <cp:lastPrinted>2024-06-04T08:44:00Z</cp:lastPrinted>
  <dcterms:created xsi:type="dcterms:W3CDTF">2021-06-14T10:00:00Z</dcterms:created>
  <dcterms:modified xsi:type="dcterms:W3CDTF">2025-08-20T13:16:00Z</dcterms:modified>
</cp:coreProperties>
</file>