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AF507B">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AF507B">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AF507B">
      <w:pPr>
        <w:pStyle w:val="a"/>
        <w:numPr>
          <w:ilvl w:val="0"/>
          <w:numId w:val="3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AF507B">
      <w:pPr>
        <w:pStyle w:val="a"/>
        <w:numPr>
          <w:ilvl w:val="0"/>
          <w:numId w:val="3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AF507B">
      <w:pPr>
        <w:pStyle w:val="a"/>
        <w:numPr>
          <w:ilvl w:val="0"/>
          <w:numId w:val="3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AF507B">
      <w:pPr>
        <w:pStyle w:val="a"/>
        <w:numPr>
          <w:ilvl w:val="0"/>
          <w:numId w:val="3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AF507B">
      <w:pPr>
        <w:pStyle w:val="a"/>
        <w:numPr>
          <w:ilvl w:val="0"/>
          <w:numId w:val="3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AF507B">
      <w:pPr>
        <w:pStyle w:val="a"/>
        <w:numPr>
          <w:ilvl w:val="0"/>
          <w:numId w:val="3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AF507B">
      <w:pPr>
        <w:pStyle w:val="a"/>
        <w:numPr>
          <w:ilvl w:val="0"/>
          <w:numId w:val="3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AF507B">
      <w:pPr>
        <w:pStyle w:val="a"/>
        <w:numPr>
          <w:ilvl w:val="0"/>
          <w:numId w:val="3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AF507B">
      <w:pPr>
        <w:pStyle w:val="a"/>
        <w:numPr>
          <w:ilvl w:val="0"/>
          <w:numId w:val="3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AF507B">
      <w:pPr>
        <w:pStyle w:val="a"/>
        <w:numPr>
          <w:ilvl w:val="0"/>
          <w:numId w:val="3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AF507B">
      <w:pPr>
        <w:pStyle w:val="a"/>
        <w:numPr>
          <w:ilvl w:val="0"/>
          <w:numId w:val="3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AF507B">
      <w:pPr>
        <w:pStyle w:val="a"/>
        <w:numPr>
          <w:ilvl w:val="0"/>
          <w:numId w:val="3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AF507B">
      <w:pPr>
        <w:pStyle w:val="a"/>
        <w:numPr>
          <w:ilvl w:val="0"/>
          <w:numId w:val="3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AF507B">
      <w:pPr>
        <w:pStyle w:val="a"/>
        <w:numPr>
          <w:ilvl w:val="0"/>
          <w:numId w:val="3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AF507B">
      <w:pPr>
        <w:pStyle w:val="a"/>
        <w:numPr>
          <w:ilvl w:val="0"/>
          <w:numId w:val="3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AF507B">
      <w:pPr>
        <w:pStyle w:val="a"/>
        <w:numPr>
          <w:ilvl w:val="0"/>
          <w:numId w:val="3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AF507B">
      <w:pPr>
        <w:pStyle w:val="a"/>
        <w:numPr>
          <w:ilvl w:val="0"/>
          <w:numId w:val="3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AF507B">
      <w:pPr>
        <w:pStyle w:val="a"/>
        <w:numPr>
          <w:ilvl w:val="0"/>
          <w:numId w:val="3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AF507B">
      <w:pPr>
        <w:pStyle w:val="a"/>
        <w:numPr>
          <w:ilvl w:val="0"/>
          <w:numId w:val="3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AF507B">
      <w:pPr>
        <w:pStyle w:val="a"/>
        <w:numPr>
          <w:ilvl w:val="0"/>
          <w:numId w:val="3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AF507B">
      <w:pPr>
        <w:pStyle w:val="a"/>
        <w:numPr>
          <w:ilvl w:val="0"/>
          <w:numId w:val="3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AF507B">
      <w:pPr>
        <w:pStyle w:val="a"/>
        <w:numPr>
          <w:ilvl w:val="0"/>
          <w:numId w:val="3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AF507B">
      <w:pPr>
        <w:pStyle w:val="a"/>
        <w:numPr>
          <w:ilvl w:val="0"/>
          <w:numId w:val="3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AF507B">
      <w:pPr>
        <w:pStyle w:val="a"/>
        <w:numPr>
          <w:ilvl w:val="0"/>
          <w:numId w:val="31"/>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AF507B">
      <w:pPr>
        <w:pStyle w:val="a"/>
        <w:numPr>
          <w:ilvl w:val="0"/>
          <w:numId w:val="31"/>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AF507B">
      <w:pPr>
        <w:pStyle w:val="a"/>
        <w:numPr>
          <w:ilvl w:val="0"/>
          <w:numId w:val="3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AF507B">
      <w:pPr>
        <w:pStyle w:val="a"/>
        <w:numPr>
          <w:ilvl w:val="0"/>
          <w:numId w:val="3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AF507B">
      <w:pPr>
        <w:pStyle w:val="a"/>
        <w:numPr>
          <w:ilvl w:val="0"/>
          <w:numId w:val="3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AF507B">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AF507B">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AF507B">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AF507B">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AF507B">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E516E" w:rsidP="00AF507B">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AF507B">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AF507B">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AF507B">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AF507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AF507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AF507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F507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AF507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AF507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AF507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AF507B">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AF507B">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AF507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AF507B">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F507B">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F507B">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F507B">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F507B">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32F1FA7" w14:textId="77777777" w:rsidR="008D7141" w:rsidRDefault="008D7141" w:rsidP="008D7141">
      <w:pPr>
        <w:spacing w:before="120"/>
        <w:jc w:val="center"/>
        <w:rPr>
          <w:b/>
          <w:sz w:val="28"/>
          <w:szCs w:val="28"/>
        </w:rPr>
      </w:pPr>
      <w:r>
        <w:rPr>
          <w:b/>
          <w:sz w:val="28"/>
          <w:szCs w:val="28"/>
        </w:rPr>
        <w:lastRenderedPageBreak/>
        <w:t>ANUNȚ DE PARTICIPARE</w:t>
      </w:r>
    </w:p>
    <w:p w14:paraId="61DE0888" w14:textId="77777777" w:rsidR="008D7141" w:rsidRPr="00BC272F" w:rsidRDefault="008D7141" w:rsidP="008D7141">
      <w:pPr>
        <w:ind w:right="567"/>
        <w:rPr>
          <w:b/>
        </w:rPr>
      </w:pPr>
      <w:r>
        <w:rPr>
          <w:b/>
          <w:sz w:val="28"/>
          <w:szCs w:val="28"/>
        </w:rPr>
        <w:t xml:space="preserve">Obiectul achizitiei: </w:t>
      </w:r>
      <w:r w:rsidRPr="00BC272F">
        <w:rPr>
          <w:b/>
        </w:rPr>
        <w:t>lucrări de reabilitare a porțiunii de drum de pe strada Păcii din s. Haragîș” localizat în s. Haragîş, r-nul Cantemir – REPETAT inclusiv modernizarea drumurilor publice locale in cadrul Programului Guvernului Europa e aproape in s.Haragis</w:t>
      </w:r>
    </w:p>
    <w:p w14:paraId="1DFA3275" w14:textId="77777777" w:rsidR="008D7141" w:rsidRPr="00BC272F" w:rsidRDefault="008D7141" w:rsidP="008D7141">
      <w:pPr>
        <w:ind w:right="567"/>
        <w:rPr>
          <w:b/>
          <w:highlight w:val="yellow"/>
        </w:rPr>
      </w:pPr>
    </w:p>
    <w:p w14:paraId="226E7F4F" w14:textId="77777777" w:rsidR="008D7141" w:rsidRPr="00496D35" w:rsidRDefault="008D7141" w:rsidP="008D7141">
      <w:pPr>
        <w:ind w:right="567"/>
        <w:rPr>
          <w:b/>
          <w:highlight w:val="yellow"/>
        </w:rPr>
      </w:pPr>
      <w:r w:rsidRPr="00496D35">
        <w:rPr>
          <w:b/>
          <w:highlight w:val="yellow"/>
        </w:rPr>
        <w:t xml:space="preserve">Procedura a fost inclusă în planul de achiziții publice a autorității contractante </w:t>
      </w:r>
    </w:p>
    <w:p w14:paraId="0416B426" w14:textId="77777777" w:rsidR="008D7141" w:rsidRDefault="008D7141" w:rsidP="008D7141">
      <w:pPr>
        <w:rPr>
          <w:b/>
        </w:rPr>
      </w:pPr>
      <w:r w:rsidRPr="00496D35">
        <w:rPr>
          <w:b/>
        </w:rPr>
        <w:t xml:space="preserve">Da, </w:t>
      </w:r>
    </w:p>
    <w:p w14:paraId="7609BCFD" w14:textId="77777777" w:rsidR="008D7141" w:rsidRPr="00496D35" w:rsidRDefault="008D7141" w:rsidP="008D7141">
      <w:pPr>
        <w:rPr>
          <w:noProof w:val="0"/>
          <w:lang w:val="en-US"/>
        </w:rPr>
      </w:pPr>
      <w:r>
        <w:rPr>
          <w:b/>
        </w:rPr>
        <w:t>Procedura de achizitie: licitație publică deschisă</w:t>
      </w:r>
    </w:p>
    <w:p w14:paraId="6EA43609" w14:textId="77777777" w:rsidR="008D7141" w:rsidRPr="00A365A9" w:rsidRDefault="008D7141" w:rsidP="008D7141">
      <w:pPr>
        <w:shd w:val="clear" w:color="auto" w:fill="FFFFFF" w:themeFill="background1"/>
        <w:tabs>
          <w:tab w:val="left" w:pos="284"/>
          <w:tab w:val="right" w:pos="9531"/>
        </w:tabs>
        <w:spacing w:before="120"/>
        <w:rPr>
          <w:b/>
          <w:noProof w:val="0"/>
          <w:lang w:eastAsia="ru-RU"/>
        </w:rPr>
      </w:pPr>
    </w:p>
    <w:p w14:paraId="2CB9E87D" w14:textId="77777777" w:rsidR="008D7141" w:rsidRPr="00FC6126" w:rsidRDefault="008D7141" w:rsidP="008D7141">
      <w:pPr>
        <w:numPr>
          <w:ilvl w:val="0"/>
          <w:numId w:val="33"/>
        </w:numPr>
        <w:shd w:val="clear" w:color="auto" w:fill="FFFFFF" w:themeFill="background1"/>
        <w:tabs>
          <w:tab w:val="left" w:pos="284"/>
          <w:tab w:val="right" w:pos="9531"/>
        </w:tabs>
        <w:spacing w:before="120"/>
        <w:jc w:val="both"/>
        <w:rPr>
          <w:b/>
          <w:lang w:val="it-IT"/>
        </w:rPr>
      </w:pPr>
      <w:r w:rsidRPr="00FC6126">
        <w:rPr>
          <w:b/>
          <w:lang w:val="it-IT"/>
        </w:rPr>
        <w:t xml:space="preserve">Denumirea autorității contractante: </w:t>
      </w:r>
      <w:r>
        <w:t>Primăria s. Haragîș, raionul Cantemir</w:t>
      </w:r>
    </w:p>
    <w:p w14:paraId="7318C891" w14:textId="77777777" w:rsidR="008D7141" w:rsidRPr="002B6BAD" w:rsidRDefault="008D7141" w:rsidP="008D7141">
      <w:pPr>
        <w:numPr>
          <w:ilvl w:val="0"/>
          <w:numId w:val="33"/>
        </w:numPr>
        <w:shd w:val="clear" w:color="auto" w:fill="FFFFFF" w:themeFill="background1"/>
        <w:tabs>
          <w:tab w:val="left" w:pos="284"/>
          <w:tab w:val="right" w:pos="9531"/>
        </w:tabs>
        <w:spacing w:before="120"/>
        <w:jc w:val="both"/>
        <w:rPr>
          <w:b/>
          <w:lang w:val="it-IT"/>
        </w:rPr>
      </w:pPr>
      <w:r w:rsidRPr="002B6BAD">
        <w:rPr>
          <w:b/>
        </w:rPr>
        <w:t>IDNO</w:t>
      </w:r>
      <w:r w:rsidRPr="002B6BAD">
        <w:rPr>
          <w:b/>
          <w:u w:val="single"/>
        </w:rPr>
        <w:t xml:space="preserve">: </w:t>
      </w:r>
      <w:r>
        <w:t>1007601008327</w:t>
      </w:r>
    </w:p>
    <w:p w14:paraId="18D3559E" w14:textId="77777777" w:rsidR="008D7141" w:rsidRPr="002B6BAD" w:rsidRDefault="008D7141" w:rsidP="008D7141">
      <w:pPr>
        <w:numPr>
          <w:ilvl w:val="0"/>
          <w:numId w:val="33"/>
        </w:numPr>
        <w:shd w:val="clear" w:color="auto" w:fill="FFFFFF" w:themeFill="background1"/>
        <w:tabs>
          <w:tab w:val="left" w:pos="284"/>
          <w:tab w:val="right" w:pos="9531"/>
        </w:tabs>
        <w:spacing w:before="120"/>
        <w:jc w:val="both"/>
        <w:rPr>
          <w:b/>
          <w:lang w:val="it-IT"/>
        </w:rPr>
      </w:pPr>
      <w:r w:rsidRPr="002B6BAD">
        <w:rPr>
          <w:b/>
          <w:lang w:val="it-IT"/>
        </w:rPr>
        <w:t>Adresa</w:t>
      </w:r>
      <w:r w:rsidRPr="002B6BAD">
        <w:rPr>
          <w:b/>
          <w:u w:val="single"/>
          <w:lang w:val="it-IT"/>
        </w:rPr>
        <w:t xml:space="preserve">: </w:t>
      </w:r>
      <w:r>
        <w:t>s. Haragîș, raionul Cantemir</w:t>
      </w:r>
      <w:r w:rsidRPr="002B6BAD">
        <w:rPr>
          <w:b/>
        </w:rPr>
        <w:t xml:space="preserve"> </w:t>
      </w:r>
    </w:p>
    <w:p w14:paraId="7E885A72" w14:textId="77777777" w:rsidR="008D7141" w:rsidRDefault="008D7141" w:rsidP="008D7141">
      <w:pPr>
        <w:numPr>
          <w:ilvl w:val="0"/>
          <w:numId w:val="33"/>
        </w:numPr>
        <w:shd w:val="clear" w:color="auto" w:fill="FFFFFF" w:themeFill="background1"/>
        <w:tabs>
          <w:tab w:val="left" w:pos="284"/>
          <w:tab w:val="right" w:pos="9531"/>
        </w:tabs>
        <w:spacing w:before="120"/>
        <w:jc w:val="both"/>
        <w:rPr>
          <w:b/>
          <w:lang w:val="it-IT"/>
        </w:rPr>
      </w:pPr>
      <w:r w:rsidRPr="002B6BAD">
        <w:rPr>
          <w:b/>
        </w:rPr>
        <w:t xml:space="preserve">Numărul de telefon/fax: </w:t>
      </w:r>
      <w:r>
        <w:t>027363236,067405399</w:t>
      </w:r>
      <w:r w:rsidRPr="002B6BAD">
        <w:rPr>
          <w:b/>
          <w:lang w:val="it-IT"/>
        </w:rPr>
        <w:t xml:space="preserve"> </w:t>
      </w:r>
    </w:p>
    <w:p w14:paraId="5002D5A1" w14:textId="77777777" w:rsidR="008D7141" w:rsidRPr="002B6BAD" w:rsidRDefault="008D7141" w:rsidP="008D7141">
      <w:pPr>
        <w:numPr>
          <w:ilvl w:val="0"/>
          <w:numId w:val="33"/>
        </w:numPr>
        <w:shd w:val="clear" w:color="auto" w:fill="FFFFFF" w:themeFill="background1"/>
        <w:tabs>
          <w:tab w:val="left" w:pos="284"/>
          <w:tab w:val="right" w:pos="9531"/>
        </w:tabs>
        <w:spacing w:before="120"/>
        <w:jc w:val="both"/>
        <w:rPr>
          <w:b/>
          <w:lang w:val="it-IT"/>
        </w:rPr>
      </w:pPr>
      <w:r w:rsidRPr="002B6BAD">
        <w:rPr>
          <w:b/>
          <w:lang w:val="it-IT"/>
        </w:rPr>
        <w:t xml:space="preserve">Adresa de e-mail și de web oficial a autorității contractante: </w:t>
      </w:r>
      <w:hyperlink r:id="rId12" w:history="1">
        <w:r w:rsidRPr="00C777CF">
          <w:rPr>
            <w:rStyle w:val="af4"/>
          </w:rPr>
          <w:t>primaria.haragis@apl.gov.md</w:t>
        </w:r>
      </w:hyperlink>
    </w:p>
    <w:p w14:paraId="17CA520A" w14:textId="77777777" w:rsidR="008D7141" w:rsidRPr="002B6BAD" w:rsidRDefault="008D7141" w:rsidP="008D7141">
      <w:pPr>
        <w:shd w:val="clear" w:color="auto" w:fill="FFFFFF" w:themeFill="background1"/>
        <w:tabs>
          <w:tab w:val="left" w:pos="284"/>
          <w:tab w:val="right" w:pos="9531"/>
        </w:tabs>
        <w:spacing w:before="120"/>
        <w:ind w:left="720"/>
        <w:jc w:val="both"/>
        <w:rPr>
          <w:b/>
          <w:lang w:val="it-IT"/>
        </w:rPr>
      </w:pPr>
    </w:p>
    <w:p w14:paraId="47BA0739" w14:textId="77777777" w:rsidR="008D7141" w:rsidRPr="002B6BAD" w:rsidRDefault="008D7141" w:rsidP="008D7141">
      <w:pPr>
        <w:numPr>
          <w:ilvl w:val="0"/>
          <w:numId w:val="33"/>
        </w:numPr>
        <w:shd w:val="clear" w:color="auto" w:fill="FFFFFF" w:themeFill="background1"/>
        <w:tabs>
          <w:tab w:val="left" w:pos="284"/>
          <w:tab w:val="right" w:pos="9531"/>
        </w:tabs>
        <w:spacing w:before="120"/>
        <w:jc w:val="both"/>
        <w:rPr>
          <w:b/>
          <w:lang w:val="it-IT"/>
        </w:rPr>
      </w:pPr>
      <w:r w:rsidRPr="002B6BAD">
        <w:rPr>
          <w:b/>
          <w:lang w:val="it-IT"/>
        </w:rPr>
        <w:t xml:space="preserve">Adresa de e-mail sau de internet de la care se va putea obține accesul la documentația de atribuire: </w:t>
      </w:r>
      <w:r w:rsidRPr="002B6BAD">
        <w:rPr>
          <w:b/>
          <w:u w:val="single"/>
          <w:lang w:val="it-IT"/>
        </w:rPr>
        <w:t>documentația de atribuire este anexată în cadrul procedurii în SIA ”RSAP”.</w:t>
      </w:r>
    </w:p>
    <w:p w14:paraId="46B3FB62" w14:textId="77777777" w:rsidR="008D7141" w:rsidRPr="00540BA2" w:rsidRDefault="008D7141" w:rsidP="008D7141">
      <w:pPr>
        <w:numPr>
          <w:ilvl w:val="0"/>
          <w:numId w:val="33"/>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r>
        <w:rPr>
          <w:b/>
          <w:u w:val="single"/>
          <w:lang w:val="it-IT"/>
        </w:rPr>
        <w:t>.</w:t>
      </w:r>
    </w:p>
    <w:p w14:paraId="01BFCB1A" w14:textId="77777777" w:rsidR="008D7141" w:rsidRPr="00CC36D5" w:rsidRDefault="008D7141" w:rsidP="008D7141">
      <w:pPr>
        <w:numPr>
          <w:ilvl w:val="0"/>
          <w:numId w:val="33"/>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0231" w:type="dxa"/>
        <w:tblInd w:w="-455" w:type="dxa"/>
        <w:tblLayout w:type="fixed"/>
        <w:tblLook w:val="0400" w:firstRow="0" w:lastRow="0" w:firstColumn="0" w:lastColumn="0" w:noHBand="0" w:noVBand="1"/>
      </w:tblPr>
      <w:tblGrid>
        <w:gridCol w:w="732"/>
        <w:gridCol w:w="1004"/>
        <w:gridCol w:w="2825"/>
        <w:gridCol w:w="992"/>
        <w:gridCol w:w="792"/>
        <w:gridCol w:w="2305"/>
        <w:gridCol w:w="6"/>
        <w:gridCol w:w="1575"/>
      </w:tblGrid>
      <w:tr w:rsidR="008D7141" w14:paraId="1E86BB4D" w14:textId="77777777" w:rsidTr="00407331">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F5885" w14:textId="77777777" w:rsidR="008D7141" w:rsidRPr="0030077F" w:rsidRDefault="008D7141" w:rsidP="00407331">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3C95F" w14:textId="77777777" w:rsidR="008D7141" w:rsidRPr="0030077F" w:rsidRDefault="008D7141" w:rsidP="00407331">
            <w:pPr>
              <w:shd w:val="clear" w:color="auto" w:fill="FFFFFF"/>
              <w:spacing w:before="120"/>
              <w:jc w:val="center"/>
              <w:rPr>
                <w:b/>
                <w:sz w:val="18"/>
                <w:szCs w:val="18"/>
              </w:rPr>
            </w:pPr>
            <w:r w:rsidRPr="0030077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1374D" w14:textId="77777777" w:rsidR="008D7141" w:rsidRPr="0030077F" w:rsidRDefault="008D7141" w:rsidP="00407331">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34D22" w14:textId="77777777" w:rsidR="008D7141" w:rsidRPr="0030077F" w:rsidRDefault="008D7141" w:rsidP="00407331">
            <w:pPr>
              <w:shd w:val="clear" w:color="auto" w:fill="FFFFFF"/>
              <w:spacing w:before="120"/>
              <w:jc w:val="center"/>
              <w:rPr>
                <w:b/>
                <w:sz w:val="18"/>
                <w:szCs w:val="18"/>
              </w:rPr>
            </w:pPr>
            <w:r w:rsidRPr="0030077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2C1C0" w14:textId="77777777" w:rsidR="008D7141" w:rsidRPr="0030077F" w:rsidRDefault="008D7141" w:rsidP="00407331">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27CFEFFE" w14:textId="77777777" w:rsidR="008D7141" w:rsidRPr="0030077F" w:rsidRDefault="008D7141" w:rsidP="00407331">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gridSpan w:val="2"/>
            <w:tcBorders>
              <w:top w:val="single" w:sz="4" w:space="0" w:color="000000"/>
              <w:left w:val="single" w:sz="4" w:space="0" w:color="000000"/>
              <w:bottom w:val="single" w:sz="4" w:space="0" w:color="auto"/>
              <w:right w:val="single" w:sz="4" w:space="0" w:color="000000"/>
            </w:tcBorders>
            <w:shd w:val="clear" w:color="auto" w:fill="auto"/>
          </w:tcPr>
          <w:p w14:paraId="6F36A5E2" w14:textId="77777777" w:rsidR="008D7141" w:rsidRPr="0030077F" w:rsidRDefault="008D7141" w:rsidP="00407331">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8D7141" w14:paraId="027B7650" w14:textId="77777777" w:rsidTr="00407331">
        <w:trPr>
          <w:trHeight w:val="397"/>
        </w:trPr>
        <w:tc>
          <w:tcPr>
            <w:tcW w:w="1023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1CC378A" w14:textId="77777777" w:rsidR="008D7141" w:rsidRPr="005078EB" w:rsidRDefault="008D7141" w:rsidP="00407331">
            <w:pPr>
              <w:shd w:val="clear" w:color="auto" w:fill="FFFFFF"/>
              <w:spacing w:before="120"/>
              <w:jc w:val="center"/>
            </w:pPr>
          </w:p>
        </w:tc>
      </w:tr>
      <w:tr w:rsidR="008D7141" w14:paraId="2119C39E" w14:textId="77777777" w:rsidTr="00407331">
        <w:trPr>
          <w:trHeight w:val="189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7691FC" w14:textId="77777777" w:rsidR="008D7141" w:rsidRPr="006451A1" w:rsidRDefault="008D7141" w:rsidP="00407331">
            <w:pPr>
              <w:shd w:val="clear" w:color="auto" w:fill="FFFFFF"/>
              <w:spacing w:before="120"/>
              <w:jc w:val="center"/>
              <w:rPr>
                <w:b/>
                <w:sz w:val="20"/>
                <w:szCs w:val="20"/>
              </w:rPr>
            </w:pPr>
            <w:r w:rsidRPr="006451A1">
              <w:rPr>
                <w:b/>
                <w:sz w:val="18"/>
                <w:szCs w:val="18"/>
              </w:rPr>
              <w:t>1</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B4FDC" w14:textId="77777777" w:rsidR="008D7141" w:rsidRPr="00BC272F" w:rsidRDefault="008D7141" w:rsidP="00407331">
            <w:pPr>
              <w:spacing w:line="276" w:lineRule="auto"/>
              <w:rPr>
                <w:sz w:val="22"/>
                <w:szCs w:val="22"/>
              </w:rPr>
            </w:pPr>
            <w:r w:rsidRPr="00BC272F">
              <w:rPr>
                <w:sz w:val="22"/>
                <w:szCs w:val="22"/>
              </w:rPr>
              <w:t>45200000-9</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37733" w14:textId="77777777" w:rsidR="008D7141" w:rsidRPr="00BC272F" w:rsidRDefault="008D7141" w:rsidP="00407331">
            <w:pPr>
              <w:ind w:right="567"/>
              <w:rPr>
                <w:b/>
                <w:sz w:val="22"/>
                <w:szCs w:val="22"/>
              </w:rPr>
            </w:pPr>
            <w:r w:rsidRPr="00BC272F">
              <w:rPr>
                <w:b/>
                <w:sz w:val="22"/>
                <w:szCs w:val="22"/>
              </w:rPr>
              <w:t>lucrări de reabilitare a porțiunii de drum de pe strada Păcii din s. Haragîș” localizat în s. Haragîş, r-nul Cantemir – REPETAT inclusiv modernizarea drumurilor publice locale in cadrul Programului Guvernului Europa e aproape in s.Haragis</w:t>
            </w:r>
          </w:p>
          <w:p w14:paraId="2FC0B5EC" w14:textId="77777777" w:rsidR="008D7141" w:rsidRPr="00BC272F" w:rsidRDefault="008D7141" w:rsidP="00407331">
            <w:pPr>
              <w:ind w:right="567"/>
              <w:rPr>
                <w:b/>
                <w:sz w:val="22"/>
                <w:szCs w:val="22"/>
                <w:highlight w:val="yellow"/>
              </w:rPr>
            </w:pPr>
          </w:p>
          <w:p w14:paraId="0F0FE2C6" w14:textId="77777777" w:rsidR="008D7141" w:rsidRPr="00BC272F" w:rsidRDefault="008D7141" w:rsidP="00407331">
            <w:pPr>
              <w:spacing w:line="276" w:lineRule="auto"/>
              <w:jc w:val="center"/>
              <w:rPr>
                <w:sz w:val="22"/>
                <w:szCs w:val="22"/>
              </w:rPr>
            </w:pPr>
          </w:p>
        </w:tc>
        <w:tc>
          <w:tcPr>
            <w:tcW w:w="4089"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14:paraId="6F7B76B5" w14:textId="77777777" w:rsidR="008D7141" w:rsidRPr="00BC272F" w:rsidRDefault="008D7141" w:rsidP="00407331">
            <w:pPr>
              <w:shd w:val="clear" w:color="auto" w:fill="FFFFFF" w:themeFill="background1"/>
              <w:spacing w:before="120"/>
              <w:jc w:val="center"/>
              <w:rPr>
                <w:noProof w:val="0"/>
                <w:sz w:val="22"/>
                <w:szCs w:val="22"/>
                <w:lang w:eastAsia="ru-RU"/>
              </w:rPr>
            </w:pPr>
            <w:r w:rsidRPr="00BC272F">
              <w:rPr>
                <w:noProof w:val="0"/>
                <w:sz w:val="22"/>
                <w:szCs w:val="22"/>
                <w:lang w:eastAsia="ru-RU"/>
              </w:rPr>
              <w:t>Conform Caietului de sarcini</w:t>
            </w:r>
          </w:p>
        </w:tc>
        <w:tc>
          <w:tcPr>
            <w:tcW w:w="1581" w:type="dxa"/>
            <w:gridSpan w:val="2"/>
            <w:tcBorders>
              <w:top w:val="single" w:sz="4" w:space="0" w:color="000000"/>
              <w:left w:val="single" w:sz="4" w:space="0" w:color="auto"/>
              <w:bottom w:val="single" w:sz="4" w:space="0" w:color="000000"/>
              <w:right w:val="single" w:sz="4" w:space="0" w:color="000000"/>
            </w:tcBorders>
            <w:shd w:val="clear" w:color="auto" w:fill="auto"/>
          </w:tcPr>
          <w:p w14:paraId="6E85E11B" w14:textId="77777777" w:rsidR="008D7141" w:rsidRPr="00BC272F" w:rsidRDefault="008D7141" w:rsidP="00407331">
            <w:pPr>
              <w:shd w:val="clear" w:color="auto" w:fill="FFFFFF" w:themeFill="background1"/>
              <w:spacing w:before="120"/>
              <w:jc w:val="center"/>
              <w:rPr>
                <w:b/>
                <w:noProof w:val="0"/>
                <w:sz w:val="22"/>
                <w:szCs w:val="22"/>
                <w:lang w:eastAsia="ru-RU"/>
              </w:rPr>
            </w:pPr>
            <w:r w:rsidRPr="00BC272F">
              <w:rPr>
                <w:b/>
                <w:sz w:val="22"/>
                <w:szCs w:val="22"/>
              </w:rPr>
              <w:t>1 250 772,00</w:t>
            </w:r>
          </w:p>
        </w:tc>
      </w:tr>
      <w:tr w:rsidR="008D7141" w14:paraId="73015C19" w14:textId="77777777" w:rsidTr="00407331">
        <w:trPr>
          <w:trHeight w:val="579"/>
        </w:trPr>
        <w:tc>
          <w:tcPr>
            <w:tcW w:w="8656" w:type="dxa"/>
            <w:gridSpan w:val="7"/>
            <w:tcBorders>
              <w:top w:val="single" w:sz="4" w:space="0" w:color="000000"/>
              <w:left w:val="single" w:sz="4" w:space="0" w:color="000000"/>
              <w:bottom w:val="single" w:sz="4" w:space="0" w:color="auto"/>
              <w:right w:val="single" w:sz="4" w:space="0" w:color="auto"/>
            </w:tcBorders>
            <w:shd w:val="clear" w:color="auto" w:fill="auto"/>
            <w:vAlign w:val="center"/>
          </w:tcPr>
          <w:p w14:paraId="74725325" w14:textId="77777777" w:rsidR="008D7141" w:rsidRDefault="008D7141" w:rsidP="00407331">
            <w:pPr>
              <w:shd w:val="clear" w:color="auto" w:fill="FFFFFF" w:themeFill="background1"/>
              <w:spacing w:before="120"/>
              <w:rPr>
                <w:b/>
                <w:bCs/>
              </w:rPr>
            </w:pPr>
            <w:r>
              <w:rPr>
                <w:b/>
                <w:bCs/>
              </w:rPr>
              <w:t>PROIECT</w:t>
            </w:r>
          </w:p>
        </w:tc>
        <w:tc>
          <w:tcPr>
            <w:tcW w:w="1575" w:type="dxa"/>
            <w:tcBorders>
              <w:top w:val="single" w:sz="4" w:space="0" w:color="000000"/>
              <w:left w:val="single" w:sz="4" w:space="0" w:color="auto"/>
              <w:bottom w:val="single" w:sz="4" w:space="0" w:color="auto"/>
              <w:right w:val="single" w:sz="4" w:space="0" w:color="000000"/>
            </w:tcBorders>
            <w:shd w:val="clear" w:color="auto" w:fill="auto"/>
            <w:vAlign w:val="center"/>
          </w:tcPr>
          <w:p w14:paraId="60ECAEF8" w14:textId="77777777" w:rsidR="008D7141" w:rsidRPr="00A37D87" w:rsidRDefault="008D7141" w:rsidP="00407331">
            <w:pPr>
              <w:shd w:val="clear" w:color="auto" w:fill="FFFFFF" w:themeFill="background1"/>
              <w:spacing w:before="120"/>
              <w:rPr>
                <w:b/>
                <w:bCs/>
              </w:rPr>
            </w:pPr>
            <w:r w:rsidRPr="00BC272F">
              <w:rPr>
                <w:b/>
                <w:sz w:val="22"/>
                <w:szCs w:val="22"/>
              </w:rPr>
              <w:t>1 250 772,00</w:t>
            </w:r>
          </w:p>
        </w:tc>
      </w:tr>
    </w:tbl>
    <w:p w14:paraId="16371C87" w14:textId="77777777" w:rsidR="008D7141" w:rsidRPr="00286F1E" w:rsidRDefault="008D7141" w:rsidP="008D7141">
      <w:pPr>
        <w:pStyle w:val="a"/>
        <w:numPr>
          <w:ilvl w:val="0"/>
          <w:numId w:val="33"/>
        </w:numPr>
        <w:shd w:val="clear" w:color="auto" w:fill="FFFFFF" w:themeFill="background1"/>
        <w:tabs>
          <w:tab w:val="right" w:pos="426"/>
        </w:tabs>
        <w:spacing w:before="120"/>
        <w:rPr>
          <w:b/>
          <w:lang w:eastAsia="ru-RU"/>
        </w:rPr>
      </w:pPr>
      <w:r w:rsidRPr="00286F1E">
        <w:rPr>
          <w:b/>
          <w:lang w:eastAsia="ru-RU"/>
        </w:rPr>
        <w:t xml:space="preserve">În cazul procedurilor de preselecție se indică numărul minim al candidaţilor şi, dacă este cazul, numărul maxim al acestora.  </w:t>
      </w:r>
      <w:r w:rsidRPr="00350007">
        <w:rPr>
          <w:lang w:eastAsia="ru-RU"/>
        </w:rPr>
        <w:t>nu se aplică</w:t>
      </w:r>
    </w:p>
    <w:p w14:paraId="5B4E1AD1" w14:textId="77777777" w:rsidR="008D7141" w:rsidRPr="00FF430B" w:rsidRDefault="008D7141" w:rsidP="008D7141">
      <w:pPr>
        <w:numPr>
          <w:ilvl w:val="0"/>
          <w:numId w:val="33"/>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5E67B178" w14:textId="77777777" w:rsidR="008D7141" w:rsidRDefault="008D7141" w:rsidP="008D7141">
      <w:pPr>
        <w:shd w:val="clear" w:color="auto" w:fill="FFFFFF" w:themeFill="background1"/>
        <w:tabs>
          <w:tab w:val="right" w:pos="426"/>
        </w:tabs>
        <w:ind w:left="357"/>
        <w:rPr>
          <w:b/>
          <w:lang w:eastAsia="ru-RU"/>
        </w:rPr>
      </w:pPr>
      <w:r w:rsidRPr="00FF430B">
        <w:rPr>
          <w:b/>
          <w:lang w:eastAsia="ru-RU"/>
        </w:rPr>
        <w:lastRenderedPageBreak/>
        <w:t>oferta (se va selecta):</w:t>
      </w:r>
      <w:r>
        <w:rPr>
          <w:b/>
          <w:lang w:eastAsia="ru-RU"/>
        </w:rPr>
        <w:t xml:space="preserve"> </w:t>
      </w:r>
      <w:r w:rsidRPr="006A793C">
        <w:rPr>
          <w:lang w:eastAsia="ru-RU"/>
        </w:rPr>
        <w:t>cel mai scăzut preț</w:t>
      </w:r>
    </w:p>
    <w:p w14:paraId="4B1037DD" w14:textId="77777777" w:rsidR="008D7141" w:rsidRPr="00FF430B" w:rsidRDefault="008D7141" w:rsidP="008D7141">
      <w:pPr>
        <w:numPr>
          <w:ilvl w:val="0"/>
          <w:numId w:val="21"/>
        </w:numPr>
        <w:shd w:val="clear" w:color="auto" w:fill="FFFFFF" w:themeFill="background1"/>
        <w:tabs>
          <w:tab w:val="right" w:pos="426"/>
        </w:tabs>
        <w:rPr>
          <w:lang w:eastAsia="ru-RU"/>
        </w:rPr>
      </w:pPr>
      <w:r w:rsidRPr="00FF430B">
        <w:rPr>
          <w:lang w:eastAsia="ru-RU"/>
        </w:rPr>
        <w:t>Pentru un singur lot;</w:t>
      </w:r>
    </w:p>
    <w:p w14:paraId="483BE902" w14:textId="77777777" w:rsidR="008D7141" w:rsidRPr="00350007" w:rsidRDefault="008D7141" w:rsidP="008D7141">
      <w:pPr>
        <w:numPr>
          <w:ilvl w:val="0"/>
          <w:numId w:val="33"/>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3D66D5C2" w14:textId="77777777" w:rsidR="008D7141" w:rsidRPr="00134964" w:rsidRDefault="008D7141" w:rsidP="008D7141">
      <w:pPr>
        <w:pStyle w:val="a"/>
        <w:numPr>
          <w:ilvl w:val="0"/>
          <w:numId w:val="33"/>
        </w:numPr>
        <w:shd w:val="clear" w:color="auto" w:fill="FFFFFF"/>
        <w:rPr>
          <w:b/>
          <w:highlight w:val="yellow"/>
          <w:lang w:eastAsia="ru-RU"/>
        </w:rPr>
      </w:pPr>
      <w:r w:rsidRPr="001E5966">
        <w:rPr>
          <w:b/>
          <w:lang w:eastAsia="ru-RU"/>
        </w:rPr>
        <w:t xml:space="preserve">Termenii și condițiile de prestare/executare solicitați: </w:t>
      </w:r>
      <w:r w:rsidRPr="00A365A9">
        <w:rPr>
          <w:lang w:eastAsia="ru-RU"/>
        </w:rPr>
        <w:t>perioada de îndeplinire</w:t>
      </w:r>
      <w:r>
        <w:rPr>
          <w:lang w:eastAsia="ru-RU"/>
        </w:rPr>
        <w:t>/executare</w:t>
      </w:r>
      <w:r w:rsidRPr="00A365A9">
        <w:rPr>
          <w:lang w:eastAsia="ru-RU"/>
        </w:rPr>
        <w:t xml:space="preserve"> a lucrărilor</w:t>
      </w:r>
      <w:r>
        <w:rPr>
          <w:lang w:eastAsia="ru-RU"/>
        </w:rPr>
        <w:t xml:space="preserve"> pînă în luna </w:t>
      </w:r>
      <w:r>
        <w:rPr>
          <w:b/>
          <w:highlight w:val="yellow"/>
          <w:lang w:eastAsia="ru-RU"/>
        </w:rPr>
        <w:t>30.11.</w:t>
      </w:r>
      <w:r w:rsidRPr="00134964">
        <w:rPr>
          <w:b/>
          <w:highlight w:val="yellow"/>
          <w:lang w:eastAsia="ru-RU"/>
        </w:rPr>
        <w:t>2025</w:t>
      </w:r>
    </w:p>
    <w:p w14:paraId="2D2339C3" w14:textId="77777777" w:rsidR="008D7141" w:rsidRPr="00CC36D5" w:rsidRDefault="008D7141" w:rsidP="008D7141">
      <w:pPr>
        <w:numPr>
          <w:ilvl w:val="0"/>
          <w:numId w:val="33"/>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5</w:t>
      </w:r>
    </w:p>
    <w:p w14:paraId="3B6BAFDA" w14:textId="77777777" w:rsidR="008D7141" w:rsidRPr="00FF430B" w:rsidRDefault="008D7141" w:rsidP="008D7141">
      <w:pPr>
        <w:numPr>
          <w:ilvl w:val="0"/>
          <w:numId w:val="33"/>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2D461903" w14:textId="77777777" w:rsidR="008D7141" w:rsidRPr="00FF430B" w:rsidRDefault="008D7141" w:rsidP="008D7141">
      <w:pPr>
        <w:numPr>
          <w:ilvl w:val="0"/>
          <w:numId w:val="33"/>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753A4142" w14:textId="77777777" w:rsidR="008D7141" w:rsidRDefault="008D7141" w:rsidP="008D7141">
      <w:pPr>
        <w:numPr>
          <w:ilvl w:val="0"/>
          <w:numId w:val="33"/>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56E67185" w14:textId="77777777" w:rsidR="008D7141" w:rsidRDefault="008D7141" w:rsidP="008D7141">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8D7141" w:rsidRPr="007406FF" w14:paraId="04AB43C2" w14:textId="77777777" w:rsidTr="00407331">
        <w:trPr>
          <w:trHeight w:val="700"/>
        </w:trPr>
        <w:tc>
          <w:tcPr>
            <w:tcW w:w="572" w:type="dxa"/>
            <w:shd w:val="clear" w:color="auto" w:fill="D9D9D9"/>
          </w:tcPr>
          <w:p w14:paraId="619DCE8F" w14:textId="77777777" w:rsidR="008D7141" w:rsidRPr="007406FF" w:rsidRDefault="008D7141" w:rsidP="00407331">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7E0A3C95" w14:textId="77777777" w:rsidR="008D7141" w:rsidRPr="007406FF" w:rsidRDefault="008D7141" w:rsidP="00407331">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69C30AE6" w14:textId="77777777" w:rsidR="008D7141" w:rsidRPr="007406FF" w:rsidRDefault="008D7141" w:rsidP="00407331">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7A86139C" w14:textId="77777777" w:rsidR="008D7141" w:rsidRPr="007406FF" w:rsidRDefault="008D7141" w:rsidP="00407331">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8D7141" w:rsidRPr="007406FF" w14:paraId="24FD9F87" w14:textId="77777777" w:rsidTr="00407331">
        <w:trPr>
          <w:trHeight w:val="802"/>
        </w:trPr>
        <w:tc>
          <w:tcPr>
            <w:tcW w:w="572" w:type="dxa"/>
            <w:shd w:val="clear" w:color="auto" w:fill="FFFF00"/>
          </w:tcPr>
          <w:p w14:paraId="39531529" w14:textId="77777777" w:rsidR="008D7141" w:rsidRPr="007406FF" w:rsidRDefault="008D7141" w:rsidP="00407331">
            <w:pPr>
              <w:pStyle w:val="TableParagraph"/>
              <w:spacing w:before="103"/>
              <w:ind w:left="105"/>
            </w:pPr>
            <w:r>
              <w:rPr>
                <w:b/>
                <w:iCs/>
                <w:sz w:val="20"/>
                <w:szCs w:val="20"/>
              </w:rPr>
              <w:t>1</w:t>
            </w:r>
          </w:p>
        </w:tc>
        <w:tc>
          <w:tcPr>
            <w:tcW w:w="3417" w:type="dxa"/>
            <w:shd w:val="clear" w:color="auto" w:fill="FFFF00"/>
          </w:tcPr>
          <w:p w14:paraId="435F9BC3" w14:textId="77777777" w:rsidR="008D7141" w:rsidRPr="007406FF" w:rsidRDefault="008D7141" w:rsidP="00407331">
            <w:pPr>
              <w:pStyle w:val="TableParagraph"/>
              <w:spacing w:before="103"/>
              <w:ind w:left="109"/>
            </w:pPr>
            <w:r w:rsidRPr="00A75BBC">
              <w:rPr>
                <w:b/>
                <w:bCs/>
              </w:rPr>
              <w:t xml:space="preserve">PROPUNEREA FINANCIARĂ </w:t>
            </w:r>
          </w:p>
        </w:tc>
        <w:tc>
          <w:tcPr>
            <w:tcW w:w="3969" w:type="dxa"/>
            <w:shd w:val="clear" w:color="auto" w:fill="FFFF00"/>
          </w:tcPr>
          <w:p w14:paraId="45E767D3" w14:textId="77777777" w:rsidR="008D7141" w:rsidRPr="007406FF" w:rsidRDefault="008D7141" w:rsidP="00407331">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5986D747" w14:textId="77777777" w:rsidR="008D7141" w:rsidRPr="007406FF" w:rsidRDefault="008D7141" w:rsidP="00407331">
            <w:pPr>
              <w:pStyle w:val="TableParagraph"/>
              <w:spacing w:before="103"/>
              <w:ind w:left="105"/>
            </w:pPr>
            <w:r>
              <w:rPr>
                <w:b/>
                <w:iCs/>
                <w:sz w:val="20"/>
                <w:szCs w:val="20"/>
                <w:lang w:val="en-US"/>
              </w:rPr>
              <w:t>obligator</w:t>
            </w:r>
          </w:p>
        </w:tc>
      </w:tr>
      <w:tr w:rsidR="008D7141" w:rsidRPr="007406FF" w14:paraId="74399E46" w14:textId="77777777" w:rsidTr="00407331">
        <w:trPr>
          <w:trHeight w:val="575"/>
        </w:trPr>
        <w:tc>
          <w:tcPr>
            <w:tcW w:w="572" w:type="dxa"/>
            <w:shd w:val="clear" w:color="auto" w:fill="FFFF00"/>
          </w:tcPr>
          <w:p w14:paraId="30DDC4A0" w14:textId="77777777" w:rsidR="008D7141" w:rsidRPr="007406FF" w:rsidRDefault="008D7141" w:rsidP="00407331">
            <w:pPr>
              <w:pStyle w:val="TableParagraph"/>
              <w:spacing w:before="103"/>
              <w:ind w:left="105"/>
            </w:pPr>
            <w:r>
              <w:rPr>
                <w:b/>
                <w:iCs/>
                <w:sz w:val="20"/>
                <w:szCs w:val="20"/>
                <w:lang w:val="en-US"/>
              </w:rPr>
              <w:t>2</w:t>
            </w:r>
          </w:p>
        </w:tc>
        <w:tc>
          <w:tcPr>
            <w:tcW w:w="3417" w:type="dxa"/>
            <w:shd w:val="clear" w:color="auto" w:fill="FFFF00"/>
          </w:tcPr>
          <w:p w14:paraId="46CD0C03" w14:textId="77777777" w:rsidR="008D7141" w:rsidRPr="007406FF" w:rsidRDefault="008D7141" w:rsidP="00407331">
            <w:pPr>
              <w:pStyle w:val="TableParagraph"/>
              <w:spacing w:before="103"/>
              <w:ind w:left="109"/>
            </w:pPr>
            <w:r w:rsidRPr="00A75BBC">
              <w:rPr>
                <w:b/>
                <w:bCs/>
              </w:rPr>
              <w:t xml:space="preserve">PROPUNEREA TEHNICĂ </w:t>
            </w:r>
          </w:p>
        </w:tc>
        <w:tc>
          <w:tcPr>
            <w:tcW w:w="3969" w:type="dxa"/>
            <w:shd w:val="clear" w:color="auto" w:fill="FFFF00"/>
          </w:tcPr>
          <w:p w14:paraId="4352996B" w14:textId="77777777" w:rsidR="008D7141" w:rsidRDefault="008D7141" w:rsidP="00407331">
            <w:pPr>
              <w:pStyle w:val="TableParagraph"/>
              <w:spacing w:before="99" w:line="237" w:lineRule="auto"/>
              <w:ind w:left="110" w:right="838"/>
            </w:pPr>
            <w:r>
              <w:t xml:space="preserve">Deviz de cheltuieli </w:t>
            </w:r>
          </w:p>
          <w:p w14:paraId="52D47EE7" w14:textId="77777777" w:rsidR="008D7141" w:rsidRPr="007406FF" w:rsidRDefault="008D7141" w:rsidP="00407331">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3D154660" w14:textId="77777777" w:rsidR="008D7141" w:rsidRPr="007406FF" w:rsidRDefault="008D7141" w:rsidP="00407331">
            <w:pPr>
              <w:pStyle w:val="TableParagraph"/>
              <w:spacing w:before="103"/>
              <w:ind w:left="105"/>
            </w:pPr>
            <w:r>
              <w:rPr>
                <w:b/>
                <w:iCs/>
                <w:sz w:val="20"/>
                <w:szCs w:val="20"/>
                <w:lang w:val="en-US"/>
              </w:rPr>
              <w:t>obligator</w:t>
            </w:r>
          </w:p>
        </w:tc>
      </w:tr>
      <w:tr w:rsidR="008D7141" w:rsidRPr="007406FF" w14:paraId="5D3001F4" w14:textId="77777777" w:rsidTr="00407331">
        <w:trPr>
          <w:trHeight w:val="627"/>
        </w:trPr>
        <w:tc>
          <w:tcPr>
            <w:tcW w:w="572" w:type="dxa"/>
            <w:shd w:val="clear" w:color="auto" w:fill="FFFF00"/>
          </w:tcPr>
          <w:p w14:paraId="6179D59E" w14:textId="77777777" w:rsidR="008D7141" w:rsidRPr="007406FF" w:rsidRDefault="008D7141" w:rsidP="00407331">
            <w:pPr>
              <w:pStyle w:val="TableParagraph"/>
              <w:spacing w:before="108"/>
              <w:ind w:left="105"/>
            </w:pPr>
            <w:r>
              <w:rPr>
                <w:b/>
                <w:iCs/>
                <w:sz w:val="20"/>
                <w:szCs w:val="20"/>
                <w:lang w:val="en-US"/>
              </w:rPr>
              <w:t>3</w:t>
            </w:r>
          </w:p>
        </w:tc>
        <w:tc>
          <w:tcPr>
            <w:tcW w:w="3417" w:type="dxa"/>
            <w:shd w:val="clear" w:color="auto" w:fill="FFFF00"/>
          </w:tcPr>
          <w:p w14:paraId="1A0507B6" w14:textId="77777777" w:rsidR="008D7141" w:rsidRPr="007406FF" w:rsidRDefault="008D7141" w:rsidP="00407331">
            <w:pPr>
              <w:pStyle w:val="TableParagraph"/>
              <w:spacing w:before="108"/>
              <w:ind w:left="109"/>
            </w:pPr>
            <w:r w:rsidRPr="00A75BBC">
              <w:rPr>
                <w:b/>
                <w:bCs/>
              </w:rPr>
              <w:t>DUAE</w:t>
            </w:r>
          </w:p>
        </w:tc>
        <w:tc>
          <w:tcPr>
            <w:tcW w:w="3969" w:type="dxa"/>
            <w:shd w:val="clear" w:color="auto" w:fill="FFFF00"/>
          </w:tcPr>
          <w:p w14:paraId="4E058784" w14:textId="77777777" w:rsidR="008D7141" w:rsidRPr="007406FF" w:rsidRDefault="008D7141" w:rsidP="00407331">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452CA7D9" w14:textId="77777777" w:rsidR="008D7141" w:rsidRPr="007406FF" w:rsidRDefault="008D7141" w:rsidP="00407331">
            <w:pPr>
              <w:pStyle w:val="TableParagraph"/>
              <w:spacing w:before="108"/>
              <w:ind w:left="105"/>
            </w:pPr>
            <w:r>
              <w:rPr>
                <w:b/>
                <w:iCs/>
                <w:sz w:val="20"/>
                <w:szCs w:val="20"/>
                <w:lang w:val="en-US"/>
              </w:rPr>
              <w:t>obligator</w:t>
            </w:r>
          </w:p>
        </w:tc>
      </w:tr>
      <w:tr w:rsidR="008D7141" w:rsidRPr="007406FF" w14:paraId="07B24DE1" w14:textId="77777777" w:rsidTr="00407331">
        <w:trPr>
          <w:trHeight w:val="627"/>
        </w:trPr>
        <w:tc>
          <w:tcPr>
            <w:tcW w:w="572" w:type="dxa"/>
            <w:shd w:val="clear" w:color="auto" w:fill="FFFF00"/>
          </w:tcPr>
          <w:p w14:paraId="15C7CA7B" w14:textId="77777777" w:rsidR="008D7141" w:rsidRPr="007406FF" w:rsidRDefault="008D7141" w:rsidP="00407331">
            <w:pPr>
              <w:pStyle w:val="TableParagraph"/>
              <w:spacing w:before="108"/>
              <w:ind w:left="105"/>
            </w:pPr>
            <w:r>
              <w:rPr>
                <w:b/>
                <w:iCs/>
                <w:sz w:val="20"/>
                <w:szCs w:val="20"/>
                <w:lang w:val="en-US"/>
              </w:rPr>
              <w:t>4</w:t>
            </w:r>
          </w:p>
        </w:tc>
        <w:tc>
          <w:tcPr>
            <w:tcW w:w="3417" w:type="dxa"/>
            <w:shd w:val="clear" w:color="auto" w:fill="FFFF00"/>
          </w:tcPr>
          <w:p w14:paraId="2CAF862F" w14:textId="77777777" w:rsidR="008D7141" w:rsidRPr="007406FF" w:rsidRDefault="008D7141" w:rsidP="00407331">
            <w:pPr>
              <w:pStyle w:val="TableParagraph"/>
              <w:spacing w:before="108"/>
              <w:ind w:left="109"/>
            </w:pPr>
            <w:r w:rsidRPr="00A75BBC">
              <w:rPr>
                <w:b/>
                <w:bCs/>
              </w:rPr>
              <w:t>CERERE DE PARTICIPARE</w:t>
            </w:r>
          </w:p>
        </w:tc>
        <w:tc>
          <w:tcPr>
            <w:tcW w:w="3969" w:type="dxa"/>
            <w:shd w:val="clear" w:color="auto" w:fill="FFFF00"/>
          </w:tcPr>
          <w:p w14:paraId="64BB8713" w14:textId="77777777" w:rsidR="008D7141" w:rsidRPr="007406FF" w:rsidRDefault="008D7141" w:rsidP="00407331">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0939C11E" w14:textId="77777777" w:rsidR="008D7141" w:rsidRPr="007406FF" w:rsidRDefault="008D7141" w:rsidP="00407331">
            <w:pPr>
              <w:pStyle w:val="TableParagraph"/>
              <w:spacing w:before="108"/>
              <w:ind w:left="105"/>
            </w:pPr>
            <w:r>
              <w:rPr>
                <w:b/>
                <w:iCs/>
                <w:sz w:val="20"/>
                <w:szCs w:val="20"/>
                <w:lang w:val="en-US"/>
              </w:rPr>
              <w:t>obligator</w:t>
            </w:r>
          </w:p>
        </w:tc>
      </w:tr>
      <w:tr w:rsidR="008D7141" w:rsidRPr="007406FF" w14:paraId="1AFCC25E" w14:textId="77777777" w:rsidTr="00407331">
        <w:trPr>
          <w:trHeight w:val="627"/>
        </w:trPr>
        <w:tc>
          <w:tcPr>
            <w:tcW w:w="572" w:type="dxa"/>
            <w:shd w:val="clear" w:color="auto" w:fill="FFFF00"/>
          </w:tcPr>
          <w:p w14:paraId="5E626A22" w14:textId="77777777" w:rsidR="008D7141" w:rsidRDefault="008D7141" w:rsidP="00407331">
            <w:pPr>
              <w:pStyle w:val="TableParagraph"/>
              <w:spacing w:before="108"/>
              <w:ind w:left="105"/>
            </w:pPr>
            <w:r>
              <w:rPr>
                <w:b/>
                <w:iCs/>
                <w:sz w:val="20"/>
                <w:szCs w:val="20"/>
                <w:lang w:val="en-US"/>
              </w:rPr>
              <w:t>5</w:t>
            </w:r>
          </w:p>
        </w:tc>
        <w:tc>
          <w:tcPr>
            <w:tcW w:w="3417" w:type="dxa"/>
            <w:shd w:val="clear" w:color="auto" w:fill="FFFF00"/>
          </w:tcPr>
          <w:p w14:paraId="008E7971" w14:textId="77777777" w:rsidR="008D7141" w:rsidRDefault="008D7141" w:rsidP="00407331">
            <w:pPr>
              <w:pStyle w:val="TableParagraph"/>
              <w:spacing w:before="108"/>
              <w:ind w:left="109"/>
            </w:pPr>
            <w:r w:rsidRPr="00A75BBC">
              <w:rPr>
                <w:b/>
                <w:bCs/>
              </w:rPr>
              <w:t xml:space="preserve">DECLARAȚIE PRIVIND VALABILITATEA OFERTELOR </w:t>
            </w:r>
          </w:p>
        </w:tc>
        <w:tc>
          <w:tcPr>
            <w:tcW w:w="3969" w:type="dxa"/>
            <w:shd w:val="clear" w:color="auto" w:fill="FFFF00"/>
          </w:tcPr>
          <w:p w14:paraId="74D5846B" w14:textId="77777777" w:rsidR="008D7141" w:rsidRDefault="008D7141" w:rsidP="00407331">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3E45E8B2" w14:textId="77777777" w:rsidR="008D7141" w:rsidRPr="007406FF" w:rsidRDefault="008D7141" w:rsidP="00407331">
            <w:pPr>
              <w:pStyle w:val="TableParagraph"/>
              <w:spacing w:before="108"/>
              <w:ind w:left="105"/>
            </w:pPr>
            <w:r>
              <w:rPr>
                <w:b/>
                <w:iCs/>
                <w:sz w:val="20"/>
                <w:szCs w:val="20"/>
                <w:lang w:val="en-US"/>
              </w:rPr>
              <w:t>obligator</w:t>
            </w:r>
          </w:p>
        </w:tc>
      </w:tr>
      <w:tr w:rsidR="008D7141" w:rsidRPr="007406FF" w14:paraId="087A4B5A" w14:textId="77777777" w:rsidTr="00407331">
        <w:trPr>
          <w:trHeight w:val="518"/>
        </w:trPr>
        <w:tc>
          <w:tcPr>
            <w:tcW w:w="9517" w:type="dxa"/>
            <w:gridSpan w:val="4"/>
            <w:shd w:val="clear" w:color="auto" w:fill="FFFF00"/>
          </w:tcPr>
          <w:p w14:paraId="6DB9517C" w14:textId="77777777" w:rsidR="008D7141" w:rsidRDefault="008D7141" w:rsidP="00407331">
            <w:pPr>
              <w:pStyle w:val="TableParagraph"/>
              <w:spacing w:before="103"/>
              <w:ind w:left="2298" w:right="4167" w:firstLine="284"/>
              <w:jc w:val="center"/>
              <w:rPr>
                <w:b/>
              </w:rPr>
            </w:pPr>
            <w:r>
              <w:rPr>
                <w:b/>
              </w:rPr>
              <w:t>INCLUSIV,</w:t>
            </w:r>
          </w:p>
          <w:p w14:paraId="7977EADE" w14:textId="77777777" w:rsidR="008D7141" w:rsidRPr="007406FF" w:rsidRDefault="008D7141" w:rsidP="00407331">
            <w:pPr>
              <w:pStyle w:val="TableParagraph"/>
              <w:spacing w:before="103"/>
              <w:ind w:left="1589" w:right="2599"/>
              <w:jc w:val="center"/>
              <w:rPr>
                <w:b/>
              </w:rPr>
            </w:pPr>
            <w:r>
              <w:rPr>
                <w:b/>
              </w:rPr>
              <w:t xml:space="preserve">          documente suplimentare la oferta</w:t>
            </w:r>
          </w:p>
        </w:tc>
      </w:tr>
      <w:tr w:rsidR="008D7141" w:rsidRPr="007406FF" w14:paraId="035C2A96" w14:textId="77777777" w:rsidTr="00407331">
        <w:trPr>
          <w:trHeight w:val="559"/>
        </w:trPr>
        <w:tc>
          <w:tcPr>
            <w:tcW w:w="572" w:type="dxa"/>
            <w:shd w:val="clear" w:color="auto" w:fill="FFFF00"/>
          </w:tcPr>
          <w:p w14:paraId="56A9632E" w14:textId="77777777" w:rsidR="008D7141" w:rsidRPr="00094362" w:rsidRDefault="008D7141" w:rsidP="00407331">
            <w:pPr>
              <w:pStyle w:val="TableParagraph"/>
              <w:spacing w:before="103"/>
              <w:ind w:left="105"/>
              <w:rPr>
                <w:sz w:val="20"/>
                <w:szCs w:val="20"/>
              </w:rPr>
            </w:pPr>
          </w:p>
        </w:tc>
        <w:tc>
          <w:tcPr>
            <w:tcW w:w="3417" w:type="dxa"/>
            <w:shd w:val="clear" w:color="auto" w:fill="FFFF00"/>
          </w:tcPr>
          <w:p w14:paraId="3B4ED159" w14:textId="77777777" w:rsidR="008D7141" w:rsidRPr="00094362" w:rsidRDefault="008D7141" w:rsidP="00407331">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59C223EA" w14:textId="77777777" w:rsidR="008D7141" w:rsidRPr="00094362" w:rsidRDefault="008D7141" w:rsidP="00407331">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07E8A705" w14:textId="77777777" w:rsidR="008D7141" w:rsidRPr="00094362" w:rsidRDefault="008D7141" w:rsidP="00407331">
            <w:pPr>
              <w:pStyle w:val="TableParagraph"/>
              <w:spacing w:before="103"/>
              <w:ind w:left="105"/>
              <w:rPr>
                <w:sz w:val="20"/>
                <w:szCs w:val="20"/>
              </w:rPr>
            </w:pPr>
            <w:r w:rsidRPr="00094362">
              <w:rPr>
                <w:sz w:val="20"/>
                <w:szCs w:val="20"/>
              </w:rPr>
              <w:t>DA</w:t>
            </w:r>
          </w:p>
        </w:tc>
      </w:tr>
      <w:tr w:rsidR="008D7141" w:rsidRPr="007406FF" w14:paraId="7127C313" w14:textId="77777777" w:rsidTr="00407331">
        <w:trPr>
          <w:trHeight w:val="559"/>
        </w:trPr>
        <w:tc>
          <w:tcPr>
            <w:tcW w:w="572" w:type="dxa"/>
            <w:shd w:val="clear" w:color="auto" w:fill="FFFF00"/>
          </w:tcPr>
          <w:p w14:paraId="01DA5FB6" w14:textId="77777777" w:rsidR="008D7141" w:rsidRPr="00094362" w:rsidRDefault="008D7141" w:rsidP="00407331">
            <w:pPr>
              <w:pStyle w:val="TableParagraph"/>
              <w:spacing w:before="103"/>
              <w:ind w:left="105"/>
              <w:rPr>
                <w:sz w:val="20"/>
                <w:szCs w:val="20"/>
              </w:rPr>
            </w:pPr>
          </w:p>
        </w:tc>
        <w:tc>
          <w:tcPr>
            <w:tcW w:w="3417" w:type="dxa"/>
            <w:shd w:val="clear" w:color="auto" w:fill="FFFF00"/>
          </w:tcPr>
          <w:p w14:paraId="31968AD5" w14:textId="77777777" w:rsidR="008D7141" w:rsidRPr="00094362" w:rsidRDefault="008D7141" w:rsidP="00407331">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7758CC51" w14:textId="77777777" w:rsidR="008D7141" w:rsidRPr="00094362" w:rsidRDefault="008D7141" w:rsidP="00407331">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24A34673" w14:textId="77777777" w:rsidR="008D7141" w:rsidRPr="00094362" w:rsidRDefault="008D7141" w:rsidP="00407331">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26D2698B" w14:textId="77777777" w:rsidR="008D7141" w:rsidRPr="00094362" w:rsidRDefault="008D7141" w:rsidP="00407331">
            <w:pPr>
              <w:pStyle w:val="TableParagraph"/>
              <w:spacing w:before="103"/>
              <w:ind w:left="105"/>
              <w:rPr>
                <w:sz w:val="20"/>
                <w:szCs w:val="20"/>
              </w:rPr>
            </w:pPr>
            <w:r w:rsidRPr="00094362">
              <w:rPr>
                <w:sz w:val="20"/>
                <w:szCs w:val="20"/>
              </w:rPr>
              <w:t>DA</w:t>
            </w:r>
          </w:p>
        </w:tc>
      </w:tr>
      <w:tr w:rsidR="008D7141" w:rsidRPr="007406FF" w14:paraId="1A2481A6" w14:textId="77777777" w:rsidTr="00407331">
        <w:trPr>
          <w:trHeight w:val="1144"/>
        </w:trPr>
        <w:tc>
          <w:tcPr>
            <w:tcW w:w="572" w:type="dxa"/>
            <w:shd w:val="clear" w:color="auto" w:fill="FFFF00"/>
          </w:tcPr>
          <w:p w14:paraId="1D7397FB" w14:textId="77777777" w:rsidR="008D7141" w:rsidRPr="00094362" w:rsidRDefault="008D7141" w:rsidP="00407331">
            <w:pPr>
              <w:pStyle w:val="TableParagraph"/>
              <w:spacing w:before="103"/>
              <w:ind w:left="105"/>
              <w:rPr>
                <w:sz w:val="20"/>
                <w:szCs w:val="20"/>
              </w:rPr>
            </w:pPr>
          </w:p>
        </w:tc>
        <w:tc>
          <w:tcPr>
            <w:tcW w:w="3417" w:type="dxa"/>
            <w:shd w:val="clear" w:color="auto" w:fill="FFFF00"/>
          </w:tcPr>
          <w:p w14:paraId="769A3732" w14:textId="77777777" w:rsidR="008D7141" w:rsidRPr="00094362" w:rsidRDefault="008D7141" w:rsidP="00407331">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15447027" w14:textId="77777777" w:rsidR="008D7141" w:rsidRPr="00094362" w:rsidRDefault="008D7141" w:rsidP="00407331">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7D8F4CB9" w14:textId="77777777" w:rsidR="008D7141" w:rsidRPr="00094362" w:rsidRDefault="008D7141" w:rsidP="00407331">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7D7F5D20" w14:textId="77777777" w:rsidR="008D7141" w:rsidRPr="00094362" w:rsidRDefault="008D7141" w:rsidP="00407331">
            <w:pPr>
              <w:pStyle w:val="TableParagraph"/>
              <w:spacing w:line="264" w:lineRule="exact"/>
              <w:ind w:left="-1"/>
              <w:rPr>
                <w:sz w:val="20"/>
                <w:szCs w:val="20"/>
              </w:rPr>
            </w:pPr>
            <w:r w:rsidRPr="00094362">
              <w:rPr>
                <w:sz w:val="20"/>
                <w:szCs w:val="20"/>
              </w:rPr>
              <w:t>DA</w:t>
            </w:r>
          </w:p>
        </w:tc>
      </w:tr>
      <w:tr w:rsidR="008D7141" w:rsidRPr="007406FF" w14:paraId="0AFB5C98" w14:textId="77777777" w:rsidTr="00407331">
        <w:trPr>
          <w:trHeight w:val="1086"/>
        </w:trPr>
        <w:tc>
          <w:tcPr>
            <w:tcW w:w="572" w:type="dxa"/>
            <w:shd w:val="clear" w:color="auto" w:fill="FFFF00"/>
          </w:tcPr>
          <w:p w14:paraId="058E7BE0" w14:textId="77777777" w:rsidR="008D7141" w:rsidRPr="00094362" w:rsidRDefault="008D7141" w:rsidP="00407331">
            <w:pPr>
              <w:pStyle w:val="TableParagraph"/>
              <w:spacing w:before="103"/>
              <w:ind w:left="105"/>
              <w:rPr>
                <w:sz w:val="20"/>
                <w:szCs w:val="20"/>
              </w:rPr>
            </w:pPr>
          </w:p>
        </w:tc>
        <w:tc>
          <w:tcPr>
            <w:tcW w:w="3417" w:type="dxa"/>
            <w:shd w:val="clear" w:color="auto" w:fill="FFFF00"/>
          </w:tcPr>
          <w:p w14:paraId="4632E730" w14:textId="77777777" w:rsidR="008D7141" w:rsidRPr="00094362" w:rsidRDefault="008D7141" w:rsidP="00407331">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29DBF9BA" w14:textId="77777777" w:rsidR="008D7141" w:rsidRPr="00094362" w:rsidRDefault="008D7141" w:rsidP="00407331">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77080D83" w14:textId="77777777" w:rsidR="008D7141" w:rsidRPr="00094362" w:rsidRDefault="008D7141" w:rsidP="00407331">
            <w:pPr>
              <w:rPr>
                <w:sz w:val="20"/>
                <w:szCs w:val="20"/>
              </w:rPr>
            </w:pPr>
            <w:r w:rsidRPr="00094362">
              <w:rPr>
                <w:sz w:val="20"/>
                <w:szCs w:val="20"/>
              </w:rPr>
              <w:t>DA</w:t>
            </w:r>
          </w:p>
        </w:tc>
      </w:tr>
      <w:tr w:rsidR="008D7141" w:rsidRPr="007406FF" w14:paraId="4212B3AA" w14:textId="77777777" w:rsidTr="00407331">
        <w:trPr>
          <w:trHeight w:val="448"/>
        </w:trPr>
        <w:tc>
          <w:tcPr>
            <w:tcW w:w="572" w:type="dxa"/>
            <w:shd w:val="clear" w:color="auto" w:fill="FFFF00"/>
          </w:tcPr>
          <w:p w14:paraId="681BEC63" w14:textId="77777777" w:rsidR="008D7141" w:rsidRPr="00094362" w:rsidRDefault="008D7141" w:rsidP="00407331">
            <w:pPr>
              <w:pStyle w:val="TableParagraph"/>
              <w:spacing w:before="103"/>
              <w:ind w:left="105"/>
              <w:rPr>
                <w:sz w:val="20"/>
                <w:szCs w:val="20"/>
              </w:rPr>
            </w:pPr>
          </w:p>
        </w:tc>
        <w:tc>
          <w:tcPr>
            <w:tcW w:w="3417" w:type="dxa"/>
            <w:shd w:val="clear" w:color="auto" w:fill="FFFF00"/>
          </w:tcPr>
          <w:p w14:paraId="12488283" w14:textId="77777777" w:rsidR="008D7141" w:rsidRPr="00094362" w:rsidRDefault="008D7141" w:rsidP="00407331">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02C38853" w14:textId="77777777" w:rsidR="008D7141" w:rsidRPr="00094362" w:rsidRDefault="008D7141" w:rsidP="00407331">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22519C7D" w14:textId="77777777" w:rsidR="008D7141" w:rsidRPr="00094362" w:rsidRDefault="008D7141" w:rsidP="00407331">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2FED3411" w14:textId="77777777" w:rsidR="008D7141" w:rsidRPr="00094362" w:rsidRDefault="008D7141" w:rsidP="00407331">
            <w:pPr>
              <w:rPr>
                <w:sz w:val="20"/>
                <w:szCs w:val="20"/>
              </w:rPr>
            </w:pPr>
            <w:r w:rsidRPr="00094362">
              <w:rPr>
                <w:spacing w:val="-2"/>
                <w:sz w:val="20"/>
                <w:szCs w:val="20"/>
              </w:rPr>
              <w:t>economi</w:t>
            </w:r>
          </w:p>
        </w:tc>
        <w:tc>
          <w:tcPr>
            <w:tcW w:w="1559" w:type="dxa"/>
            <w:shd w:val="clear" w:color="auto" w:fill="FFFF00"/>
          </w:tcPr>
          <w:p w14:paraId="39F333B0" w14:textId="77777777" w:rsidR="008D7141" w:rsidRPr="00094362" w:rsidRDefault="008D7141" w:rsidP="00407331">
            <w:pPr>
              <w:rPr>
                <w:sz w:val="20"/>
                <w:szCs w:val="20"/>
              </w:rPr>
            </w:pPr>
            <w:r w:rsidRPr="00094362">
              <w:rPr>
                <w:sz w:val="20"/>
                <w:szCs w:val="20"/>
              </w:rPr>
              <w:t>DA</w:t>
            </w:r>
          </w:p>
        </w:tc>
      </w:tr>
      <w:tr w:rsidR="008D7141" w:rsidRPr="007406FF" w14:paraId="5EA4D49B" w14:textId="77777777" w:rsidTr="00407331">
        <w:trPr>
          <w:trHeight w:val="525"/>
        </w:trPr>
        <w:tc>
          <w:tcPr>
            <w:tcW w:w="572" w:type="dxa"/>
            <w:shd w:val="clear" w:color="auto" w:fill="FFFF00"/>
          </w:tcPr>
          <w:p w14:paraId="62835A98" w14:textId="77777777" w:rsidR="008D7141" w:rsidRPr="00094362" w:rsidRDefault="008D7141" w:rsidP="00407331">
            <w:pPr>
              <w:ind w:left="100"/>
              <w:rPr>
                <w:sz w:val="20"/>
                <w:szCs w:val="20"/>
              </w:rPr>
            </w:pPr>
          </w:p>
        </w:tc>
        <w:tc>
          <w:tcPr>
            <w:tcW w:w="3417" w:type="dxa"/>
            <w:shd w:val="clear" w:color="auto" w:fill="FFFF00"/>
          </w:tcPr>
          <w:p w14:paraId="64377141" w14:textId="77777777" w:rsidR="008D7141" w:rsidRPr="00094362" w:rsidRDefault="008D7141" w:rsidP="00407331">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3E00A401" w14:textId="77777777" w:rsidR="008D7141" w:rsidRPr="00094362" w:rsidRDefault="008D7141" w:rsidP="00407331">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39A08897" w14:textId="77777777" w:rsidR="008D7141" w:rsidRPr="00094362" w:rsidRDefault="008D7141" w:rsidP="00407331">
            <w:pPr>
              <w:ind w:left="-9"/>
              <w:rPr>
                <w:sz w:val="20"/>
                <w:szCs w:val="20"/>
              </w:rPr>
            </w:pPr>
            <w:r w:rsidRPr="00094362">
              <w:rPr>
                <w:sz w:val="20"/>
                <w:szCs w:val="20"/>
              </w:rPr>
              <w:t>DA</w:t>
            </w:r>
          </w:p>
        </w:tc>
      </w:tr>
      <w:tr w:rsidR="008D7141" w:rsidRPr="007406FF" w14:paraId="48ED92B9" w14:textId="77777777" w:rsidTr="00407331">
        <w:trPr>
          <w:trHeight w:val="525"/>
        </w:trPr>
        <w:tc>
          <w:tcPr>
            <w:tcW w:w="572" w:type="dxa"/>
            <w:shd w:val="clear" w:color="auto" w:fill="FFFF00"/>
          </w:tcPr>
          <w:p w14:paraId="747D30A5" w14:textId="77777777" w:rsidR="008D7141" w:rsidRPr="00094362" w:rsidRDefault="008D7141" w:rsidP="00407331">
            <w:pPr>
              <w:ind w:left="100"/>
              <w:rPr>
                <w:sz w:val="20"/>
                <w:szCs w:val="20"/>
              </w:rPr>
            </w:pPr>
          </w:p>
        </w:tc>
        <w:tc>
          <w:tcPr>
            <w:tcW w:w="3417" w:type="dxa"/>
            <w:vMerge w:val="restart"/>
            <w:shd w:val="clear" w:color="auto" w:fill="FFFF00"/>
          </w:tcPr>
          <w:p w14:paraId="01C03131" w14:textId="77777777" w:rsidR="008D7141" w:rsidRPr="00435897" w:rsidRDefault="008D7141" w:rsidP="008D7141">
            <w:pPr>
              <w:pStyle w:val="a"/>
              <w:numPr>
                <w:ilvl w:val="0"/>
                <w:numId w:val="36"/>
              </w:numPr>
              <w:tabs>
                <w:tab w:val="clear" w:pos="1134"/>
              </w:tabs>
              <w:jc w:val="left"/>
              <w:rPr>
                <w:rFonts w:eastAsia="PMingLiU"/>
                <w:b/>
                <w:sz w:val="20"/>
                <w:szCs w:val="20"/>
                <w:lang w:eastAsia="zh-CN"/>
              </w:rPr>
            </w:pPr>
            <w:r w:rsidRPr="00435897">
              <w:rPr>
                <w:rFonts w:eastAsia="PMingLiU"/>
                <w:b/>
                <w:sz w:val="20"/>
                <w:szCs w:val="20"/>
                <w:lang w:eastAsia="zh-CN"/>
              </w:rPr>
              <w:t xml:space="preserve">DECLARAȚIE </w:t>
            </w:r>
            <w:r w:rsidRPr="00435897">
              <w:rPr>
                <w:sz w:val="20"/>
                <w:szCs w:val="20"/>
              </w:rPr>
              <w:t xml:space="preserve">privind experienţa </w:t>
            </w:r>
            <w:r>
              <w:rPr>
                <w:sz w:val="20"/>
                <w:szCs w:val="20"/>
              </w:rPr>
              <w:t>similar -DDRUM</w:t>
            </w:r>
          </w:p>
          <w:p w14:paraId="452BD308" w14:textId="77777777" w:rsidR="008D7141" w:rsidRPr="00435897" w:rsidRDefault="008D7141" w:rsidP="00407331">
            <w:pPr>
              <w:ind w:left="360" w:hanging="360"/>
              <w:rPr>
                <w:color w:val="000000"/>
                <w:sz w:val="20"/>
                <w:szCs w:val="20"/>
              </w:rPr>
            </w:pPr>
            <w:r w:rsidRPr="00435897">
              <w:rPr>
                <w:color w:val="333333"/>
                <w:sz w:val="20"/>
                <w:szCs w:val="20"/>
                <w:shd w:val="clear" w:color="auto" w:fill="FFFFFF"/>
              </w:rPr>
              <w:t xml:space="preserve">lista lucrărilor similare executate în ultimii 5 ani, însoţită de certificări de bună execuţie pentru cele mai importante lucrări, în care să se conțină cel puțin un contract </w:t>
            </w:r>
            <w:r w:rsidRPr="00435897">
              <w:rPr>
                <w:b/>
                <w:bCs/>
                <w:color w:val="333333"/>
                <w:sz w:val="20"/>
                <w:szCs w:val="20"/>
                <w:highlight w:val="yellow"/>
                <w:u w:val="single"/>
                <w:shd w:val="clear" w:color="auto" w:fill="FFFFFF"/>
              </w:rPr>
              <w:t>de lucrări similare a cărui valoare să nu fie mai mică de 75% din valoarea viitorului contract</w:t>
            </w:r>
            <w:r w:rsidRPr="00435897">
              <w:rPr>
                <w:color w:val="333333"/>
                <w:sz w:val="20"/>
                <w:szCs w:val="20"/>
                <w:shd w:val="clear" w:color="auto" w:fill="FFFFFF"/>
              </w:rPr>
              <w:t xml:space="preserve">,  </w:t>
            </w:r>
            <w:r w:rsidRPr="00435897">
              <w:rPr>
                <w:b/>
                <w:bCs/>
                <w:color w:val="000000"/>
                <w:sz w:val="20"/>
                <w:szCs w:val="20"/>
                <w:u w:val="single"/>
              </w:rPr>
              <w:t>SIMILARE  - lucrări de alimentare cu apa și canalizare (</w:t>
            </w:r>
            <w:r w:rsidRPr="00435897">
              <w:rPr>
                <w:b/>
                <w:bCs/>
                <w:color w:val="212529"/>
                <w:sz w:val="20"/>
                <w:szCs w:val="20"/>
                <w:shd w:val="clear" w:color="auto" w:fill="FFFFFF"/>
              </w:rPr>
              <w:t>de aceeași natură, de același fel)</w:t>
            </w:r>
            <w:r w:rsidRPr="00435897">
              <w:rPr>
                <w:color w:val="000000"/>
                <w:sz w:val="20"/>
                <w:szCs w:val="20"/>
                <w:u w:val="single"/>
              </w:rPr>
              <w:t>.</w:t>
            </w:r>
          </w:p>
          <w:p w14:paraId="3D4BB685" w14:textId="77777777" w:rsidR="008D7141" w:rsidRPr="00435897" w:rsidRDefault="008D7141" w:rsidP="008D7141">
            <w:pPr>
              <w:pStyle w:val="a"/>
              <w:numPr>
                <w:ilvl w:val="0"/>
                <w:numId w:val="36"/>
              </w:numPr>
              <w:tabs>
                <w:tab w:val="clear" w:pos="1134"/>
              </w:tabs>
              <w:jc w:val="left"/>
              <w:rPr>
                <w:color w:val="000000"/>
                <w:sz w:val="20"/>
                <w:szCs w:val="20"/>
                <w:u w:val="single"/>
                <w:lang w:eastAsia="ru-RU"/>
              </w:rPr>
            </w:pPr>
            <w:r w:rsidRPr="00435897">
              <w:rPr>
                <w:rFonts w:eastAsia="PMingLiU"/>
                <w:b/>
                <w:sz w:val="20"/>
                <w:szCs w:val="20"/>
                <w:lang w:eastAsia="zh-CN"/>
              </w:rPr>
              <w:t xml:space="preserve">Contacte/Procese verbale de </w:t>
            </w:r>
            <w:r w:rsidRPr="00435897">
              <w:rPr>
                <w:rFonts w:eastAsia="PMingLiU"/>
                <w:b/>
                <w:sz w:val="20"/>
                <w:szCs w:val="20"/>
                <w:u w:val="single"/>
                <w:lang w:eastAsia="zh-CN"/>
              </w:rPr>
              <w:t>executie a lucrarilor similare</w:t>
            </w:r>
            <w:r w:rsidRPr="00435897">
              <w:rPr>
                <w:rFonts w:eastAsia="PMingLiU"/>
                <w:b/>
                <w:sz w:val="20"/>
                <w:szCs w:val="20"/>
                <w:lang w:eastAsia="zh-CN"/>
              </w:rPr>
              <w:t xml:space="preserve"> (</w:t>
            </w:r>
            <w:r w:rsidRPr="00435897">
              <w:rPr>
                <w:color w:val="212529"/>
                <w:sz w:val="20"/>
                <w:szCs w:val="20"/>
                <w:shd w:val="clear" w:color="auto" w:fill="FFFFFF"/>
              </w:rPr>
              <w:t xml:space="preserve">de aceeași natură, de același fel) </w:t>
            </w:r>
            <w:r w:rsidRPr="00435897">
              <w:rPr>
                <w:rFonts w:eastAsia="PMingLiU"/>
                <w:b/>
                <w:sz w:val="20"/>
                <w:szCs w:val="20"/>
                <w:lang w:eastAsia="zh-CN"/>
              </w:rPr>
              <w:t xml:space="preserve">- </w:t>
            </w:r>
            <w:r w:rsidRPr="00435897">
              <w:rPr>
                <w:b/>
                <w:bCs/>
                <w:color w:val="000000"/>
                <w:sz w:val="20"/>
                <w:szCs w:val="20"/>
                <w:u w:val="single"/>
              </w:rPr>
              <w:t>lucrări de alimentare cu apa și canalizare</w:t>
            </w:r>
            <w:r w:rsidRPr="00435897">
              <w:rPr>
                <w:rFonts w:eastAsia="PMingLiU"/>
                <w:b/>
                <w:sz w:val="20"/>
                <w:szCs w:val="20"/>
                <w:lang w:eastAsia="zh-CN"/>
              </w:rPr>
              <w:t xml:space="preserve"> in anul 2022-202</w:t>
            </w:r>
            <w:r>
              <w:rPr>
                <w:rFonts w:eastAsia="PMingLiU"/>
                <w:b/>
                <w:sz w:val="20"/>
                <w:szCs w:val="20"/>
                <w:lang w:eastAsia="zh-CN"/>
              </w:rPr>
              <w:t>5</w:t>
            </w:r>
            <w:r w:rsidRPr="00435897">
              <w:rPr>
                <w:rFonts w:eastAsia="PMingLiU"/>
                <w:b/>
                <w:sz w:val="20"/>
                <w:szCs w:val="20"/>
                <w:lang w:eastAsia="zh-CN"/>
              </w:rPr>
              <w:t>.</w:t>
            </w:r>
          </w:p>
          <w:p w14:paraId="1CA5EA47" w14:textId="77777777" w:rsidR="008D7141" w:rsidRPr="00094362" w:rsidRDefault="008D7141" w:rsidP="00407331">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24197718" w14:textId="77777777" w:rsidR="008D7141" w:rsidRPr="00435897" w:rsidRDefault="008D7141" w:rsidP="00407331">
            <w:pPr>
              <w:ind w:left="100" w:right="271"/>
              <w:rPr>
                <w:color w:val="000000"/>
                <w:sz w:val="20"/>
                <w:szCs w:val="20"/>
                <w:u w:val="single"/>
                <w:lang w:eastAsia="ru-RU"/>
              </w:rPr>
            </w:pPr>
            <w:r w:rsidRPr="00094362">
              <w:rPr>
                <w:sz w:val="20"/>
                <w:szCs w:val="20"/>
              </w:rPr>
              <w:t>principalelor lucrări executate în ultimii</w:t>
            </w:r>
            <w:r w:rsidRPr="00094362">
              <w:rPr>
                <w:spacing w:val="-13"/>
                <w:sz w:val="20"/>
                <w:szCs w:val="20"/>
              </w:rPr>
              <w:t xml:space="preserve"> </w:t>
            </w:r>
            <w:r w:rsidRPr="00094362">
              <w:rPr>
                <w:sz w:val="20"/>
                <w:szCs w:val="20"/>
              </w:rPr>
              <w:t>ani</w:t>
            </w:r>
            <w:r w:rsidRPr="00094362">
              <w:rPr>
                <w:spacing w:val="-6"/>
                <w:sz w:val="20"/>
                <w:szCs w:val="20"/>
              </w:rPr>
              <w:t xml:space="preserve"> </w:t>
            </w:r>
            <w:r w:rsidRPr="00094362">
              <w:rPr>
                <w:sz w:val="20"/>
                <w:szCs w:val="20"/>
              </w:rPr>
              <w:t>(2022-202</w:t>
            </w:r>
            <w:r>
              <w:rPr>
                <w:sz w:val="20"/>
                <w:szCs w:val="20"/>
              </w:rPr>
              <w:t>5</w:t>
            </w:r>
            <w:r w:rsidRPr="00094362">
              <w:rPr>
                <w:sz w:val="20"/>
                <w:szCs w:val="20"/>
              </w:rPr>
              <w:t>)</w:t>
            </w:r>
            <w:r w:rsidRPr="00094362">
              <w:rPr>
                <w:spacing w:val="-11"/>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7FFA8A43" w14:textId="77777777" w:rsidR="008D7141" w:rsidRPr="00094362" w:rsidRDefault="008D7141" w:rsidP="00407331">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49973589" w14:textId="77777777" w:rsidR="008D7141" w:rsidRPr="00094362" w:rsidRDefault="008D7141" w:rsidP="00407331">
            <w:pPr>
              <w:ind w:left="-9"/>
              <w:rPr>
                <w:sz w:val="20"/>
                <w:szCs w:val="20"/>
              </w:rPr>
            </w:pPr>
            <w:r w:rsidRPr="00094362">
              <w:rPr>
                <w:sz w:val="20"/>
                <w:szCs w:val="20"/>
              </w:rPr>
              <w:t>DA</w:t>
            </w:r>
          </w:p>
        </w:tc>
      </w:tr>
      <w:tr w:rsidR="008D7141" w:rsidRPr="007406FF" w14:paraId="121EA744" w14:textId="77777777" w:rsidTr="00407331">
        <w:trPr>
          <w:trHeight w:val="525"/>
        </w:trPr>
        <w:tc>
          <w:tcPr>
            <w:tcW w:w="572" w:type="dxa"/>
            <w:shd w:val="clear" w:color="auto" w:fill="FFFF00"/>
          </w:tcPr>
          <w:p w14:paraId="5D22A7C2" w14:textId="77777777" w:rsidR="008D7141" w:rsidRPr="00094362" w:rsidRDefault="008D7141" w:rsidP="00407331">
            <w:pPr>
              <w:ind w:left="100"/>
              <w:rPr>
                <w:sz w:val="20"/>
                <w:szCs w:val="20"/>
              </w:rPr>
            </w:pPr>
          </w:p>
        </w:tc>
        <w:tc>
          <w:tcPr>
            <w:tcW w:w="3417" w:type="dxa"/>
            <w:vMerge/>
            <w:shd w:val="clear" w:color="auto" w:fill="FFFF00"/>
          </w:tcPr>
          <w:p w14:paraId="158AB48A" w14:textId="77777777" w:rsidR="008D7141" w:rsidRPr="00094362" w:rsidRDefault="008D7141" w:rsidP="00407331">
            <w:pPr>
              <w:ind w:left="100" w:right="271"/>
              <w:rPr>
                <w:sz w:val="20"/>
                <w:szCs w:val="20"/>
              </w:rPr>
            </w:pPr>
          </w:p>
        </w:tc>
        <w:tc>
          <w:tcPr>
            <w:tcW w:w="3969" w:type="dxa"/>
            <w:shd w:val="clear" w:color="auto" w:fill="FFFF00"/>
          </w:tcPr>
          <w:p w14:paraId="053CDDAA" w14:textId="77777777" w:rsidR="008D7141" w:rsidRPr="00094362" w:rsidRDefault="008D7141" w:rsidP="00407331">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0B1079D5" w14:textId="77777777" w:rsidR="008D7141" w:rsidRPr="00094362" w:rsidRDefault="008D7141" w:rsidP="00407331">
            <w:pPr>
              <w:ind w:left="-9"/>
              <w:rPr>
                <w:sz w:val="20"/>
                <w:szCs w:val="20"/>
              </w:rPr>
            </w:pPr>
            <w:r w:rsidRPr="00094362">
              <w:rPr>
                <w:sz w:val="20"/>
                <w:szCs w:val="20"/>
              </w:rPr>
              <w:t>DA</w:t>
            </w:r>
          </w:p>
        </w:tc>
      </w:tr>
      <w:tr w:rsidR="008D7141" w:rsidRPr="007406FF" w14:paraId="718F5B84" w14:textId="77777777" w:rsidTr="00407331">
        <w:trPr>
          <w:trHeight w:val="525"/>
        </w:trPr>
        <w:tc>
          <w:tcPr>
            <w:tcW w:w="572" w:type="dxa"/>
            <w:shd w:val="clear" w:color="auto" w:fill="FFFF00"/>
          </w:tcPr>
          <w:p w14:paraId="3D0388BC" w14:textId="77777777" w:rsidR="008D7141" w:rsidRPr="00094362" w:rsidRDefault="008D7141" w:rsidP="00407331">
            <w:pPr>
              <w:ind w:left="100"/>
              <w:rPr>
                <w:sz w:val="20"/>
                <w:szCs w:val="20"/>
              </w:rPr>
            </w:pPr>
          </w:p>
        </w:tc>
        <w:tc>
          <w:tcPr>
            <w:tcW w:w="3417" w:type="dxa"/>
            <w:shd w:val="clear" w:color="auto" w:fill="FFFF00"/>
          </w:tcPr>
          <w:p w14:paraId="4BA17481" w14:textId="77777777" w:rsidR="008D7141" w:rsidRPr="00094362" w:rsidRDefault="008D7141" w:rsidP="00407331">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0BFF5B66" w14:textId="77777777" w:rsidR="008D7141" w:rsidRPr="00094362" w:rsidRDefault="008D7141" w:rsidP="00407331">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5E62060F" w14:textId="77777777" w:rsidR="008D7141" w:rsidRPr="00094362" w:rsidRDefault="008D7141" w:rsidP="00407331">
            <w:pPr>
              <w:ind w:left="96"/>
              <w:rPr>
                <w:sz w:val="20"/>
                <w:szCs w:val="20"/>
              </w:rPr>
            </w:pPr>
            <w:r w:rsidRPr="00094362">
              <w:rPr>
                <w:sz w:val="20"/>
                <w:szCs w:val="20"/>
              </w:rPr>
              <w:t>DA</w:t>
            </w:r>
          </w:p>
        </w:tc>
      </w:tr>
      <w:tr w:rsidR="008D7141" w:rsidRPr="00B03A84" w14:paraId="5181DD40" w14:textId="77777777" w:rsidTr="00407331">
        <w:trPr>
          <w:trHeight w:val="525"/>
        </w:trPr>
        <w:tc>
          <w:tcPr>
            <w:tcW w:w="572" w:type="dxa"/>
            <w:shd w:val="clear" w:color="auto" w:fill="FFFF00"/>
          </w:tcPr>
          <w:p w14:paraId="23B6D0A4" w14:textId="77777777" w:rsidR="008D7141" w:rsidRPr="00094362" w:rsidRDefault="008D7141" w:rsidP="00407331">
            <w:pPr>
              <w:ind w:left="100"/>
              <w:rPr>
                <w:sz w:val="20"/>
                <w:szCs w:val="20"/>
              </w:rPr>
            </w:pPr>
          </w:p>
        </w:tc>
        <w:tc>
          <w:tcPr>
            <w:tcW w:w="3417" w:type="dxa"/>
            <w:shd w:val="clear" w:color="auto" w:fill="FFFF00"/>
          </w:tcPr>
          <w:p w14:paraId="376ED675" w14:textId="77777777" w:rsidR="008D7141" w:rsidRPr="00094362" w:rsidRDefault="008D7141" w:rsidP="00407331">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322606CB" w14:textId="77777777" w:rsidR="008D7141" w:rsidRPr="00094362" w:rsidRDefault="008D7141" w:rsidP="00407331">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77DF6DBD" w14:textId="77777777" w:rsidR="008D7141" w:rsidRPr="00094362" w:rsidRDefault="008D7141" w:rsidP="00407331">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8D7141" w:rsidRPr="00B03A84" w14:paraId="1CC1E31E" w14:textId="77777777" w:rsidTr="00407331">
        <w:trPr>
          <w:trHeight w:val="525"/>
        </w:trPr>
        <w:tc>
          <w:tcPr>
            <w:tcW w:w="572" w:type="dxa"/>
            <w:shd w:val="clear" w:color="auto" w:fill="FFFF00"/>
          </w:tcPr>
          <w:p w14:paraId="7E11C82C" w14:textId="77777777" w:rsidR="008D7141" w:rsidRPr="00094362" w:rsidRDefault="008D7141" w:rsidP="00407331">
            <w:pPr>
              <w:ind w:left="100"/>
              <w:rPr>
                <w:sz w:val="20"/>
                <w:szCs w:val="20"/>
              </w:rPr>
            </w:pPr>
          </w:p>
        </w:tc>
        <w:tc>
          <w:tcPr>
            <w:tcW w:w="3417" w:type="dxa"/>
            <w:shd w:val="clear" w:color="auto" w:fill="FFFF00"/>
          </w:tcPr>
          <w:p w14:paraId="0B393DB8" w14:textId="77777777" w:rsidR="008D7141" w:rsidRPr="00094362" w:rsidRDefault="008D7141" w:rsidP="00407331">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2E016787" w14:textId="77777777" w:rsidR="008D7141" w:rsidRPr="00094362" w:rsidRDefault="008D7141" w:rsidP="00407331">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06ED7BEA" w14:textId="77777777" w:rsidR="008D7141" w:rsidRPr="00094362" w:rsidRDefault="008D7141" w:rsidP="00407331">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5FB779A0" w14:textId="77777777" w:rsidR="008D7141" w:rsidRPr="00094362" w:rsidRDefault="008D7141" w:rsidP="00407331">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8D7141" w:rsidRPr="00B03A84" w14:paraId="4EA39C05" w14:textId="77777777" w:rsidTr="00407331">
        <w:trPr>
          <w:trHeight w:val="525"/>
        </w:trPr>
        <w:tc>
          <w:tcPr>
            <w:tcW w:w="572" w:type="dxa"/>
            <w:shd w:val="clear" w:color="auto" w:fill="FFFF00"/>
          </w:tcPr>
          <w:p w14:paraId="5532B044" w14:textId="77777777" w:rsidR="008D7141" w:rsidRPr="00094362" w:rsidRDefault="008D7141" w:rsidP="00407331">
            <w:pPr>
              <w:ind w:left="100"/>
              <w:rPr>
                <w:sz w:val="20"/>
                <w:szCs w:val="20"/>
              </w:rPr>
            </w:pPr>
          </w:p>
        </w:tc>
        <w:tc>
          <w:tcPr>
            <w:tcW w:w="3417" w:type="dxa"/>
            <w:shd w:val="clear" w:color="auto" w:fill="FFFF00"/>
          </w:tcPr>
          <w:p w14:paraId="14A10DA7" w14:textId="77777777" w:rsidR="008D7141" w:rsidRPr="00094362" w:rsidRDefault="008D7141" w:rsidP="00407331">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01957732" w14:textId="77777777" w:rsidR="008D7141" w:rsidRPr="00094362" w:rsidRDefault="008D7141" w:rsidP="00407331">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5E0A5D21" w14:textId="77777777" w:rsidR="008D7141" w:rsidRPr="00094362" w:rsidRDefault="008D7141" w:rsidP="00407331">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8D7141" w14:paraId="4561E170" w14:textId="77777777" w:rsidTr="00407331">
        <w:trPr>
          <w:trHeight w:val="525"/>
        </w:trPr>
        <w:tc>
          <w:tcPr>
            <w:tcW w:w="572" w:type="dxa"/>
            <w:shd w:val="clear" w:color="auto" w:fill="FFFF00"/>
          </w:tcPr>
          <w:p w14:paraId="75A559BC" w14:textId="77777777" w:rsidR="008D7141" w:rsidRPr="00094362" w:rsidRDefault="008D7141" w:rsidP="00407331">
            <w:pPr>
              <w:ind w:left="100"/>
              <w:rPr>
                <w:sz w:val="20"/>
                <w:szCs w:val="20"/>
              </w:rPr>
            </w:pPr>
          </w:p>
        </w:tc>
        <w:tc>
          <w:tcPr>
            <w:tcW w:w="3417" w:type="dxa"/>
            <w:shd w:val="clear" w:color="auto" w:fill="FFFF00"/>
          </w:tcPr>
          <w:p w14:paraId="63706D0B" w14:textId="77777777" w:rsidR="008D7141" w:rsidRPr="00094362" w:rsidRDefault="008D7141" w:rsidP="00407331">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6B1420A0" w14:textId="77777777" w:rsidR="008D7141" w:rsidRPr="00094362" w:rsidRDefault="008D7141" w:rsidP="00407331">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7E348DF6" w14:textId="77777777" w:rsidR="008D7141" w:rsidRPr="00094362" w:rsidRDefault="008D7141" w:rsidP="00407331">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41370FAD" w14:textId="77777777" w:rsidR="008D7141" w:rsidRPr="00094362" w:rsidRDefault="008D7141" w:rsidP="00407331">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78613CAE" w14:textId="77777777" w:rsidR="008D7141" w:rsidRPr="00094362" w:rsidRDefault="008D7141" w:rsidP="00407331">
            <w:pPr>
              <w:rPr>
                <w:sz w:val="20"/>
                <w:szCs w:val="20"/>
              </w:rPr>
            </w:pPr>
            <w:r w:rsidRPr="00094362">
              <w:rPr>
                <w:sz w:val="20"/>
                <w:szCs w:val="20"/>
              </w:rPr>
              <w:t>DA</w:t>
            </w:r>
          </w:p>
        </w:tc>
      </w:tr>
    </w:tbl>
    <w:p w14:paraId="571253D6" w14:textId="77777777" w:rsidR="008D7141" w:rsidRDefault="008D7141" w:rsidP="008D7141">
      <w:pPr>
        <w:pStyle w:val="a"/>
        <w:numPr>
          <w:ilvl w:val="2"/>
          <w:numId w:val="35"/>
        </w:numPr>
        <w:shd w:val="clear" w:color="auto" w:fill="FFFFFF" w:themeFill="background1"/>
        <w:tabs>
          <w:tab w:val="right" w:pos="426"/>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NU SE CERE</w:t>
      </w:r>
    </w:p>
    <w:p w14:paraId="752723E3" w14:textId="77777777" w:rsidR="008D7141" w:rsidRDefault="008D7141" w:rsidP="008D7141">
      <w:pPr>
        <w:pStyle w:val="a"/>
        <w:numPr>
          <w:ilvl w:val="2"/>
          <w:numId w:val="35"/>
        </w:numPr>
        <w:shd w:val="clear" w:color="auto" w:fill="FFFFFF" w:themeFill="background1"/>
        <w:tabs>
          <w:tab w:val="right" w:pos="426"/>
        </w:tabs>
        <w:spacing w:before="125" w:line="237" w:lineRule="auto"/>
        <w:ind w:right="685"/>
      </w:pPr>
      <w:r w:rsidRPr="00375F04">
        <w:rPr>
          <w:b/>
        </w:rPr>
        <w:t>Termenul de garanție a lucrărilor:</w:t>
      </w:r>
      <w:r w:rsidRPr="00375F04">
        <w:rPr>
          <w:b/>
          <w:spacing w:val="25"/>
        </w:rPr>
        <w:t xml:space="preserve"> </w:t>
      </w:r>
      <w:r>
        <w:t xml:space="preserve">Pe o perioadă de </w:t>
      </w:r>
      <w:r w:rsidRPr="00375F04">
        <w:rPr>
          <w:highlight w:val="yellow"/>
          <w:u w:val="single"/>
        </w:rPr>
        <w:t>5 ani</w:t>
      </w:r>
      <w:r>
        <w:t xml:space="preserve"> de la semnarea procesului</w:t>
      </w:r>
      <w:r w:rsidRPr="00375F04">
        <w:rPr>
          <w:spacing w:val="40"/>
        </w:rPr>
        <w:t xml:space="preserve"> </w:t>
      </w:r>
      <w:r>
        <w:t>verbal de recepție la finalizarea lucrărilor.</w:t>
      </w:r>
    </w:p>
    <w:p w14:paraId="7998B1EC" w14:textId="77777777" w:rsidR="008D7141" w:rsidRPr="00122855" w:rsidRDefault="008D7141" w:rsidP="008D7141">
      <w:pPr>
        <w:pStyle w:val="a"/>
        <w:numPr>
          <w:ilvl w:val="2"/>
          <w:numId w:val="35"/>
        </w:numPr>
        <w:tabs>
          <w:tab w:val="clear" w:pos="1134"/>
          <w:tab w:val="left" w:pos="1347"/>
        </w:tabs>
        <w:spacing w:before="123" w:line="275" w:lineRule="exact"/>
      </w:pPr>
      <w:r>
        <w:rPr>
          <w:b/>
        </w:rPr>
        <w:t>Garanția</w:t>
      </w:r>
      <w:r>
        <w:rPr>
          <w:b/>
          <w:spacing w:val="-4"/>
        </w:rPr>
        <w:t xml:space="preserve"> </w:t>
      </w:r>
      <w:r>
        <w:rPr>
          <w:b/>
        </w:rPr>
        <w:t>de</w:t>
      </w:r>
      <w:r>
        <w:rPr>
          <w:b/>
          <w:spacing w:val="-2"/>
        </w:rPr>
        <w:t xml:space="preserve"> </w:t>
      </w:r>
      <w:r>
        <w:rPr>
          <w:b/>
        </w:rPr>
        <w:t>bună</w:t>
      </w:r>
      <w:r>
        <w:rPr>
          <w:b/>
          <w:spacing w:val="-6"/>
        </w:rPr>
        <w:t xml:space="preserve"> </w:t>
      </w:r>
      <w:r>
        <w:rPr>
          <w:b/>
        </w:rPr>
        <w:t>execuție</w:t>
      </w:r>
      <w:r>
        <w:rPr>
          <w:b/>
          <w:spacing w:val="-3"/>
        </w:rPr>
        <w:t xml:space="preserve"> </w:t>
      </w:r>
      <w:r>
        <w:rPr>
          <w:b/>
        </w:rPr>
        <w:t>a</w:t>
      </w:r>
      <w:r>
        <w:rPr>
          <w:b/>
          <w:spacing w:val="-1"/>
        </w:rPr>
        <w:t xml:space="preserve"> </w:t>
      </w:r>
      <w:r>
        <w:rPr>
          <w:b/>
        </w:rPr>
        <w:t>contractului,</w:t>
      </w:r>
      <w:r>
        <w:rPr>
          <w:b/>
          <w:spacing w:val="7"/>
        </w:rPr>
        <w:t xml:space="preserve"> </w:t>
      </w:r>
      <w:r>
        <w:rPr>
          <w:color w:val="2C2C2D"/>
        </w:rPr>
        <w:t>cuantumul</w:t>
      </w:r>
      <w:r>
        <w:rPr>
          <w:color w:val="2C2C2D"/>
          <w:spacing w:val="-10"/>
        </w:rPr>
        <w:t xml:space="preserve"> </w:t>
      </w:r>
      <w:r>
        <w:rPr>
          <w:color w:val="2C2C2D"/>
        </w:rPr>
        <w:t>5% din</w:t>
      </w:r>
      <w:r>
        <w:rPr>
          <w:color w:val="2C2C2D"/>
          <w:spacing w:val="-1"/>
        </w:rPr>
        <w:t xml:space="preserve"> </w:t>
      </w:r>
      <w:r>
        <w:rPr>
          <w:color w:val="2C2C2D"/>
          <w:spacing w:val="-2"/>
        </w:rPr>
        <w:t xml:space="preserve">valoarea </w:t>
      </w:r>
      <w:r>
        <w:rPr>
          <w:color w:val="2C2C2D"/>
        </w:rPr>
        <w:t>ofertei</w:t>
      </w:r>
      <w:r>
        <w:rPr>
          <w:color w:val="2C2C2D"/>
          <w:spacing w:val="40"/>
        </w:rPr>
        <w:t xml:space="preserve"> </w:t>
      </w:r>
      <w:r>
        <w:rPr>
          <w:color w:val="2C2C2D"/>
        </w:rPr>
        <w:t>conform:</w:t>
      </w:r>
    </w:p>
    <w:p w14:paraId="71EEB1AD" w14:textId="77777777" w:rsidR="008D7141" w:rsidRPr="00122855" w:rsidRDefault="008D7141" w:rsidP="008D7141">
      <w:pPr>
        <w:pStyle w:val="a"/>
        <w:numPr>
          <w:ilvl w:val="0"/>
          <w:numId w:val="0"/>
        </w:numPr>
        <w:shd w:val="clear" w:color="auto" w:fill="FFFFFF"/>
        <w:tabs>
          <w:tab w:val="left" w:pos="-284"/>
        </w:tabs>
        <w:ind w:left="720"/>
        <w:rPr>
          <w:color w:val="000000" w:themeColor="text1"/>
          <w:lang w:val="ro-MD" w:eastAsia="it-IT"/>
        </w:rPr>
      </w:pPr>
      <w:r w:rsidRPr="00122855">
        <w:rPr>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D233F4B" w14:textId="77777777" w:rsidR="008D7141" w:rsidRPr="00122855" w:rsidRDefault="008D7141" w:rsidP="008D7141">
      <w:pPr>
        <w:pStyle w:val="a"/>
        <w:numPr>
          <w:ilvl w:val="0"/>
          <w:numId w:val="0"/>
        </w:numPr>
        <w:shd w:val="clear" w:color="auto" w:fill="FFFFFF"/>
        <w:tabs>
          <w:tab w:val="left" w:pos="-284"/>
        </w:tabs>
        <w:ind w:left="720"/>
        <w:rPr>
          <w:color w:val="000000" w:themeColor="text1"/>
          <w:lang w:val="ro-MD" w:eastAsia="it-IT"/>
        </w:rPr>
      </w:pPr>
      <w:r w:rsidRPr="00122855">
        <w:rPr>
          <w:color w:val="000000" w:themeColor="text1"/>
          <w:lang w:val="ro-MD" w:eastAsia="it-IT"/>
        </w:rPr>
        <w:t>2) rețineri succesive directe din plata cuvenită pentru facturile fiscale înaintate;</w:t>
      </w:r>
    </w:p>
    <w:p w14:paraId="7C400D6A" w14:textId="77777777" w:rsidR="008D7141" w:rsidRPr="00122855" w:rsidRDefault="008D7141" w:rsidP="008D7141">
      <w:pPr>
        <w:tabs>
          <w:tab w:val="left" w:pos="-284"/>
          <w:tab w:val="left" w:pos="360"/>
          <w:tab w:val="left" w:pos="462"/>
          <w:tab w:val="left" w:pos="960"/>
        </w:tabs>
        <w:spacing w:after="120"/>
        <w:ind w:left="360" w:hanging="360"/>
        <w:rPr>
          <w:bCs/>
          <w:color w:val="000000" w:themeColor="text1"/>
          <w:lang w:val="ro-MD" w:eastAsia="it-IT"/>
        </w:rPr>
      </w:pPr>
      <w:r w:rsidRPr="00122855">
        <w:rPr>
          <w:color w:val="000000" w:themeColor="text1"/>
          <w:lang w:val="ro-MD" w:eastAsia="it-IT"/>
        </w:rPr>
        <w:t>3</w:t>
      </w:r>
      <w:r w:rsidRPr="00122855">
        <w:rPr>
          <w:bCs/>
          <w:color w:val="000000" w:themeColor="text1"/>
          <w:lang w:val="ro-MD" w:eastAsia="it-IT"/>
        </w:rPr>
        <w:t>) transfer pe contul autorității contractante.</w:t>
      </w:r>
    </w:p>
    <w:p w14:paraId="404F8E60" w14:textId="77777777" w:rsidR="008D7141" w:rsidRPr="00122855" w:rsidRDefault="008D7141" w:rsidP="008D7141">
      <w:pPr>
        <w:pStyle w:val="a"/>
        <w:numPr>
          <w:ilvl w:val="0"/>
          <w:numId w:val="0"/>
        </w:numPr>
        <w:tabs>
          <w:tab w:val="clear" w:pos="1134"/>
          <w:tab w:val="left" w:pos="720"/>
          <w:tab w:val="left" w:pos="1347"/>
        </w:tabs>
        <w:spacing w:before="123" w:line="275" w:lineRule="exact"/>
        <w:ind w:left="928"/>
        <w:rPr>
          <w:lang w:val="ro-MD"/>
        </w:rPr>
      </w:pPr>
    </w:p>
    <w:p w14:paraId="4715BDE2" w14:textId="77777777" w:rsidR="008D7141" w:rsidRDefault="008D7141" w:rsidP="008D7141">
      <w:pPr>
        <w:spacing w:line="242" w:lineRule="auto"/>
        <w:ind w:left="1347" w:right="534"/>
      </w:pPr>
    </w:p>
    <w:p w14:paraId="28226C1B" w14:textId="77777777" w:rsidR="008D7141" w:rsidRDefault="008D7141" w:rsidP="008D7141">
      <w:pPr>
        <w:pStyle w:val="a"/>
        <w:numPr>
          <w:ilvl w:val="2"/>
          <w:numId w:val="35"/>
        </w:numPr>
        <w:tabs>
          <w:tab w:val="clear" w:pos="1134"/>
          <w:tab w:val="left" w:pos="1347"/>
        </w:tabs>
        <w:spacing w:before="118"/>
        <w:ind w:right="-6"/>
      </w:pPr>
      <w:r>
        <w:rPr>
          <w:b/>
          <w:color w:val="333333"/>
        </w:rPr>
        <w:t>DECLARAŢIEprivind</w:t>
      </w:r>
      <w:r>
        <w:rPr>
          <w:b/>
          <w:color w:val="333333"/>
          <w:spacing w:val="-15"/>
        </w:rPr>
        <w:t xml:space="preserve"> </w:t>
      </w:r>
      <w:r>
        <w:rPr>
          <w:b/>
          <w:color w:val="333333"/>
        </w:rPr>
        <w:t>confirmarea</w:t>
      </w:r>
      <w:r>
        <w:rPr>
          <w:b/>
          <w:color w:val="333333"/>
          <w:spacing w:val="-14"/>
        </w:rPr>
        <w:t xml:space="preserve"> </w:t>
      </w:r>
      <w:r>
        <w:rPr>
          <w:b/>
          <w:color w:val="333333"/>
        </w:rPr>
        <w:t>identității</w:t>
      </w:r>
      <w:r>
        <w:rPr>
          <w:b/>
          <w:color w:val="333333"/>
          <w:spacing w:val="-15"/>
        </w:rPr>
        <w:t xml:space="preserve"> </w:t>
      </w:r>
      <w:r>
        <w:rPr>
          <w:b/>
          <w:color w:val="333333"/>
        </w:rPr>
        <w:t>beneficiarilor</w:t>
      </w:r>
      <w:r>
        <w:rPr>
          <w:b/>
          <w:color w:val="333333"/>
          <w:spacing w:val="-15"/>
        </w:rPr>
        <w:t xml:space="preserve"> </w:t>
      </w:r>
      <w:r>
        <w:rPr>
          <w:b/>
          <w:color w:val="333333"/>
        </w:rPr>
        <w:t>efectivi</w:t>
      </w:r>
      <w:r>
        <w:rPr>
          <w:b/>
          <w:color w:val="333333"/>
          <w:spacing w:val="-13"/>
        </w:rPr>
        <w:t xml:space="preserve"> </w:t>
      </w:r>
      <w:r>
        <w:rPr>
          <w:b/>
          <w:color w:val="333333"/>
        </w:rPr>
        <w:t>și</w:t>
      </w:r>
      <w:r>
        <w:rPr>
          <w:b/>
          <w:color w:val="333333"/>
          <w:spacing w:val="-13"/>
        </w:rPr>
        <w:t xml:space="preserve"> </w:t>
      </w:r>
      <w:r>
        <w:rPr>
          <w:b/>
          <w:color w:val="333333"/>
        </w:rPr>
        <w:t>neîncadrarea acestora</w:t>
      </w:r>
      <w:r>
        <w:rPr>
          <w:b/>
          <w:color w:val="333333"/>
          <w:spacing w:val="-9"/>
        </w:rPr>
        <w:t xml:space="preserve"> </w:t>
      </w:r>
      <w:r>
        <w:rPr>
          <w:b/>
          <w:color w:val="333333"/>
        </w:rPr>
        <w:t>însituația</w:t>
      </w:r>
      <w:r>
        <w:rPr>
          <w:b/>
          <w:color w:val="333333"/>
          <w:spacing w:val="-8"/>
        </w:rPr>
        <w:t xml:space="preserve"> </w:t>
      </w:r>
      <w:r>
        <w:rPr>
          <w:b/>
          <w:color w:val="333333"/>
        </w:rPr>
        <w:t>condamnării</w:t>
      </w:r>
      <w:r>
        <w:rPr>
          <w:b/>
          <w:color w:val="333333"/>
          <w:spacing w:val="40"/>
        </w:rPr>
        <w:t xml:space="preserve"> </w:t>
      </w:r>
      <w:r>
        <w:rPr>
          <w:b/>
          <w:color w:val="333333"/>
        </w:rPr>
        <w:t>pentru</w:t>
      </w:r>
      <w:r>
        <w:rPr>
          <w:b/>
          <w:color w:val="333333"/>
          <w:spacing w:val="-8"/>
        </w:rPr>
        <w:t xml:space="preserve"> </w:t>
      </w:r>
      <w:r>
        <w:rPr>
          <w:b/>
          <w:color w:val="333333"/>
        </w:rPr>
        <w:t>participarea</w:t>
      </w:r>
      <w:r>
        <w:rPr>
          <w:b/>
          <w:color w:val="333333"/>
          <w:spacing w:val="-4"/>
        </w:rPr>
        <w:t xml:space="preserve"> </w:t>
      </w:r>
      <w:r>
        <w:rPr>
          <w:b/>
          <w:color w:val="333333"/>
        </w:rPr>
        <w:t>la</w:t>
      </w:r>
      <w:r>
        <w:rPr>
          <w:b/>
          <w:color w:val="333333"/>
          <w:spacing w:val="-9"/>
        </w:rPr>
        <w:t xml:space="preserve"> </w:t>
      </w:r>
      <w:r>
        <w:rPr>
          <w:b/>
          <w:color w:val="333333"/>
        </w:rPr>
        <w:t>activităţi</w:t>
      </w:r>
      <w:r>
        <w:rPr>
          <w:b/>
          <w:color w:val="333333"/>
          <w:spacing w:val="-8"/>
        </w:rPr>
        <w:t xml:space="preserve"> </w:t>
      </w:r>
      <w:r>
        <w:rPr>
          <w:b/>
          <w:color w:val="333333"/>
        </w:rPr>
        <w:t>ale</w:t>
      </w:r>
      <w:r>
        <w:rPr>
          <w:b/>
          <w:color w:val="333333"/>
          <w:spacing w:val="-10"/>
        </w:rPr>
        <w:t xml:space="preserve"> </w:t>
      </w:r>
      <w:r>
        <w:rPr>
          <w:b/>
          <w:color w:val="333333"/>
        </w:rPr>
        <w:t>unei</w:t>
      </w:r>
      <w:r>
        <w:rPr>
          <w:b/>
          <w:color w:val="333333"/>
          <w:spacing w:val="-12"/>
        </w:rPr>
        <w:t xml:space="preserve"> </w:t>
      </w:r>
      <w:r>
        <w:rPr>
          <w:b/>
          <w:color w:val="333333"/>
        </w:rPr>
        <w:t xml:space="preserve">organizaţii sau grupări criminale,pentru corupţie, fraudă şi/sau spălare de bani, </w:t>
      </w:r>
      <w:r>
        <w:rPr>
          <w:color w:val="333333"/>
        </w:rPr>
        <w:t>În</w:t>
      </w:r>
      <w:r>
        <w:rPr>
          <w:color w:val="333333"/>
          <w:spacing w:val="-3"/>
        </w:rPr>
        <w:t xml:space="preserve"> </w:t>
      </w:r>
      <w:r>
        <w:rPr>
          <w:color w:val="333333"/>
        </w:rPr>
        <w:t xml:space="preserve">termen de 5 </w:t>
      </w:r>
      <w:r>
        <w:rPr>
          <w:color w:val="333333"/>
        </w:rPr>
        <w:lastRenderedPageBreak/>
        <w:t>zile</w:t>
      </w:r>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r>
        <w:rPr>
          <w:color w:val="333333"/>
        </w:rPr>
        <w:t>comunicării</w:t>
      </w:r>
      <w:r>
        <w:rPr>
          <w:color w:val="333333"/>
          <w:spacing w:val="-15"/>
        </w:rPr>
        <w:t xml:space="preserve"> </w:t>
      </w:r>
      <w:r>
        <w:rPr>
          <w:color w:val="333333"/>
        </w:rPr>
        <w:t>rezultatelor</w:t>
      </w:r>
      <w:r>
        <w:rPr>
          <w:color w:val="333333"/>
          <w:spacing w:val="-15"/>
        </w:rPr>
        <w:t xml:space="preserve"> </w:t>
      </w:r>
      <w:r>
        <w:rPr>
          <w:color w:val="333333"/>
        </w:rPr>
        <w:t>procedurii</w:t>
      </w:r>
      <w:r>
        <w:rPr>
          <w:color w:val="333333"/>
          <w:spacing w:val="-15"/>
        </w:rPr>
        <w:t xml:space="preserve"> </w:t>
      </w:r>
      <w:r>
        <w:rPr>
          <w:color w:val="333333"/>
        </w:rPr>
        <w:t>de</w:t>
      </w:r>
      <w:r>
        <w:rPr>
          <w:color w:val="333333"/>
          <w:spacing w:val="-15"/>
        </w:rPr>
        <w:t xml:space="preserve"> </w:t>
      </w:r>
      <w:r>
        <w:rPr>
          <w:color w:val="333333"/>
        </w:rPr>
        <w:t>achiziție</w:t>
      </w:r>
      <w:r>
        <w:rPr>
          <w:color w:val="333333"/>
          <w:spacing w:val="-15"/>
        </w:rPr>
        <w:t xml:space="preserve"> </w:t>
      </w:r>
      <w:r>
        <w:rPr>
          <w:color w:val="333333"/>
        </w:rPr>
        <w:t>publică,</w:t>
      </w:r>
      <w:r>
        <w:rPr>
          <w:color w:val="333333"/>
          <w:spacing w:val="-15"/>
        </w:rPr>
        <w:t xml:space="preserve"> </w:t>
      </w:r>
      <w:r>
        <w:rPr>
          <w:color w:val="333333"/>
        </w:rPr>
        <w:t>ofertantul/ofertantul asociat desemnat câștigător va prezenta Declarația autorității contractante și Agenției Achiziții Publice</w:t>
      </w:r>
    </w:p>
    <w:p w14:paraId="4B9A1BF4" w14:textId="77777777" w:rsidR="008D7141" w:rsidRDefault="008D7141" w:rsidP="008D7141">
      <w:pPr>
        <w:pStyle w:val="a"/>
        <w:numPr>
          <w:ilvl w:val="2"/>
          <w:numId w:val="35"/>
        </w:numPr>
        <w:tabs>
          <w:tab w:val="clear" w:pos="1134"/>
          <w:tab w:val="left" w:pos="1265"/>
        </w:tabs>
        <w:spacing w:before="70"/>
        <w:ind w:right="694"/>
      </w:pPr>
      <w:r>
        <w:rPr>
          <w:b/>
        </w:rPr>
        <w:t xml:space="preserve">Motivul recurgerii la procedura accelerată </w:t>
      </w:r>
      <w:r>
        <w:t>(în cazul licitației deschise, restrânse și a procedurii</w:t>
      </w:r>
      <w:r>
        <w:rPr>
          <w:spacing w:val="-8"/>
        </w:rPr>
        <w:t xml:space="preserve"> </w:t>
      </w:r>
      <w:r>
        <w:t>negociate),</w:t>
      </w:r>
      <w:r>
        <w:rPr>
          <w:spacing w:val="-1"/>
        </w:rPr>
        <w:t xml:space="preserve"> </w:t>
      </w:r>
      <w:r>
        <w:t>COP</w:t>
      </w:r>
      <w:r>
        <w:rPr>
          <w:spacing w:val="-3"/>
        </w:rPr>
        <w:t xml:space="preserve"> </w:t>
      </w:r>
      <w:r>
        <w:t>deschise</w:t>
      </w:r>
      <w:r>
        <w:rPr>
          <w:spacing w:val="-4"/>
        </w:rPr>
        <w:t xml:space="preserve"> </w:t>
      </w:r>
      <w:r>
        <w:t>conform</w:t>
      </w:r>
      <w:r>
        <w:rPr>
          <w:spacing w:val="-11"/>
        </w:rPr>
        <w:t xml:space="preserve"> </w:t>
      </w:r>
      <w:r>
        <w:t>HG</w:t>
      </w:r>
      <w:r>
        <w:rPr>
          <w:spacing w:val="-4"/>
        </w:rPr>
        <w:t xml:space="preserve"> </w:t>
      </w:r>
      <w:r>
        <w:t>638/2020,</w:t>
      </w:r>
      <w:r>
        <w:rPr>
          <w:spacing w:val="-1"/>
        </w:rPr>
        <w:t xml:space="preserve"> </w:t>
      </w:r>
      <w:r>
        <w:t>suma</w:t>
      </w:r>
      <w:r>
        <w:rPr>
          <w:spacing w:val="-4"/>
        </w:rPr>
        <w:t xml:space="preserve"> </w:t>
      </w:r>
      <w:r>
        <w:t xml:space="preserve">depățește </w:t>
      </w:r>
      <w:r>
        <w:rPr>
          <w:color w:val="333333"/>
        </w:rPr>
        <w:t>valoarea</w:t>
      </w:r>
      <w:r>
        <w:rPr>
          <w:color w:val="333333"/>
          <w:spacing w:val="-4"/>
        </w:rPr>
        <w:t xml:space="preserve"> </w:t>
      </w:r>
      <w:r>
        <w:rPr>
          <w:color w:val="333333"/>
        </w:rPr>
        <w:t>estimată a contractului</w:t>
      </w:r>
      <w:r>
        <w:rPr>
          <w:color w:val="333333"/>
          <w:spacing w:val="-2"/>
        </w:rPr>
        <w:t xml:space="preserve"> </w:t>
      </w:r>
      <w:r>
        <w:rPr>
          <w:color w:val="333333"/>
        </w:rPr>
        <w:t>de achiziție publică de lucrări</w:t>
      </w:r>
      <w:r>
        <w:rPr>
          <w:color w:val="333333"/>
          <w:spacing w:val="-2"/>
        </w:rPr>
        <w:t xml:space="preserve"> </w:t>
      </w:r>
      <w:r>
        <w:rPr>
          <w:color w:val="333333"/>
        </w:rPr>
        <w:t>ce urmează a fi atribuită este egală sau mai mare decât cea prevăzută la art. 2 alin. (3) din Legea nr. 131/2015</w:t>
      </w:r>
    </w:p>
    <w:p w14:paraId="722F38CD" w14:textId="77777777" w:rsidR="008D7141" w:rsidRDefault="008D7141" w:rsidP="008D7141">
      <w:pPr>
        <w:pStyle w:val="a"/>
        <w:numPr>
          <w:ilvl w:val="2"/>
          <w:numId w:val="35"/>
        </w:numPr>
        <w:tabs>
          <w:tab w:val="clear" w:pos="1134"/>
          <w:tab w:val="left" w:pos="1265"/>
        </w:tabs>
        <w:spacing w:before="133" w:line="232" w:lineRule="auto"/>
        <w:ind w:right="1001"/>
        <w:jc w:val="center"/>
      </w:pPr>
      <w:r>
        <w:rPr>
          <w:b/>
        </w:rPr>
        <w:t>Tehnici</w:t>
      </w:r>
      <w:r>
        <w:rPr>
          <w:b/>
          <w:spacing w:val="-3"/>
        </w:rPr>
        <w:t xml:space="preserve"> </w:t>
      </w:r>
      <w:r>
        <w:rPr>
          <w:b/>
        </w:rPr>
        <w:t>și</w:t>
      </w:r>
      <w:r>
        <w:rPr>
          <w:b/>
          <w:spacing w:val="-3"/>
        </w:rPr>
        <w:t xml:space="preserve"> </w:t>
      </w:r>
      <w:r>
        <w:rPr>
          <w:b/>
        </w:rPr>
        <w:t>instrumente</w:t>
      </w:r>
      <w:r>
        <w:rPr>
          <w:b/>
          <w:spacing w:val="-4"/>
        </w:rPr>
        <w:t xml:space="preserve"> </w:t>
      </w:r>
      <w:r>
        <w:rPr>
          <w:b/>
        </w:rPr>
        <w:t>specifice</w:t>
      </w:r>
      <w:r>
        <w:rPr>
          <w:b/>
          <w:spacing w:val="-4"/>
        </w:rPr>
        <w:t xml:space="preserve"> </w:t>
      </w:r>
      <w:r>
        <w:rPr>
          <w:b/>
        </w:rPr>
        <w:t>de</w:t>
      </w:r>
      <w:r>
        <w:rPr>
          <w:b/>
          <w:spacing w:val="-4"/>
        </w:rPr>
        <w:t xml:space="preserve"> </w:t>
      </w:r>
      <w:r>
        <w:rPr>
          <w:b/>
        </w:rPr>
        <w:t>atribuire</w:t>
      </w:r>
      <w:r>
        <w:rPr>
          <w:b/>
          <w:spacing w:val="-4"/>
        </w:rPr>
        <w:t xml:space="preserve"> </w:t>
      </w:r>
      <w:r>
        <w:rPr>
          <w:b/>
        </w:rPr>
        <w:t>(dacă</w:t>
      </w:r>
      <w:r>
        <w:rPr>
          <w:b/>
          <w:spacing w:val="-3"/>
        </w:rPr>
        <w:t xml:space="preserve"> </w:t>
      </w:r>
      <w:r>
        <w:rPr>
          <w:b/>
        </w:rPr>
        <w:t>este</w:t>
      </w:r>
      <w:r>
        <w:rPr>
          <w:b/>
          <w:spacing w:val="-4"/>
        </w:rPr>
        <w:t xml:space="preserve"> </w:t>
      </w:r>
      <w:r>
        <w:rPr>
          <w:b/>
        </w:rPr>
        <w:t>cazul</w:t>
      </w:r>
      <w:r>
        <w:rPr>
          <w:b/>
          <w:spacing w:val="-8"/>
        </w:rPr>
        <w:t xml:space="preserve"> </w:t>
      </w:r>
      <w:r>
        <w:rPr>
          <w:b/>
        </w:rPr>
        <w:t>specificați</w:t>
      </w:r>
      <w:r>
        <w:rPr>
          <w:b/>
          <w:spacing w:val="-3"/>
        </w:rPr>
        <w:t xml:space="preserve"> </w:t>
      </w:r>
      <w:r>
        <w:rPr>
          <w:b/>
        </w:rPr>
        <w:t>dacă</w:t>
      </w:r>
      <w:r>
        <w:rPr>
          <w:b/>
          <w:spacing w:val="-3"/>
        </w:rPr>
        <w:t xml:space="preserve"> </w:t>
      </w:r>
      <w:r>
        <w:rPr>
          <w:b/>
        </w:rPr>
        <w:t>se</w:t>
      </w:r>
      <w:r>
        <w:rPr>
          <w:b/>
          <w:spacing w:val="-4"/>
        </w:rPr>
        <w:t xml:space="preserve"> </w:t>
      </w:r>
      <w:r>
        <w:rPr>
          <w:b/>
        </w:rPr>
        <w:t xml:space="preserve">va utiliza acordul-cadru, sistemul dinamic de achiziție sau licitația electronică): </w:t>
      </w:r>
      <w:r>
        <w:t>nu sunt</w:t>
      </w:r>
    </w:p>
    <w:p w14:paraId="18A31686" w14:textId="77777777" w:rsidR="008D7141" w:rsidRDefault="008D7141" w:rsidP="008D7141">
      <w:pPr>
        <w:pStyle w:val="a"/>
        <w:numPr>
          <w:ilvl w:val="2"/>
          <w:numId w:val="35"/>
        </w:numPr>
        <w:tabs>
          <w:tab w:val="clear" w:pos="1134"/>
          <w:tab w:val="left" w:pos="1265"/>
        </w:tabs>
        <w:spacing w:before="130" w:line="272" w:lineRule="exact"/>
        <w:jc w:val="center"/>
        <w:rPr>
          <w:b/>
        </w:rPr>
      </w:pPr>
      <w:r>
        <w:rPr>
          <w:b/>
        </w:rPr>
        <w:t>Condiții</w:t>
      </w:r>
      <w:r>
        <w:rPr>
          <w:b/>
          <w:spacing w:val="-5"/>
        </w:rPr>
        <w:t xml:space="preserve"> </w:t>
      </w:r>
      <w:r>
        <w:rPr>
          <w:b/>
        </w:rPr>
        <w:t>speciale</w:t>
      </w:r>
      <w:r>
        <w:rPr>
          <w:b/>
          <w:spacing w:val="-4"/>
        </w:rPr>
        <w:t xml:space="preserve"> </w:t>
      </w:r>
      <w:r>
        <w:rPr>
          <w:b/>
        </w:rPr>
        <w:t>de</w:t>
      </w:r>
      <w:r>
        <w:rPr>
          <w:b/>
          <w:spacing w:val="-4"/>
        </w:rPr>
        <w:t xml:space="preserve"> </w:t>
      </w:r>
      <w:r>
        <w:rPr>
          <w:b/>
        </w:rPr>
        <w:t>care</w:t>
      </w:r>
      <w:r>
        <w:rPr>
          <w:b/>
          <w:spacing w:val="-3"/>
        </w:rPr>
        <w:t xml:space="preserve"> </w:t>
      </w:r>
      <w:r>
        <w:rPr>
          <w:b/>
        </w:rPr>
        <w:t>depinde</w:t>
      </w:r>
      <w:r>
        <w:rPr>
          <w:b/>
          <w:spacing w:val="-4"/>
        </w:rPr>
        <w:t xml:space="preserve"> </w:t>
      </w:r>
      <w:r>
        <w:rPr>
          <w:b/>
        </w:rPr>
        <w:t>îndeplinirea</w:t>
      </w:r>
      <w:r>
        <w:rPr>
          <w:b/>
          <w:spacing w:val="-3"/>
        </w:rPr>
        <w:t xml:space="preserve"> </w:t>
      </w:r>
      <w:r>
        <w:rPr>
          <w:b/>
        </w:rPr>
        <w:t>contractului</w:t>
      </w:r>
      <w:r>
        <w:rPr>
          <w:b/>
          <w:spacing w:val="-2"/>
        </w:rPr>
        <w:t xml:space="preserve"> </w:t>
      </w:r>
      <w:r>
        <w:rPr>
          <w:b/>
        </w:rPr>
        <w:t>(indicați</w:t>
      </w:r>
      <w:r>
        <w:rPr>
          <w:b/>
          <w:spacing w:val="-7"/>
        </w:rPr>
        <w:t xml:space="preserve"> </w:t>
      </w:r>
      <w:r>
        <w:rPr>
          <w:b/>
        </w:rPr>
        <w:t>după</w:t>
      </w:r>
      <w:r>
        <w:rPr>
          <w:b/>
          <w:spacing w:val="-2"/>
        </w:rPr>
        <w:t xml:space="preserve"> caz):</w:t>
      </w:r>
    </w:p>
    <w:p w14:paraId="43A3C482" w14:textId="77777777" w:rsidR="008D7141" w:rsidRDefault="008D7141" w:rsidP="008D7141">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7CB6810B" w14:textId="77777777" w:rsidR="008D7141" w:rsidRDefault="008D7141" w:rsidP="008D7141">
      <w:pPr>
        <w:pStyle w:val="a"/>
        <w:numPr>
          <w:ilvl w:val="2"/>
          <w:numId w:val="35"/>
        </w:numPr>
        <w:tabs>
          <w:tab w:val="clear" w:pos="1134"/>
          <w:tab w:val="left" w:pos="1265"/>
        </w:tabs>
        <w:spacing w:before="122"/>
      </w:pPr>
      <w:r>
        <w:rPr>
          <w:b/>
        </w:rPr>
        <w:t>Ofertele</w:t>
      </w:r>
      <w:r>
        <w:rPr>
          <w:b/>
          <w:spacing w:val="-3"/>
        </w:rPr>
        <w:t xml:space="preserve"> </w:t>
      </w:r>
      <w:r>
        <w:rPr>
          <w:b/>
        </w:rPr>
        <w:t>se</w:t>
      </w:r>
      <w:r>
        <w:rPr>
          <w:b/>
          <w:spacing w:val="-3"/>
        </w:rPr>
        <w:t xml:space="preserve"> </w:t>
      </w:r>
      <w:r>
        <w:rPr>
          <w:b/>
        </w:rPr>
        <w:t>prezintă</w:t>
      </w:r>
      <w:r>
        <w:rPr>
          <w:b/>
          <w:spacing w:val="-1"/>
        </w:rPr>
        <w:t xml:space="preserve"> </w:t>
      </w:r>
      <w:r>
        <w:rPr>
          <w:b/>
        </w:rPr>
        <w:t>în</w:t>
      </w:r>
      <w:r>
        <w:rPr>
          <w:b/>
          <w:spacing w:val="-1"/>
        </w:rPr>
        <w:t xml:space="preserve"> </w:t>
      </w:r>
      <w:r>
        <w:rPr>
          <w:b/>
        </w:rPr>
        <w:t>valută</w:t>
      </w:r>
      <w:r>
        <w:rPr>
          <w:b/>
          <w:spacing w:val="3"/>
        </w:rPr>
        <w:t xml:space="preserve"> </w:t>
      </w:r>
      <w:r>
        <w:rPr>
          <w:spacing w:val="-5"/>
        </w:rPr>
        <w:t>md</w:t>
      </w:r>
    </w:p>
    <w:p w14:paraId="008190B1" w14:textId="77777777" w:rsidR="008D7141" w:rsidRDefault="008D7141" w:rsidP="008D7141">
      <w:pPr>
        <w:pStyle w:val="a"/>
        <w:numPr>
          <w:ilvl w:val="2"/>
          <w:numId w:val="35"/>
        </w:numPr>
        <w:tabs>
          <w:tab w:val="clear" w:pos="1134"/>
          <w:tab w:val="left" w:pos="1265"/>
          <w:tab w:val="left" w:pos="8768"/>
        </w:tabs>
        <w:spacing w:before="118" w:line="242" w:lineRule="auto"/>
        <w:ind w:right="1291"/>
      </w:pPr>
      <w:r>
        <w:rPr>
          <w:b/>
        </w:rPr>
        <w:t>Criteriul</w:t>
      </w:r>
      <w:r>
        <w:rPr>
          <w:b/>
          <w:spacing w:val="-8"/>
        </w:rPr>
        <w:t xml:space="preserve"> </w:t>
      </w:r>
      <w:r>
        <w:rPr>
          <w:b/>
        </w:rPr>
        <w:t>de</w:t>
      </w:r>
      <w:r>
        <w:rPr>
          <w:b/>
          <w:spacing w:val="-4"/>
        </w:rPr>
        <w:t xml:space="preserve"> </w:t>
      </w:r>
      <w:r>
        <w:rPr>
          <w:b/>
        </w:rPr>
        <w:t>evaluare</w:t>
      </w:r>
      <w:r>
        <w:rPr>
          <w:b/>
          <w:spacing w:val="-4"/>
        </w:rPr>
        <w:t xml:space="preserve"> </w:t>
      </w:r>
      <w:r>
        <w:rPr>
          <w:b/>
        </w:rPr>
        <w:t>aplicat</w:t>
      </w:r>
      <w:r>
        <w:rPr>
          <w:b/>
          <w:spacing w:val="-2"/>
        </w:rPr>
        <w:t xml:space="preserve"> </w:t>
      </w:r>
      <w:r>
        <w:rPr>
          <w:b/>
        </w:rPr>
        <w:t>pentru</w:t>
      </w:r>
      <w:r>
        <w:rPr>
          <w:b/>
          <w:spacing w:val="-3"/>
        </w:rPr>
        <w:t xml:space="preserve"> </w:t>
      </w:r>
      <w:r>
        <w:rPr>
          <w:b/>
        </w:rPr>
        <w:t>atribuirea</w:t>
      </w:r>
      <w:r>
        <w:rPr>
          <w:b/>
          <w:spacing w:val="-3"/>
        </w:rPr>
        <w:t xml:space="preserve"> </w:t>
      </w:r>
      <w:r>
        <w:rPr>
          <w:b/>
        </w:rPr>
        <w:t>contractului</w:t>
      </w:r>
      <w:r>
        <w:t>:_cel</w:t>
      </w:r>
      <w:r>
        <w:rPr>
          <w:spacing w:val="-3"/>
        </w:rPr>
        <w:t xml:space="preserve"> </w:t>
      </w:r>
      <w:r>
        <w:t>mai</w:t>
      </w:r>
      <w:r>
        <w:rPr>
          <w:spacing w:val="-8"/>
        </w:rPr>
        <w:t xml:space="preserve"> </w:t>
      </w:r>
      <w:r>
        <w:t>scăzut preț pentru un singur lot</w:t>
      </w:r>
    </w:p>
    <w:p w14:paraId="05987600" w14:textId="77777777" w:rsidR="008D7141" w:rsidRDefault="008D7141" w:rsidP="008D7141">
      <w:pPr>
        <w:pStyle w:val="a"/>
        <w:numPr>
          <w:ilvl w:val="2"/>
          <w:numId w:val="35"/>
        </w:numPr>
        <w:tabs>
          <w:tab w:val="clear" w:pos="1134"/>
          <w:tab w:val="left" w:pos="1265"/>
          <w:tab w:val="left" w:pos="9060"/>
        </w:tabs>
        <w:spacing w:before="122" w:line="237" w:lineRule="auto"/>
        <w:ind w:right="999"/>
      </w:pPr>
      <w:r>
        <w:rPr>
          <w:b/>
        </w:rPr>
        <w:t>Factorii</w:t>
      </w:r>
      <w:r>
        <w:rPr>
          <w:b/>
          <w:spacing w:val="-4"/>
        </w:rPr>
        <w:t xml:space="preserve"> </w:t>
      </w:r>
      <w:r>
        <w:rPr>
          <w:b/>
        </w:rPr>
        <w:t>de</w:t>
      </w:r>
      <w:r>
        <w:rPr>
          <w:b/>
          <w:spacing w:val="-5"/>
        </w:rPr>
        <w:t xml:space="preserve"> </w:t>
      </w:r>
      <w:r>
        <w:rPr>
          <w:b/>
        </w:rPr>
        <w:t>evaluare</w:t>
      </w:r>
      <w:r>
        <w:rPr>
          <w:b/>
          <w:spacing w:val="-5"/>
        </w:rPr>
        <w:t xml:space="preserve"> </w:t>
      </w:r>
      <w:r>
        <w:rPr>
          <w:b/>
        </w:rPr>
        <w:t>a</w:t>
      </w:r>
      <w:r>
        <w:rPr>
          <w:b/>
          <w:spacing w:val="-4"/>
        </w:rPr>
        <w:t xml:space="preserve"> </w:t>
      </w:r>
      <w:r>
        <w:rPr>
          <w:b/>
        </w:rPr>
        <w:t>ofertei</w:t>
      </w:r>
      <w:r>
        <w:rPr>
          <w:b/>
          <w:spacing w:val="-4"/>
        </w:rPr>
        <w:t xml:space="preserve"> </w:t>
      </w:r>
      <w:r>
        <w:rPr>
          <w:b/>
        </w:rPr>
        <w:t>celei</w:t>
      </w:r>
      <w:r>
        <w:rPr>
          <w:b/>
          <w:spacing w:val="-4"/>
        </w:rPr>
        <w:t xml:space="preserve"> </w:t>
      </w:r>
      <w:r>
        <w:rPr>
          <w:b/>
        </w:rPr>
        <w:t>mai</w:t>
      </w:r>
      <w:r>
        <w:rPr>
          <w:b/>
          <w:spacing w:val="-4"/>
        </w:rPr>
        <w:t xml:space="preserve"> </w:t>
      </w:r>
      <w:r>
        <w:rPr>
          <w:b/>
        </w:rPr>
        <w:t>avantajoase</w:t>
      </w:r>
      <w:r>
        <w:rPr>
          <w:b/>
          <w:spacing w:val="-5"/>
        </w:rPr>
        <w:t xml:space="preserve"> </w:t>
      </w:r>
      <w:r>
        <w:rPr>
          <w:b/>
        </w:rPr>
        <w:t>din</w:t>
      </w:r>
      <w:r>
        <w:rPr>
          <w:b/>
          <w:spacing w:val="-3"/>
        </w:rPr>
        <w:t xml:space="preserve"> </w:t>
      </w:r>
      <w:r>
        <w:rPr>
          <w:b/>
        </w:rPr>
        <w:t>punct</w:t>
      </w:r>
      <w:r>
        <w:rPr>
          <w:b/>
          <w:spacing w:val="-3"/>
        </w:rPr>
        <w:t xml:space="preserve"> </w:t>
      </w:r>
      <w:r>
        <w:rPr>
          <w:b/>
        </w:rPr>
        <w:t>de</w:t>
      </w:r>
      <w:r>
        <w:rPr>
          <w:b/>
          <w:spacing w:val="-9"/>
        </w:rPr>
        <w:t xml:space="preserve"> </w:t>
      </w:r>
      <w:r>
        <w:rPr>
          <w:b/>
        </w:rPr>
        <w:t>vedere</w:t>
      </w:r>
      <w:r>
        <w:rPr>
          <w:b/>
          <w:spacing w:val="-5"/>
        </w:rPr>
        <w:t xml:space="preserve"> </w:t>
      </w:r>
      <w:r>
        <w:rPr>
          <w:b/>
        </w:rPr>
        <w:t xml:space="preserve">economic, precum și ponderile lor: </w:t>
      </w:r>
      <w:r>
        <w:t>nu se cere</w:t>
      </w:r>
    </w:p>
    <w:p w14:paraId="44F38B1C" w14:textId="77777777" w:rsidR="008D7141" w:rsidRDefault="008D7141" w:rsidP="008D7141">
      <w:pPr>
        <w:pStyle w:val="a"/>
        <w:numPr>
          <w:ilvl w:val="2"/>
          <w:numId w:val="35"/>
        </w:numPr>
        <w:tabs>
          <w:tab w:val="clear" w:pos="1134"/>
          <w:tab w:val="left" w:pos="1265"/>
        </w:tabs>
        <w:spacing w:before="123"/>
        <w:rPr>
          <w:b/>
        </w:rPr>
      </w:pPr>
      <w:r>
        <w:rPr>
          <w:b/>
        </w:rPr>
        <w:t>Termenul</w:t>
      </w:r>
      <w:r>
        <w:rPr>
          <w:b/>
          <w:spacing w:val="-8"/>
        </w:rPr>
        <w:t xml:space="preserve"> </w:t>
      </w:r>
      <w:r>
        <w:rPr>
          <w:b/>
        </w:rPr>
        <w:t>limită</w:t>
      </w:r>
      <w:r>
        <w:rPr>
          <w:b/>
          <w:spacing w:val="-3"/>
        </w:rPr>
        <w:t xml:space="preserve"> </w:t>
      </w:r>
      <w:r>
        <w:rPr>
          <w:b/>
        </w:rPr>
        <w:t>de</w:t>
      </w:r>
      <w:r>
        <w:rPr>
          <w:b/>
          <w:spacing w:val="-4"/>
        </w:rPr>
        <w:t xml:space="preserve"> </w:t>
      </w:r>
      <w:r>
        <w:rPr>
          <w:b/>
        </w:rPr>
        <w:t>depunere/deschidere</w:t>
      </w:r>
      <w:r>
        <w:rPr>
          <w:b/>
          <w:spacing w:val="-4"/>
        </w:rPr>
        <w:t xml:space="preserve"> </w:t>
      </w:r>
      <w:r>
        <w:rPr>
          <w:b/>
        </w:rPr>
        <w:t>a</w:t>
      </w:r>
      <w:r>
        <w:rPr>
          <w:b/>
          <w:spacing w:val="-3"/>
        </w:rPr>
        <w:t xml:space="preserve"> </w:t>
      </w:r>
      <w:r>
        <w:rPr>
          <w:b/>
          <w:spacing w:val="-2"/>
        </w:rPr>
        <w:t>ofertelor:</w:t>
      </w:r>
    </w:p>
    <w:p w14:paraId="4E2C7D7B" w14:textId="77777777" w:rsidR="008D7141" w:rsidRDefault="008D7141" w:rsidP="008D7141">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1BD6BD24" w14:textId="77777777" w:rsidR="008D7141" w:rsidRDefault="008D7141" w:rsidP="008D7141">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1822BF4F" w14:textId="77777777" w:rsidR="008D7141" w:rsidRDefault="008D7141" w:rsidP="008D7141">
      <w:pPr>
        <w:pStyle w:val="a"/>
        <w:numPr>
          <w:ilvl w:val="2"/>
          <w:numId w:val="35"/>
        </w:numPr>
        <w:tabs>
          <w:tab w:val="clear" w:pos="1134"/>
          <w:tab w:val="left" w:pos="1265"/>
        </w:tabs>
        <w:spacing w:before="8"/>
        <w:rPr>
          <w:b/>
        </w:rPr>
      </w:pPr>
      <w:r>
        <w:rPr>
          <w:b/>
        </w:rPr>
        <w:t>Adresa</w:t>
      </w:r>
      <w:r>
        <w:rPr>
          <w:b/>
          <w:spacing w:val="-4"/>
        </w:rPr>
        <w:t xml:space="preserve"> </w:t>
      </w:r>
      <w:r>
        <w:rPr>
          <w:b/>
        </w:rPr>
        <w:t>la</w:t>
      </w:r>
      <w:r>
        <w:rPr>
          <w:b/>
          <w:spacing w:val="-2"/>
        </w:rPr>
        <w:t xml:space="preserve"> </w:t>
      </w:r>
      <w:r>
        <w:rPr>
          <w:b/>
        </w:rPr>
        <w:t>care</w:t>
      </w:r>
      <w:r>
        <w:rPr>
          <w:b/>
          <w:spacing w:val="-3"/>
        </w:rPr>
        <w:t xml:space="preserve"> </w:t>
      </w:r>
      <w:r>
        <w:rPr>
          <w:b/>
        </w:rPr>
        <w:t>trebuie</w:t>
      </w:r>
      <w:r>
        <w:rPr>
          <w:b/>
          <w:spacing w:val="-3"/>
        </w:rPr>
        <w:t xml:space="preserve"> </w:t>
      </w:r>
      <w:r>
        <w:rPr>
          <w:b/>
        </w:rPr>
        <w:t>transmise</w:t>
      </w:r>
      <w:r>
        <w:rPr>
          <w:b/>
          <w:spacing w:val="-3"/>
        </w:rPr>
        <w:t xml:space="preserve"> </w:t>
      </w:r>
      <w:r>
        <w:rPr>
          <w:b/>
        </w:rPr>
        <w:t>ofertele</w:t>
      </w:r>
      <w:r>
        <w:rPr>
          <w:b/>
          <w:spacing w:val="-3"/>
        </w:rPr>
        <w:t xml:space="preserve"> </w:t>
      </w:r>
      <w:r>
        <w:rPr>
          <w:b/>
        </w:rPr>
        <w:t>sau</w:t>
      </w:r>
      <w:r>
        <w:rPr>
          <w:b/>
          <w:spacing w:val="-2"/>
        </w:rPr>
        <w:t xml:space="preserve"> </w:t>
      </w:r>
      <w:r>
        <w:rPr>
          <w:b/>
        </w:rPr>
        <w:t>cererile</w:t>
      </w:r>
      <w:r>
        <w:rPr>
          <w:b/>
          <w:spacing w:val="-3"/>
        </w:rPr>
        <w:t xml:space="preserve"> </w:t>
      </w:r>
      <w:r>
        <w:rPr>
          <w:b/>
        </w:rPr>
        <w:t>de</w:t>
      </w:r>
      <w:r>
        <w:rPr>
          <w:b/>
          <w:spacing w:val="-2"/>
        </w:rPr>
        <w:t xml:space="preserve"> participare:</w:t>
      </w:r>
    </w:p>
    <w:p w14:paraId="0811FA24" w14:textId="77777777" w:rsidR="008D7141" w:rsidRDefault="008D7141" w:rsidP="008D7141">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34B5F2A6" w14:textId="77777777" w:rsidR="008D7141" w:rsidRDefault="008D7141" w:rsidP="008D7141">
      <w:pPr>
        <w:pStyle w:val="a"/>
        <w:numPr>
          <w:ilvl w:val="2"/>
          <w:numId w:val="35"/>
        </w:numPr>
        <w:tabs>
          <w:tab w:val="clear" w:pos="1134"/>
          <w:tab w:val="left" w:pos="1265"/>
        </w:tabs>
        <w:spacing w:before="128"/>
        <w:rPr>
          <w:b/>
        </w:rPr>
      </w:pPr>
      <w:r>
        <w:rPr>
          <w:b/>
        </w:rPr>
        <w:t>Termenul</w:t>
      </w:r>
      <w:r>
        <w:rPr>
          <w:b/>
          <w:spacing w:val="-7"/>
        </w:rPr>
        <w:t xml:space="preserve"> </w:t>
      </w:r>
      <w:r>
        <w:rPr>
          <w:b/>
        </w:rPr>
        <w:t>de</w:t>
      </w:r>
      <w:r>
        <w:rPr>
          <w:b/>
          <w:spacing w:val="-3"/>
        </w:rPr>
        <w:t xml:space="preserve"> </w:t>
      </w:r>
      <w:r>
        <w:rPr>
          <w:b/>
        </w:rPr>
        <w:t>valabilitate</w:t>
      </w:r>
      <w:r>
        <w:rPr>
          <w:b/>
          <w:spacing w:val="-2"/>
        </w:rPr>
        <w:t xml:space="preserve"> </w:t>
      </w:r>
      <w:r>
        <w:rPr>
          <w:b/>
        </w:rPr>
        <w:t>a</w:t>
      </w:r>
      <w:r>
        <w:rPr>
          <w:b/>
          <w:spacing w:val="-2"/>
        </w:rPr>
        <w:t xml:space="preserve"> </w:t>
      </w:r>
      <w:r>
        <w:rPr>
          <w:b/>
        </w:rPr>
        <w:t>ofertelor:</w:t>
      </w:r>
      <w:r>
        <w:rPr>
          <w:b/>
          <w:spacing w:val="-1"/>
        </w:rPr>
        <w:t xml:space="preserve"> </w:t>
      </w:r>
      <w:r>
        <w:rPr>
          <w:b/>
        </w:rPr>
        <w:t>60</w:t>
      </w:r>
      <w:r>
        <w:rPr>
          <w:b/>
          <w:spacing w:val="-1"/>
        </w:rPr>
        <w:t xml:space="preserve"> </w:t>
      </w:r>
      <w:r>
        <w:rPr>
          <w:b/>
          <w:spacing w:val="-4"/>
        </w:rPr>
        <w:t>zile</w:t>
      </w:r>
    </w:p>
    <w:p w14:paraId="432A8D4A" w14:textId="77777777" w:rsidR="008D7141" w:rsidRDefault="008D7141" w:rsidP="008D7141">
      <w:pPr>
        <w:pStyle w:val="a"/>
        <w:numPr>
          <w:ilvl w:val="2"/>
          <w:numId w:val="35"/>
        </w:numPr>
        <w:tabs>
          <w:tab w:val="clear" w:pos="1134"/>
          <w:tab w:val="left" w:pos="1692"/>
        </w:tabs>
        <w:spacing w:before="96" w:line="237" w:lineRule="auto"/>
        <w:ind w:right="1067"/>
      </w:pPr>
      <w:r>
        <w:rPr>
          <w:b/>
        </w:rPr>
        <w:t xml:space="preserve"> Locul deschiderii ofertelor: </w:t>
      </w:r>
      <w:r>
        <w:rPr>
          <w:i/>
        </w:rPr>
        <w:t xml:space="preserve">Conform publicării din SIA RSAP M-Tender </w:t>
      </w:r>
    </w:p>
    <w:p w14:paraId="527B388F" w14:textId="77777777" w:rsidR="008D7141" w:rsidRDefault="008D7141" w:rsidP="008D7141">
      <w:pPr>
        <w:pStyle w:val="a"/>
        <w:numPr>
          <w:ilvl w:val="0"/>
          <w:numId w:val="34"/>
        </w:numPr>
        <w:tabs>
          <w:tab w:val="clear" w:pos="1134"/>
          <w:tab w:val="left" w:pos="1692"/>
        </w:tabs>
        <w:spacing w:before="96" w:line="237" w:lineRule="auto"/>
        <w:ind w:left="928" w:right="1067" w:firstLine="0"/>
      </w:pPr>
      <w:r>
        <w:t>(SIA RSAP sau adresa deschiderii)</w:t>
      </w:r>
    </w:p>
    <w:p w14:paraId="5C359645" w14:textId="77777777" w:rsidR="008D7141" w:rsidRDefault="008D7141" w:rsidP="008D7141">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0ED2CA7B" w14:textId="77777777" w:rsidR="008D7141" w:rsidRDefault="008D7141" w:rsidP="008D7141">
      <w:pPr>
        <w:pStyle w:val="a"/>
        <w:numPr>
          <w:ilvl w:val="2"/>
          <w:numId w:val="35"/>
        </w:numPr>
        <w:tabs>
          <w:tab w:val="clear" w:pos="1134"/>
          <w:tab w:val="left" w:pos="1265"/>
        </w:tabs>
        <w:spacing w:before="123" w:line="273" w:lineRule="exact"/>
        <w:rPr>
          <w:b/>
        </w:rPr>
      </w:pPr>
      <w:r>
        <w:rPr>
          <w:b/>
        </w:rPr>
        <w:t>Persoanele</w:t>
      </w:r>
      <w:r>
        <w:rPr>
          <w:b/>
          <w:spacing w:val="-8"/>
        </w:rPr>
        <w:t xml:space="preserve"> </w:t>
      </w:r>
      <w:r>
        <w:rPr>
          <w:b/>
        </w:rPr>
        <w:t>autorizate</w:t>
      </w:r>
      <w:r>
        <w:rPr>
          <w:b/>
          <w:spacing w:val="-5"/>
        </w:rPr>
        <w:t xml:space="preserve"> </w:t>
      </w:r>
      <w:r>
        <w:rPr>
          <w:b/>
        </w:rPr>
        <w:t>să</w:t>
      </w:r>
      <w:r>
        <w:rPr>
          <w:b/>
          <w:spacing w:val="-4"/>
        </w:rPr>
        <w:t xml:space="preserve"> </w:t>
      </w:r>
      <w:r>
        <w:rPr>
          <w:b/>
        </w:rPr>
        <w:t>asiste</w:t>
      </w:r>
      <w:r>
        <w:rPr>
          <w:b/>
          <w:spacing w:val="-6"/>
        </w:rPr>
        <w:t xml:space="preserve"> </w:t>
      </w:r>
      <w:r>
        <w:rPr>
          <w:b/>
        </w:rPr>
        <w:t>la</w:t>
      </w:r>
      <w:r>
        <w:rPr>
          <w:b/>
          <w:spacing w:val="-4"/>
        </w:rPr>
        <w:t xml:space="preserve"> </w:t>
      </w:r>
      <w:r>
        <w:rPr>
          <w:b/>
        </w:rPr>
        <w:t>deschiderea</w:t>
      </w:r>
      <w:r>
        <w:rPr>
          <w:b/>
          <w:spacing w:val="-4"/>
        </w:rPr>
        <w:t xml:space="preserve"> </w:t>
      </w:r>
      <w:r>
        <w:rPr>
          <w:b/>
          <w:spacing w:val="-2"/>
        </w:rPr>
        <w:t>ofertelor:</w:t>
      </w:r>
    </w:p>
    <w:p w14:paraId="47AE9C5C" w14:textId="77777777" w:rsidR="008D7141" w:rsidRDefault="008D7141" w:rsidP="008D7141">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10B160CC" w14:textId="77777777" w:rsidR="008D7141" w:rsidRDefault="008D7141" w:rsidP="008D7141">
      <w:pPr>
        <w:pStyle w:val="a"/>
        <w:numPr>
          <w:ilvl w:val="2"/>
          <w:numId w:val="35"/>
        </w:numPr>
        <w:tabs>
          <w:tab w:val="clear" w:pos="1134"/>
          <w:tab w:val="left" w:pos="1265"/>
        </w:tabs>
        <w:spacing w:before="111"/>
      </w:pPr>
      <w:r>
        <w:rPr>
          <w:b/>
        </w:rPr>
        <w:t>Limba</w:t>
      </w:r>
      <w:r>
        <w:rPr>
          <w:b/>
          <w:spacing w:val="-4"/>
        </w:rPr>
        <w:t xml:space="preserve"> </w:t>
      </w:r>
      <w:r>
        <w:rPr>
          <w:b/>
        </w:rPr>
        <w:t>sau</w:t>
      </w:r>
      <w:r>
        <w:rPr>
          <w:b/>
          <w:spacing w:val="-2"/>
        </w:rPr>
        <w:t xml:space="preserve"> </w:t>
      </w:r>
      <w:r>
        <w:rPr>
          <w:b/>
        </w:rPr>
        <w:t>limbile</w:t>
      </w:r>
      <w:r>
        <w:rPr>
          <w:b/>
          <w:spacing w:val="-2"/>
        </w:rPr>
        <w:t xml:space="preserve"> </w:t>
      </w:r>
      <w:r>
        <w:rPr>
          <w:b/>
        </w:rPr>
        <w:t>în</w:t>
      </w:r>
      <w:r>
        <w:rPr>
          <w:b/>
          <w:spacing w:val="-1"/>
        </w:rPr>
        <w:t xml:space="preserve"> </w:t>
      </w:r>
      <w:r>
        <w:rPr>
          <w:b/>
        </w:rPr>
        <w:t>care</w:t>
      </w:r>
      <w:r>
        <w:rPr>
          <w:b/>
          <w:spacing w:val="-3"/>
        </w:rPr>
        <w:t xml:space="preserve"> </w:t>
      </w:r>
      <w:r>
        <w:rPr>
          <w:b/>
        </w:rPr>
        <w:t>trebuie</w:t>
      </w:r>
      <w:r>
        <w:rPr>
          <w:b/>
          <w:spacing w:val="-2"/>
        </w:rPr>
        <w:t xml:space="preserve"> </w:t>
      </w:r>
      <w:r>
        <w:rPr>
          <w:b/>
        </w:rPr>
        <w:t>redactate</w:t>
      </w:r>
      <w:r>
        <w:rPr>
          <w:b/>
          <w:spacing w:val="-3"/>
        </w:rPr>
        <w:t xml:space="preserve"> </w:t>
      </w:r>
      <w:r>
        <w:rPr>
          <w:b/>
        </w:rPr>
        <w:t>ofertele</w:t>
      </w:r>
      <w:r>
        <w:rPr>
          <w:b/>
          <w:spacing w:val="-3"/>
        </w:rPr>
        <w:t xml:space="preserve"> </w:t>
      </w:r>
      <w:r>
        <w:rPr>
          <w:b/>
        </w:rPr>
        <w:t>sau</w:t>
      </w:r>
      <w:r>
        <w:rPr>
          <w:b/>
          <w:spacing w:val="-1"/>
        </w:rPr>
        <w:t xml:space="preserve"> </w:t>
      </w:r>
      <w:r>
        <w:rPr>
          <w:b/>
        </w:rPr>
        <w:t>cererile</w:t>
      </w:r>
      <w:r>
        <w:rPr>
          <w:b/>
          <w:spacing w:val="-3"/>
        </w:rPr>
        <w:t xml:space="preserve"> </w:t>
      </w:r>
      <w:r>
        <w:rPr>
          <w:b/>
        </w:rPr>
        <w:t>de</w:t>
      </w:r>
      <w:r>
        <w:rPr>
          <w:b/>
          <w:spacing w:val="-3"/>
        </w:rPr>
        <w:t xml:space="preserve"> </w:t>
      </w:r>
      <w:r>
        <w:rPr>
          <w:b/>
        </w:rPr>
        <w:t>participare</w:t>
      </w:r>
      <w:r>
        <w:t>:</w:t>
      </w:r>
      <w:r>
        <w:rPr>
          <w:spacing w:val="4"/>
        </w:rPr>
        <w:t xml:space="preserve"> </w:t>
      </w:r>
      <w:r>
        <w:rPr>
          <w:spacing w:val="-5"/>
        </w:rPr>
        <w:t>md</w:t>
      </w:r>
    </w:p>
    <w:p w14:paraId="7FDB30BF" w14:textId="77777777" w:rsidR="008D7141" w:rsidRDefault="008D7141" w:rsidP="008D7141">
      <w:pPr>
        <w:pStyle w:val="a"/>
        <w:numPr>
          <w:ilvl w:val="2"/>
          <w:numId w:val="35"/>
        </w:numPr>
        <w:tabs>
          <w:tab w:val="clear" w:pos="1134"/>
          <w:tab w:val="left" w:pos="1328"/>
        </w:tabs>
        <w:spacing w:before="14" w:line="232" w:lineRule="auto"/>
        <w:ind w:right="834"/>
      </w:pPr>
      <w:r>
        <w:rPr>
          <w:b/>
        </w:rPr>
        <w:t>Respectivul</w:t>
      </w:r>
      <w:r>
        <w:rPr>
          <w:b/>
          <w:spacing w:val="-9"/>
        </w:rPr>
        <w:t xml:space="preserve"> </w:t>
      </w:r>
      <w:r>
        <w:rPr>
          <w:b/>
        </w:rPr>
        <w:t>contract</w:t>
      </w:r>
      <w:r>
        <w:rPr>
          <w:b/>
          <w:spacing w:val="-3"/>
        </w:rPr>
        <w:t xml:space="preserve"> </w:t>
      </w:r>
      <w:r>
        <w:rPr>
          <w:b/>
        </w:rPr>
        <w:t>se</w:t>
      </w:r>
      <w:r>
        <w:rPr>
          <w:b/>
          <w:spacing w:val="-1"/>
        </w:rPr>
        <w:t xml:space="preserve"> </w:t>
      </w:r>
      <w:r>
        <w:rPr>
          <w:b/>
        </w:rPr>
        <w:t>referă</w:t>
      </w:r>
      <w:r>
        <w:rPr>
          <w:b/>
          <w:spacing w:val="-4"/>
        </w:rPr>
        <w:t xml:space="preserve"> </w:t>
      </w:r>
      <w:r>
        <w:rPr>
          <w:b/>
        </w:rPr>
        <w:t>la</w:t>
      </w:r>
      <w:r>
        <w:rPr>
          <w:b/>
          <w:spacing w:val="-4"/>
        </w:rPr>
        <w:t xml:space="preserve"> </w:t>
      </w:r>
      <w:r>
        <w:rPr>
          <w:b/>
        </w:rPr>
        <w:t>un</w:t>
      </w:r>
      <w:r>
        <w:rPr>
          <w:b/>
          <w:spacing w:val="-4"/>
        </w:rPr>
        <w:t xml:space="preserve"> </w:t>
      </w:r>
      <w:r>
        <w:rPr>
          <w:b/>
        </w:rPr>
        <w:t>proiect</w:t>
      </w:r>
      <w:r>
        <w:rPr>
          <w:b/>
          <w:spacing w:val="-3"/>
        </w:rPr>
        <w:t xml:space="preserve"> </w:t>
      </w:r>
      <w:r>
        <w:rPr>
          <w:b/>
        </w:rPr>
        <w:t>și/sau</w:t>
      </w:r>
      <w:r>
        <w:rPr>
          <w:b/>
          <w:spacing w:val="-4"/>
        </w:rPr>
        <w:t xml:space="preserve"> </w:t>
      </w:r>
      <w:r>
        <w:rPr>
          <w:b/>
        </w:rPr>
        <w:t>program</w:t>
      </w:r>
      <w:r>
        <w:rPr>
          <w:b/>
          <w:spacing w:val="-7"/>
        </w:rPr>
        <w:t xml:space="preserve"> </w:t>
      </w:r>
      <w:r>
        <w:rPr>
          <w:b/>
        </w:rPr>
        <w:t>finanțat</w:t>
      </w:r>
      <w:r>
        <w:rPr>
          <w:b/>
          <w:spacing w:val="-3"/>
        </w:rPr>
        <w:t xml:space="preserve"> </w:t>
      </w:r>
      <w:r>
        <w:rPr>
          <w:b/>
        </w:rPr>
        <w:t>din</w:t>
      </w:r>
      <w:r>
        <w:rPr>
          <w:b/>
          <w:spacing w:val="-3"/>
        </w:rPr>
        <w:t xml:space="preserve"> </w:t>
      </w:r>
      <w:r>
        <w:rPr>
          <w:b/>
        </w:rPr>
        <w:t>fonduri</w:t>
      </w:r>
      <w:r>
        <w:rPr>
          <w:b/>
          <w:spacing w:val="-4"/>
        </w:rPr>
        <w:t xml:space="preserve"> </w:t>
      </w:r>
      <w:r>
        <w:rPr>
          <w:b/>
        </w:rPr>
        <w:t xml:space="preserve">ale Uniunii Europene: </w:t>
      </w:r>
      <w:r>
        <w:t>nu este</w:t>
      </w:r>
    </w:p>
    <w:p w14:paraId="16EA09E6" w14:textId="77777777" w:rsidR="008D7141" w:rsidRDefault="008D7141" w:rsidP="008D7141">
      <w:pPr>
        <w:pStyle w:val="a"/>
        <w:numPr>
          <w:ilvl w:val="2"/>
          <w:numId w:val="35"/>
        </w:numPr>
        <w:tabs>
          <w:tab w:val="clear" w:pos="1134"/>
          <w:tab w:val="left" w:pos="1265"/>
        </w:tabs>
        <w:spacing w:before="130" w:line="272" w:lineRule="exact"/>
        <w:rPr>
          <w:b/>
        </w:rPr>
      </w:pPr>
      <w:r>
        <w:rPr>
          <w:b/>
        </w:rPr>
        <w:t>Denumirea</w:t>
      </w:r>
      <w:r>
        <w:rPr>
          <w:b/>
          <w:spacing w:val="-6"/>
        </w:rPr>
        <w:t xml:space="preserve"> </w:t>
      </w:r>
      <w:r>
        <w:rPr>
          <w:b/>
        </w:rPr>
        <w:t>și</w:t>
      </w:r>
      <w:r>
        <w:rPr>
          <w:b/>
          <w:spacing w:val="-3"/>
        </w:rPr>
        <w:t xml:space="preserve"> </w:t>
      </w:r>
      <w:r>
        <w:rPr>
          <w:b/>
        </w:rPr>
        <w:t>adresa</w:t>
      </w:r>
      <w:r>
        <w:rPr>
          <w:b/>
          <w:spacing w:val="-4"/>
        </w:rPr>
        <w:t xml:space="preserve"> </w:t>
      </w:r>
      <w:r>
        <w:rPr>
          <w:b/>
        </w:rPr>
        <w:t>organismului</w:t>
      </w:r>
      <w:r>
        <w:rPr>
          <w:b/>
          <w:spacing w:val="-3"/>
        </w:rPr>
        <w:t xml:space="preserve"> </w:t>
      </w:r>
      <w:r>
        <w:rPr>
          <w:b/>
        </w:rPr>
        <w:t>competent</w:t>
      </w:r>
      <w:r>
        <w:rPr>
          <w:b/>
          <w:spacing w:val="-3"/>
        </w:rPr>
        <w:t xml:space="preserve"> </w:t>
      </w:r>
      <w:r>
        <w:rPr>
          <w:b/>
        </w:rPr>
        <w:t>de</w:t>
      </w:r>
      <w:r>
        <w:rPr>
          <w:b/>
          <w:spacing w:val="-4"/>
        </w:rPr>
        <w:t xml:space="preserve"> </w:t>
      </w:r>
      <w:r>
        <w:rPr>
          <w:b/>
        </w:rPr>
        <w:t>soluționare</w:t>
      </w:r>
      <w:r>
        <w:rPr>
          <w:b/>
          <w:spacing w:val="-4"/>
        </w:rPr>
        <w:t xml:space="preserve"> </w:t>
      </w:r>
      <w:r>
        <w:rPr>
          <w:b/>
        </w:rPr>
        <w:t>a</w:t>
      </w:r>
      <w:r>
        <w:rPr>
          <w:b/>
          <w:spacing w:val="-3"/>
        </w:rPr>
        <w:t xml:space="preserve"> </w:t>
      </w:r>
      <w:r>
        <w:rPr>
          <w:b/>
          <w:spacing w:val="-2"/>
        </w:rPr>
        <w:t>contestațiilor:</w:t>
      </w:r>
    </w:p>
    <w:p w14:paraId="2B8A6F6F" w14:textId="77777777" w:rsidR="008D7141" w:rsidRDefault="008D7141" w:rsidP="008D7141">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78E1B59C" w14:textId="77777777" w:rsidR="008D7141" w:rsidRDefault="008D7141" w:rsidP="008D7141">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06011C09" w14:textId="77777777" w:rsidR="008D7141" w:rsidRDefault="008D7141" w:rsidP="008D7141">
      <w:pPr>
        <w:pStyle w:val="a"/>
        <w:numPr>
          <w:ilvl w:val="2"/>
          <w:numId w:val="35"/>
        </w:numPr>
        <w:tabs>
          <w:tab w:val="clear" w:pos="1134"/>
          <w:tab w:val="left" w:pos="1265"/>
        </w:tabs>
        <w:spacing w:before="130" w:line="237" w:lineRule="auto"/>
        <w:ind w:right="928"/>
      </w:pPr>
      <w:r>
        <w:rPr>
          <w:b/>
        </w:rPr>
        <w:t>Data</w:t>
      </w:r>
      <w:r>
        <w:rPr>
          <w:b/>
          <w:spacing w:val="-3"/>
        </w:rPr>
        <w:t xml:space="preserve"> </w:t>
      </w:r>
      <w:r>
        <w:rPr>
          <w:b/>
        </w:rPr>
        <w:t>(datele)</w:t>
      </w:r>
      <w:r>
        <w:rPr>
          <w:b/>
          <w:spacing w:val="-3"/>
        </w:rPr>
        <w:t xml:space="preserve"> </w:t>
      </w:r>
      <w:r>
        <w:rPr>
          <w:b/>
        </w:rPr>
        <w:t>și</w:t>
      </w:r>
      <w:r>
        <w:rPr>
          <w:b/>
          <w:spacing w:val="-3"/>
        </w:rPr>
        <w:t xml:space="preserve"> </w:t>
      </w:r>
      <w:r>
        <w:rPr>
          <w:b/>
        </w:rPr>
        <w:t>referința</w:t>
      </w:r>
      <w:r>
        <w:rPr>
          <w:b/>
          <w:spacing w:val="-3"/>
        </w:rPr>
        <w:t xml:space="preserve"> </w:t>
      </w:r>
      <w:r>
        <w:rPr>
          <w:b/>
        </w:rPr>
        <w:t>(referințele)</w:t>
      </w:r>
      <w:r>
        <w:rPr>
          <w:b/>
          <w:spacing w:val="-3"/>
        </w:rPr>
        <w:t xml:space="preserve"> </w:t>
      </w:r>
      <w:r>
        <w:rPr>
          <w:b/>
        </w:rPr>
        <w:t>publicărilor</w:t>
      </w:r>
      <w:r>
        <w:rPr>
          <w:b/>
          <w:spacing w:val="-1"/>
        </w:rPr>
        <w:t xml:space="preserve"> </w:t>
      </w:r>
      <w:r>
        <w:rPr>
          <w:b/>
        </w:rPr>
        <w:t>anterioare</w:t>
      </w:r>
      <w:r>
        <w:rPr>
          <w:b/>
          <w:spacing w:val="-4"/>
        </w:rPr>
        <w:t xml:space="preserve"> </w:t>
      </w:r>
      <w:r>
        <w:rPr>
          <w:b/>
        </w:rPr>
        <w:t>în</w:t>
      </w:r>
      <w:r>
        <w:rPr>
          <w:b/>
          <w:spacing w:val="-3"/>
        </w:rPr>
        <w:t xml:space="preserve"> </w:t>
      </w:r>
      <w:r>
        <w:rPr>
          <w:b/>
        </w:rPr>
        <w:t>Jurnalul</w:t>
      </w:r>
      <w:r>
        <w:rPr>
          <w:b/>
          <w:spacing w:val="-8"/>
        </w:rPr>
        <w:t xml:space="preserve"> </w:t>
      </w:r>
      <w:r>
        <w:rPr>
          <w:b/>
        </w:rPr>
        <w:t>Oficial</w:t>
      </w:r>
      <w:r>
        <w:rPr>
          <w:b/>
          <w:spacing w:val="-8"/>
        </w:rPr>
        <w:t xml:space="preserve"> </w:t>
      </w:r>
      <w:r>
        <w:rPr>
          <w:b/>
        </w:rPr>
        <w:t>al Uniunii Europene privind contractul (contractele) la care se referă anunțul respectiv (dacă este cazul)</w:t>
      </w:r>
      <w:r>
        <w:t>: nu se cere</w:t>
      </w:r>
    </w:p>
    <w:p w14:paraId="739D2A35" w14:textId="77777777" w:rsidR="008D7141" w:rsidRDefault="008D7141" w:rsidP="008D7141">
      <w:pPr>
        <w:pStyle w:val="a"/>
        <w:numPr>
          <w:ilvl w:val="2"/>
          <w:numId w:val="35"/>
        </w:numPr>
        <w:tabs>
          <w:tab w:val="clear" w:pos="1134"/>
          <w:tab w:val="left" w:pos="1265"/>
        </w:tabs>
        <w:spacing w:before="127" w:line="237" w:lineRule="auto"/>
        <w:ind w:right="1169"/>
      </w:pPr>
      <w:r>
        <w:rPr>
          <w:b/>
        </w:rPr>
        <w:t>În</w:t>
      </w:r>
      <w:r>
        <w:rPr>
          <w:b/>
          <w:spacing w:val="-4"/>
        </w:rPr>
        <w:t xml:space="preserve"> </w:t>
      </w:r>
      <w:r>
        <w:rPr>
          <w:b/>
        </w:rPr>
        <w:t>cazul</w:t>
      </w:r>
      <w:r>
        <w:rPr>
          <w:b/>
          <w:spacing w:val="-9"/>
        </w:rPr>
        <w:t xml:space="preserve"> </w:t>
      </w:r>
      <w:r>
        <w:rPr>
          <w:b/>
        </w:rPr>
        <w:t>achizițiilor</w:t>
      </w:r>
      <w:r>
        <w:rPr>
          <w:b/>
          <w:spacing w:val="-10"/>
        </w:rPr>
        <w:t xml:space="preserve"> </w:t>
      </w:r>
      <w:r>
        <w:rPr>
          <w:b/>
        </w:rPr>
        <w:t>periodice,</w:t>
      </w:r>
      <w:r>
        <w:rPr>
          <w:b/>
          <w:spacing w:val="-3"/>
        </w:rPr>
        <w:t xml:space="preserve"> </w:t>
      </w:r>
      <w:r>
        <w:rPr>
          <w:b/>
        </w:rPr>
        <w:t>calendarul</w:t>
      </w:r>
      <w:r>
        <w:rPr>
          <w:b/>
          <w:spacing w:val="-9"/>
        </w:rPr>
        <w:t xml:space="preserve"> </w:t>
      </w:r>
      <w:r>
        <w:rPr>
          <w:b/>
        </w:rPr>
        <w:t>estimat</w:t>
      </w:r>
      <w:r>
        <w:rPr>
          <w:b/>
          <w:spacing w:val="-4"/>
        </w:rPr>
        <w:t xml:space="preserve"> </w:t>
      </w:r>
      <w:r>
        <w:rPr>
          <w:b/>
        </w:rPr>
        <w:t>pentru</w:t>
      </w:r>
      <w:r>
        <w:rPr>
          <w:b/>
          <w:spacing w:val="-4"/>
        </w:rPr>
        <w:t xml:space="preserve"> </w:t>
      </w:r>
      <w:r>
        <w:rPr>
          <w:b/>
        </w:rPr>
        <w:t>publicarea</w:t>
      </w:r>
      <w:r>
        <w:rPr>
          <w:b/>
          <w:spacing w:val="-4"/>
        </w:rPr>
        <w:t xml:space="preserve"> </w:t>
      </w:r>
      <w:r>
        <w:rPr>
          <w:b/>
        </w:rPr>
        <w:t>anunțurilor viitoare</w:t>
      </w:r>
      <w:r>
        <w:t>: nu este</w:t>
      </w:r>
    </w:p>
    <w:p w14:paraId="6F692225" w14:textId="77777777" w:rsidR="008D7141" w:rsidRDefault="008D7141" w:rsidP="008D7141">
      <w:pPr>
        <w:pStyle w:val="a"/>
        <w:numPr>
          <w:ilvl w:val="2"/>
          <w:numId w:val="35"/>
        </w:numPr>
        <w:tabs>
          <w:tab w:val="clear" w:pos="1134"/>
          <w:tab w:val="left" w:pos="1265"/>
        </w:tabs>
        <w:spacing w:before="123" w:line="242" w:lineRule="auto"/>
        <w:ind w:right="831"/>
        <w:rPr>
          <w:b/>
        </w:rPr>
      </w:pPr>
      <w:r>
        <w:rPr>
          <w:b/>
        </w:rPr>
        <w:t>Data</w:t>
      </w:r>
      <w:r>
        <w:rPr>
          <w:b/>
          <w:spacing w:val="-2"/>
        </w:rPr>
        <w:t xml:space="preserve"> </w:t>
      </w:r>
      <w:r>
        <w:rPr>
          <w:b/>
        </w:rPr>
        <w:t>publicării</w:t>
      </w:r>
      <w:r>
        <w:rPr>
          <w:b/>
          <w:spacing w:val="-2"/>
        </w:rPr>
        <w:t xml:space="preserve"> </w:t>
      </w:r>
      <w:r>
        <w:rPr>
          <w:b/>
        </w:rPr>
        <w:t>anunțului</w:t>
      </w:r>
      <w:r>
        <w:rPr>
          <w:b/>
          <w:spacing w:val="-2"/>
        </w:rPr>
        <w:t xml:space="preserve"> </w:t>
      </w:r>
      <w:r>
        <w:rPr>
          <w:b/>
        </w:rPr>
        <w:t>de</w:t>
      </w:r>
      <w:r>
        <w:rPr>
          <w:b/>
          <w:spacing w:val="-8"/>
        </w:rPr>
        <w:t xml:space="preserve"> </w:t>
      </w:r>
      <w:r>
        <w:rPr>
          <w:b/>
        </w:rPr>
        <w:t>intenție</w:t>
      </w:r>
      <w:r>
        <w:rPr>
          <w:b/>
          <w:spacing w:val="-3"/>
        </w:rPr>
        <w:t xml:space="preserve"> </w:t>
      </w:r>
      <w:r>
        <w:rPr>
          <w:b/>
        </w:rPr>
        <w:t>sau,</w:t>
      </w:r>
      <w:r>
        <w:rPr>
          <w:b/>
          <w:spacing w:val="-5"/>
        </w:rPr>
        <w:t xml:space="preserve"> </w:t>
      </w:r>
      <w:r>
        <w:rPr>
          <w:b/>
        </w:rPr>
        <w:t>după</w:t>
      </w:r>
      <w:r>
        <w:rPr>
          <w:b/>
          <w:spacing w:val="-12"/>
        </w:rPr>
        <w:t xml:space="preserve"> </w:t>
      </w:r>
      <w:r>
        <w:rPr>
          <w:b/>
        </w:rPr>
        <w:t>caz, precizarea</w:t>
      </w:r>
      <w:r>
        <w:rPr>
          <w:b/>
          <w:spacing w:val="-2"/>
        </w:rPr>
        <w:t xml:space="preserve"> </w:t>
      </w:r>
      <w:r>
        <w:rPr>
          <w:b/>
        </w:rPr>
        <w:t>că</w:t>
      </w:r>
      <w:r>
        <w:rPr>
          <w:b/>
          <w:spacing w:val="-2"/>
        </w:rPr>
        <w:t xml:space="preserve"> </w:t>
      </w:r>
      <w:r>
        <w:rPr>
          <w:b/>
        </w:rPr>
        <w:t>nu</w:t>
      </w:r>
      <w:r>
        <w:rPr>
          <w:b/>
          <w:spacing w:val="-2"/>
        </w:rPr>
        <w:t xml:space="preserve"> </w:t>
      </w:r>
      <w:r>
        <w:rPr>
          <w:b/>
        </w:rPr>
        <w:t>a</w:t>
      </w:r>
      <w:r>
        <w:rPr>
          <w:b/>
          <w:spacing w:val="-2"/>
        </w:rPr>
        <w:t xml:space="preserve"> </w:t>
      </w:r>
      <w:r>
        <w:rPr>
          <w:b/>
        </w:rPr>
        <w:t>fost</w:t>
      </w:r>
      <w:r>
        <w:rPr>
          <w:b/>
          <w:spacing w:val="-1"/>
        </w:rPr>
        <w:t xml:space="preserve"> </w:t>
      </w:r>
      <w:r>
        <w:rPr>
          <w:b/>
        </w:rPr>
        <w:t>publicat un astfel de anunţ: nu</w:t>
      </w:r>
    </w:p>
    <w:p w14:paraId="2F4FDF0D" w14:textId="77777777" w:rsidR="008D7141" w:rsidRDefault="008D7141" w:rsidP="008D7141">
      <w:pPr>
        <w:pStyle w:val="a"/>
        <w:numPr>
          <w:ilvl w:val="2"/>
          <w:numId w:val="35"/>
        </w:numPr>
        <w:tabs>
          <w:tab w:val="clear" w:pos="1134"/>
          <w:tab w:val="left" w:pos="1265"/>
        </w:tabs>
        <w:spacing w:before="110"/>
      </w:pPr>
      <w:r>
        <w:rPr>
          <w:b/>
        </w:rPr>
        <w:t>Data</w:t>
      </w:r>
      <w:r>
        <w:rPr>
          <w:b/>
          <w:spacing w:val="-3"/>
        </w:rPr>
        <w:t xml:space="preserve"> </w:t>
      </w:r>
      <w:r>
        <w:rPr>
          <w:b/>
        </w:rPr>
        <w:t>transmiterii</w:t>
      </w:r>
      <w:r>
        <w:rPr>
          <w:b/>
          <w:spacing w:val="-2"/>
        </w:rPr>
        <w:t xml:space="preserve"> </w:t>
      </w:r>
      <w:r>
        <w:rPr>
          <w:b/>
        </w:rPr>
        <w:t>spre</w:t>
      </w:r>
      <w:r>
        <w:rPr>
          <w:b/>
          <w:spacing w:val="-3"/>
        </w:rPr>
        <w:t xml:space="preserve"> </w:t>
      </w:r>
      <w:r>
        <w:rPr>
          <w:b/>
        </w:rPr>
        <w:t>publicare</w:t>
      </w:r>
      <w:r>
        <w:rPr>
          <w:b/>
          <w:spacing w:val="-3"/>
        </w:rPr>
        <w:t xml:space="preserve"> </w:t>
      </w:r>
      <w:r>
        <w:rPr>
          <w:b/>
        </w:rPr>
        <w:t>a</w:t>
      </w:r>
      <w:r>
        <w:rPr>
          <w:b/>
          <w:spacing w:val="-3"/>
        </w:rPr>
        <w:t xml:space="preserve"> </w:t>
      </w:r>
      <w:r>
        <w:rPr>
          <w:b/>
        </w:rPr>
        <w:t>anunțului</w:t>
      </w:r>
      <w:r>
        <w:rPr>
          <w:b/>
          <w:spacing w:val="-2"/>
        </w:rPr>
        <w:t xml:space="preserve"> </w:t>
      </w:r>
      <w:r>
        <w:rPr>
          <w:b/>
        </w:rPr>
        <w:t>de</w:t>
      </w:r>
      <w:r>
        <w:rPr>
          <w:b/>
          <w:spacing w:val="-12"/>
        </w:rPr>
        <w:t xml:space="preserve"> </w:t>
      </w:r>
      <w:r>
        <w:rPr>
          <w:b/>
        </w:rPr>
        <w:t>participare</w:t>
      </w:r>
      <w:r>
        <w:t>:</w:t>
      </w:r>
      <w:r>
        <w:rPr>
          <w:spacing w:val="-2"/>
        </w:rPr>
        <w:t xml:space="preserve"> </w:t>
      </w:r>
      <w:r>
        <w:rPr>
          <w:spacing w:val="-2"/>
          <w:lang w:val="ro-RO"/>
        </w:rPr>
        <w:t>29.08-02.09.2025</w:t>
      </w:r>
    </w:p>
    <w:p w14:paraId="262CC812" w14:textId="77777777" w:rsidR="008D7141" w:rsidRDefault="008D7141" w:rsidP="008D7141">
      <w:pPr>
        <w:pStyle w:val="a"/>
        <w:numPr>
          <w:ilvl w:val="2"/>
          <w:numId w:val="35"/>
        </w:numPr>
        <w:tabs>
          <w:tab w:val="clear" w:pos="1134"/>
          <w:tab w:val="left" w:pos="1265"/>
        </w:tabs>
        <w:spacing w:before="127"/>
        <w:rPr>
          <w:b/>
        </w:rPr>
      </w:pPr>
      <w:r>
        <w:rPr>
          <w:b/>
        </w:rPr>
        <w:t>În</w:t>
      </w:r>
      <w:r>
        <w:rPr>
          <w:b/>
          <w:spacing w:val="-2"/>
        </w:rPr>
        <w:t xml:space="preserve"> </w:t>
      </w:r>
      <w:r>
        <w:rPr>
          <w:b/>
        </w:rPr>
        <w:t>cadrul</w:t>
      </w:r>
      <w:r>
        <w:rPr>
          <w:b/>
          <w:spacing w:val="-7"/>
        </w:rPr>
        <w:t xml:space="preserve"> </w:t>
      </w:r>
      <w:r>
        <w:rPr>
          <w:b/>
        </w:rPr>
        <w:t>procedurii</w:t>
      </w:r>
      <w:r>
        <w:rPr>
          <w:b/>
          <w:spacing w:val="-1"/>
        </w:rPr>
        <w:t xml:space="preserve"> </w:t>
      </w:r>
      <w:r>
        <w:rPr>
          <w:b/>
        </w:rPr>
        <w:t>de</w:t>
      </w:r>
      <w:r>
        <w:rPr>
          <w:b/>
          <w:spacing w:val="-3"/>
        </w:rPr>
        <w:t xml:space="preserve"> </w:t>
      </w:r>
      <w:r>
        <w:rPr>
          <w:b/>
        </w:rPr>
        <w:t>achiziție</w:t>
      </w:r>
      <w:r>
        <w:rPr>
          <w:b/>
          <w:spacing w:val="-3"/>
        </w:rPr>
        <w:t xml:space="preserve"> </w:t>
      </w:r>
      <w:r>
        <w:rPr>
          <w:b/>
        </w:rPr>
        <w:t>publică</w:t>
      </w:r>
      <w:r>
        <w:rPr>
          <w:b/>
          <w:spacing w:val="-2"/>
        </w:rPr>
        <w:t xml:space="preserve"> </w:t>
      </w:r>
      <w:r>
        <w:rPr>
          <w:b/>
        </w:rPr>
        <w:t>se</w:t>
      </w:r>
      <w:r>
        <w:rPr>
          <w:b/>
          <w:spacing w:val="-3"/>
        </w:rPr>
        <w:t xml:space="preserve"> </w:t>
      </w:r>
      <w:r>
        <w:rPr>
          <w:b/>
        </w:rPr>
        <w:t>va</w:t>
      </w:r>
      <w:r>
        <w:rPr>
          <w:b/>
          <w:spacing w:val="-1"/>
        </w:rPr>
        <w:t xml:space="preserve"> </w:t>
      </w:r>
      <w:r>
        <w:rPr>
          <w:b/>
          <w:spacing w:val="-2"/>
        </w:rPr>
        <w:t>utiliza/accepta:</w:t>
      </w:r>
    </w:p>
    <w:p w14:paraId="1F0425EB" w14:textId="77777777" w:rsidR="008D7141" w:rsidRDefault="008D7141" w:rsidP="008D7141">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8D7141" w14:paraId="7933BAAB" w14:textId="77777777" w:rsidTr="00407331">
        <w:trPr>
          <w:trHeight w:val="97"/>
        </w:trPr>
        <w:tc>
          <w:tcPr>
            <w:tcW w:w="5171" w:type="dxa"/>
          </w:tcPr>
          <w:p w14:paraId="7D2F77DE" w14:textId="77777777" w:rsidR="008D7141" w:rsidRDefault="008D7141" w:rsidP="00407331">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21167523" w14:textId="77777777" w:rsidR="008D7141" w:rsidRDefault="008D7141" w:rsidP="00407331">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7598925C" w14:textId="77777777" w:rsidR="008D7141" w:rsidRDefault="008D7141" w:rsidP="00407331">
            <w:pPr>
              <w:pStyle w:val="TableParagraph"/>
              <w:spacing w:before="1" w:line="233" w:lineRule="exact"/>
              <w:ind w:left="393"/>
              <w:rPr>
                <w:b/>
              </w:rPr>
            </w:pPr>
          </w:p>
        </w:tc>
      </w:tr>
      <w:tr w:rsidR="008D7141" w14:paraId="30B0BDDB" w14:textId="77777777" w:rsidTr="00407331">
        <w:trPr>
          <w:trHeight w:val="97"/>
        </w:trPr>
        <w:tc>
          <w:tcPr>
            <w:tcW w:w="5171" w:type="dxa"/>
          </w:tcPr>
          <w:p w14:paraId="508D3E03" w14:textId="77777777" w:rsidR="008D7141" w:rsidRDefault="008D7141" w:rsidP="00407331">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5590D7B9" w14:textId="77777777" w:rsidR="008D7141" w:rsidRDefault="008D7141" w:rsidP="00407331">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8D7141" w14:paraId="0D641C9F" w14:textId="77777777" w:rsidTr="00407331">
        <w:trPr>
          <w:trHeight w:val="97"/>
        </w:trPr>
        <w:tc>
          <w:tcPr>
            <w:tcW w:w="5171" w:type="dxa"/>
          </w:tcPr>
          <w:p w14:paraId="077058BF" w14:textId="77777777" w:rsidR="008D7141" w:rsidRDefault="008D7141" w:rsidP="00407331">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7C095739" w14:textId="77777777" w:rsidR="008D7141" w:rsidRDefault="008D7141" w:rsidP="00407331">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8D7141" w14:paraId="571A91E6" w14:textId="77777777" w:rsidTr="00407331">
        <w:trPr>
          <w:trHeight w:val="97"/>
        </w:trPr>
        <w:tc>
          <w:tcPr>
            <w:tcW w:w="5171" w:type="dxa"/>
          </w:tcPr>
          <w:p w14:paraId="54AABD6D" w14:textId="77777777" w:rsidR="008D7141" w:rsidRDefault="008D7141" w:rsidP="00407331">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3531EB3F" w14:textId="77777777" w:rsidR="008D7141" w:rsidRDefault="008D7141" w:rsidP="00407331">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8D7141" w14:paraId="61CE3BC0" w14:textId="77777777" w:rsidTr="00407331">
        <w:trPr>
          <w:trHeight w:val="97"/>
        </w:trPr>
        <w:tc>
          <w:tcPr>
            <w:tcW w:w="5171" w:type="dxa"/>
          </w:tcPr>
          <w:p w14:paraId="315BFF5E" w14:textId="77777777" w:rsidR="008D7141" w:rsidRDefault="008D7141" w:rsidP="00407331">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316098AF" w14:textId="77777777" w:rsidR="008D7141" w:rsidRDefault="008D7141" w:rsidP="00407331">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3FD72E36" w14:textId="77777777" w:rsidR="008D7141" w:rsidRDefault="008D7141" w:rsidP="008D7141">
      <w:pPr>
        <w:spacing w:line="233" w:lineRule="exact"/>
      </w:pPr>
    </w:p>
    <w:p w14:paraId="3D1491F4" w14:textId="77777777" w:rsidR="008D7141" w:rsidRDefault="008D7141" w:rsidP="008D7141">
      <w:pPr>
        <w:pStyle w:val="a"/>
        <w:numPr>
          <w:ilvl w:val="2"/>
          <w:numId w:val="35"/>
        </w:numPr>
        <w:tabs>
          <w:tab w:val="clear" w:pos="1134"/>
          <w:tab w:val="left" w:pos="1347"/>
        </w:tabs>
        <w:ind w:right="689"/>
      </w:pPr>
      <w:r>
        <w:t>Contractul intră sub incidența Acordului privind achizițiile guvernamentale al Organizației</w:t>
      </w:r>
      <w:r>
        <w:rPr>
          <w:spacing w:val="-6"/>
        </w:rPr>
        <w:t xml:space="preserve"> </w:t>
      </w:r>
      <w:r>
        <w:t>Mondiale</w:t>
      </w:r>
      <w:r>
        <w:rPr>
          <w:spacing w:val="-2"/>
        </w:rPr>
        <w:t xml:space="preserve"> </w:t>
      </w:r>
      <w:r>
        <w:t>a</w:t>
      </w:r>
      <w:r>
        <w:rPr>
          <w:spacing w:val="-2"/>
        </w:rPr>
        <w:t xml:space="preserve"> </w:t>
      </w:r>
      <w:r>
        <w:t>Comerțului</w:t>
      </w:r>
      <w:r>
        <w:rPr>
          <w:spacing w:val="-6"/>
        </w:rPr>
        <w:t xml:space="preserve"> </w:t>
      </w:r>
      <w:r>
        <w:t>(numai</w:t>
      </w:r>
      <w:r>
        <w:rPr>
          <w:spacing w:val="-1"/>
        </w:rPr>
        <w:t xml:space="preserve"> </w:t>
      </w:r>
      <w:r>
        <w:t>în</w:t>
      </w:r>
      <w:r>
        <w:rPr>
          <w:spacing w:val="-1"/>
        </w:rPr>
        <w:t xml:space="preserve"> </w:t>
      </w:r>
      <w:r>
        <w:t>cazul</w:t>
      </w:r>
      <w:r>
        <w:rPr>
          <w:spacing w:val="-9"/>
        </w:rPr>
        <w:t xml:space="preserve"> </w:t>
      </w:r>
      <w:r>
        <w:t>anunțurilor transmise</w:t>
      </w:r>
      <w:r>
        <w:rPr>
          <w:spacing w:val="-2"/>
        </w:rPr>
        <w:t xml:space="preserve"> </w:t>
      </w:r>
      <w:r>
        <w:t>spre</w:t>
      </w:r>
      <w:r>
        <w:rPr>
          <w:spacing w:val="-2"/>
        </w:rPr>
        <w:t xml:space="preserve"> </w:t>
      </w:r>
      <w:r>
        <w:t>publicare în Jurnalul Oficial al Uniunii Europene): nu este</w:t>
      </w:r>
    </w:p>
    <w:p w14:paraId="59300A4B" w14:textId="77777777" w:rsidR="008D7141" w:rsidRDefault="008D7141" w:rsidP="008D7141">
      <w:pPr>
        <w:pStyle w:val="a"/>
        <w:numPr>
          <w:ilvl w:val="2"/>
          <w:numId w:val="35"/>
        </w:numPr>
        <w:tabs>
          <w:tab w:val="clear" w:pos="1134"/>
          <w:tab w:val="left" w:pos="986"/>
        </w:tabs>
        <w:spacing w:before="128"/>
        <w:rPr>
          <w:b/>
        </w:rPr>
      </w:pPr>
      <w:r>
        <w:rPr>
          <w:b/>
        </w:rPr>
        <w:t>Alte</w:t>
      </w:r>
      <w:r>
        <w:rPr>
          <w:b/>
          <w:spacing w:val="-5"/>
        </w:rPr>
        <w:t xml:space="preserve"> </w:t>
      </w:r>
      <w:r>
        <w:rPr>
          <w:b/>
        </w:rPr>
        <w:t>informații</w:t>
      </w:r>
      <w:r>
        <w:rPr>
          <w:b/>
          <w:spacing w:val="1"/>
        </w:rPr>
        <w:t xml:space="preserve"> </w:t>
      </w:r>
      <w:r>
        <w:rPr>
          <w:b/>
        </w:rPr>
        <w:t>relevante:</w:t>
      </w:r>
      <w:r>
        <w:rPr>
          <w:b/>
          <w:spacing w:val="-3"/>
        </w:rPr>
        <w:t xml:space="preserve"> </w:t>
      </w:r>
      <w:r>
        <w:rPr>
          <w:b/>
        </w:rPr>
        <w:t>nu</w:t>
      </w:r>
      <w:r>
        <w:rPr>
          <w:b/>
          <w:spacing w:val="1"/>
        </w:rPr>
        <w:t xml:space="preserve"> </w:t>
      </w:r>
      <w:r>
        <w:rPr>
          <w:b/>
          <w:spacing w:val="-4"/>
        </w:rPr>
        <w:t>sunt</w:t>
      </w:r>
    </w:p>
    <w:p w14:paraId="2307B21E" w14:textId="77777777" w:rsidR="008D7141" w:rsidRDefault="008D7141" w:rsidP="008D7141">
      <w:pPr>
        <w:rPr>
          <w:sz w:val="20"/>
        </w:rPr>
      </w:pPr>
    </w:p>
    <w:p w14:paraId="7948FEB0" w14:textId="77777777" w:rsidR="008D7141" w:rsidRDefault="008D7141" w:rsidP="008D7141">
      <w:pPr>
        <w:rPr>
          <w:sz w:val="20"/>
        </w:rPr>
      </w:pPr>
    </w:p>
    <w:p w14:paraId="005FA552" w14:textId="77777777" w:rsidR="008D7141" w:rsidRDefault="008D7141" w:rsidP="008D7141">
      <w:pPr>
        <w:rPr>
          <w:sz w:val="20"/>
        </w:rPr>
      </w:pPr>
    </w:p>
    <w:p w14:paraId="7055E62C" w14:textId="77777777" w:rsidR="008D7141" w:rsidRDefault="008D7141" w:rsidP="008D7141">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2A6C0658" w14:textId="77777777" w:rsidR="008D7141" w:rsidRDefault="008D7141" w:rsidP="008D7141">
      <w:pPr>
        <w:tabs>
          <w:tab w:val="left" w:pos="3494"/>
        </w:tabs>
      </w:pPr>
    </w:p>
    <w:p w14:paraId="355814BE" w14:textId="0D3C3676" w:rsidR="000930AB" w:rsidRPr="00FF430B" w:rsidRDefault="008D7141" w:rsidP="008D7141">
      <w:pPr>
        <w:pStyle w:val="Style3"/>
        <w:tabs>
          <w:tab w:val="left" w:pos="567"/>
        </w:tabs>
        <w:spacing w:before="0" w:beforeAutospacing="0" w:after="0"/>
        <w:ind w:left="0" w:firstLine="0"/>
        <w:jc w:val="center"/>
        <w:rPr>
          <w:rFonts w:eastAsia="PMingLiU"/>
          <w:lang w:val="ro-MD" w:eastAsia="zh-CN"/>
        </w:rPr>
      </w:pPr>
      <w:r>
        <w:tab/>
      </w:r>
      <w:bookmarkStart w:id="45" w:name="_GoBack"/>
      <w:bookmarkEnd w:id="45"/>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lastRenderedPageBreak/>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AF507B">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lastRenderedPageBreak/>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AF507B">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AF507B">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lastRenderedPageBreak/>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AF507B">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AF507B">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lastRenderedPageBreak/>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AF507B">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AF507B">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AF507B">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AF507B">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lastRenderedPageBreak/>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F507B">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F507B">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 . . . din . . . . . . . . . . . . . . (ziua/luna/anul),  privind aplicarea procedurii pentru atribuirea contractului . . . . . . . . . . . . . . . . . . . . . . . . . . . . . . . . (denumirea </w:t>
      </w:r>
      <w:r w:rsidRPr="00FF430B">
        <w:rPr>
          <w:rFonts w:ascii="Times New Roman" w:hAnsi="Times New Roman"/>
          <w:szCs w:val="24"/>
          <w:lang w:val="ro-MD"/>
        </w:rPr>
        <w:lastRenderedPageBreak/>
        <w:t>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lastRenderedPageBreak/>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AF507B">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EC1CCDC"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5A5639" w:rsidRPr="005A5639">
              <w:rPr>
                <w:b/>
                <w:bCs/>
              </w:rPr>
              <w:t>Reabilitare a porțiunii de drum de pe strada Păcii din s. Haragîș” localizat în s. Haragîş, r-nul Cantemir</w:t>
            </w:r>
            <w:r w:rsidR="005A5639"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AF507B">
            <w:pPr>
              <w:pStyle w:val="af3"/>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AF507B">
            <w:pPr>
              <w:pStyle w:val="af3"/>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AF507B">
            <w:pPr>
              <w:pStyle w:val="af3"/>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AF507B">
            <w:pPr>
              <w:pStyle w:val="af3"/>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AF507B">
            <w:pPr>
              <w:pStyle w:val="af3"/>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AF507B">
            <w:pPr>
              <w:pStyle w:val="af3"/>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AF507B">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AF507B">
            <w:pPr>
              <w:pStyle w:val="af3"/>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AF507B">
            <w:pPr>
              <w:pStyle w:val="af3"/>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AF507B">
            <w:pPr>
              <w:pStyle w:val="af3"/>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AF507B">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AF507B">
            <w:pPr>
              <w:pStyle w:val="af3"/>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AF507B">
            <w:pPr>
              <w:pStyle w:val="af3"/>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AF507B">
            <w:pPr>
              <w:pStyle w:val="af3"/>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AF507B">
            <w:pPr>
              <w:pStyle w:val="af3"/>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AF507B">
            <w:pPr>
              <w:pStyle w:val="af3"/>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AF507B">
            <w:pPr>
              <w:pStyle w:val="af3"/>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AF507B">
            <w:pPr>
              <w:pStyle w:val="af3"/>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AF507B">
            <w:pPr>
              <w:pStyle w:val="af3"/>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AF507B">
            <w:pPr>
              <w:pStyle w:val="af3"/>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AF507B">
            <w:pPr>
              <w:pStyle w:val="af3"/>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AF507B">
            <w:pPr>
              <w:pStyle w:val="af3"/>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AF507B">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AF507B">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AF507B">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AF507B">
            <w:pPr>
              <w:pStyle w:val="af3"/>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AF507B">
            <w:pPr>
              <w:pStyle w:val="af3"/>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AF507B">
            <w:pPr>
              <w:pStyle w:val="af3"/>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AF507B">
            <w:pPr>
              <w:pStyle w:val="af3"/>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AF507B">
            <w:pPr>
              <w:pStyle w:val="af3"/>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AF507B">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AF507B">
            <w:pPr>
              <w:pStyle w:val="af3"/>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AF507B">
            <w:pPr>
              <w:pStyle w:val="af3"/>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AF507B">
            <w:pPr>
              <w:pStyle w:val="af3"/>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AF507B">
            <w:pPr>
              <w:pStyle w:val="af3"/>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AF507B">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67F3658B" w14:textId="77777777" w:rsidR="002C2958" w:rsidRDefault="002C2958" w:rsidP="004D7C86">
            <w:pPr>
              <w:tabs>
                <w:tab w:val="left" w:pos="2295"/>
              </w:tabs>
              <w:jc w:val="right"/>
              <w:rPr>
                <w:lang w:val="ro-MD"/>
              </w:rPr>
            </w:pPr>
          </w:p>
          <w:p w14:paraId="247B6DE3" w14:textId="77777777" w:rsidR="002C2958" w:rsidRDefault="002C2958" w:rsidP="004D7C86">
            <w:pPr>
              <w:tabs>
                <w:tab w:val="left" w:pos="2295"/>
              </w:tabs>
              <w:jc w:val="right"/>
              <w:rPr>
                <w:lang w:val="ro-MD"/>
              </w:rPr>
            </w:pPr>
          </w:p>
          <w:p w14:paraId="19F7FAF8" w14:textId="7F8B77AF"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163"/>
              <w:gridCol w:w="1339"/>
              <w:gridCol w:w="787"/>
              <w:gridCol w:w="2126"/>
              <w:gridCol w:w="1843"/>
            </w:tblGrid>
            <w:tr w:rsidR="007E709D" w:rsidRPr="00EC30C2" w14:paraId="49F0A33E" w14:textId="77777777" w:rsidTr="00483D9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C23F22" w:rsidRDefault="007E709D" w:rsidP="004D7C86">
                  <w:pPr>
                    <w:jc w:val="both"/>
                    <w:rPr>
                      <w:b/>
                      <w:bCs/>
                      <w:noProof w:val="0"/>
                      <w:sz w:val="20"/>
                      <w:szCs w:val="20"/>
                      <w:lang w:val="ro-MD"/>
                    </w:rPr>
                  </w:pPr>
                  <w:r w:rsidRPr="00C23F22">
                    <w:rPr>
                      <w:b/>
                      <w:bCs/>
                      <w:noProof w:val="0"/>
                      <w:sz w:val="20"/>
                      <w:szCs w:val="2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C23F22" w:rsidRDefault="007E709D" w:rsidP="00E13118">
                  <w:pPr>
                    <w:jc w:val="center"/>
                    <w:rPr>
                      <w:b/>
                      <w:bCs/>
                      <w:noProof w:val="0"/>
                      <w:sz w:val="20"/>
                      <w:szCs w:val="20"/>
                      <w:lang w:val="ro-MD"/>
                    </w:rPr>
                  </w:pPr>
                  <w:r w:rsidRPr="00C23F22">
                    <w:rPr>
                      <w:b/>
                      <w:bCs/>
                      <w:noProof w:val="0"/>
                      <w:sz w:val="20"/>
                      <w:szCs w:val="20"/>
                      <w:lang w:val="ro-MD"/>
                    </w:rPr>
                    <w:t>Denumirea lucrărilor</w:t>
                  </w:r>
                </w:p>
              </w:tc>
              <w:tc>
                <w:tcPr>
                  <w:tcW w:w="116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C23F22" w:rsidRDefault="007E709D" w:rsidP="004D7C86">
                  <w:pPr>
                    <w:jc w:val="both"/>
                    <w:rPr>
                      <w:b/>
                      <w:bCs/>
                      <w:noProof w:val="0"/>
                      <w:sz w:val="20"/>
                      <w:szCs w:val="20"/>
                      <w:lang w:val="ro-MD"/>
                    </w:rPr>
                  </w:pPr>
                  <w:r w:rsidRPr="00C23F22">
                    <w:rPr>
                      <w:b/>
                      <w:bCs/>
                      <w:noProof w:val="0"/>
                      <w:sz w:val="20"/>
                      <w:szCs w:val="20"/>
                      <w:lang w:val="ro-MD"/>
                    </w:rPr>
                    <w:t>Cod CPV</w:t>
                  </w:r>
                </w:p>
              </w:tc>
              <w:tc>
                <w:tcPr>
                  <w:tcW w:w="212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C23F22" w:rsidRDefault="007E709D" w:rsidP="004D7C86">
                  <w:pPr>
                    <w:jc w:val="center"/>
                    <w:rPr>
                      <w:b/>
                      <w:sz w:val="20"/>
                      <w:szCs w:val="20"/>
                      <w:lang w:val="ro-MD"/>
                    </w:rPr>
                  </w:pPr>
                  <w:r w:rsidRPr="00C23F22">
                    <w:rPr>
                      <w:b/>
                      <w:sz w:val="20"/>
                      <w:szCs w:val="20"/>
                      <w:lang w:val="ro-MD"/>
                    </w:rPr>
                    <w:t>Specificarea tehnică deplină solicitată de către autoritatea contractantă</w:t>
                  </w:r>
                </w:p>
                <w:p w14:paraId="046E9149" w14:textId="77777777" w:rsidR="007E709D" w:rsidRPr="00C23F22" w:rsidRDefault="007E709D" w:rsidP="004D7C86">
                  <w:pPr>
                    <w:jc w:val="both"/>
                    <w:rPr>
                      <w:b/>
                      <w:bCs/>
                      <w:noProof w:val="0"/>
                      <w:sz w:val="20"/>
                      <w:szCs w:val="20"/>
                      <w:lang w:val="ro-MD"/>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C23F22" w:rsidRDefault="007E709D" w:rsidP="004D7C86">
                  <w:pPr>
                    <w:jc w:val="center"/>
                    <w:rPr>
                      <w:b/>
                      <w:sz w:val="20"/>
                      <w:szCs w:val="20"/>
                      <w:lang w:val="ro-MD"/>
                    </w:rPr>
                  </w:pPr>
                  <w:r w:rsidRPr="00C23F22">
                    <w:rPr>
                      <w:b/>
                      <w:bCs/>
                      <w:noProof w:val="0"/>
                      <w:sz w:val="20"/>
                      <w:szCs w:val="20"/>
                      <w:lang w:val="ro-MD"/>
                    </w:rPr>
                    <w:t xml:space="preserve">Specificarea tehnică </w:t>
                  </w:r>
                  <w:r w:rsidRPr="00C23F22">
                    <w:rPr>
                      <w:b/>
                      <w:sz w:val="20"/>
                      <w:szCs w:val="20"/>
                      <w:lang w:val="ro-MD"/>
                    </w:rPr>
                    <w:t>deplină propusă de către ofertant</w:t>
                  </w:r>
                </w:p>
                <w:p w14:paraId="42591B78" w14:textId="77777777" w:rsidR="007E709D" w:rsidRPr="00C23F22" w:rsidRDefault="007E709D" w:rsidP="004D7C86">
                  <w:pPr>
                    <w:jc w:val="both"/>
                    <w:rPr>
                      <w:b/>
                      <w:bCs/>
                      <w:noProof w:val="0"/>
                      <w:sz w:val="20"/>
                      <w:szCs w:val="20"/>
                      <w:lang w:val="ro-MD"/>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5A6F06DD" w:rsidR="001223E6" w:rsidRPr="00C23F22" w:rsidRDefault="007E709D" w:rsidP="00483D94">
                  <w:pPr>
                    <w:tabs>
                      <w:tab w:val="left" w:pos="809"/>
                    </w:tabs>
                    <w:ind w:right="943"/>
                    <w:jc w:val="center"/>
                    <w:rPr>
                      <w:b/>
                      <w:bCs/>
                      <w:noProof w:val="0"/>
                      <w:sz w:val="20"/>
                      <w:szCs w:val="20"/>
                      <w:lang w:val="ro-MD"/>
                    </w:rPr>
                  </w:pPr>
                  <w:r w:rsidRPr="00C23F22">
                    <w:rPr>
                      <w:b/>
                      <w:bCs/>
                      <w:noProof w:val="0"/>
                      <w:sz w:val="20"/>
                      <w:szCs w:val="20"/>
                      <w:lang w:val="ro-MD"/>
                    </w:rPr>
                    <w:t>Standa</w:t>
                  </w:r>
                  <w:r w:rsidR="00483D94">
                    <w:rPr>
                      <w:b/>
                      <w:bCs/>
                      <w:noProof w:val="0"/>
                      <w:sz w:val="20"/>
                      <w:szCs w:val="20"/>
                      <w:lang w:val="ro-MD"/>
                    </w:rPr>
                    <w:t>r</w:t>
                  </w:r>
                  <w:r w:rsidRPr="00C23F22">
                    <w:rPr>
                      <w:b/>
                      <w:bCs/>
                      <w:noProof w:val="0"/>
                      <w:sz w:val="20"/>
                      <w:szCs w:val="20"/>
                      <w:lang w:val="ro-MD"/>
                    </w:rPr>
                    <w:t>e de</w:t>
                  </w:r>
                </w:p>
                <w:p w14:paraId="0F04E5CD" w14:textId="77777777" w:rsidR="007E709D" w:rsidRPr="00C23F22" w:rsidRDefault="007E709D" w:rsidP="00483D94">
                  <w:pPr>
                    <w:jc w:val="center"/>
                    <w:rPr>
                      <w:b/>
                      <w:bCs/>
                      <w:noProof w:val="0"/>
                      <w:sz w:val="20"/>
                      <w:szCs w:val="20"/>
                      <w:lang w:val="ro-MD"/>
                    </w:rPr>
                  </w:pPr>
                  <w:r w:rsidRPr="00C23F22">
                    <w:rPr>
                      <w:b/>
                      <w:bCs/>
                      <w:noProof w:val="0"/>
                      <w:sz w:val="20"/>
                      <w:szCs w:val="20"/>
                      <w:lang w:val="ro-MD"/>
                    </w:rPr>
                    <w:t>referinţă</w:t>
                  </w:r>
                </w:p>
              </w:tc>
            </w:tr>
            <w:tr w:rsidR="007E709D" w:rsidRPr="00EC30C2" w14:paraId="30C0C7E2" w14:textId="77777777" w:rsidTr="00483D9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483D94" w:rsidRDefault="007E709D" w:rsidP="004D7C86">
                  <w:pPr>
                    <w:jc w:val="both"/>
                    <w:rPr>
                      <w:noProof w:val="0"/>
                      <w:sz w:val="20"/>
                      <w:szCs w:val="20"/>
                      <w:lang w:val="ro-MD"/>
                    </w:rPr>
                  </w:pPr>
                  <w:r w:rsidRPr="00483D94">
                    <w:rPr>
                      <w:noProof w:val="0"/>
                      <w:sz w:val="20"/>
                      <w:szCs w:val="2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6A644E05" w:rsidR="007E709D" w:rsidRPr="00483D94" w:rsidRDefault="005A5639" w:rsidP="004D7C86">
                  <w:pPr>
                    <w:jc w:val="both"/>
                    <w:rPr>
                      <w:noProof w:val="0"/>
                      <w:sz w:val="20"/>
                      <w:szCs w:val="20"/>
                      <w:lang w:val="ro-MD"/>
                    </w:rPr>
                  </w:pPr>
                  <w:r w:rsidRPr="00483D94">
                    <w:rPr>
                      <w:b/>
                      <w:bCs/>
                      <w:sz w:val="20"/>
                      <w:szCs w:val="20"/>
                    </w:rPr>
                    <w:t>Reabilitare a porțiunii de drum de pe strada Păcii din s. Haragîș” localizat în s. Haragîş, r-nul Cantemir</w:t>
                  </w:r>
                </w:p>
              </w:tc>
              <w:tc>
                <w:tcPr>
                  <w:tcW w:w="116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DFFD360" w:rsidR="007E709D" w:rsidRPr="00483D94" w:rsidRDefault="00483D94" w:rsidP="004D7C86">
                  <w:pPr>
                    <w:jc w:val="both"/>
                    <w:rPr>
                      <w:noProof w:val="0"/>
                      <w:sz w:val="20"/>
                      <w:szCs w:val="20"/>
                      <w:lang w:val="ro-MD"/>
                    </w:rPr>
                  </w:pPr>
                  <w:r w:rsidRPr="00483D94">
                    <w:rPr>
                      <w:noProof w:val="0"/>
                      <w:sz w:val="20"/>
                      <w:szCs w:val="20"/>
                      <w:lang w:val="ro-MD"/>
                    </w:rPr>
                    <w:t>45200000-9</w:t>
                  </w:r>
                </w:p>
              </w:tc>
              <w:tc>
                <w:tcPr>
                  <w:tcW w:w="21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83D9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11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21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C23F22">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25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483D94">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787"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3969"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C23F22" w:rsidRDefault="00803E7E" w:rsidP="004D7C86">
                  <w:pPr>
                    <w:ind w:right="-176"/>
                    <w:jc w:val="both"/>
                    <w:rPr>
                      <w:b/>
                      <w:bCs/>
                      <w:noProof w:val="0"/>
                      <w:sz w:val="20"/>
                      <w:szCs w:val="20"/>
                      <w:lang w:val="ro-MD"/>
                    </w:rPr>
                  </w:pPr>
                  <w:r w:rsidRPr="00C23F22">
                    <w:rPr>
                      <w:b/>
                      <w:bCs/>
                      <w:noProof w:val="0"/>
                      <w:sz w:val="20"/>
                      <w:szCs w:val="2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C23F22" w:rsidRDefault="00C33344" w:rsidP="00C33344">
                  <w:pPr>
                    <w:tabs>
                      <w:tab w:val="left" w:pos="235"/>
                      <w:tab w:val="left" w:pos="378"/>
                    </w:tabs>
                    <w:ind w:left="-923"/>
                    <w:jc w:val="center"/>
                    <w:rPr>
                      <w:b/>
                      <w:bCs/>
                      <w:noProof w:val="0"/>
                      <w:sz w:val="20"/>
                      <w:szCs w:val="20"/>
                      <w:lang w:val="ro-MD"/>
                    </w:rPr>
                  </w:pPr>
                  <w:r w:rsidRPr="00C23F22">
                    <w:rPr>
                      <w:b/>
                      <w:bCs/>
                      <w:noProof w:val="0"/>
                      <w:sz w:val="20"/>
                      <w:szCs w:val="20"/>
                      <w:lang w:val="ro-MD"/>
                    </w:rPr>
                    <w:t xml:space="preserve">          </w:t>
                  </w:r>
                  <w:r w:rsidR="00803E7E" w:rsidRPr="00C23F22">
                    <w:rPr>
                      <w:b/>
                      <w:bCs/>
                      <w:noProof w:val="0"/>
                      <w:sz w:val="20"/>
                      <w:szCs w:val="20"/>
                      <w:lang w:val="ro-MD"/>
                    </w:rPr>
                    <w:t>Denumirea</w:t>
                  </w:r>
                </w:p>
                <w:p w14:paraId="05781770" w14:textId="77777777" w:rsidR="00E13118" w:rsidRPr="00C23F22" w:rsidRDefault="00C33344" w:rsidP="00C33344">
                  <w:pPr>
                    <w:tabs>
                      <w:tab w:val="left" w:pos="235"/>
                      <w:tab w:val="left" w:pos="378"/>
                    </w:tabs>
                    <w:ind w:left="-923"/>
                    <w:jc w:val="center"/>
                    <w:rPr>
                      <w:b/>
                      <w:bCs/>
                      <w:noProof w:val="0"/>
                      <w:sz w:val="20"/>
                      <w:szCs w:val="20"/>
                      <w:lang w:val="ro-MD"/>
                    </w:rPr>
                  </w:pPr>
                  <w:r w:rsidRPr="00C23F22">
                    <w:rPr>
                      <w:b/>
                      <w:bCs/>
                      <w:noProof w:val="0"/>
                      <w:sz w:val="20"/>
                      <w:szCs w:val="20"/>
                      <w:lang w:val="ro-MD"/>
                    </w:rPr>
                    <w:t xml:space="preserve">          </w:t>
                  </w:r>
                  <w:r w:rsidR="00803E7E" w:rsidRPr="00C23F22">
                    <w:rPr>
                      <w:b/>
                      <w:bCs/>
                      <w:noProof w:val="0"/>
                      <w:sz w:val="20"/>
                      <w:szCs w:val="20"/>
                      <w:lang w:val="ro-MD"/>
                    </w:rPr>
                    <w:t>lucrărilor</w:t>
                  </w:r>
                </w:p>
                <w:p w14:paraId="6B27D8F6" w14:textId="77777777" w:rsidR="00803E7E" w:rsidRPr="00C23F22" w:rsidRDefault="00803E7E" w:rsidP="004D7C86">
                  <w:pPr>
                    <w:tabs>
                      <w:tab w:val="left" w:pos="369"/>
                    </w:tabs>
                    <w:ind w:left="-923"/>
                    <w:jc w:val="center"/>
                    <w:rPr>
                      <w:b/>
                      <w:bCs/>
                      <w:noProof w:val="0"/>
                      <w:sz w:val="20"/>
                      <w:szCs w:val="2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C23F22" w:rsidRDefault="00803E7E" w:rsidP="004D7C86">
                  <w:pPr>
                    <w:jc w:val="both"/>
                    <w:rPr>
                      <w:b/>
                      <w:bCs/>
                      <w:noProof w:val="0"/>
                      <w:sz w:val="20"/>
                      <w:szCs w:val="20"/>
                      <w:lang w:val="ro-MD"/>
                    </w:rPr>
                  </w:pPr>
                  <w:r w:rsidRPr="00C23F22">
                    <w:rPr>
                      <w:b/>
                      <w:bCs/>
                      <w:noProof w:val="0"/>
                      <w:sz w:val="20"/>
                      <w:szCs w:val="2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C23F22" w:rsidRDefault="00803E7E" w:rsidP="002722CC">
                  <w:pPr>
                    <w:jc w:val="center"/>
                    <w:rPr>
                      <w:b/>
                      <w:bCs/>
                      <w:noProof w:val="0"/>
                      <w:sz w:val="20"/>
                      <w:szCs w:val="20"/>
                      <w:lang w:val="ro-MD"/>
                    </w:rPr>
                  </w:pPr>
                  <w:r w:rsidRPr="00C23F22">
                    <w:rPr>
                      <w:b/>
                      <w:bCs/>
                      <w:noProof w:val="0"/>
                      <w:sz w:val="20"/>
                      <w:szCs w:val="2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C23F22" w:rsidRDefault="00803E7E" w:rsidP="004D7C86">
                  <w:pPr>
                    <w:jc w:val="both"/>
                    <w:rPr>
                      <w:b/>
                      <w:bCs/>
                      <w:noProof w:val="0"/>
                      <w:sz w:val="20"/>
                      <w:szCs w:val="20"/>
                      <w:lang w:val="ro-MD"/>
                    </w:rPr>
                  </w:pPr>
                  <w:r w:rsidRPr="00C23F22">
                    <w:rPr>
                      <w:b/>
                      <w:bCs/>
                      <w:noProof w:val="0"/>
                      <w:sz w:val="20"/>
                      <w:szCs w:val="2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40E33FC6" w:rsidR="00803E7E" w:rsidRPr="00C23F22" w:rsidRDefault="005A5639" w:rsidP="002722CC">
                  <w:pPr>
                    <w:jc w:val="center"/>
                    <w:rPr>
                      <w:b/>
                      <w:bCs/>
                      <w:noProof w:val="0"/>
                      <w:sz w:val="20"/>
                      <w:szCs w:val="20"/>
                      <w:lang w:val="ro-MD"/>
                    </w:rPr>
                  </w:pPr>
                  <w:r w:rsidRPr="00C23F22">
                    <w:rPr>
                      <w:b/>
                      <w:bCs/>
                      <w:noProof w:val="0"/>
                      <w:sz w:val="20"/>
                      <w:szCs w:val="20"/>
                      <w:lang w:val="ro-MD"/>
                    </w:rPr>
                    <w:t xml:space="preserve">Suma fara </w:t>
                  </w:r>
                  <w:r w:rsidR="00803E7E" w:rsidRPr="00C23F22">
                    <w:rPr>
                      <w:b/>
                      <w:bCs/>
                      <w:noProof w:val="0"/>
                      <w:sz w:val="20"/>
                      <w:szCs w:val="20"/>
                      <w:lang w:val="ro-MD"/>
                    </w:rPr>
                    <w:t xml:space="preserve"> TVA</w:t>
                  </w:r>
                  <w:r w:rsidRPr="00C23F22">
                    <w:rPr>
                      <w:b/>
                      <w:bCs/>
                      <w:noProof w:val="0"/>
                      <w:sz w:val="20"/>
                      <w:szCs w:val="20"/>
                      <w:lang w:val="ro-MD"/>
                    </w:rPr>
                    <w:t xml:space="preserve"> (lei)</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C23F22" w:rsidRDefault="00803E7E" w:rsidP="002722CC">
                  <w:pPr>
                    <w:jc w:val="center"/>
                    <w:rPr>
                      <w:b/>
                      <w:bCs/>
                      <w:noProof w:val="0"/>
                      <w:sz w:val="20"/>
                      <w:szCs w:val="20"/>
                      <w:lang w:val="ro-MD"/>
                    </w:rPr>
                  </w:pPr>
                  <w:r w:rsidRPr="00C23F22">
                    <w:rPr>
                      <w:b/>
                      <w:bCs/>
                      <w:noProof w:val="0"/>
                      <w:sz w:val="20"/>
                      <w:szCs w:val="20"/>
                      <w:lang w:val="ro-MD"/>
                    </w:rPr>
                    <w:t>Suma</w:t>
                  </w:r>
                  <w:r w:rsidR="0060188C" w:rsidRPr="00C23F22">
                    <w:rPr>
                      <w:b/>
                      <w:bCs/>
                      <w:noProof w:val="0"/>
                      <w:sz w:val="20"/>
                      <w:szCs w:val="20"/>
                      <w:lang w:val="ro-MD"/>
                    </w:rPr>
                    <w:t>l</w:t>
                  </w:r>
                  <w:r w:rsidRPr="00C23F22">
                    <w:rPr>
                      <w:b/>
                      <w:bCs/>
                      <w:noProof w:val="0"/>
                      <w:sz w:val="20"/>
                      <w:szCs w:val="2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C23F22" w:rsidRDefault="00EA64B0" w:rsidP="00E13118">
                  <w:pPr>
                    <w:jc w:val="center"/>
                    <w:rPr>
                      <w:b/>
                      <w:bCs/>
                      <w:noProof w:val="0"/>
                      <w:sz w:val="20"/>
                      <w:szCs w:val="20"/>
                      <w:lang w:val="ro-MD"/>
                    </w:rPr>
                  </w:pPr>
                  <w:r w:rsidRPr="00C23F22">
                    <w:rPr>
                      <w:b/>
                      <w:bCs/>
                      <w:noProof w:val="0"/>
                      <w:sz w:val="20"/>
                      <w:szCs w:val="20"/>
                      <w:lang w:val="ro-MD"/>
                    </w:rPr>
                    <w:t>Termenii de executare</w:t>
                  </w:r>
                </w:p>
                <w:p w14:paraId="5F805D30" w14:textId="77777777" w:rsidR="00803E7E" w:rsidRPr="00C23F22" w:rsidRDefault="00803E7E" w:rsidP="003E7B03">
                  <w:pPr>
                    <w:tabs>
                      <w:tab w:val="left" w:pos="1134"/>
                    </w:tabs>
                    <w:ind w:left="720"/>
                    <w:outlineLvl w:val="0"/>
                    <w:rPr>
                      <w:b/>
                      <w:bCs/>
                      <w:noProof w:val="0"/>
                      <w:sz w:val="20"/>
                      <w:szCs w:val="20"/>
                      <w:lang w:val="ro-MD"/>
                    </w:rPr>
                  </w:pPr>
                </w:p>
              </w:tc>
            </w:tr>
            <w:tr w:rsidR="008060A4"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60A4" w:rsidRPr="00FF430B" w:rsidRDefault="008060A4" w:rsidP="008060A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346ED76A" w:rsidR="008060A4" w:rsidRPr="00FF430B" w:rsidRDefault="008060A4" w:rsidP="008060A4">
                  <w:pPr>
                    <w:keepNext/>
                    <w:keepLines/>
                    <w:spacing w:before="200"/>
                    <w:jc w:val="both"/>
                    <w:outlineLvl w:val="2"/>
                    <w:rPr>
                      <w:noProof w:val="0"/>
                      <w:lang w:val="ro-MD"/>
                    </w:rPr>
                  </w:pPr>
                  <w:r w:rsidRPr="00483D94">
                    <w:rPr>
                      <w:b/>
                      <w:bCs/>
                      <w:sz w:val="20"/>
                      <w:szCs w:val="20"/>
                    </w:rPr>
                    <w:t>Reabilitare a porțiunii de drum de pe strada Păcii din s. Haragîș” localizat în s. Haragîş, r-nul Cantemir</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E51843E" w:rsidR="008060A4" w:rsidRPr="00FF430B" w:rsidRDefault="008060A4" w:rsidP="008060A4">
                  <w:pPr>
                    <w:keepNext/>
                    <w:keepLines/>
                    <w:spacing w:before="200"/>
                    <w:jc w:val="both"/>
                    <w:outlineLvl w:val="2"/>
                    <w:rPr>
                      <w:noProof w:val="0"/>
                      <w:lang w:val="ro-MD"/>
                    </w:rPr>
                  </w:pPr>
                  <w:r w:rsidRPr="00483D94">
                    <w:rPr>
                      <w:noProof w:val="0"/>
                      <w:sz w:val="20"/>
                      <w:szCs w:val="20"/>
                      <w:lang w:val="ro-MD"/>
                    </w:rP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60A4" w:rsidRPr="00FF430B" w:rsidRDefault="008060A4" w:rsidP="008060A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60A4" w:rsidRPr="00FF430B" w:rsidRDefault="008060A4" w:rsidP="008060A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60A4" w:rsidRPr="00FF430B" w:rsidRDefault="008060A4" w:rsidP="008060A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60A4" w:rsidRPr="00FF430B" w:rsidRDefault="008060A4" w:rsidP="008060A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60A4" w:rsidRPr="00FF430B" w:rsidRDefault="008060A4" w:rsidP="008060A4">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AF507B">
            <w:pPr>
              <w:pStyle w:val="a"/>
              <w:numPr>
                <w:ilvl w:val="0"/>
                <w:numId w:val="30"/>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AF507B">
            <w:pPr>
              <w:numPr>
                <w:ilvl w:val="0"/>
                <w:numId w:val="25"/>
              </w:numPr>
              <w:suppressAutoHyphens/>
              <w:ind w:left="0" w:firstLine="720"/>
              <w:jc w:val="both"/>
              <w:rPr>
                <w:lang w:val="ro-MD"/>
              </w:rPr>
            </w:pPr>
            <w:r w:rsidRPr="00FF430B">
              <w:rPr>
                <w:lang w:val="ro-MD"/>
              </w:rPr>
              <w:t>Formularul Contractului;</w:t>
            </w:r>
          </w:p>
          <w:p w14:paraId="62BECD35" w14:textId="77777777" w:rsidR="00AD32DD" w:rsidRPr="00FF430B" w:rsidRDefault="004C7DFB" w:rsidP="00AF507B">
            <w:pPr>
              <w:numPr>
                <w:ilvl w:val="0"/>
                <w:numId w:val="25"/>
              </w:numPr>
              <w:suppressAutoHyphens/>
              <w:ind w:left="0" w:firstLine="720"/>
              <w:jc w:val="both"/>
              <w:rPr>
                <w:i/>
                <w:lang w:val="ro-MD"/>
              </w:rPr>
            </w:pPr>
            <w:r w:rsidRPr="00FF430B">
              <w:rPr>
                <w:lang w:val="ro-MD"/>
              </w:rPr>
              <w:t>Formularul ofertei;</w:t>
            </w:r>
          </w:p>
          <w:p w14:paraId="4CD35ADF" w14:textId="77777777" w:rsidR="00AD32DD" w:rsidRPr="00FF430B" w:rsidRDefault="004C7DFB" w:rsidP="00AF507B">
            <w:pPr>
              <w:numPr>
                <w:ilvl w:val="0"/>
                <w:numId w:val="25"/>
              </w:numPr>
              <w:suppressAutoHyphens/>
              <w:ind w:left="0" w:firstLine="720"/>
              <w:jc w:val="both"/>
              <w:rPr>
                <w:i/>
                <w:lang w:val="ro-MD"/>
              </w:rPr>
            </w:pPr>
            <w:r w:rsidRPr="00FF430B">
              <w:rPr>
                <w:lang w:val="ro-MD"/>
              </w:rPr>
              <w:t>Caietul de sarcini;</w:t>
            </w:r>
          </w:p>
          <w:p w14:paraId="6351F713" w14:textId="77777777" w:rsidR="00AD32DD" w:rsidRPr="00FF430B" w:rsidRDefault="004C7DFB" w:rsidP="00AF507B">
            <w:pPr>
              <w:numPr>
                <w:ilvl w:val="0"/>
                <w:numId w:val="25"/>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AF507B">
            <w:pPr>
              <w:numPr>
                <w:ilvl w:val="0"/>
                <w:numId w:val="26"/>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AF507B">
            <w:pPr>
              <w:numPr>
                <w:ilvl w:val="0"/>
                <w:numId w:val="26"/>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AF507B">
            <w:pPr>
              <w:numPr>
                <w:ilvl w:val="0"/>
                <w:numId w:val="27"/>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AF507B">
            <w:pPr>
              <w:numPr>
                <w:ilvl w:val="0"/>
                <w:numId w:val="27"/>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AF507B">
            <w:pPr>
              <w:numPr>
                <w:ilvl w:val="0"/>
                <w:numId w:val="27"/>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AF507B">
            <w:pPr>
              <w:numPr>
                <w:ilvl w:val="0"/>
                <w:numId w:val="27"/>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AF507B">
            <w:pPr>
              <w:numPr>
                <w:ilvl w:val="0"/>
                <w:numId w:val="27"/>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AF507B">
            <w:pPr>
              <w:numPr>
                <w:ilvl w:val="0"/>
                <w:numId w:val="27"/>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AF507B">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AF507B">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AF507B">
            <w:pPr>
              <w:numPr>
                <w:ilvl w:val="0"/>
                <w:numId w:val="28"/>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AF507B">
            <w:pPr>
              <w:numPr>
                <w:ilvl w:val="0"/>
                <w:numId w:val="28"/>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AF507B">
            <w:pPr>
              <w:numPr>
                <w:ilvl w:val="0"/>
                <w:numId w:val="28"/>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AF507B">
            <w:pPr>
              <w:numPr>
                <w:ilvl w:val="0"/>
                <w:numId w:val="29"/>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AF507B">
            <w:pPr>
              <w:numPr>
                <w:ilvl w:val="0"/>
                <w:numId w:val="29"/>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AF507B">
            <w:pPr>
              <w:numPr>
                <w:ilvl w:val="0"/>
                <w:numId w:val="29"/>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AF507B">
            <w:pPr>
              <w:numPr>
                <w:ilvl w:val="0"/>
                <w:numId w:val="29"/>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AF507B">
            <w:pPr>
              <w:numPr>
                <w:ilvl w:val="0"/>
                <w:numId w:val="29"/>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AF507B">
            <w:pPr>
              <w:pStyle w:val="af3"/>
              <w:numPr>
                <w:ilvl w:val="0"/>
                <w:numId w:val="29"/>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AF507B">
            <w:pPr>
              <w:pStyle w:val="af3"/>
              <w:numPr>
                <w:ilvl w:val="0"/>
                <w:numId w:val="29"/>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AF507B">
            <w:pPr>
              <w:pStyle w:val="a"/>
              <w:numPr>
                <w:ilvl w:val="0"/>
                <w:numId w:val="30"/>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AF507B">
            <w:pPr>
              <w:pStyle w:val="a"/>
              <w:numPr>
                <w:ilvl w:val="0"/>
                <w:numId w:val="15"/>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AF507B">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AF507B">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AF507B">
            <w:pPr>
              <w:pStyle w:val="a"/>
              <w:numPr>
                <w:ilvl w:val="0"/>
                <w:numId w:val="32"/>
              </w:numPr>
              <w:rPr>
                <w:lang w:val="ro-MD"/>
              </w:rPr>
            </w:pPr>
            <w:r w:rsidRPr="00FF430B">
              <w:rPr>
                <w:lang w:val="ro-MD"/>
              </w:rPr>
              <w:t>prin acordul de voinţă al părţilor ;</w:t>
            </w:r>
          </w:p>
          <w:p w14:paraId="0472106D" w14:textId="77777777" w:rsidR="0063773E" w:rsidRPr="00FF430B" w:rsidRDefault="0063773E" w:rsidP="00AF507B">
            <w:pPr>
              <w:pStyle w:val="a"/>
              <w:numPr>
                <w:ilvl w:val="0"/>
                <w:numId w:val="32"/>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AF507B">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3C503F" w14:textId="77777777" w:rsidR="007E516E" w:rsidRDefault="007E516E" w:rsidP="00A20ACF">
      <w:r>
        <w:separator/>
      </w:r>
    </w:p>
  </w:endnote>
  <w:endnote w:type="continuationSeparator" w:id="0">
    <w:p w14:paraId="5857E6DD" w14:textId="77777777" w:rsidR="007E516E" w:rsidRDefault="007E51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91C32" w14:textId="77777777" w:rsidR="007E516E" w:rsidRDefault="007E516E" w:rsidP="00A20ACF">
      <w:r>
        <w:separator/>
      </w:r>
    </w:p>
  </w:footnote>
  <w:footnote w:type="continuationSeparator" w:id="0">
    <w:p w14:paraId="5E30198E" w14:textId="77777777" w:rsidR="007E516E" w:rsidRDefault="007E516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15:restartNumberingAfterBreak="0">
    <w:nsid w:val="664B2572"/>
    <w:multiLevelType w:val="hybridMultilevel"/>
    <w:tmpl w:val="90767068"/>
    <w:lvl w:ilvl="0" w:tplc="F698E826">
      <w:start w:val="2"/>
      <w:numFmt w:val="bullet"/>
      <w:lvlText w:val="-"/>
      <w:lvlJc w:val="left"/>
      <w:pPr>
        <w:ind w:left="1080" w:hanging="360"/>
      </w:pPr>
      <w:rPr>
        <w:rFonts w:ascii="Times New Roman" w:eastAsia="PMingLiU"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5"/>
  </w:num>
  <w:num w:numId="3">
    <w:abstractNumId w:val="24"/>
  </w:num>
  <w:num w:numId="4">
    <w:abstractNumId w:val="23"/>
  </w:num>
  <w:num w:numId="5">
    <w:abstractNumId w:val="11"/>
  </w:num>
  <w:num w:numId="6">
    <w:abstractNumId w:val="15"/>
  </w:num>
  <w:num w:numId="7">
    <w:abstractNumId w:val="13"/>
  </w:num>
  <w:num w:numId="8">
    <w:abstractNumId w:val="5"/>
  </w:num>
  <w:num w:numId="9">
    <w:abstractNumId w:val="22"/>
  </w:num>
  <w:num w:numId="10">
    <w:abstractNumId w:val="9"/>
  </w:num>
  <w:num w:numId="11">
    <w:abstractNumId w:val="18"/>
  </w:num>
  <w:num w:numId="12">
    <w:abstractNumId w:val="19"/>
  </w:num>
  <w:num w:numId="13">
    <w:abstractNumId w:val="32"/>
  </w:num>
  <w:num w:numId="14">
    <w:abstractNumId w:val="21"/>
  </w:num>
  <w:num w:numId="15">
    <w:abstractNumId w:val="20"/>
  </w:num>
  <w:num w:numId="16">
    <w:abstractNumId w:val="7"/>
  </w:num>
  <w:num w:numId="17">
    <w:abstractNumId w:val="33"/>
  </w:num>
  <w:num w:numId="18">
    <w:abstractNumId w:val="26"/>
  </w:num>
  <w:num w:numId="19">
    <w:abstractNumId w:val="8"/>
  </w:num>
  <w:num w:numId="20">
    <w:abstractNumId w:val="25"/>
  </w:num>
  <w:num w:numId="21">
    <w:abstractNumId w:val="17"/>
  </w:num>
  <w:num w:numId="22">
    <w:abstractNumId w:val="10"/>
  </w:num>
  <w:num w:numId="23">
    <w:abstractNumId w:val="6"/>
  </w:num>
  <w:num w:numId="24">
    <w:abstractNumId w:val="16"/>
  </w:num>
  <w:num w:numId="25">
    <w:abstractNumId w:val="3"/>
  </w:num>
  <w:num w:numId="26">
    <w:abstractNumId w:val="0"/>
  </w:num>
  <w:num w:numId="27">
    <w:abstractNumId w:val="2"/>
  </w:num>
  <w:num w:numId="28">
    <w:abstractNumId w:val="4"/>
  </w:num>
  <w:num w:numId="29">
    <w:abstractNumId w:val="1"/>
  </w:num>
  <w:num w:numId="30">
    <w:abstractNumId w:val="30"/>
  </w:num>
  <w:num w:numId="31">
    <w:abstractNumId w:val="14"/>
  </w:num>
  <w:num w:numId="32">
    <w:abstractNumId w:val="34"/>
  </w:num>
  <w:num w:numId="33">
    <w:abstractNumId w:val="27"/>
  </w:num>
  <w:num w:numId="34">
    <w:abstractNumId w:val="28"/>
  </w:num>
  <w:num w:numId="35">
    <w:abstractNumId w:val="12"/>
  </w:num>
  <w:num w:numId="36">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5F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958"/>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3D94"/>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5639"/>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16E"/>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0A4"/>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7141"/>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86E"/>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07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3F22"/>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2A28"/>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FC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9B686E"/>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9B686E"/>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rsid w:val="009B686E"/>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haragis@apl.gov.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AFEAA-DDC1-4AF4-8A9C-38C84C412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23869</Words>
  <Characters>136058</Characters>
  <Application>Microsoft Office Word</Application>
  <DocSecurity>0</DocSecurity>
  <Lines>1133</Lines>
  <Paragraphs>319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4</cp:revision>
  <cp:lastPrinted>2021-06-01T11:52:00Z</cp:lastPrinted>
  <dcterms:created xsi:type="dcterms:W3CDTF">2025-08-04T08:06:00Z</dcterms:created>
  <dcterms:modified xsi:type="dcterms:W3CDTF">2025-08-29T10:52:00Z</dcterms:modified>
</cp:coreProperties>
</file>