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6159" w14:textId="2777D4A7" w:rsidR="00BB2DB6" w:rsidRDefault="00BB2DB6" w:rsidP="00BB2DB6">
      <w:pPr>
        <w:pStyle w:val="Listparagraf1"/>
        <w:spacing w:afterLines="60" w:after="144"/>
        <w:ind w:left="0"/>
        <w:jc w:val="center"/>
        <w:rPr>
          <w:rStyle w:val="Style3Char"/>
          <w:i/>
          <w:sz w:val="28"/>
          <w:szCs w:val="28"/>
          <w:u w:val="single"/>
          <w:lang w:val="it-IT"/>
        </w:rPr>
      </w:pPr>
      <w:r>
        <w:rPr>
          <w:rStyle w:val="Style3Char"/>
          <w:i/>
          <w:sz w:val="28"/>
          <w:szCs w:val="28"/>
          <w:u w:val="single"/>
          <w:lang w:val="it-IT"/>
        </w:rPr>
        <w:t>CAIET DE SARCINI</w:t>
      </w:r>
    </w:p>
    <w:p w14:paraId="632BCA45" w14:textId="77777777" w:rsidR="00BB2DB6"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Denumirea benficiarului    primăria Cîșlița-Prut</w:t>
      </w:r>
    </w:p>
    <w:p w14:paraId="314E78E0" w14:textId="77777777" w:rsidR="00BB2DB6"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Organizatorul procedurii de achiziție   primăria Cîșlița-Prut</w:t>
      </w:r>
    </w:p>
    <w:p w14:paraId="76EFC1ED" w14:textId="0E2F1827" w:rsidR="00AF1272" w:rsidRPr="00BB2DB6" w:rsidRDefault="00BB2DB6" w:rsidP="00BB2DB6">
      <w:pPr>
        <w:pStyle w:val="Listparagraf1"/>
        <w:numPr>
          <w:ilvl w:val="0"/>
          <w:numId w:val="9"/>
        </w:numPr>
        <w:spacing w:afterLines="60" w:after="144"/>
        <w:rPr>
          <w:rStyle w:val="Style3Char"/>
          <w:sz w:val="20"/>
          <w:lang w:val="it-IT"/>
        </w:rPr>
      </w:pPr>
      <w:r>
        <w:rPr>
          <w:rStyle w:val="Style3Char"/>
          <w:i/>
          <w:sz w:val="28"/>
          <w:szCs w:val="28"/>
          <w:u w:val="single"/>
          <w:lang w:val="it-IT"/>
        </w:rPr>
        <w:t xml:space="preserve">Obiectul achizițiilor    </w:t>
      </w:r>
      <w:r w:rsidR="006B4A20" w:rsidRPr="00C37FC7">
        <w:rPr>
          <w:rStyle w:val="Style3Char"/>
          <w:i/>
          <w:sz w:val="28"/>
          <w:szCs w:val="28"/>
          <w:u w:val="single"/>
          <w:lang w:val="it-IT"/>
        </w:rPr>
        <w:t xml:space="preserve">Proiectarea, procurarea și instalarea a </w:t>
      </w:r>
      <w:r w:rsidR="00285424" w:rsidRPr="00C37FC7">
        <w:rPr>
          <w:rStyle w:val="Style3Char"/>
          <w:i/>
          <w:sz w:val="28"/>
          <w:szCs w:val="28"/>
          <w:u w:val="single"/>
          <w:lang w:val="it-IT"/>
        </w:rPr>
        <w:t>cinci</w:t>
      </w:r>
      <w:r w:rsidR="009A66E3" w:rsidRPr="00C37FC7">
        <w:rPr>
          <w:rStyle w:val="Style3Char"/>
          <w:i/>
          <w:sz w:val="28"/>
          <w:szCs w:val="28"/>
          <w:u w:val="single"/>
          <w:lang w:val="it-IT"/>
        </w:rPr>
        <w:t xml:space="preserve"> centrale fotovoltaice cu o capacitate </w:t>
      </w:r>
      <w:r w:rsidR="00A554BC" w:rsidRPr="00C37FC7">
        <w:rPr>
          <w:rStyle w:val="Style3Char"/>
          <w:i/>
          <w:sz w:val="28"/>
          <w:szCs w:val="28"/>
          <w:u w:val="single"/>
          <w:lang w:val="it-IT"/>
        </w:rPr>
        <w:t>d</w:t>
      </w:r>
      <w:r w:rsidR="009A66E3" w:rsidRPr="00C37FC7">
        <w:rPr>
          <w:rStyle w:val="Style3Char"/>
          <w:i/>
          <w:sz w:val="28"/>
          <w:szCs w:val="28"/>
          <w:u w:val="single"/>
          <w:lang w:val="it-IT"/>
        </w:rPr>
        <w:t xml:space="preserve">e </w:t>
      </w:r>
      <w:r w:rsidR="006B4A20" w:rsidRPr="00C37FC7">
        <w:rPr>
          <w:rStyle w:val="Style3Char"/>
          <w:i/>
          <w:sz w:val="28"/>
          <w:szCs w:val="28"/>
          <w:u w:val="single"/>
          <w:lang w:val="it-IT"/>
        </w:rPr>
        <w:t>10</w:t>
      </w:r>
      <w:r w:rsidR="009A66E3" w:rsidRPr="00C37FC7">
        <w:rPr>
          <w:rStyle w:val="Style3Char"/>
          <w:i/>
          <w:sz w:val="28"/>
          <w:szCs w:val="28"/>
          <w:u w:val="single"/>
          <w:lang w:val="it-IT"/>
        </w:rPr>
        <w:t xml:space="preserve"> kW </w:t>
      </w:r>
      <w:r w:rsidR="003100DE" w:rsidRPr="00C37FC7">
        <w:rPr>
          <w:rStyle w:val="Style3Char"/>
          <w:i/>
          <w:sz w:val="28"/>
          <w:szCs w:val="28"/>
          <w:u w:val="single"/>
          <w:lang w:val="it-IT"/>
        </w:rPr>
        <w:t>fiecare</w:t>
      </w:r>
      <w:r w:rsidR="0068767B" w:rsidRPr="00C37FC7">
        <w:rPr>
          <w:rStyle w:val="Style3Char"/>
          <w:sz w:val="28"/>
          <w:szCs w:val="28"/>
          <w:u w:val="single"/>
          <w:lang w:val="it-IT"/>
        </w:rPr>
        <w:t>.</w:t>
      </w:r>
    </w:p>
    <w:p w14:paraId="0F74108A" w14:textId="77777777" w:rsidR="00BE362C" w:rsidRPr="00754E3B" w:rsidRDefault="00BE362C" w:rsidP="00BB2DB6">
      <w:pPr>
        <w:shd w:val="clear" w:color="auto" w:fill="FFFFFF" w:themeFill="background1"/>
        <w:tabs>
          <w:tab w:val="left" w:pos="284"/>
          <w:tab w:val="right" w:pos="426"/>
        </w:tabs>
        <w:spacing w:afterLines="60" w:after="144"/>
        <w:rPr>
          <w:i/>
          <w:noProof w:val="0"/>
          <w:lang w:eastAsia="ru-RU"/>
        </w:rPr>
      </w:pPr>
      <w:r w:rsidRPr="00754E3B">
        <w:rPr>
          <w:b/>
          <w:noProof w:val="0"/>
          <w:lang w:eastAsia="ru-RU"/>
        </w:rPr>
        <w:t xml:space="preserve">Cumpărătorul invită operatorii economici interesați, care îi pot satisface necesitățile, </w:t>
      </w:r>
      <w:r w:rsidRPr="00754E3B">
        <w:rPr>
          <w:i/>
          <w:noProof w:val="0"/>
          <w:lang w:eastAsia="ru-RU"/>
        </w:rPr>
        <w:t>să participe la procedur</w:t>
      </w:r>
      <w:r w:rsidR="00093AE5" w:rsidRPr="00754E3B">
        <w:rPr>
          <w:i/>
          <w:noProof w:val="0"/>
          <w:lang w:eastAsia="ru-RU"/>
        </w:rPr>
        <w:t xml:space="preserve">a de achiziție privind </w:t>
      </w:r>
      <w:r w:rsidR="00AF5A68" w:rsidRPr="00754E3B">
        <w:rPr>
          <w:i/>
          <w:noProof w:val="0"/>
          <w:lang w:eastAsia="ru-RU"/>
        </w:rPr>
        <w:t>livrarea/prestarea</w:t>
      </w:r>
      <w:r w:rsidRPr="00754E3B">
        <w:rPr>
          <w:i/>
          <w:noProof w:val="0"/>
          <w:lang w:eastAsia="ru-RU"/>
        </w:rPr>
        <w:t xml:space="preserve"> următoarelor </w:t>
      </w:r>
      <w:r w:rsidR="00AF5A68" w:rsidRPr="00754E3B">
        <w:rPr>
          <w:i/>
          <w:noProof w:val="0"/>
          <w:lang w:eastAsia="ru-RU"/>
        </w:rPr>
        <w:t>bunuri/servicii:</w:t>
      </w:r>
    </w:p>
    <w:p w14:paraId="0FF85D28" w14:textId="77777777" w:rsidR="00BB2DB6" w:rsidRDefault="00A05E07"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 xml:space="preserve">Proiectarea, procurarea, </w:t>
      </w:r>
      <w:r w:rsidR="000728C9" w:rsidRPr="00754E3B">
        <w:rPr>
          <w:i/>
          <w:noProof w:val="0"/>
          <w:lang w:eastAsia="ru-RU"/>
        </w:rPr>
        <w:t xml:space="preserve"> construcți</w:t>
      </w:r>
      <w:r w:rsidRPr="00754E3B">
        <w:rPr>
          <w:i/>
          <w:noProof w:val="0"/>
          <w:lang w:eastAsia="ru-RU"/>
        </w:rPr>
        <w:t xml:space="preserve">a și punerea în funcțiune a </w:t>
      </w:r>
      <w:r w:rsidR="00285424">
        <w:rPr>
          <w:i/>
          <w:noProof w:val="0"/>
          <w:lang w:eastAsia="ru-RU"/>
        </w:rPr>
        <w:t xml:space="preserve">cinci </w:t>
      </w:r>
      <w:r w:rsidR="000728C9" w:rsidRPr="00754E3B">
        <w:rPr>
          <w:i/>
          <w:noProof w:val="0"/>
          <w:lang w:eastAsia="ru-RU"/>
        </w:rPr>
        <w:t xml:space="preserve">centrale fotovoltaice cu o capacitate de </w:t>
      </w:r>
      <w:r w:rsidRPr="00754E3B">
        <w:rPr>
          <w:i/>
          <w:noProof w:val="0"/>
          <w:lang w:val="it-IT" w:eastAsia="ru-RU"/>
        </w:rPr>
        <w:t>10</w:t>
      </w:r>
      <w:r w:rsidR="000728C9" w:rsidRPr="00754E3B">
        <w:rPr>
          <w:i/>
          <w:noProof w:val="0"/>
          <w:lang w:eastAsia="ru-RU"/>
        </w:rPr>
        <w:t xml:space="preserve"> kW</w:t>
      </w:r>
      <w:r w:rsidR="004E78B6" w:rsidRPr="00754E3B">
        <w:rPr>
          <w:i/>
          <w:noProof w:val="0"/>
          <w:lang w:eastAsia="ru-RU"/>
        </w:rPr>
        <w:t xml:space="preserve"> fiecare</w:t>
      </w:r>
      <w:r w:rsidR="000728C9" w:rsidRPr="00754E3B">
        <w:rPr>
          <w:i/>
          <w:noProof w:val="0"/>
          <w:lang w:eastAsia="ru-RU"/>
        </w:rPr>
        <w:t xml:space="preserve"> pentru </w:t>
      </w:r>
      <w:r w:rsidR="0094687F" w:rsidRPr="0094687F">
        <w:rPr>
          <w:i/>
          <w:noProof w:val="0"/>
          <w:lang w:eastAsia="ru-RU"/>
        </w:rPr>
        <w:t>nr. Cad. 9415102013,</w:t>
      </w:r>
      <w:r w:rsidR="00BB2DB6">
        <w:rPr>
          <w:i/>
          <w:noProof w:val="0"/>
          <w:lang w:eastAsia="ru-RU"/>
        </w:rPr>
        <w:t xml:space="preserve"> </w:t>
      </w:r>
      <w:r w:rsidR="0094687F" w:rsidRPr="0094687F">
        <w:rPr>
          <w:i/>
          <w:noProof w:val="0"/>
          <w:lang w:eastAsia="ru-RU"/>
        </w:rPr>
        <w:t>9415101265,</w:t>
      </w:r>
      <w:r w:rsidR="00BB2DB6">
        <w:rPr>
          <w:i/>
          <w:noProof w:val="0"/>
          <w:lang w:eastAsia="ru-RU"/>
        </w:rPr>
        <w:t xml:space="preserve"> </w:t>
      </w:r>
      <w:r w:rsidR="0094687F" w:rsidRPr="0094687F">
        <w:rPr>
          <w:i/>
          <w:noProof w:val="0"/>
          <w:lang w:eastAsia="ru-RU"/>
        </w:rPr>
        <w:t>9415101266,</w:t>
      </w:r>
      <w:r w:rsidR="00BB2DB6">
        <w:rPr>
          <w:i/>
          <w:noProof w:val="0"/>
          <w:lang w:eastAsia="ru-RU"/>
        </w:rPr>
        <w:t xml:space="preserve"> </w:t>
      </w:r>
      <w:r w:rsidR="0094687F" w:rsidRPr="0094687F">
        <w:rPr>
          <w:i/>
          <w:noProof w:val="0"/>
          <w:lang w:eastAsia="ru-RU"/>
        </w:rPr>
        <w:t>9415102102,</w:t>
      </w:r>
      <w:r w:rsidR="00BB2DB6">
        <w:rPr>
          <w:i/>
          <w:noProof w:val="0"/>
          <w:lang w:eastAsia="ru-RU"/>
        </w:rPr>
        <w:t xml:space="preserve"> </w:t>
      </w:r>
      <w:r w:rsidR="0094687F" w:rsidRPr="0094687F">
        <w:rPr>
          <w:i/>
          <w:noProof w:val="0"/>
          <w:lang w:eastAsia="ru-RU"/>
        </w:rPr>
        <w:t>9415101178</w:t>
      </w:r>
      <w:r w:rsidRPr="0094687F">
        <w:rPr>
          <w:i/>
          <w:noProof w:val="0"/>
          <w:lang w:eastAsia="ru-RU"/>
        </w:rPr>
        <w:t xml:space="preserve"> din</w:t>
      </w:r>
      <w:r w:rsidR="00E0633C" w:rsidRPr="0094687F">
        <w:rPr>
          <w:i/>
        </w:rPr>
        <w:t xml:space="preserve"> sat. </w:t>
      </w:r>
      <w:r w:rsidR="0094687F" w:rsidRPr="0094687F">
        <w:rPr>
          <w:rStyle w:val="Style3Char"/>
          <w:b w:val="0"/>
          <w:i/>
          <w:lang w:val="it-IT"/>
        </w:rPr>
        <w:t>Cislita-Prut</w:t>
      </w:r>
      <w:r w:rsidR="00F25493" w:rsidRPr="0094687F">
        <w:rPr>
          <w:i/>
          <w:noProof w:val="0"/>
          <w:lang w:eastAsia="ru-RU"/>
        </w:rPr>
        <w:t>.</w:t>
      </w:r>
      <w:r w:rsidR="000728C9" w:rsidRPr="0094687F">
        <w:rPr>
          <w:i/>
          <w:noProof w:val="0"/>
          <w:lang w:eastAsia="ru-RU"/>
        </w:rPr>
        <w:t xml:space="preserve"> </w:t>
      </w:r>
    </w:p>
    <w:p w14:paraId="72AB34AE" w14:textId="5D6F4008"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94687F">
        <w:rPr>
          <w:i/>
          <w:noProof w:val="0"/>
          <w:lang w:eastAsia="ru-RU"/>
        </w:rPr>
        <w:t xml:space="preserve">Prezentul Contract este un contract </w:t>
      </w:r>
      <w:r w:rsidR="004E78B6" w:rsidRPr="0094687F">
        <w:rPr>
          <w:i/>
          <w:noProof w:val="0"/>
          <w:lang w:eastAsia="ru-RU"/>
        </w:rPr>
        <w:t>„</w:t>
      </w:r>
      <w:r w:rsidRPr="0094687F">
        <w:rPr>
          <w:i/>
          <w:noProof w:val="0"/>
          <w:lang w:eastAsia="ru-RU"/>
        </w:rPr>
        <w:t>la cheie</w:t>
      </w:r>
      <w:r w:rsidR="004E78B6" w:rsidRPr="0094687F">
        <w:rPr>
          <w:i/>
          <w:noProof w:val="0"/>
          <w:lang w:eastAsia="ru-RU"/>
        </w:rPr>
        <w:t>”</w:t>
      </w:r>
      <w:r w:rsidRPr="0094687F">
        <w:rPr>
          <w:i/>
          <w:noProof w:val="0"/>
          <w:lang w:eastAsia="ru-RU"/>
        </w:rPr>
        <w:t>, în baza căruia antreprenorul va executa toate lucrările necesare pentru</w:t>
      </w:r>
      <w:r w:rsidR="00285424" w:rsidRPr="0094687F">
        <w:rPr>
          <w:i/>
          <w:noProof w:val="0"/>
          <w:lang w:eastAsia="ru-RU"/>
        </w:rPr>
        <w:t xml:space="preserve"> </w:t>
      </w:r>
      <w:r w:rsidRPr="0094687F">
        <w:rPr>
          <w:i/>
          <w:noProof w:val="0"/>
          <w:lang w:eastAsia="ru-RU"/>
        </w:rPr>
        <w:t xml:space="preserve"> furnizarea, construcția și punerea în funcțiune a centralei.</w:t>
      </w:r>
      <w:r w:rsidRPr="00754E3B">
        <w:rPr>
          <w:i/>
          <w:noProof w:val="0"/>
          <w:lang w:eastAsia="ru-RU"/>
        </w:rPr>
        <w:t xml:space="preserve"> </w:t>
      </w:r>
    </w:p>
    <w:p w14:paraId="2D10DA0B" w14:textId="461A90BC"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Toate lucrările trebuie calculate și incluse în prețul ofertei. Pretul ofertei/contractului nu poate fi modificat daca ofertantul/antreprenorul a uitat, nu a luat in calcul si nu a inclus nici</w:t>
      </w:r>
      <w:r w:rsidR="00BB2DB6">
        <w:rPr>
          <w:i/>
          <w:noProof w:val="0"/>
          <w:lang w:eastAsia="ru-RU"/>
        </w:rPr>
        <w:t xml:space="preserve"> </w:t>
      </w:r>
      <w:r w:rsidRPr="00754E3B">
        <w:rPr>
          <w:i/>
          <w:noProof w:val="0"/>
          <w:lang w:eastAsia="ru-RU"/>
        </w:rPr>
        <w:t xml:space="preserve">o lucrare si/sau servicii in pretul ofertei/contractului. </w:t>
      </w:r>
    </w:p>
    <w:p w14:paraId="7A89A1F2" w14:textId="77777777" w:rsidR="004E78B6"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 xml:space="preserve">De asemenea, este sarcina ofertantului/antreprenorului să dezvolte un proiect, să colecteze toate informațiile necesare, să obțină toate autorizațiile și autorizațiile necesare, inclusiv avizele de la ANRE și Premier Energy, necesare punerii în funcțiune a centralei. </w:t>
      </w:r>
    </w:p>
    <w:p w14:paraId="0D16CBD6" w14:textId="77777777" w:rsidR="00825CF9" w:rsidRPr="00754E3B" w:rsidRDefault="000728C9" w:rsidP="007A5954">
      <w:pPr>
        <w:shd w:val="clear" w:color="auto" w:fill="FFFFFF" w:themeFill="background1"/>
        <w:tabs>
          <w:tab w:val="left" w:pos="284"/>
          <w:tab w:val="right" w:pos="426"/>
        </w:tabs>
        <w:spacing w:afterLines="60" w:after="144"/>
        <w:ind w:left="284"/>
        <w:jc w:val="both"/>
        <w:rPr>
          <w:i/>
          <w:noProof w:val="0"/>
          <w:lang w:eastAsia="ru-RU"/>
        </w:rPr>
      </w:pPr>
      <w:r w:rsidRPr="00754E3B">
        <w:rPr>
          <w:i/>
          <w:noProof w:val="0"/>
          <w:lang w:eastAsia="ru-RU"/>
        </w:rPr>
        <w:t>Toate costurile necesare pentru aceasta ar trebui incluse în prețul contractului.</w:t>
      </w:r>
      <w:r w:rsidR="00D04182" w:rsidRPr="00754E3B">
        <w:rPr>
          <w:i/>
          <w:noProof w:val="0"/>
          <w:lang w:eastAsia="ru-RU"/>
        </w:rPr>
        <w:t xml:space="preserve"> Toate echipamentele și materialele trebuie se fie noi, nefiind folos</w:t>
      </w:r>
      <w:r w:rsidR="00347A23" w:rsidRPr="00754E3B">
        <w:rPr>
          <w:i/>
          <w:noProof w:val="0"/>
          <w:lang w:eastAsia="ru-RU"/>
        </w:rPr>
        <w:t>ite</w:t>
      </w:r>
      <w:r w:rsidR="00D04182" w:rsidRPr="00754E3B">
        <w:rPr>
          <w:i/>
          <w:noProof w:val="0"/>
          <w:lang w:eastAsia="ru-RU"/>
        </w:rPr>
        <w:t>.</w:t>
      </w:r>
    </w:p>
    <w:p w14:paraId="3E967B3A" w14:textId="14967343" w:rsidR="000C6A93" w:rsidRDefault="00E40CBC" w:rsidP="007A5954">
      <w:pPr>
        <w:shd w:val="clear" w:color="auto" w:fill="FFFFFF" w:themeFill="background1"/>
        <w:tabs>
          <w:tab w:val="left" w:pos="284"/>
          <w:tab w:val="right" w:pos="426"/>
        </w:tabs>
        <w:jc w:val="both"/>
        <w:rPr>
          <w:b/>
          <w:i/>
          <w:noProof w:val="0"/>
          <w:lang w:val="it-IT" w:eastAsia="ru-RU"/>
        </w:rPr>
      </w:pPr>
      <w:r w:rsidRPr="00754E3B">
        <w:rPr>
          <w:b/>
          <w:i/>
          <w:noProof w:val="0"/>
          <w:lang w:val="it-IT" w:eastAsia="ru-RU"/>
        </w:rPr>
        <w:t>Lista</w:t>
      </w:r>
      <w:r w:rsidR="00A05E07" w:rsidRPr="00754E3B">
        <w:rPr>
          <w:b/>
          <w:i/>
          <w:noProof w:val="0"/>
          <w:lang w:val="it-IT" w:eastAsia="ru-RU"/>
        </w:rPr>
        <w:t xml:space="preserve"> </w:t>
      </w:r>
      <w:r w:rsidRPr="00754E3B">
        <w:rPr>
          <w:b/>
          <w:i/>
          <w:noProof w:val="0"/>
          <w:lang w:val="it-IT" w:eastAsia="ru-RU"/>
        </w:rPr>
        <w:t>echipamentelor</w:t>
      </w:r>
      <w:r w:rsidR="00A05E07" w:rsidRPr="00754E3B">
        <w:rPr>
          <w:b/>
          <w:i/>
          <w:noProof w:val="0"/>
          <w:lang w:val="it-IT" w:eastAsia="ru-RU"/>
        </w:rPr>
        <w:t xml:space="preserve"> </w:t>
      </w:r>
      <w:r w:rsidR="006C4A4E" w:rsidRPr="00754E3B">
        <w:rPr>
          <w:b/>
          <w:i/>
          <w:noProof w:val="0"/>
          <w:lang w:eastAsia="ru-RU"/>
        </w:rPr>
        <w:t>și lucrări</w:t>
      </w:r>
      <w:r w:rsidR="00A05E07" w:rsidRPr="00754E3B">
        <w:rPr>
          <w:b/>
          <w:i/>
          <w:noProof w:val="0"/>
          <w:lang w:eastAsia="ru-RU"/>
        </w:rPr>
        <w:t xml:space="preserve">lor </w:t>
      </w:r>
      <w:r w:rsidR="006C4A4E" w:rsidRPr="00754E3B">
        <w:rPr>
          <w:b/>
          <w:i/>
          <w:noProof w:val="0"/>
          <w:lang w:val="it-IT" w:eastAsia="ru-RU"/>
        </w:rPr>
        <w:t>orientativ:</w:t>
      </w:r>
    </w:p>
    <w:p w14:paraId="6AD08989" w14:textId="194B357A" w:rsidR="00B405BF" w:rsidRDefault="00B405BF" w:rsidP="007A5954">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9415101266</w:t>
      </w:r>
    </w:p>
    <w:p w14:paraId="1DAD459A" w14:textId="46A9DDD3" w:rsidR="00B405BF" w:rsidRDefault="00B405BF" w:rsidP="007A5954">
      <w:pPr>
        <w:shd w:val="clear" w:color="auto" w:fill="FFFFFF" w:themeFill="background1"/>
        <w:tabs>
          <w:tab w:val="left" w:pos="284"/>
          <w:tab w:val="right" w:pos="426"/>
        </w:tabs>
        <w:jc w:val="both"/>
        <w:rPr>
          <w:b/>
          <w:i/>
          <w:noProof w:val="0"/>
          <w:lang w:val="it-IT" w:eastAsia="ru-RU"/>
        </w:rPr>
      </w:pPr>
    </w:p>
    <w:p w14:paraId="7DAFD438" w14:textId="5D6D701D" w:rsidR="00B405BF" w:rsidRDefault="00B405BF" w:rsidP="007A5954">
      <w:pPr>
        <w:shd w:val="clear" w:color="auto" w:fill="FFFFFF" w:themeFill="background1"/>
        <w:tabs>
          <w:tab w:val="left" w:pos="284"/>
          <w:tab w:val="right" w:pos="426"/>
        </w:tabs>
        <w:jc w:val="both"/>
        <w:rPr>
          <w:b/>
          <w:i/>
          <w:noProof w:val="0"/>
          <w:lang w:val="it-IT"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B405BF" w:rsidRPr="00884147" w14:paraId="18744204" w14:textId="77777777" w:rsidTr="007B0EA2">
        <w:trPr>
          <w:cantSplit/>
          <w:trHeight w:val="1246"/>
        </w:trPr>
        <w:tc>
          <w:tcPr>
            <w:tcW w:w="709" w:type="dxa"/>
            <w:tcBorders>
              <w:top w:val="single" w:sz="4" w:space="0" w:color="auto"/>
              <w:bottom w:val="single" w:sz="4" w:space="0" w:color="auto"/>
            </w:tcBorders>
            <w:shd w:val="pct5" w:color="auto" w:fill="auto"/>
          </w:tcPr>
          <w:p w14:paraId="4BA61266" w14:textId="77777777" w:rsidR="00B405BF" w:rsidRDefault="00B405BF" w:rsidP="007B0EA2">
            <w:pPr>
              <w:ind w:right="-108"/>
              <w:jc w:val="center"/>
              <w:rPr>
                <w:sz w:val="22"/>
                <w:szCs w:val="22"/>
                <w:lang w:val="en-US"/>
              </w:rPr>
            </w:pPr>
            <w:r>
              <w:rPr>
                <w:sz w:val="22"/>
                <w:szCs w:val="22"/>
                <w:lang w:val="en-US"/>
              </w:rPr>
              <w:t>№</w:t>
            </w:r>
          </w:p>
          <w:p w14:paraId="3D1CB97B" w14:textId="77777777" w:rsidR="00B405BF" w:rsidRDefault="00B405BF"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12048924" w14:textId="77777777" w:rsidR="00B405BF" w:rsidRDefault="00B405BF" w:rsidP="007B0EA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530DDB4E" w14:textId="77777777" w:rsidR="00B405BF" w:rsidRDefault="00B405BF" w:rsidP="007B0EA2">
            <w:pPr>
              <w:jc w:val="center"/>
              <w:rPr>
                <w:sz w:val="22"/>
                <w:szCs w:val="22"/>
              </w:rPr>
            </w:pPr>
          </w:p>
          <w:p w14:paraId="55A32623" w14:textId="77777777" w:rsidR="00B405BF" w:rsidRDefault="00B405BF"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6EFAEEA5" w14:textId="77777777" w:rsidR="00B405BF" w:rsidRDefault="00B405BF" w:rsidP="007B0EA2">
            <w:pPr>
              <w:ind w:left="-108" w:right="-108"/>
              <w:jc w:val="center"/>
              <w:rPr>
                <w:sz w:val="22"/>
                <w:szCs w:val="22"/>
              </w:rPr>
            </w:pPr>
          </w:p>
          <w:p w14:paraId="2BA2194B" w14:textId="77777777" w:rsidR="00B405BF" w:rsidRDefault="00B405BF"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4B114B6" w14:textId="77777777" w:rsidR="00B405BF" w:rsidRDefault="00B405BF" w:rsidP="007B0EA2">
            <w:pPr>
              <w:ind w:left="-108" w:right="-108"/>
              <w:jc w:val="center"/>
              <w:rPr>
                <w:sz w:val="22"/>
                <w:szCs w:val="22"/>
                <w:lang w:val="en-US"/>
              </w:rPr>
            </w:pPr>
            <w:r>
              <w:rPr>
                <w:sz w:val="22"/>
                <w:szCs w:val="22"/>
              </w:rPr>
              <w:t>Cantitate conform datelor din proiect</w:t>
            </w:r>
          </w:p>
        </w:tc>
      </w:tr>
    </w:tbl>
    <w:p w14:paraId="3F155A43" w14:textId="77777777" w:rsidR="00B405BF" w:rsidRDefault="00B405BF" w:rsidP="00B405BF">
      <w:pPr>
        <w:rPr>
          <w:sz w:val="2"/>
          <w:szCs w:val="2"/>
          <w:lang w:val="en-US"/>
        </w:rPr>
      </w:pPr>
    </w:p>
    <w:tbl>
      <w:tblPr>
        <w:tblW w:w="10347" w:type="dxa"/>
        <w:tblInd w:w="-459" w:type="dxa"/>
        <w:tblLayout w:type="fixed"/>
        <w:tblLook w:val="0000" w:firstRow="0" w:lastRow="0" w:firstColumn="0" w:lastColumn="0" w:noHBand="0" w:noVBand="0"/>
      </w:tblPr>
      <w:tblGrid>
        <w:gridCol w:w="709"/>
        <w:gridCol w:w="1701"/>
        <w:gridCol w:w="5669"/>
        <w:gridCol w:w="1134"/>
        <w:gridCol w:w="1134"/>
      </w:tblGrid>
      <w:tr w:rsidR="00B405BF" w14:paraId="2B17FD57" w14:textId="77777777" w:rsidTr="007B0EA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3488C5" w14:textId="77777777" w:rsidR="00B405BF" w:rsidRDefault="00B405BF"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476FAB88" w14:textId="77777777" w:rsidR="00B405BF" w:rsidRDefault="00B405BF"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22146291" w14:textId="77777777" w:rsidR="00B405BF" w:rsidRDefault="00B405BF"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3160635" w14:textId="77777777" w:rsidR="00B405BF" w:rsidRDefault="00B405BF"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7EF8D533" w14:textId="77777777" w:rsidR="00B405BF" w:rsidRDefault="00B405BF" w:rsidP="007B0EA2">
            <w:pPr>
              <w:ind w:left="-108" w:right="-108"/>
              <w:jc w:val="center"/>
              <w:rPr>
                <w:sz w:val="22"/>
                <w:szCs w:val="22"/>
                <w:lang w:val="en-US"/>
              </w:rPr>
            </w:pPr>
            <w:r>
              <w:rPr>
                <w:sz w:val="22"/>
                <w:szCs w:val="22"/>
                <w:lang w:val="en-US"/>
              </w:rPr>
              <w:t>5</w:t>
            </w:r>
          </w:p>
        </w:tc>
      </w:tr>
      <w:tr w:rsidR="00B405BF" w14:paraId="603422C6" w14:textId="77777777" w:rsidTr="007B0EA2">
        <w:tc>
          <w:tcPr>
            <w:tcW w:w="709" w:type="dxa"/>
            <w:tcBorders>
              <w:top w:val="nil"/>
              <w:left w:val="single" w:sz="6" w:space="0" w:color="auto"/>
              <w:bottom w:val="nil"/>
              <w:right w:val="nil"/>
            </w:tcBorders>
          </w:tcPr>
          <w:p w14:paraId="525ECE18" w14:textId="77777777" w:rsidR="00B405BF" w:rsidRDefault="00B405BF" w:rsidP="007B0EA2">
            <w:pPr>
              <w:jc w:val="center"/>
              <w:rPr>
                <w:lang w:val="en-US"/>
              </w:rPr>
            </w:pPr>
          </w:p>
        </w:tc>
        <w:tc>
          <w:tcPr>
            <w:tcW w:w="1701" w:type="dxa"/>
            <w:tcBorders>
              <w:top w:val="nil"/>
              <w:left w:val="single" w:sz="6" w:space="0" w:color="auto"/>
              <w:bottom w:val="nil"/>
              <w:right w:val="nil"/>
            </w:tcBorders>
          </w:tcPr>
          <w:p w14:paraId="1A15403E"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3C4E55FA" w14:textId="77777777" w:rsidR="00B405BF" w:rsidRPr="007F2714" w:rsidRDefault="00B405BF" w:rsidP="007B0EA2">
            <w:pPr>
              <w:rPr>
                <w:b/>
                <w:bCs/>
                <w:sz w:val="22"/>
                <w:szCs w:val="22"/>
                <w:lang w:val="en-US"/>
              </w:rPr>
            </w:pPr>
            <w:r w:rsidRPr="00B40365">
              <w:rPr>
                <w:b/>
                <w:bCs/>
                <w:sz w:val="22"/>
                <w:szCs w:val="22"/>
                <w:lang w:val="en-US"/>
              </w:rPr>
              <w:t>1. Lucrari de constructie</w:t>
            </w:r>
          </w:p>
          <w:p w14:paraId="24452E4A"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0D0D97E4"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5D88B27C" w14:textId="77777777" w:rsidR="00B405BF" w:rsidRDefault="00B405BF" w:rsidP="007B0EA2">
            <w:pPr>
              <w:rPr>
                <w:lang w:val="en-US"/>
              </w:rPr>
            </w:pPr>
          </w:p>
        </w:tc>
      </w:tr>
      <w:tr w:rsidR="00B405BF" w14:paraId="179F708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6FD11" w14:textId="77777777" w:rsidR="00B405BF" w:rsidRDefault="00B405BF" w:rsidP="007B0EA2">
            <w:pPr>
              <w:rPr>
                <w:lang w:val="en-US"/>
              </w:rPr>
            </w:pPr>
            <w:r>
              <w:rPr>
                <w:lang w:val="en-US"/>
              </w:rPr>
              <w:t>1</w:t>
            </w:r>
          </w:p>
        </w:tc>
        <w:tc>
          <w:tcPr>
            <w:tcW w:w="1701" w:type="dxa"/>
            <w:tcBorders>
              <w:top w:val="single" w:sz="4" w:space="0" w:color="auto"/>
              <w:bottom w:val="single" w:sz="4" w:space="0" w:color="auto"/>
            </w:tcBorders>
          </w:tcPr>
          <w:p w14:paraId="31C747AC" w14:textId="77777777" w:rsidR="00B405BF" w:rsidRDefault="00B405BF" w:rsidP="007B0EA2">
            <w:pPr>
              <w:rPr>
                <w:lang w:val="en-US"/>
              </w:rPr>
            </w:pPr>
            <w:r>
              <w:rPr>
                <w:lang w:val="en-US"/>
              </w:rPr>
              <w:t>TsA02C</w:t>
            </w:r>
          </w:p>
          <w:p w14:paraId="45156ACD" w14:textId="77777777" w:rsidR="00B405BF" w:rsidRDefault="00B405BF" w:rsidP="007B0EA2">
            <w:pPr>
              <w:rPr>
                <w:lang w:val="en-US"/>
              </w:rPr>
            </w:pPr>
          </w:p>
        </w:tc>
        <w:tc>
          <w:tcPr>
            <w:tcW w:w="5669" w:type="dxa"/>
            <w:tcBorders>
              <w:top w:val="single" w:sz="4" w:space="0" w:color="auto"/>
              <w:bottom w:val="single" w:sz="4" w:space="0" w:color="auto"/>
            </w:tcBorders>
          </w:tcPr>
          <w:p w14:paraId="61AF01BA"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11E232CF"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DC3FACE" w14:textId="77777777" w:rsidR="00B405BF" w:rsidRDefault="00B405B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52796EE0" w14:textId="77777777" w:rsidR="00B405BF" w:rsidRDefault="00B405BF" w:rsidP="007B0EA2">
            <w:pPr>
              <w:jc w:val="center"/>
              <w:rPr>
                <w:lang w:val="en-US"/>
              </w:rPr>
            </w:pPr>
            <w:r>
              <w:rPr>
                <w:lang w:val="en-US"/>
              </w:rPr>
              <w:t>0,1000</w:t>
            </w:r>
          </w:p>
        </w:tc>
      </w:tr>
      <w:tr w:rsidR="00B405BF" w14:paraId="637C56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ABB245" w14:textId="77777777" w:rsidR="00B405BF" w:rsidRDefault="00B405BF" w:rsidP="007B0EA2">
            <w:pPr>
              <w:rPr>
                <w:lang w:val="en-US"/>
              </w:rPr>
            </w:pPr>
          </w:p>
        </w:tc>
        <w:tc>
          <w:tcPr>
            <w:tcW w:w="1701" w:type="dxa"/>
            <w:tcBorders>
              <w:top w:val="nil"/>
              <w:bottom w:val="single" w:sz="2" w:space="0" w:color="auto"/>
            </w:tcBorders>
            <w:vAlign w:val="center"/>
          </w:tcPr>
          <w:p w14:paraId="07E2DDC2" w14:textId="77777777" w:rsidR="00B405BF" w:rsidRDefault="00B405BF"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2562030A" w14:textId="77777777" w:rsidR="00B405BF" w:rsidRDefault="00B405BF" w:rsidP="007B0EA2">
            <w:pPr>
              <w:rPr>
                <w:lang w:val="en-US"/>
              </w:rPr>
            </w:pPr>
            <w:r>
              <w:rPr>
                <w:lang w:val="en-US"/>
              </w:rPr>
              <w:t>Muncitor necalificat</w:t>
            </w:r>
          </w:p>
        </w:tc>
        <w:tc>
          <w:tcPr>
            <w:tcW w:w="1134" w:type="dxa"/>
            <w:tcBorders>
              <w:top w:val="nil"/>
              <w:bottom w:val="single" w:sz="2" w:space="0" w:color="auto"/>
            </w:tcBorders>
          </w:tcPr>
          <w:p w14:paraId="3C1B6CE0"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32CA9D7" w14:textId="77777777" w:rsidR="00B405BF" w:rsidRDefault="00B405BF" w:rsidP="007B0EA2">
            <w:pPr>
              <w:rPr>
                <w:lang w:val="en-US"/>
              </w:rPr>
            </w:pPr>
            <w:r>
              <w:rPr>
                <w:lang w:val="en-US"/>
              </w:rPr>
              <w:t>0,2110</w:t>
            </w:r>
          </w:p>
        </w:tc>
      </w:tr>
      <w:tr w:rsidR="00B405BF" w14:paraId="16C1069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0EC3C" w14:textId="77777777" w:rsidR="00B405BF" w:rsidRDefault="00B405BF" w:rsidP="007B0EA2">
            <w:pPr>
              <w:rPr>
                <w:lang w:val="en-US"/>
              </w:rPr>
            </w:pPr>
            <w:r>
              <w:rPr>
                <w:lang w:val="en-US"/>
              </w:rPr>
              <w:t>2</w:t>
            </w:r>
          </w:p>
        </w:tc>
        <w:tc>
          <w:tcPr>
            <w:tcW w:w="1701" w:type="dxa"/>
            <w:tcBorders>
              <w:top w:val="single" w:sz="4" w:space="0" w:color="auto"/>
              <w:bottom w:val="single" w:sz="4" w:space="0" w:color="auto"/>
            </w:tcBorders>
          </w:tcPr>
          <w:p w14:paraId="227385C7" w14:textId="77777777" w:rsidR="00B405BF" w:rsidRDefault="00B405BF" w:rsidP="007B0EA2">
            <w:pPr>
              <w:rPr>
                <w:lang w:val="en-US"/>
              </w:rPr>
            </w:pPr>
            <w:r>
              <w:rPr>
                <w:lang w:val="en-US"/>
              </w:rPr>
              <w:t>CL18A</w:t>
            </w:r>
          </w:p>
          <w:p w14:paraId="44DFDDD0" w14:textId="77777777" w:rsidR="00B405BF" w:rsidRDefault="00B405BF" w:rsidP="007B0EA2">
            <w:pPr>
              <w:rPr>
                <w:lang w:val="en-US"/>
              </w:rPr>
            </w:pPr>
          </w:p>
        </w:tc>
        <w:tc>
          <w:tcPr>
            <w:tcW w:w="5669" w:type="dxa"/>
            <w:tcBorders>
              <w:top w:val="single" w:sz="4" w:space="0" w:color="auto"/>
              <w:bottom w:val="single" w:sz="4" w:space="0" w:color="auto"/>
            </w:tcBorders>
          </w:tcPr>
          <w:p w14:paraId="5B4D4915"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Confectii metalice diverse din profile laminate, tabla, tabla striata, otel beton, tevi pentru sustineri sau acoperiri, inglobate total sau partial in beton (Разные </w:t>
            </w:r>
            <w:r>
              <w:rPr>
                <w:lang w:val="en-US"/>
              </w:rPr>
              <w:lastRenderedPageBreak/>
              <w:t>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w:t>
            </w:r>
            <w:r>
              <w:rPr>
                <w:rFonts w:ascii="Times New Roman CYR" w:hAnsi="Times New Roman CYR" w:cs="Times New Roman CYR"/>
                <w:sz w:val="16"/>
                <w:szCs w:val="16"/>
                <w:lang w:val="en-US"/>
              </w:rPr>
              <w:t xml:space="preserve"> </w:t>
            </w:r>
          </w:p>
          <w:p w14:paraId="3EF9804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04BAC883" w14:textId="77777777" w:rsidR="00B405BF" w:rsidRDefault="00B405BF" w:rsidP="007B0EA2">
            <w:pPr>
              <w:jc w:val="center"/>
              <w:rPr>
                <w:lang w:val="en-US"/>
              </w:rPr>
            </w:pPr>
            <w:r>
              <w:rPr>
                <w:lang w:val="en-US"/>
              </w:rPr>
              <w:lastRenderedPageBreak/>
              <w:t>kg</w:t>
            </w:r>
          </w:p>
        </w:tc>
        <w:tc>
          <w:tcPr>
            <w:tcW w:w="1134" w:type="dxa"/>
            <w:tcBorders>
              <w:top w:val="single" w:sz="4" w:space="0" w:color="auto"/>
              <w:bottom w:val="single" w:sz="4" w:space="0" w:color="auto"/>
            </w:tcBorders>
            <w:vAlign w:val="center"/>
          </w:tcPr>
          <w:p w14:paraId="0CAAFD38" w14:textId="77777777" w:rsidR="00B405BF" w:rsidRDefault="00B405BF" w:rsidP="007B0EA2">
            <w:pPr>
              <w:jc w:val="center"/>
              <w:rPr>
                <w:lang w:val="en-US"/>
              </w:rPr>
            </w:pPr>
            <w:r>
              <w:rPr>
                <w:lang w:val="en-US"/>
              </w:rPr>
              <w:t>54,4800</w:t>
            </w:r>
          </w:p>
        </w:tc>
      </w:tr>
      <w:tr w:rsidR="00B405BF" w14:paraId="7FAE88A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26A002" w14:textId="77777777" w:rsidR="00B405BF" w:rsidRDefault="00B405BF" w:rsidP="007B0EA2">
            <w:pPr>
              <w:rPr>
                <w:lang w:val="en-US"/>
              </w:rPr>
            </w:pPr>
          </w:p>
        </w:tc>
        <w:tc>
          <w:tcPr>
            <w:tcW w:w="1701" w:type="dxa"/>
            <w:tcBorders>
              <w:top w:val="nil"/>
              <w:bottom w:val="single" w:sz="2" w:space="0" w:color="auto"/>
            </w:tcBorders>
            <w:vAlign w:val="center"/>
          </w:tcPr>
          <w:p w14:paraId="12D51557" w14:textId="77777777" w:rsidR="00B405BF" w:rsidRDefault="00B405BF"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13A06F51" w14:textId="77777777" w:rsidR="00B405BF" w:rsidRDefault="00B405BF" w:rsidP="007B0EA2">
            <w:pPr>
              <w:rPr>
                <w:lang w:val="en-US"/>
              </w:rPr>
            </w:pPr>
            <w:r>
              <w:rPr>
                <w:lang w:val="en-US"/>
              </w:rPr>
              <w:t>Lacatus CM</w:t>
            </w:r>
          </w:p>
        </w:tc>
        <w:tc>
          <w:tcPr>
            <w:tcW w:w="1134" w:type="dxa"/>
            <w:tcBorders>
              <w:top w:val="nil"/>
              <w:bottom w:val="single" w:sz="2" w:space="0" w:color="auto"/>
            </w:tcBorders>
          </w:tcPr>
          <w:p w14:paraId="0CDB3F8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52220F37" w14:textId="77777777" w:rsidR="00B405BF" w:rsidRDefault="00B405BF" w:rsidP="007B0EA2">
            <w:pPr>
              <w:rPr>
                <w:lang w:val="en-US"/>
              </w:rPr>
            </w:pPr>
            <w:r>
              <w:rPr>
                <w:lang w:val="en-US"/>
              </w:rPr>
              <w:t>10,3512</w:t>
            </w:r>
          </w:p>
        </w:tc>
      </w:tr>
      <w:tr w:rsidR="00B405BF" w14:paraId="010A49A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D0FB6" w14:textId="77777777" w:rsidR="00B405BF" w:rsidRDefault="00B405BF" w:rsidP="007B0EA2">
            <w:pPr>
              <w:rPr>
                <w:lang w:val="en-US"/>
              </w:rPr>
            </w:pPr>
          </w:p>
        </w:tc>
        <w:tc>
          <w:tcPr>
            <w:tcW w:w="1701" w:type="dxa"/>
            <w:tcBorders>
              <w:top w:val="nil"/>
              <w:bottom w:val="single" w:sz="2" w:space="0" w:color="auto"/>
            </w:tcBorders>
            <w:vAlign w:val="center"/>
          </w:tcPr>
          <w:p w14:paraId="21109701" w14:textId="77777777" w:rsidR="00B405BF" w:rsidRDefault="00B405B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147DCBB2" w14:textId="77777777" w:rsidR="00B405BF" w:rsidRDefault="00B405BF" w:rsidP="007B0EA2">
            <w:pPr>
              <w:rPr>
                <w:lang w:val="en-US"/>
              </w:rPr>
            </w:pPr>
            <w:r>
              <w:rPr>
                <w:lang w:val="en-US"/>
              </w:rPr>
              <w:t>Muncitor deservire CM</w:t>
            </w:r>
          </w:p>
        </w:tc>
        <w:tc>
          <w:tcPr>
            <w:tcW w:w="1134" w:type="dxa"/>
            <w:tcBorders>
              <w:top w:val="nil"/>
              <w:bottom w:val="single" w:sz="2" w:space="0" w:color="auto"/>
            </w:tcBorders>
          </w:tcPr>
          <w:p w14:paraId="38FC265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C576D56" w14:textId="77777777" w:rsidR="00B405BF" w:rsidRDefault="00B405BF" w:rsidP="007B0EA2">
            <w:pPr>
              <w:rPr>
                <w:lang w:val="en-US"/>
              </w:rPr>
            </w:pPr>
            <w:r>
              <w:rPr>
                <w:lang w:val="en-US"/>
              </w:rPr>
              <w:t>0,5448</w:t>
            </w:r>
          </w:p>
        </w:tc>
      </w:tr>
      <w:tr w:rsidR="00B405BF" w14:paraId="042F364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80AC6" w14:textId="77777777" w:rsidR="00B405BF" w:rsidRDefault="00B405BF" w:rsidP="007B0EA2">
            <w:pPr>
              <w:rPr>
                <w:lang w:val="en-US"/>
              </w:rPr>
            </w:pPr>
          </w:p>
        </w:tc>
        <w:tc>
          <w:tcPr>
            <w:tcW w:w="1701" w:type="dxa"/>
            <w:tcBorders>
              <w:top w:val="nil"/>
              <w:bottom w:val="single" w:sz="2" w:space="0" w:color="auto"/>
            </w:tcBorders>
            <w:vAlign w:val="center"/>
          </w:tcPr>
          <w:p w14:paraId="6981FA83" w14:textId="77777777" w:rsidR="00B405BF" w:rsidRDefault="00B405BF"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3A745BDA" w14:textId="77777777" w:rsidR="00B405BF" w:rsidRDefault="00B405BF" w:rsidP="007B0EA2">
            <w:pPr>
              <w:rPr>
                <w:lang w:val="en-US"/>
              </w:rPr>
            </w:pPr>
            <w:r>
              <w:rPr>
                <w:lang w:val="en-US"/>
              </w:rPr>
              <w:t>Sudor</w:t>
            </w:r>
          </w:p>
        </w:tc>
        <w:tc>
          <w:tcPr>
            <w:tcW w:w="1134" w:type="dxa"/>
            <w:tcBorders>
              <w:top w:val="nil"/>
              <w:bottom w:val="single" w:sz="2" w:space="0" w:color="auto"/>
            </w:tcBorders>
          </w:tcPr>
          <w:p w14:paraId="1CF486C6"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BE325D4" w14:textId="77777777" w:rsidR="00B405BF" w:rsidRDefault="00B405BF" w:rsidP="007B0EA2">
            <w:pPr>
              <w:rPr>
                <w:lang w:val="en-US"/>
              </w:rPr>
            </w:pPr>
            <w:r>
              <w:rPr>
                <w:lang w:val="en-US"/>
              </w:rPr>
              <w:t>0,5448</w:t>
            </w:r>
          </w:p>
        </w:tc>
      </w:tr>
      <w:tr w:rsidR="00B405BF" w14:paraId="24EFFD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2B3E3" w14:textId="77777777" w:rsidR="00B405BF" w:rsidRDefault="00B405BF" w:rsidP="007B0EA2">
            <w:pPr>
              <w:rPr>
                <w:lang w:val="en-US"/>
              </w:rPr>
            </w:pPr>
          </w:p>
        </w:tc>
        <w:tc>
          <w:tcPr>
            <w:tcW w:w="1701" w:type="dxa"/>
            <w:tcBorders>
              <w:top w:val="nil"/>
              <w:bottom w:val="single" w:sz="2" w:space="0" w:color="auto"/>
            </w:tcBorders>
            <w:vAlign w:val="center"/>
          </w:tcPr>
          <w:p w14:paraId="73FBE0BB" w14:textId="77777777" w:rsidR="00B405BF" w:rsidRDefault="00B405BF"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20E95AE6" w14:textId="77777777" w:rsidR="00B405BF" w:rsidRDefault="00B405BF" w:rsidP="007B0EA2">
            <w:pPr>
              <w:rPr>
                <w:lang w:val="en-US"/>
              </w:rPr>
            </w:pPr>
            <w:r>
              <w:rPr>
                <w:lang w:val="en-US"/>
              </w:rPr>
              <w:t>Sirma neagra moale d = 2 mm</w:t>
            </w:r>
          </w:p>
        </w:tc>
        <w:tc>
          <w:tcPr>
            <w:tcW w:w="1134" w:type="dxa"/>
            <w:tcBorders>
              <w:top w:val="nil"/>
              <w:bottom w:val="single" w:sz="2" w:space="0" w:color="auto"/>
            </w:tcBorders>
          </w:tcPr>
          <w:p w14:paraId="3350F1DD" w14:textId="77777777" w:rsidR="00B405BF" w:rsidRDefault="00B405BF" w:rsidP="007B0EA2">
            <w:pPr>
              <w:rPr>
                <w:lang w:val="en-US"/>
              </w:rPr>
            </w:pPr>
            <w:r>
              <w:rPr>
                <w:lang w:val="en-US"/>
              </w:rPr>
              <w:t>kg</w:t>
            </w:r>
          </w:p>
        </w:tc>
        <w:tc>
          <w:tcPr>
            <w:tcW w:w="1134" w:type="dxa"/>
            <w:tcBorders>
              <w:top w:val="nil"/>
              <w:bottom w:val="single" w:sz="2" w:space="0" w:color="auto"/>
            </w:tcBorders>
          </w:tcPr>
          <w:p w14:paraId="435B69A0" w14:textId="77777777" w:rsidR="00B405BF" w:rsidRDefault="00B405BF" w:rsidP="007B0EA2">
            <w:pPr>
              <w:rPr>
                <w:lang w:val="en-US"/>
              </w:rPr>
            </w:pPr>
            <w:r>
              <w:rPr>
                <w:lang w:val="en-US"/>
              </w:rPr>
              <w:t>0,5448</w:t>
            </w:r>
          </w:p>
        </w:tc>
      </w:tr>
      <w:tr w:rsidR="00B405BF" w14:paraId="330E12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6E521" w14:textId="77777777" w:rsidR="00B405BF" w:rsidRDefault="00B405BF" w:rsidP="007B0EA2">
            <w:pPr>
              <w:rPr>
                <w:lang w:val="en-US"/>
              </w:rPr>
            </w:pPr>
          </w:p>
        </w:tc>
        <w:tc>
          <w:tcPr>
            <w:tcW w:w="1701" w:type="dxa"/>
            <w:tcBorders>
              <w:top w:val="nil"/>
              <w:bottom w:val="single" w:sz="2" w:space="0" w:color="auto"/>
            </w:tcBorders>
            <w:vAlign w:val="center"/>
          </w:tcPr>
          <w:p w14:paraId="25F0DAD0" w14:textId="77777777" w:rsidR="00B405BF" w:rsidRDefault="00B405BF"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24071D67" w14:textId="77777777" w:rsidR="00B405BF" w:rsidRDefault="00B405BF" w:rsidP="007B0EA2">
            <w:pPr>
              <w:rPr>
                <w:lang w:val="en-US"/>
              </w:rPr>
            </w:pPr>
            <w:r>
              <w:rPr>
                <w:lang w:val="en-US"/>
              </w:rPr>
              <w:t>Confectii metalice inglobate in beton</w:t>
            </w:r>
          </w:p>
        </w:tc>
        <w:tc>
          <w:tcPr>
            <w:tcW w:w="1134" w:type="dxa"/>
            <w:tcBorders>
              <w:top w:val="nil"/>
              <w:bottom w:val="single" w:sz="2" w:space="0" w:color="auto"/>
            </w:tcBorders>
          </w:tcPr>
          <w:p w14:paraId="3FFFC8F7" w14:textId="77777777" w:rsidR="00B405BF" w:rsidRDefault="00B405BF" w:rsidP="007B0EA2">
            <w:pPr>
              <w:rPr>
                <w:lang w:val="en-US"/>
              </w:rPr>
            </w:pPr>
            <w:r>
              <w:rPr>
                <w:lang w:val="en-US"/>
              </w:rPr>
              <w:t>kg</w:t>
            </w:r>
          </w:p>
        </w:tc>
        <w:tc>
          <w:tcPr>
            <w:tcW w:w="1134" w:type="dxa"/>
            <w:tcBorders>
              <w:top w:val="nil"/>
              <w:bottom w:val="single" w:sz="2" w:space="0" w:color="auto"/>
            </w:tcBorders>
          </w:tcPr>
          <w:p w14:paraId="52CD8FAF" w14:textId="77777777" w:rsidR="00B405BF" w:rsidRDefault="00B405BF" w:rsidP="007B0EA2">
            <w:pPr>
              <w:rPr>
                <w:lang w:val="en-US"/>
              </w:rPr>
            </w:pPr>
            <w:r>
              <w:rPr>
                <w:lang w:val="en-US"/>
              </w:rPr>
              <w:t>54,4800</w:t>
            </w:r>
          </w:p>
        </w:tc>
      </w:tr>
      <w:tr w:rsidR="00B405BF" w14:paraId="514861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F0DBF" w14:textId="77777777" w:rsidR="00B405BF" w:rsidRDefault="00B405BF" w:rsidP="007B0EA2">
            <w:pPr>
              <w:rPr>
                <w:lang w:val="en-US"/>
              </w:rPr>
            </w:pPr>
          </w:p>
        </w:tc>
        <w:tc>
          <w:tcPr>
            <w:tcW w:w="1701" w:type="dxa"/>
            <w:tcBorders>
              <w:top w:val="nil"/>
              <w:bottom w:val="single" w:sz="2" w:space="0" w:color="auto"/>
            </w:tcBorders>
            <w:vAlign w:val="center"/>
          </w:tcPr>
          <w:p w14:paraId="311F32D4" w14:textId="77777777" w:rsidR="00B405BF" w:rsidRDefault="00B405BF"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14EDABB6" w14:textId="77777777" w:rsidR="00B405BF" w:rsidRDefault="00B405BF" w:rsidP="007B0EA2">
            <w:pPr>
              <w:rPr>
                <w:lang w:val="en-US"/>
              </w:rPr>
            </w:pPr>
            <w:r>
              <w:rPr>
                <w:lang w:val="en-US"/>
              </w:rPr>
              <w:t>Electrozi pentru sudura</w:t>
            </w:r>
          </w:p>
        </w:tc>
        <w:tc>
          <w:tcPr>
            <w:tcW w:w="1134" w:type="dxa"/>
            <w:tcBorders>
              <w:top w:val="nil"/>
              <w:bottom w:val="single" w:sz="2" w:space="0" w:color="auto"/>
            </w:tcBorders>
          </w:tcPr>
          <w:p w14:paraId="7CE11D89" w14:textId="77777777" w:rsidR="00B405BF" w:rsidRDefault="00B405BF" w:rsidP="007B0EA2">
            <w:pPr>
              <w:rPr>
                <w:lang w:val="en-US"/>
              </w:rPr>
            </w:pPr>
            <w:r>
              <w:rPr>
                <w:lang w:val="en-US"/>
              </w:rPr>
              <w:t>kg</w:t>
            </w:r>
          </w:p>
        </w:tc>
        <w:tc>
          <w:tcPr>
            <w:tcW w:w="1134" w:type="dxa"/>
            <w:tcBorders>
              <w:top w:val="nil"/>
              <w:bottom w:val="single" w:sz="2" w:space="0" w:color="auto"/>
            </w:tcBorders>
          </w:tcPr>
          <w:p w14:paraId="6337085A" w14:textId="77777777" w:rsidR="00B405BF" w:rsidRDefault="00B405BF" w:rsidP="007B0EA2">
            <w:pPr>
              <w:rPr>
                <w:lang w:val="en-US"/>
              </w:rPr>
            </w:pPr>
            <w:r>
              <w:rPr>
                <w:lang w:val="en-US"/>
              </w:rPr>
              <w:t>0,2724</w:t>
            </w:r>
          </w:p>
        </w:tc>
      </w:tr>
      <w:tr w:rsidR="00B405BF" w14:paraId="2126BA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E23F3" w14:textId="77777777" w:rsidR="00B405BF" w:rsidRDefault="00B405BF" w:rsidP="007B0EA2">
            <w:pPr>
              <w:rPr>
                <w:lang w:val="en-US"/>
              </w:rPr>
            </w:pPr>
          </w:p>
        </w:tc>
        <w:tc>
          <w:tcPr>
            <w:tcW w:w="1701" w:type="dxa"/>
            <w:tcBorders>
              <w:top w:val="nil"/>
              <w:bottom w:val="single" w:sz="2" w:space="0" w:color="auto"/>
            </w:tcBorders>
            <w:vAlign w:val="center"/>
          </w:tcPr>
          <w:p w14:paraId="79761124" w14:textId="77777777" w:rsidR="00B405BF" w:rsidRDefault="00B405BF"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417C998C" w14:textId="77777777" w:rsidR="00B405BF" w:rsidRDefault="00B405BF" w:rsidP="007B0EA2">
            <w:pPr>
              <w:rPr>
                <w:lang w:val="en-US"/>
              </w:rPr>
            </w:pPr>
            <w:r>
              <w:rPr>
                <w:lang w:val="en-US"/>
              </w:rPr>
              <w:t>Energie electrica</w:t>
            </w:r>
          </w:p>
        </w:tc>
        <w:tc>
          <w:tcPr>
            <w:tcW w:w="1134" w:type="dxa"/>
            <w:tcBorders>
              <w:top w:val="nil"/>
              <w:bottom w:val="single" w:sz="2" w:space="0" w:color="auto"/>
            </w:tcBorders>
          </w:tcPr>
          <w:p w14:paraId="641B7948" w14:textId="77777777" w:rsidR="00B405BF" w:rsidRDefault="00B405BF" w:rsidP="007B0EA2">
            <w:pPr>
              <w:rPr>
                <w:lang w:val="en-US"/>
              </w:rPr>
            </w:pPr>
            <w:r>
              <w:rPr>
                <w:lang w:val="en-US"/>
              </w:rPr>
              <w:t>kw</w:t>
            </w:r>
          </w:p>
        </w:tc>
        <w:tc>
          <w:tcPr>
            <w:tcW w:w="1134" w:type="dxa"/>
            <w:tcBorders>
              <w:top w:val="nil"/>
              <w:bottom w:val="single" w:sz="2" w:space="0" w:color="auto"/>
            </w:tcBorders>
          </w:tcPr>
          <w:p w14:paraId="0D08AECE" w14:textId="77777777" w:rsidR="00B405BF" w:rsidRDefault="00B405BF" w:rsidP="007B0EA2">
            <w:pPr>
              <w:rPr>
                <w:lang w:val="en-US"/>
              </w:rPr>
            </w:pPr>
            <w:r>
              <w:rPr>
                <w:lang w:val="en-US"/>
              </w:rPr>
              <w:t>0,4358</w:t>
            </w:r>
          </w:p>
        </w:tc>
      </w:tr>
      <w:tr w:rsidR="00B405BF" w14:paraId="3C2CFBF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44E45" w14:textId="77777777" w:rsidR="00B405BF" w:rsidRDefault="00B405BF" w:rsidP="007B0EA2">
            <w:pPr>
              <w:rPr>
                <w:lang w:val="en-US"/>
              </w:rPr>
            </w:pPr>
          </w:p>
        </w:tc>
        <w:tc>
          <w:tcPr>
            <w:tcW w:w="1701" w:type="dxa"/>
            <w:tcBorders>
              <w:top w:val="nil"/>
              <w:bottom w:val="single" w:sz="2" w:space="0" w:color="auto"/>
            </w:tcBorders>
            <w:vAlign w:val="center"/>
          </w:tcPr>
          <w:p w14:paraId="1CCB9B97" w14:textId="77777777" w:rsidR="00B405BF" w:rsidRDefault="00B405BF"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4A1CA042" w14:textId="77777777" w:rsidR="00B405BF" w:rsidRDefault="00B405BF" w:rsidP="007B0EA2">
            <w:pPr>
              <w:rPr>
                <w:lang w:val="en-US"/>
              </w:rPr>
            </w:pPr>
            <w:r>
              <w:rPr>
                <w:lang w:val="en-US"/>
              </w:rPr>
              <w:t>Carbuni de forja (huila)</w:t>
            </w:r>
          </w:p>
        </w:tc>
        <w:tc>
          <w:tcPr>
            <w:tcW w:w="1134" w:type="dxa"/>
            <w:tcBorders>
              <w:top w:val="nil"/>
              <w:bottom w:val="single" w:sz="2" w:space="0" w:color="auto"/>
            </w:tcBorders>
          </w:tcPr>
          <w:p w14:paraId="473CEADA" w14:textId="77777777" w:rsidR="00B405BF" w:rsidRDefault="00B405BF" w:rsidP="007B0EA2">
            <w:pPr>
              <w:rPr>
                <w:lang w:val="en-US"/>
              </w:rPr>
            </w:pPr>
            <w:r>
              <w:rPr>
                <w:lang w:val="en-US"/>
              </w:rPr>
              <w:t>kg</w:t>
            </w:r>
          </w:p>
        </w:tc>
        <w:tc>
          <w:tcPr>
            <w:tcW w:w="1134" w:type="dxa"/>
            <w:tcBorders>
              <w:top w:val="nil"/>
              <w:bottom w:val="single" w:sz="2" w:space="0" w:color="auto"/>
            </w:tcBorders>
          </w:tcPr>
          <w:p w14:paraId="070A9619" w14:textId="77777777" w:rsidR="00B405BF" w:rsidRDefault="00B405BF" w:rsidP="007B0EA2">
            <w:pPr>
              <w:rPr>
                <w:lang w:val="en-US"/>
              </w:rPr>
            </w:pPr>
            <w:r>
              <w:rPr>
                <w:lang w:val="en-US"/>
              </w:rPr>
              <w:t>0,8172</w:t>
            </w:r>
          </w:p>
        </w:tc>
      </w:tr>
      <w:tr w:rsidR="00B405BF" w14:paraId="14AD610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A5BF7" w14:textId="77777777" w:rsidR="00B405BF" w:rsidRDefault="00B405BF" w:rsidP="007B0EA2">
            <w:pPr>
              <w:rPr>
                <w:lang w:val="en-US"/>
              </w:rPr>
            </w:pPr>
            <w:r>
              <w:rPr>
                <w:lang w:val="en-US"/>
              </w:rPr>
              <w:t>3</w:t>
            </w:r>
          </w:p>
        </w:tc>
        <w:tc>
          <w:tcPr>
            <w:tcW w:w="1701" w:type="dxa"/>
            <w:tcBorders>
              <w:top w:val="single" w:sz="4" w:space="0" w:color="auto"/>
              <w:bottom w:val="single" w:sz="4" w:space="0" w:color="auto"/>
            </w:tcBorders>
          </w:tcPr>
          <w:p w14:paraId="0236DF89" w14:textId="77777777" w:rsidR="00B405BF" w:rsidRDefault="00B405BF" w:rsidP="007B0EA2">
            <w:pPr>
              <w:rPr>
                <w:lang w:val="en-US"/>
              </w:rPr>
            </w:pPr>
            <w:r>
              <w:rPr>
                <w:lang w:val="en-US"/>
              </w:rPr>
              <w:t>CA03F01</w:t>
            </w:r>
          </w:p>
          <w:p w14:paraId="0E2A4538" w14:textId="77777777" w:rsidR="00B405BF" w:rsidRDefault="00B405BF" w:rsidP="007B0EA2">
            <w:pPr>
              <w:rPr>
                <w:lang w:val="en-US"/>
              </w:rPr>
            </w:pPr>
          </w:p>
        </w:tc>
        <w:tc>
          <w:tcPr>
            <w:tcW w:w="5669" w:type="dxa"/>
            <w:tcBorders>
              <w:top w:val="single" w:sz="4" w:space="0" w:color="auto"/>
              <w:bottom w:val="single" w:sz="4" w:space="0" w:color="auto"/>
            </w:tcBorders>
          </w:tcPr>
          <w:p w14:paraId="06AE1C8A" w14:textId="77777777" w:rsidR="00B405BF" w:rsidRPr="002E6FFB" w:rsidRDefault="00B405BF"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2E6FFB">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2E6FFB">
              <w:rPr>
                <w:rFonts w:ascii="Times New Roman CYR" w:hAnsi="Times New Roman CYR" w:cs="Times New Roman CYR"/>
                <w:sz w:val="16"/>
                <w:szCs w:val="16"/>
              </w:rPr>
              <w:t xml:space="preserve"> </w:t>
            </w:r>
          </w:p>
          <w:p w14:paraId="60897E2C" w14:textId="77777777" w:rsidR="00B405BF" w:rsidRDefault="00B405B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p w14:paraId="15BA45FD"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61BB2E2" w14:textId="77777777" w:rsidR="00B405BF" w:rsidRDefault="00B405B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0FAA55E1" w14:textId="77777777" w:rsidR="00B405BF" w:rsidRDefault="00B405BF" w:rsidP="007B0EA2">
            <w:pPr>
              <w:jc w:val="center"/>
              <w:rPr>
                <w:lang w:val="en-US"/>
              </w:rPr>
            </w:pPr>
            <w:r>
              <w:rPr>
                <w:lang w:val="en-US"/>
              </w:rPr>
              <w:t>0,1000</w:t>
            </w:r>
          </w:p>
        </w:tc>
      </w:tr>
      <w:tr w:rsidR="00B405BF" w14:paraId="13C7D48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0C7B3" w14:textId="77777777" w:rsidR="00B405BF" w:rsidRDefault="00B405BF" w:rsidP="007B0EA2">
            <w:pPr>
              <w:rPr>
                <w:lang w:val="en-US"/>
              </w:rPr>
            </w:pPr>
          </w:p>
        </w:tc>
        <w:tc>
          <w:tcPr>
            <w:tcW w:w="1701" w:type="dxa"/>
            <w:tcBorders>
              <w:top w:val="nil"/>
              <w:bottom w:val="single" w:sz="2" w:space="0" w:color="auto"/>
            </w:tcBorders>
            <w:vAlign w:val="center"/>
          </w:tcPr>
          <w:p w14:paraId="33A9FCAA" w14:textId="77777777" w:rsidR="00B405BF" w:rsidRDefault="00B405BF"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1B4EC90C" w14:textId="77777777" w:rsidR="00B405BF" w:rsidRDefault="00B405BF" w:rsidP="007B0EA2">
            <w:pPr>
              <w:rPr>
                <w:lang w:val="en-US"/>
              </w:rPr>
            </w:pPr>
            <w:r>
              <w:rPr>
                <w:lang w:val="en-US"/>
              </w:rPr>
              <w:t>Betonist</w:t>
            </w:r>
          </w:p>
        </w:tc>
        <w:tc>
          <w:tcPr>
            <w:tcW w:w="1134" w:type="dxa"/>
            <w:tcBorders>
              <w:top w:val="nil"/>
              <w:bottom w:val="single" w:sz="2" w:space="0" w:color="auto"/>
            </w:tcBorders>
          </w:tcPr>
          <w:p w14:paraId="3883892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29328FEA" w14:textId="77777777" w:rsidR="00B405BF" w:rsidRDefault="00B405BF" w:rsidP="007B0EA2">
            <w:pPr>
              <w:rPr>
                <w:lang w:val="en-US"/>
              </w:rPr>
            </w:pPr>
            <w:r>
              <w:rPr>
                <w:lang w:val="en-US"/>
              </w:rPr>
              <w:t>0,3450</w:t>
            </w:r>
          </w:p>
        </w:tc>
      </w:tr>
      <w:tr w:rsidR="00B405BF" w14:paraId="11943F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22F8A" w14:textId="77777777" w:rsidR="00B405BF" w:rsidRDefault="00B405BF" w:rsidP="007B0EA2">
            <w:pPr>
              <w:rPr>
                <w:lang w:val="en-US"/>
              </w:rPr>
            </w:pPr>
          </w:p>
        </w:tc>
        <w:tc>
          <w:tcPr>
            <w:tcW w:w="1701" w:type="dxa"/>
            <w:tcBorders>
              <w:top w:val="nil"/>
              <w:bottom w:val="single" w:sz="2" w:space="0" w:color="auto"/>
            </w:tcBorders>
            <w:vAlign w:val="center"/>
          </w:tcPr>
          <w:p w14:paraId="4456A6D0" w14:textId="77777777" w:rsidR="00B405BF" w:rsidRDefault="00B405B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4B4A3FC5" w14:textId="77777777" w:rsidR="00B405BF" w:rsidRDefault="00B405BF" w:rsidP="007B0EA2">
            <w:pPr>
              <w:rPr>
                <w:lang w:val="en-US"/>
              </w:rPr>
            </w:pPr>
            <w:r>
              <w:rPr>
                <w:lang w:val="en-US"/>
              </w:rPr>
              <w:t>Muncitor deservire CM</w:t>
            </w:r>
          </w:p>
        </w:tc>
        <w:tc>
          <w:tcPr>
            <w:tcW w:w="1134" w:type="dxa"/>
            <w:tcBorders>
              <w:top w:val="nil"/>
              <w:bottom w:val="single" w:sz="2" w:space="0" w:color="auto"/>
            </w:tcBorders>
          </w:tcPr>
          <w:p w14:paraId="7A7D49F8"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38BB464" w14:textId="77777777" w:rsidR="00B405BF" w:rsidRDefault="00B405BF" w:rsidP="007B0EA2">
            <w:pPr>
              <w:rPr>
                <w:lang w:val="en-US"/>
              </w:rPr>
            </w:pPr>
            <w:r>
              <w:rPr>
                <w:lang w:val="en-US"/>
              </w:rPr>
              <w:t>0,0400</w:t>
            </w:r>
          </w:p>
        </w:tc>
      </w:tr>
      <w:tr w:rsidR="00B405BF" w14:paraId="700901C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74BFA" w14:textId="77777777" w:rsidR="00B405BF" w:rsidRDefault="00B405BF" w:rsidP="007B0EA2">
            <w:pPr>
              <w:rPr>
                <w:lang w:val="en-US"/>
              </w:rPr>
            </w:pPr>
          </w:p>
        </w:tc>
        <w:tc>
          <w:tcPr>
            <w:tcW w:w="1701" w:type="dxa"/>
            <w:tcBorders>
              <w:top w:val="nil"/>
              <w:bottom w:val="single" w:sz="2" w:space="0" w:color="auto"/>
            </w:tcBorders>
            <w:vAlign w:val="center"/>
          </w:tcPr>
          <w:p w14:paraId="530ABFC3" w14:textId="77777777" w:rsidR="00B405BF" w:rsidRDefault="00B405BF"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5E6B851D" w14:textId="77777777" w:rsidR="00B405BF" w:rsidRDefault="00B405BF" w:rsidP="007B0EA2">
            <w:pPr>
              <w:rPr>
                <w:lang w:val="en-US"/>
              </w:rPr>
            </w:pPr>
            <w:r>
              <w:rPr>
                <w:lang w:val="en-US"/>
              </w:rPr>
              <w:t xml:space="preserve">Beton </w:t>
            </w:r>
          </w:p>
        </w:tc>
        <w:tc>
          <w:tcPr>
            <w:tcW w:w="1134" w:type="dxa"/>
            <w:tcBorders>
              <w:top w:val="nil"/>
              <w:bottom w:val="single" w:sz="2" w:space="0" w:color="auto"/>
            </w:tcBorders>
          </w:tcPr>
          <w:p w14:paraId="5DDE8B3D" w14:textId="77777777" w:rsidR="00B405BF" w:rsidRDefault="00B405BF" w:rsidP="007B0EA2">
            <w:pPr>
              <w:rPr>
                <w:lang w:val="en-US"/>
              </w:rPr>
            </w:pPr>
            <w:r>
              <w:rPr>
                <w:lang w:val="en-US"/>
              </w:rPr>
              <w:t>m3</w:t>
            </w:r>
          </w:p>
        </w:tc>
        <w:tc>
          <w:tcPr>
            <w:tcW w:w="1134" w:type="dxa"/>
            <w:tcBorders>
              <w:top w:val="nil"/>
              <w:bottom w:val="single" w:sz="2" w:space="0" w:color="auto"/>
            </w:tcBorders>
          </w:tcPr>
          <w:p w14:paraId="3D909DF8" w14:textId="77777777" w:rsidR="00B405BF" w:rsidRDefault="00B405BF" w:rsidP="007B0EA2">
            <w:pPr>
              <w:rPr>
                <w:lang w:val="en-US"/>
              </w:rPr>
            </w:pPr>
            <w:r>
              <w:rPr>
                <w:lang w:val="en-US"/>
              </w:rPr>
              <w:t>0,1035</w:t>
            </w:r>
          </w:p>
        </w:tc>
      </w:tr>
      <w:tr w:rsidR="00B405BF" w14:paraId="06EF7B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5B1C5" w14:textId="77777777" w:rsidR="00B405BF" w:rsidRDefault="00B405BF" w:rsidP="007B0EA2">
            <w:pPr>
              <w:rPr>
                <w:lang w:val="en-US"/>
              </w:rPr>
            </w:pPr>
          </w:p>
        </w:tc>
        <w:tc>
          <w:tcPr>
            <w:tcW w:w="1701" w:type="dxa"/>
            <w:tcBorders>
              <w:top w:val="nil"/>
              <w:bottom w:val="single" w:sz="2" w:space="0" w:color="auto"/>
            </w:tcBorders>
            <w:vAlign w:val="center"/>
          </w:tcPr>
          <w:p w14:paraId="1DD185E5" w14:textId="77777777" w:rsidR="00B405BF" w:rsidRDefault="00B405BF"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0A0A65EE" w14:textId="77777777" w:rsidR="00B405BF" w:rsidRDefault="00B405BF" w:rsidP="007B0EA2">
            <w:pPr>
              <w:rPr>
                <w:lang w:val="en-US"/>
              </w:rPr>
            </w:pPr>
            <w:r>
              <w:rPr>
                <w:lang w:val="en-US"/>
              </w:rPr>
              <w:t xml:space="preserve">Apa pentru mortare si betoane </w:t>
            </w:r>
          </w:p>
        </w:tc>
        <w:tc>
          <w:tcPr>
            <w:tcW w:w="1134" w:type="dxa"/>
            <w:tcBorders>
              <w:top w:val="nil"/>
              <w:bottom w:val="single" w:sz="2" w:space="0" w:color="auto"/>
            </w:tcBorders>
          </w:tcPr>
          <w:p w14:paraId="4BF516BB" w14:textId="77777777" w:rsidR="00B405BF" w:rsidRDefault="00B405BF" w:rsidP="007B0EA2">
            <w:pPr>
              <w:rPr>
                <w:lang w:val="en-US"/>
              </w:rPr>
            </w:pPr>
            <w:r>
              <w:rPr>
                <w:lang w:val="en-US"/>
              </w:rPr>
              <w:t>m3</w:t>
            </w:r>
          </w:p>
        </w:tc>
        <w:tc>
          <w:tcPr>
            <w:tcW w:w="1134" w:type="dxa"/>
            <w:tcBorders>
              <w:top w:val="nil"/>
              <w:bottom w:val="single" w:sz="2" w:space="0" w:color="auto"/>
            </w:tcBorders>
          </w:tcPr>
          <w:p w14:paraId="1475D16A" w14:textId="77777777" w:rsidR="00B405BF" w:rsidRDefault="00B405BF" w:rsidP="007B0EA2">
            <w:pPr>
              <w:rPr>
                <w:lang w:val="en-US"/>
              </w:rPr>
            </w:pPr>
            <w:r>
              <w:rPr>
                <w:lang w:val="en-US"/>
              </w:rPr>
              <w:t>0,0101</w:t>
            </w:r>
          </w:p>
        </w:tc>
      </w:tr>
      <w:tr w:rsidR="00B405BF" w14:paraId="1EF104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29B60" w14:textId="77777777" w:rsidR="00B405BF" w:rsidRDefault="00B405BF" w:rsidP="007B0EA2">
            <w:pPr>
              <w:rPr>
                <w:lang w:val="en-US"/>
              </w:rPr>
            </w:pPr>
          </w:p>
        </w:tc>
        <w:tc>
          <w:tcPr>
            <w:tcW w:w="1701" w:type="dxa"/>
            <w:tcBorders>
              <w:top w:val="nil"/>
              <w:bottom w:val="single" w:sz="2" w:space="0" w:color="auto"/>
            </w:tcBorders>
            <w:vAlign w:val="center"/>
          </w:tcPr>
          <w:p w14:paraId="43BF8F03" w14:textId="77777777" w:rsidR="00B405BF" w:rsidRDefault="00B405BF"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26DE3777" w14:textId="77777777" w:rsidR="00B405BF" w:rsidRDefault="00B405BF" w:rsidP="007B0EA2">
            <w:pPr>
              <w:rPr>
                <w:lang w:val="en-US"/>
              </w:rPr>
            </w:pPr>
            <w:r>
              <w:rPr>
                <w:lang w:val="en-US"/>
              </w:rPr>
              <w:t>Vibrator de adincime</w:t>
            </w:r>
          </w:p>
        </w:tc>
        <w:tc>
          <w:tcPr>
            <w:tcW w:w="1134" w:type="dxa"/>
            <w:tcBorders>
              <w:top w:val="nil"/>
              <w:bottom w:val="single" w:sz="2" w:space="0" w:color="auto"/>
            </w:tcBorders>
          </w:tcPr>
          <w:p w14:paraId="36028DBF"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B04B719" w14:textId="77777777" w:rsidR="00B405BF" w:rsidRDefault="00B405BF" w:rsidP="007B0EA2">
            <w:pPr>
              <w:rPr>
                <w:lang w:val="en-US"/>
              </w:rPr>
            </w:pPr>
            <w:r>
              <w:rPr>
                <w:lang w:val="en-US"/>
              </w:rPr>
              <w:t>0,0600</w:t>
            </w:r>
          </w:p>
        </w:tc>
      </w:tr>
      <w:tr w:rsidR="00B405BF" w14:paraId="7A4D9A2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0314F" w14:textId="77777777" w:rsidR="00B405BF" w:rsidRDefault="00B405BF" w:rsidP="007B0EA2">
            <w:pPr>
              <w:rPr>
                <w:lang w:val="en-US"/>
              </w:rPr>
            </w:pPr>
          </w:p>
        </w:tc>
        <w:tc>
          <w:tcPr>
            <w:tcW w:w="1701" w:type="dxa"/>
            <w:tcBorders>
              <w:top w:val="nil"/>
              <w:bottom w:val="single" w:sz="2" w:space="0" w:color="auto"/>
            </w:tcBorders>
            <w:vAlign w:val="center"/>
          </w:tcPr>
          <w:p w14:paraId="7CB063E9" w14:textId="77777777" w:rsidR="00B405BF" w:rsidRDefault="00B405BF"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5F5D509" w14:textId="77777777" w:rsidR="00B405BF" w:rsidRDefault="00B405BF" w:rsidP="007B0EA2">
            <w:pPr>
              <w:rPr>
                <w:lang w:val="en-US"/>
              </w:rPr>
            </w:pPr>
            <w:r>
              <w:rPr>
                <w:lang w:val="en-US"/>
              </w:rPr>
              <w:t>Automacara 6 - 10 tf</w:t>
            </w:r>
          </w:p>
        </w:tc>
        <w:tc>
          <w:tcPr>
            <w:tcW w:w="1134" w:type="dxa"/>
            <w:tcBorders>
              <w:top w:val="nil"/>
              <w:bottom w:val="single" w:sz="2" w:space="0" w:color="auto"/>
            </w:tcBorders>
          </w:tcPr>
          <w:p w14:paraId="12FA899F"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07E59F3" w14:textId="77777777" w:rsidR="00B405BF" w:rsidRDefault="00B405BF" w:rsidP="007B0EA2">
            <w:pPr>
              <w:rPr>
                <w:lang w:val="en-US"/>
              </w:rPr>
            </w:pPr>
            <w:r>
              <w:rPr>
                <w:lang w:val="en-US"/>
              </w:rPr>
              <w:t>0,0250</w:t>
            </w:r>
          </w:p>
        </w:tc>
      </w:tr>
      <w:tr w:rsidR="00B405BF" w14:paraId="0ADA703A" w14:textId="77777777" w:rsidTr="007B0EA2">
        <w:tc>
          <w:tcPr>
            <w:tcW w:w="709" w:type="dxa"/>
            <w:tcBorders>
              <w:top w:val="nil"/>
              <w:left w:val="single" w:sz="6" w:space="0" w:color="auto"/>
              <w:bottom w:val="nil"/>
              <w:right w:val="nil"/>
            </w:tcBorders>
          </w:tcPr>
          <w:p w14:paraId="0E2023C3" w14:textId="77777777" w:rsidR="00B405BF" w:rsidRDefault="00B405B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0208B5E7"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23370C07" w14:textId="77777777" w:rsidR="00B405BF" w:rsidRPr="007F2714" w:rsidRDefault="00B405BF" w:rsidP="007B0EA2">
            <w:pPr>
              <w:rPr>
                <w:b/>
                <w:bCs/>
                <w:sz w:val="22"/>
                <w:szCs w:val="22"/>
                <w:lang w:val="en-US"/>
              </w:rPr>
            </w:pPr>
            <w:r w:rsidRPr="00B40365">
              <w:rPr>
                <w:b/>
                <w:bCs/>
                <w:sz w:val="22"/>
                <w:szCs w:val="22"/>
                <w:lang w:val="en-US"/>
              </w:rPr>
              <w:t>2. Lucrari de montare</w:t>
            </w:r>
          </w:p>
          <w:p w14:paraId="11D5295D"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39A07D79"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5CFA56A2" w14:textId="77777777" w:rsidR="00B405BF" w:rsidRDefault="00B405BF" w:rsidP="007B0EA2">
            <w:pPr>
              <w:rPr>
                <w:lang w:val="en-US"/>
              </w:rPr>
            </w:pPr>
          </w:p>
        </w:tc>
      </w:tr>
      <w:tr w:rsidR="00B405BF" w14:paraId="2E30CD2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01FB5" w14:textId="77777777" w:rsidR="00B405BF" w:rsidRDefault="00B405BF" w:rsidP="007B0EA2">
            <w:pPr>
              <w:rPr>
                <w:lang w:val="en-US"/>
              </w:rPr>
            </w:pPr>
            <w:r>
              <w:rPr>
                <w:lang w:val="en-US"/>
              </w:rPr>
              <w:t>4</w:t>
            </w:r>
          </w:p>
        </w:tc>
        <w:tc>
          <w:tcPr>
            <w:tcW w:w="1701" w:type="dxa"/>
            <w:tcBorders>
              <w:top w:val="single" w:sz="4" w:space="0" w:color="auto"/>
              <w:bottom w:val="single" w:sz="4" w:space="0" w:color="auto"/>
            </w:tcBorders>
          </w:tcPr>
          <w:p w14:paraId="7A9D5D42" w14:textId="77777777" w:rsidR="00B405BF" w:rsidRDefault="00B405BF" w:rsidP="007B0EA2">
            <w:pPr>
              <w:rPr>
                <w:lang w:val="en-US"/>
              </w:rPr>
            </w:pPr>
            <w:r>
              <w:rPr>
                <w:lang w:val="en-US"/>
              </w:rPr>
              <w:t>08-03-600-2</w:t>
            </w:r>
          </w:p>
          <w:p w14:paraId="020FAC95" w14:textId="77777777" w:rsidR="00B405BF" w:rsidRDefault="00B405BF" w:rsidP="007B0EA2">
            <w:pPr>
              <w:rPr>
                <w:lang w:val="en-US"/>
              </w:rPr>
            </w:pPr>
          </w:p>
        </w:tc>
        <w:tc>
          <w:tcPr>
            <w:tcW w:w="5669" w:type="dxa"/>
            <w:tcBorders>
              <w:top w:val="single" w:sz="4" w:space="0" w:color="auto"/>
              <w:bottom w:val="single" w:sz="4" w:space="0" w:color="auto"/>
            </w:tcBorders>
          </w:tcPr>
          <w:p w14:paraId="2E5C907E" w14:textId="77777777" w:rsidR="00B405BF" w:rsidRDefault="00B405BF" w:rsidP="007B0EA2">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30200CBD"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8958CC5"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C4640CC" w14:textId="77777777" w:rsidR="00B405BF" w:rsidRDefault="00B405BF" w:rsidP="007B0EA2">
            <w:pPr>
              <w:jc w:val="center"/>
              <w:rPr>
                <w:lang w:val="en-US"/>
              </w:rPr>
            </w:pPr>
            <w:r>
              <w:rPr>
                <w:lang w:val="en-US"/>
              </w:rPr>
              <w:t>1,0000</w:t>
            </w:r>
          </w:p>
        </w:tc>
      </w:tr>
      <w:tr w:rsidR="00B405BF" w14:paraId="413D4D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AC1CF" w14:textId="77777777" w:rsidR="00B405BF" w:rsidRDefault="00B405BF" w:rsidP="007B0EA2">
            <w:pPr>
              <w:rPr>
                <w:lang w:val="en-US"/>
              </w:rPr>
            </w:pPr>
          </w:p>
        </w:tc>
        <w:tc>
          <w:tcPr>
            <w:tcW w:w="1701" w:type="dxa"/>
            <w:tcBorders>
              <w:top w:val="nil"/>
              <w:bottom w:val="single" w:sz="2" w:space="0" w:color="auto"/>
            </w:tcBorders>
            <w:vAlign w:val="center"/>
          </w:tcPr>
          <w:p w14:paraId="6629F2F8"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25B0CF3"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2A0CC5F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7130F43" w14:textId="77777777" w:rsidR="00B405BF" w:rsidRDefault="00B405BF" w:rsidP="007B0EA2">
            <w:pPr>
              <w:rPr>
                <w:lang w:val="en-US"/>
              </w:rPr>
            </w:pPr>
            <w:r>
              <w:rPr>
                <w:lang w:val="en-US"/>
              </w:rPr>
              <w:t>0,8700</w:t>
            </w:r>
          </w:p>
        </w:tc>
      </w:tr>
      <w:tr w:rsidR="00B405BF" w14:paraId="510A813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80295" w14:textId="77777777" w:rsidR="00B405BF" w:rsidRDefault="00B405BF" w:rsidP="007B0EA2">
            <w:pPr>
              <w:rPr>
                <w:lang w:val="en-US"/>
              </w:rPr>
            </w:pPr>
          </w:p>
        </w:tc>
        <w:tc>
          <w:tcPr>
            <w:tcW w:w="1701" w:type="dxa"/>
            <w:tcBorders>
              <w:top w:val="nil"/>
              <w:bottom w:val="single" w:sz="2" w:space="0" w:color="auto"/>
            </w:tcBorders>
            <w:vAlign w:val="center"/>
          </w:tcPr>
          <w:p w14:paraId="7F17F28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4C03488"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6CAC194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1518FE8" w14:textId="77777777" w:rsidR="00B405BF" w:rsidRDefault="00B405BF" w:rsidP="007B0EA2">
            <w:pPr>
              <w:rPr>
                <w:lang w:val="en-US"/>
              </w:rPr>
            </w:pPr>
            <w:r>
              <w:rPr>
                <w:lang w:val="en-US"/>
              </w:rPr>
              <w:t>0,0100</w:t>
            </w:r>
          </w:p>
        </w:tc>
      </w:tr>
      <w:tr w:rsidR="00B405BF" w14:paraId="57B05A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0CBF5A" w14:textId="77777777" w:rsidR="00B405BF" w:rsidRDefault="00B405BF" w:rsidP="007B0EA2">
            <w:pPr>
              <w:rPr>
                <w:lang w:val="en-US"/>
              </w:rPr>
            </w:pPr>
          </w:p>
        </w:tc>
        <w:tc>
          <w:tcPr>
            <w:tcW w:w="1701" w:type="dxa"/>
            <w:tcBorders>
              <w:top w:val="nil"/>
              <w:bottom w:val="single" w:sz="2" w:space="0" w:color="auto"/>
            </w:tcBorders>
            <w:vAlign w:val="center"/>
          </w:tcPr>
          <w:p w14:paraId="5315B064"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21CDE39"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2885E7C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419AA8B" w14:textId="77777777" w:rsidR="00B405BF" w:rsidRDefault="00B405BF" w:rsidP="007B0EA2">
            <w:pPr>
              <w:rPr>
                <w:lang w:val="en-US"/>
              </w:rPr>
            </w:pPr>
            <w:r>
              <w:rPr>
                <w:lang w:val="en-US"/>
              </w:rPr>
              <w:t>0,0100</w:t>
            </w:r>
          </w:p>
        </w:tc>
      </w:tr>
      <w:tr w:rsidR="00B405BF" w14:paraId="275D443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DEA8D" w14:textId="77777777" w:rsidR="00B405BF" w:rsidRDefault="00B405BF" w:rsidP="007B0EA2">
            <w:pPr>
              <w:rPr>
                <w:lang w:val="en-US"/>
              </w:rPr>
            </w:pPr>
            <w:r>
              <w:rPr>
                <w:lang w:val="en-US"/>
              </w:rPr>
              <w:t>5</w:t>
            </w:r>
          </w:p>
        </w:tc>
        <w:tc>
          <w:tcPr>
            <w:tcW w:w="1701" w:type="dxa"/>
            <w:tcBorders>
              <w:top w:val="single" w:sz="4" w:space="0" w:color="auto"/>
              <w:bottom w:val="single" w:sz="4" w:space="0" w:color="auto"/>
            </w:tcBorders>
          </w:tcPr>
          <w:p w14:paraId="166BE038" w14:textId="77777777" w:rsidR="00B405BF" w:rsidRDefault="00B405BF" w:rsidP="007B0EA2">
            <w:pPr>
              <w:rPr>
                <w:lang w:val="en-US"/>
              </w:rPr>
            </w:pPr>
            <w:r>
              <w:rPr>
                <w:lang w:val="en-US"/>
              </w:rPr>
              <w:t>08-01-101-2</w:t>
            </w:r>
          </w:p>
          <w:p w14:paraId="43857246" w14:textId="77777777" w:rsidR="00B405BF" w:rsidRDefault="00B405BF" w:rsidP="007B0EA2">
            <w:pPr>
              <w:rPr>
                <w:lang w:val="en-US"/>
              </w:rPr>
            </w:pPr>
          </w:p>
        </w:tc>
        <w:tc>
          <w:tcPr>
            <w:tcW w:w="5669" w:type="dxa"/>
            <w:tcBorders>
              <w:top w:val="single" w:sz="4" w:space="0" w:color="auto"/>
              <w:bottom w:val="single" w:sz="4" w:space="0" w:color="auto"/>
            </w:tcBorders>
          </w:tcPr>
          <w:p w14:paraId="717DCE87" w14:textId="77777777" w:rsidR="00B405BF" w:rsidRDefault="00B405BF"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02690EDA"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136B73C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C453DB7" w14:textId="77777777" w:rsidR="00B405BF" w:rsidRDefault="00B405BF" w:rsidP="007B0EA2">
            <w:pPr>
              <w:jc w:val="center"/>
              <w:rPr>
                <w:lang w:val="en-US"/>
              </w:rPr>
            </w:pPr>
            <w:r>
              <w:rPr>
                <w:lang w:val="en-US"/>
              </w:rPr>
              <w:t>1,0000</w:t>
            </w:r>
          </w:p>
        </w:tc>
      </w:tr>
      <w:tr w:rsidR="00B405BF" w14:paraId="2863EE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F98D3" w14:textId="77777777" w:rsidR="00B405BF" w:rsidRDefault="00B405BF" w:rsidP="007B0EA2">
            <w:pPr>
              <w:rPr>
                <w:lang w:val="en-US"/>
              </w:rPr>
            </w:pPr>
          </w:p>
        </w:tc>
        <w:tc>
          <w:tcPr>
            <w:tcW w:w="1701" w:type="dxa"/>
            <w:tcBorders>
              <w:top w:val="nil"/>
              <w:bottom w:val="single" w:sz="2" w:space="0" w:color="auto"/>
            </w:tcBorders>
            <w:vAlign w:val="center"/>
          </w:tcPr>
          <w:p w14:paraId="3166A720"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A26539C"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3B627179"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AA7F4B7" w14:textId="77777777" w:rsidR="00B405BF" w:rsidRDefault="00B405BF" w:rsidP="007B0EA2">
            <w:pPr>
              <w:rPr>
                <w:lang w:val="en-US"/>
              </w:rPr>
            </w:pPr>
            <w:r>
              <w:rPr>
                <w:lang w:val="en-US"/>
              </w:rPr>
              <w:t>11,2000</w:t>
            </w:r>
          </w:p>
        </w:tc>
      </w:tr>
      <w:tr w:rsidR="00B405BF" w14:paraId="404D3C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F365A" w14:textId="77777777" w:rsidR="00B405BF" w:rsidRDefault="00B405BF" w:rsidP="007B0EA2">
            <w:pPr>
              <w:rPr>
                <w:lang w:val="en-US"/>
              </w:rPr>
            </w:pPr>
          </w:p>
        </w:tc>
        <w:tc>
          <w:tcPr>
            <w:tcW w:w="1701" w:type="dxa"/>
            <w:tcBorders>
              <w:top w:val="nil"/>
              <w:bottom w:val="single" w:sz="2" w:space="0" w:color="auto"/>
            </w:tcBorders>
            <w:vAlign w:val="center"/>
          </w:tcPr>
          <w:p w14:paraId="6E94D13E"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5E2C1A5A" w14:textId="77777777" w:rsidR="00B405BF" w:rsidRDefault="00B405BF" w:rsidP="007B0EA2">
            <w:pPr>
              <w:rPr>
                <w:lang w:val="en-US"/>
              </w:rPr>
            </w:pPr>
            <w:r>
              <w:rPr>
                <w:lang w:val="en-US"/>
              </w:rPr>
              <w:t xml:space="preserve">Suruburi cu piulite si saibe </w:t>
            </w:r>
          </w:p>
        </w:tc>
        <w:tc>
          <w:tcPr>
            <w:tcW w:w="1134" w:type="dxa"/>
            <w:tcBorders>
              <w:top w:val="nil"/>
              <w:bottom w:val="single" w:sz="2" w:space="0" w:color="auto"/>
            </w:tcBorders>
          </w:tcPr>
          <w:p w14:paraId="5CFBDF03" w14:textId="77777777" w:rsidR="00B405BF" w:rsidRDefault="00B405BF" w:rsidP="007B0EA2">
            <w:pPr>
              <w:rPr>
                <w:lang w:val="en-US"/>
              </w:rPr>
            </w:pPr>
            <w:r>
              <w:rPr>
                <w:lang w:val="en-US"/>
              </w:rPr>
              <w:t>kg</w:t>
            </w:r>
          </w:p>
        </w:tc>
        <w:tc>
          <w:tcPr>
            <w:tcW w:w="1134" w:type="dxa"/>
            <w:tcBorders>
              <w:top w:val="nil"/>
              <w:bottom w:val="single" w:sz="2" w:space="0" w:color="auto"/>
            </w:tcBorders>
          </w:tcPr>
          <w:p w14:paraId="45A75AA5" w14:textId="77777777" w:rsidR="00B405BF" w:rsidRDefault="00B405BF" w:rsidP="007B0EA2">
            <w:pPr>
              <w:rPr>
                <w:lang w:val="en-US"/>
              </w:rPr>
            </w:pPr>
            <w:r>
              <w:rPr>
                <w:lang w:val="en-US"/>
              </w:rPr>
              <w:t>0,7700</w:t>
            </w:r>
          </w:p>
        </w:tc>
      </w:tr>
      <w:tr w:rsidR="00B405BF" w14:paraId="3862163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C2B1A" w14:textId="77777777" w:rsidR="00B405BF" w:rsidRDefault="00B405BF" w:rsidP="007B0EA2">
            <w:pPr>
              <w:rPr>
                <w:lang w:val="en-US"/>
              </w:rPr>
            </w:pPr>
          </w:p>
        </w:tc>
        <w:tc>
          <w:tcPr>
            <w:tcW w:w="1701" w:type="dxa"/>
            <w:tcBorders>
              <w:top w:val="nil"/>
              <w:bottom w:val="single" w:sz="2" w:space="0" w:color="auto"/>
            </w:tcBorders>
            <w:vAlign w:val="center"/>
          </w:tcPr>
          <w:p w14:paraId="49AE883E" w14:textId="77777777" w:rsidR="00B405BF" w:rsidRDefault="00B405BF"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47AD9FD8" w14:textId="77777777" w:rsidR="00B405BF" w:rsidRDefault="00B405BF" w:rsidP="007B0EA2">
            <w:pPr>
              <w:rPr>
                <w:lang w:val="en-US"/>
              </w:rPr>
            </w:pPr>
            <w:r>
              <w:rPr>
                <w:lang w:val="en-US"/>
              </w:rPr>
              <w:t>Papuci de cablu din arama</w:t>
            </w:r>
          </w:p>
        </w:tc>
        <w:tc>
          <w:tcPr>
            <w:tcW w:w="1134" w:type="dxa"/>
            <w:tcBorders>
              <w:top w:val="nil"/>
              <w:bottom w:val="single" w:sz="2" w:space="0" w:color="auto"/>
            </w:tcBorders>
          </w:tcPr>
          <w:p w14:paraId="6AD9FBD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79EF677" w14:textId="77777777" w:rsidR="00B405BF" w:rsidRDefault="00B405BF" w:rsidP="007B0EA2">
            <w:pPr>
              <w:rPr>
                <w:lang w:val="en-US"/>
              </w:rPr>
            </w:pPr>
            <w:r>
              <w:rPr>
                <w:lang w:val="en-US"/>
              </w:rPr>
              <w:t>12,2400</w:t>
            </w:r>
          </w:p>
        </w:tc>
      </w:tr>
      <w:tr w:rsidR="00B405BF" w14:paraId="224281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FAED6F" w14:textId="77777777" w:rsidR="00B405BF" w:rsidRDefault="00B405BF" w:rsidP="007B0EA2">
            <w:pPr>
              <w:rPr>
                <w:lang w:val="en-US"/>
              </w:rPr>
            </w:pPr>
          </w:p>
        </w:tc>
        <w:tc>
          <w:tcPr>
            <w:tcW w:w="1701" w:type="dxa"/>
            <w:tcBorders>
              <w:top w:val="nil"/>
              <w:bottom w:val="single" w:sz="2" w:space="0" w:color="auto"/>
            </w:tcBorders>
            <w:vAlign w:val="center"/>
          </w:tcPr>
          <w:p w14:paraId="267390AB"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A81C5B1" w14:textId="77777777" w:rsidR="00B405BF" w:rsidRDefault="00B405BF" w:rsidP="007B0EA2">
            <w:pPr>
              <w:rPr>
                <w:lang w:val="en-US"/>
              </w:rPr>
            </w:pPr>
            <w:r>
              <w:rPr>
                <w:lang w:val="en-US"/>
              </w:rPr>
              <w:t>Punti de conexiune flexibile, tip "ПГС-50"</w:t>
            </w:r>
          </w:p>
        </w:tc>
        <w:tc>
          <w:tcPr>
            <w:tcW w:w="1134" w:type="dxa"/>
            <w:tcBorders>
              <w:top w:val="nil"/>
              <w:bottom w:val="single" w:sz="2" w:space="0" w:color="auto"/>
            </w:tcBorders>
          </w:tcPr>
          <w:p w14:paraId="1F89DB6A"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6B32942" w14:textId="77777777" w:rsidR="00B405BF" w:rsidRDefault="00B405BF" w:rsidP="007B0EA2">
            <w:pPr>
              <w:rPr>
                <w:lang w:val="en-US"/>
              </w:rPr>
            </w:pPr>
            <w:r>
              <w:rPr>
                <w:lang w:val="en-US"/>
              </w:rPr>
              <w:t>1,0000</w:t>
            </w:r>
          </w:p>
        </w:tc>
      </w:tr>
      <w:tr w:rsidR="00B405BF" w14:paraId="311C34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C3680" w14:textId="77777777" w:rsidR="00B405BF" w:rsidRDefault="00B405BF" w:rsidP="007B0EA2">
            <w:pPr>
              <w:rPr>
                <w:lang w:val="en-US"/>
              </w:rPr>
            </w:pPr>
          </w:p>
        </w:tc>
        <w:tc>
          <w:tcPr>
            <w:tcW w:w="1701" w:type="dxa"/>
            <w:tcBorders>
              <w:top w:val="nil"/>
              <w:bottom w:val="single" w:sz="2" w:space="0" w:color="auto"/>
            </w:tcBorders>
            <w:vAlign w:val="center"/>
          </w:tcPr>
          <w:p w14:paraId="7443B014"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63C6D88A"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5E6E07EA"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3E32776C" w14:textId="77777777" w:rsidR="00B405BF" w:rsidRDefault="00B405BF" w:rsidP="007B0EA2">
            <w:pPr>
              <w:rPr>
                <w:lang w:val="en-US"/>
              </w:rPr>
            </w:pPr>
            <w:r>
              <w:rPr>
                <w:lang w:val="en-US"/>
              </w:rPr>
              <w:t>0,0240</w:t>
            </w:r>
          </w:p>
        </w:tc>
      </w:tr>
      <w:tr w:rsidR="00B405BF" w14:paraId="5C3AFE9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1F8F5" w14:textId="77777777" w:rsidR="00B405BF" w:rsidRDefault="00B405BF" w:rsidP="007B0EA2">
            <w:pPr>
              <w:rPr>
                <w:lang w:val="en-US"/>
              </w:rPr>
            </w:pPr>
          </w:p>
        </w:tc>
        <w:tc>
          <w:tcPr>
            <w:tcW w:w="1701" w:type="dxa"/>
            <w:tcBorders>
              <w:top w:val="nil"/>
              <w:bottom w:val="single" w:sz="2" w:space="0" w:color="auto"/>
            </w:tcBorders>
            <w:vAlign w:val="center"/>
          </w:tcPr>
          <w:p w14:paraId="0C58A51A"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3FC27E9B"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237FE7F0"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7CF19DAD" w14:textId="77777777" w:rsidR="00B405BF" w:rsidRDefault="00B405BF" w:rsidP="007B0EA2">
            <w:pPr>
              <w:rPr>
                <w:lang w:val="en-US"/>
              </w:rPr>
            </w:pPr>
            <w:r>
              <w:rPr>
                <w:lang w:val="en-US"/>
              </w:rPr>
              <w:t>0,1224</w:t>
            </w:r>
          </w:p>
        </w:tc>
      </w:tr>
      <w:tr w:rsidR="00B405BF" w14:paraId="5DE48B0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45D3BA" w14:textId="77777777" w:rsidR="00B405BF" w:rsidRDefault="00B405BF" w:rsidP="007B0EA2">
            <w:pPr>
              <w:rPr>
                <w:lang w:val="en-US"/>
              </w:rPr>
            </w:pPr>
          </w:p>
        </w:tc>
        <w:tc>
          <w:tcPr>
            <w:tcW w:w="1701" w:type="dxa"/>
            <w:tcBorders>
              <w:top w:val="nil"/>
              <w:bottom w:val="single" w:sz="2" w:space="0" w:color="auto"/>
            </w:tcBorders>
            <w:vAlign w:val="center"/>
          </w:tcPr>
          <w:p w14:paraId="37D85D7D"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028752DD"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1C82A295"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5AA3EDBE" w14:textId="77777777" w:rsidR="00B405BF" w:rsidRDefault="00B405BF" w:rsidP="007B0EA2">
            <w:pPr>
              <w:rPr>
                <w:lang w:val="en-US"/>
              </w:rPr>
            </w:pPr>
            <w:r>
              <w:rPr>
                <w:lang w:val="en-US"/>
              </w:rPr>
              <w:t>0,0288</w:t>
            </w:r>
          </w:p>
        </w:tc>
      </w:tr>
      <w:tr w:rsidR="00B405BF" w14:paraId="164E61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69929" w14:textId="77777777" w:rsidR="00B405BF" w:rsidRDefault="00B405BF" w:rsidP="007B0EA2">
            <w:pPr>
              <w:rPr>
                <w:lang w:val="en-US"/>
              </w:rPr>
            </w:pPr>
          </w:p>
        </w:tc>
        <w:tc>
          <w:tcPr>
            <w:tcW w:w="1701" w:type="dxa"/>
            <w:tcBorders>
              <w:top w:val="nil"/>
              <w:bottom w:val="single" w:sz="2" w:space="0" w:color="auto"/>
            </w:tcBorders>
            <w:vAlign w:val="center"/>
          </w:tcPr>
          <w:p w14:paraId="2F1E78E9" w14:textId="77777777" w:rsidR="00B405BF" w:rsidRDefault="00B405BF"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3F115345" w14:textId="77777777" w:rsidR="00B405BF" w:rsidRDefault="00B405BF" w:rsidP="007B0EA2">
            <w:pPr>
              <w:rPr>
                <w:lang w:val="en-US"/>
              </w:rPr>
            </w:pPr>
            <w:r>
              <w:rPr>
                <w:lang w:val="en-US"/>
              </w:rPr>
              <w:t>Formari de capuri de marcare</w:t>
            </w:r>
          </w:p>
        </w:tc>
        <w:tc>
          <w:tcPr>
            <w:tcW w:w="1134" w:type="dxa"/>
            <w:tcBorders>
              <w:top w:val="nil"/>
              <w:bottom w:val="single" w:sz="2" w:space="0" w:color="auto"/>
            </w:tcBorders>
          </w:tcPr>
          <w:p w14:paraId="16B442A1"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1C6CD5AF" w14:textId="77777777" w:rsidR="00B405BF" w:rsidRDefault="00B405BF" w:rsidP="007B0EA2">
            <w:pPr>
              <w:rPr>
                <w:lang w:val="en-US"/>
              </w:rPr>
            </w:pPr>
            <w:r>
              <w:rPr>
                <w:lang w:val="en-US"/>
              </w:rPr>
              <w:t>0,2040</w:t>
            </w:r>
          </w:p>
        </w:tc>
      </w:tr>
      <w:tr w:rsidR="00B405BF" w14:paraId="003ADE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F398B" w14:textId="77777777" w:rsidR="00B405BF" w:rsidRDefault="00B405BF" w:rsidP="007B0EA2">
            <w:pPr>
              <w:rPr>
                <w:lang w:val="en-US"/>
              </w:rPr>
            </w:pPr>
          </w:p>
        </w:tc>
        <w:tc>
          <w:tcPr>
            <w:tcW w:w="1701" w:type="dxa"/>
            <w:tcBorders>
              <w:top w:val="nil"/>
              <w:bottom w:val="single" w:sz="2" w:space="0" w:color="auto"/>
            </w:tcBorders>
            <w:vAlign w:val="center"/>
          </w:tcPr>
          <w:p w14:paraId="0F7F7E50" w14:textId="77777777" w:rsidR="00B405BF" w:rsidRDefault="00B405BF"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291D7D5C" w14:textId="77777777" w:rsidR="00B405BF" w:rsidRDefault="00B405BF" w:rsidP="007B0EA2">
            <w:pPr>
              <w:rPr>
                <w:lang w:val="en-US"/>
              </w:rPr>
            </w:pPr>
            <w:r>
              <w:rPr>
                <w:lang w:val="en-US"/>
              </w:rPr>
              <w:t>Tub de polivinilclorura "ХВТ"</w:t>
            </w:r>
          </w:p>
        </w:tc>
        <w:tc>
          <w:tcPr>
            <w:tcW w:w="1134" w:type="dxa"/>
            <w:tcBorders>
              <w:top w:val="nil"/>
              <w:bottom w:val="single" w:sz="2" w:space="0" w:color="auto"/>
            </w:tcBorders>
          </w:tcPr>
          <w:p w14:paraId="6B5EF209" w14:textId="77777777" w:rsidR="00B405BF" w:rsidRDefault="00B405BF" w:rsidP="007B0EA2">
            <w:pPr>
              <w:rPr>
                <w:lang w:val="en-US"/>
              </w:rPr>
            </w:pPr>
            <w:r>
              <w:rPr>
                <w:lang w:val="en-US"/>
              </w:rPr>
              <w:t>kg</w:t>
            </w:r>
          </w:p>
        </w:tc>
        <w:tc>
          <w:tcPr>
            <w:tcW w:w="1134" w:type="dxa"/>
            <w:tcBorders>
              <w:top w:val="nil"/>
              <w:bottom w:val="single" w:sz="2" w:space="0" w:color="auto"/>
            </w:tcBorders>
          </w:tcPr>
          <w:p w14:paraId="34782547" w14:textId="77777777" w:rsidR="00B405BF" w:rsidRDefault="00B405BF" w:rsidP="007B0EA2">
            <w:pPr>
              <w:rPr>
                <w:lang w:val="en-US"/>
              </w:rPr>
            </w:pPr>
            <w:r>
              <w:rPr>
                <w:lang w:val="en-US"/>
              </w:rPr>
              <w:t>0,0660</w:t>
            </w:r>
          </w:p>
        </w:tc>
      </w:tr>
      <w:tr w:rsidR="00B405BF" w14:paraId="34FB4C7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029F0" w14:textId="77777777" w:rsidR="00B405BF" w:rsidRDefault="00B405BF" w:rsidP="007B0EA2">
            <w:pPr>
              <w:rPr>
                <w:lang w:val="en-US"/>
              </w:rPr>
            </w:pPr>
          </w:p>
        </w:tc>
        <w:tc>
          <w:tcPr>
            <w:tcW w:w="1701" w:type="dxa"/>
            <w:tcBorders>
              <w:top w:val="nil"/>
              <w:bottom w:val="single" w:sz="2" w:space="0" w:color="auto"/>
            </w:tcBorders>
            <w:vAlign w:val="center"/>
          </w:tcPr>
          <w:p w14:paraId="68D5D33F"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6E16183D"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60ACBBC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DAC45B6" w14:textId="77777777" w:rsidR="00B405BF" w:rsidRDefault="00B405BF" w:rsidP="007B0EA2">
            <w:pPr>
              <w:rPr>
                <w:lang w:val="en-US"/>
              </w:rPr>
            </w:pPr>
            <w:r>
              <w:rPr>
                <w:lang w:val="en-US"/>
              </w:rPr>
              <w:t>0,3600</w:t>
            </w:r>
          </w:p>
        </w:tc>
      </w:tr>
      <w:tr w:rsidR="00B405BF" w14:paraId="0E2A58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0E937" w14:textId="77777777" w:rsidR="00B405BF" w:rsidRDefault="00B405BF" w:rsidP="007B0EA2">
            <w:pPr>
              <w:rPr>
                <w:lang w:val="en-US"/>
              </w:rPr>
            </w:pPr>
          </w:p>
        </w:tc>
        <w:tc>
          <w:tcPr>
            <w:tcW w:w="1701" w:type="dxa"/>
            <w:tcBorders>
              <w:top w:val="nil"/>
              <w:bottom w:val="single" w:sz="2" w:space="0" w:color="auto"/>
            </w:tcBorders>
            <w:vAlign w:val="center"/>
          </w:tcPr>
          <w:p w14:paraId="48EFAC1C"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2DAA92CD"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03CE9A2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7FC1E7D" w14:textId="77777777" w:rsidR="00B405BF" w:rsidRDefault="00B405BF" w:rsidP="007B0EA2">
            <w:pPr>
              <w:rPr>
                <w:lang w:val="en-US"/>
              </w:rPr>
            </w:pPr>
            <w:r>
              <w:rPr>
                <w:lang w:val="en-US"/>
              </w:rPr>
              <w:t>0,3600</w:t>
            </w:r>
          </w:p>
        </w:tc>
      </w:tr>
      <w:tr w:rsidR="00B405BF" w14:paraId="07B6AC8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FB349" w14:textId="77777777" w:rsidR="00B405BF" w:rsidRDefault="00B405BF" w:rsidP="007B0EA2">
            <w:pPr>
              <w:rPr>
                <w:lang w:val="en-US"/>
              </w:rPr>
            </w:pPr>
            <w:r>
              <w:rPr>
                <w:lang w:val="en-US"/>
              </w:rPr>
              <w:lastRenderedPageBreak/>
              <w:t>6</w:t>
            </w:r>
          </w:p>
        </w:tc>
        <w:tc>
          <w:tcPr>
            <w:tcW w:w="1701" w:type="dxa"/>
            <w:tcBorders>
              <w:top w:val="single" w:sz="4" w:space="0" w:color="auto"/>
              <w:bottom w:val="single" w:sz="4" w:space="0" w:color="auto"/>
            </w:tcBorders>
          </w:tcPr>
          <w:p w14:paraId="4EADB64F" w14:textId="77777777" w:rsidR="00B405BF" w:rsidRDefault="00B405BF" w:rsidP="007B0EA2">
            <w:pPr>
              <w:rPr>
                <w:lang w:val="en-US"/>
              </w:rPr>
            </w:pPr>
            <w:r>
              <w:rPr>
                <w:lang w:val="en-US"/>
              </w:rPr>
              <w:t>11-04-008-04</w:t>
            </w:r>
          </w:p>
          <w:p w14:paraId="7937D6C7" w14:textId="77777777" w:rsidR="00B405BF" w:rsidRDefault="00B405BF" w:rsidP="007B0EA2">
            <w:pPr>
              <w:rPr>
                <w:lang w:val="en-US"/>
              </w:rPr>
            </w:pPr>
          </w:p>
        </w:tc>
        <w:tc>
          <w:tcPr>
            <w:tcW w:w="5669" w:type="dxa"/>
            <w:tcBorders>
              <w:top w:val="single" w:sz="4" w:space="0" w:color="auto"/>
              <w:bottom w:val="single" w:sz="4" w:space="0" w:color="auto"/>
            </w:tcBorders>
          </w:tcPr>
          <w:p w14:paraId="6E378794" w14:textId="77777777" w:rsidR="00B405BF" w:rsidRDefault="00B405BF" w:rsidP="007B0EA2">
            <w:pPr>
              <w:adjustRightInd w:val="0"/>
              <w:rPr>
                <w:rFonts w:ascii="Times New Roman CYR" w:hAnsi="Times New Roman CYR" w:cs="Times New Roman CYR"/>
                <w:sz w:val="16"/>
                <w:szCs w:val="16"/>
                <w:lang w:val="en-US"/>
              </w:rPr>
            </w:pPr>
            <w:r>
              <w:rPr>
                <w:lang w:val="en-US"/>
              </w:rPr>
              <w:t>Montzrea panoului fotovoltaic, masa, kg, pina la: 30</w:t>
            </w:r>
            <w:r>
              <w:rPr>
                <w:rFonts w:ascii="Times New Roman CYR" w:hAnsi="Times New Roman CYR" w:cs="Times New Roman CYR"/>
                <w:sz w:val="16"/>
                <w:szCs w:val="16"/>
                <w:lang w:val="en-US"/>
              </w:rPr>
              <w:t xml:space="preserve"> </w:t>
            </w:r>
          </w:p>
          <w:p w14:paraId="6359193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6C288AAC"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A5CDDD2" w14:textId="77777777" w:rsidR="00B405BF" w:rsidRDefault="00B405BF" w:rsidP="007B0EA2">
            <w:pPr>
              <w:jc w:val="center"/>
              <w:rPr>
                <w:lang w:val="en-US"/>
              </w:rPr>
            </w:pPr>
            <w:r>
              <w:rPr>
                <w:lang w:val="en-US"/>
              </w:rPr>
              <w:t>18,0000</w:t>
            </w:r>
          </w:p>
        </w:tc>
      </w:tr>
      <w:tr w:rsidR="00B405BF" w14:paraId="39A622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4F4A9" w14:textId="77777777" w:rsidR="00B405BF" w:rsidRDefault="00B405BF" w:rsidP="007B0EA2">
            <w:pPr>
              <w:rPr>
                <w:lang w:val="en-US"/>
              </w:rPr>
            </w:pPr>
          </w:p>
        </w:tc>
        <w:tc>
          <w:tcPr>
            <w:tcW w:w="1701" w:type="dxa"/>
            <w:tcBorders>
              <w:top w:val="nil"/>
              <w:bottom w:val="single" w:sz="2" w:space="0" w:color="auto"/>
            </w:tcBorders>
            <w:vAlign w:val="center"/>
          </w:tcPr>
          <w:p w14:paraId="072AAD6C"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B4BBA4A"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7336693E"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97070DA" w14:textId="77777777" w:rsidR="00B405BF" w:rsidRDefault="00B405BF" w:rsidP="007B0EA2">
            <w:pPr>
              <w:rPr>
                <w:lang w:val="en-US"/>
              </w:rPr>
            </w:pPr>
            <w:r>
              <w:rPr>
                <w:lang w:val="en-US"/>
              </w:rPr>
              <w:t>55,6200</w:t>
            </w:r>
          </w:p>
        </w:tc>
      </w:tr>
      <w:tr w:rsidR="00B405BF" w14:paraId="55B85F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48C04" w14:textId="77777777" w:rsidR="00B405BF" w:rsidRDefault="00B405BF" w:rsidP="007B0EA2">
            <w:pPr>
              <w:rPr>
                <w:lang w:val="en-US"/>
              </w:rPr>
            </w:pPr>
          </w:p>
        </w:tc>
        <w:tc>
          <w:tcPr>
            <w:tcW w:w="1701" w:type="dxa"/>
            <w:tcBorders>
              <w:top w:val="nil"/>
              <w:bottom w:val="single" w:sz="2" w:space="0" w:color="auto"/>
            </w:tcBorders>
            <w:vAlign w:val="center"/>
          </w:tcPr>
          <w:p w14:paraId="38FC410E" w14:textId="77777777" w:rsidR="00B405BF" w:rsidRDefault="00B405B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0589A7D" w14:textId="77777777" w:rsidR="00B405BF" w:rsidRDefault="00B405BF" w:rsidP="007B0EA2">
            <w:pPr>
              <w:rPr>
                <w:lang w:val="en-US"/>
              </w:rPr>
            </w:pPr>
            <w:r>
              <w:rPr>
                <w:lang w:val="en-US"/>
              </w:rPr>
              <w:t>Autocamion de bord, tonaj pina la 5 t</w:t>
            </w:r>
          </w:p>
        </w:tc>
        <w:tc>
          <w:tcPr>
            <w:tcW w:w="1134" w:type="dxa"/>
            <w:tcBorders>
              <w:top w:val="nil"/>
              <w:bottom w:val="single" w:sz="2" w:space="0" w:color="auto"/>
            </w:tcBorders>
          </w:tcPr>
          <w:p w14:paraId="222B9689"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D3AD989" w14:textId="77777777" w:rsidR="00B405BF" w:rsidRDefault="00B405BF" w:rsidP="007B0EA2">
            <w:pPr>
              <w:rPr>
                <w:lang w:val="en-US"/>
              </w:rPr>
            </w:pPr>
            <w:r>
              <w:rPr>
                <w:lang w:val="en-US"/>
              </w:rPr>
              <w:t>0,5400</w:t>
            </w:r>
          </w:p>
        </w:tc>
      </w:tr>
      <w:tr w:rsidR="00B405BF" w14:paraId="47DA1E4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0C94B" w14:textId="77777777" w:rsidR="00B405BF" w:rsidRDefault="00B405BF" w:rsidP="007B0EA2">
            <w:pPr>
              <w:rPr>
                <w:lang w:val="en-US"/>
              </w:rPr>
            </w:pPr>
            <w:r>
              <w:rPr>
                <w:lang w:val="en-US"/>
              </w:rPr>
              <w:t>7</w:t>
            </w:r>
          </w:p>
        </w:tc>
        <w:tc>
          <w:tcPr>
            <w:tcW w:w="1701" w:type="dxa"/>
            <w:tcBorders>
              <w:top w:val="single" w:sz="4" w:space="0" w:color="auto"/>
              <w:bottom w:val="single" w:sz="4" w:space="0" w:color="auto"/>
            </w:tcBorders>
          </w:tcPr>
          <w:p w14:paraId="5976F918" w14:textId="77777777" w:rsidR="00B405BF" w:rsidRDefault="00B405BF" w:rsidP="007B0EA2">
            <w:pPr>
              <w:rPr>
                <w:lang w:val="en-US"/>
              </w:rPr>
            </w:pPr>
            <w:r>
              <w:rPr>
                <w:lang w:val="en-US"/>
              </w:rPr>
              <w:t>11-04-001-07</w:t>
            </w:r>
          </w:p>
          <w:p w14:paraId="443EE60F" w14:textId="77777777" w:rsidR="00B405BF" w:rsidRDefault="00B405BF" w:rsidP="007B0EA2">
            <w:pPr>
              <w:rPr>
                <w:lang w:val="en-US"/>
              </w:rPr>
            </w:pPr>
          </w:p>
        </w:tc>
        <w:tc>
          <w:tcPr>
            <w:tcW w:w="5669" w:type="dxa"/>
            <w:tcBorders>
              <w:top w:val="single" w:sz="4" w:space="0" w:color="auto"/>
              <w:bottom w:val="single" w:sz="4" w:space="0" w:color="auto"/>
            </w:tcBorders>
          </w:tcPr>
          <w:p w14:paraId="3C0CAD35" w14:textId="77777777" w:rsidR="00B405BF" w:rsidRDefault="00B405BF" w:rsidP="007B0EA2">
            <w:pPr>
              <w:adjustRightInd w:val="0"/>
              <w:rPr>
                <w:rFonts w:ascii="Times New Roman CYR" w:hAnsi="Times New Roman CYR" w:cs="Times New Roman CYR"/>
                <w:sz w:val="16"/>
                <w:szCs w:val="16"/>
                <w:lang w:val="en-US"/>
              </w:rPr>
            </w:pPr>
            <w:r>
              <w:rPr>
                <w:lang w:val="en-US"/>
              </w:rPr>
              <w:t>Carcasa cu rama de montaj pentru panouri fotovoltaice</w:t>
            </w:r>
            <w:r>
              <w:rPr>
                <w:rFonts w:ascii="Times New Roman CYR" w:hAnsi="Times New Roman CYR" w:cs="Times New Roman CYR"/>
                <w:sz w:val="16"/>
                <w:szCs w:val="16"/>
                <w:lang w:val="en-US"/>
              </w:rPr>
              <w:t xml:space="preserve"> </w:t>
            </w:r>
          </w:p>
          <w:p w14:paraId="4D5DA95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1D36355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A91010" w14:textId="77777777" w:rsidR="00B405BF" w:rsidRDefault="00B405BF" w:rsidP="007B0EA2">
            <w:pPr>
              <w:jc w:val="center"/>
              <w:rPr>
                <w:lang w:val="en-US"/>
              </w:rPr>
            </w:pPr>
            <w:r>
              <w:rPr>
                <w:lang w:val="en-US"/>
              </w:rPr>
              <w:t>18,0000</w:t>
            </w:r>
          </w:p>
        </w:tc>
      </w:tr>
      <w:tr w:rsidR="00B405BF" w14:paraId="53679D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7D220" w14:textId="77777777" w:rsidR="00B405BF" w:rsidRDefault="00B405BF" w:rsidP="007B0EA2">
            <w:pPr>
              <w:rPr>
                <w:lang w:val="en-US"/>
              </w:rPr>
            </w:pPr>
          </w:p>
        </w:tc>
        <w:tc>
          <w:tcPr>
            <w:tcW w:w="1701" w:type="dxa"/>
            <w:tcBorders>
              <w:top w:val="nil"/>
              <w:bottom w:val="single" w:sz="2" w:space="0" w:color="auto"/>
            </w:tcBorders>
            <w:vAlign w:val="center"/>
          </w:tcPr>
          <w:p w14:paraId="2DD4CAAD"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7701966"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028B53FF" w14:textId="77777777" w:rsidR="00B405BF" w:rsidRDefault="00B405BF" w:rsidP="007B0EA2">
            <w:pPr>
              <w:rPr>
                <w:lang w:val="en-US"/>
              </w:rPr>
            </w:pPr>
            <w:r>
              <w:rPr>
                <w:lang w:val="en-US"/>
              </w:rPr>
              <w:t>h-om</w:t>
            </w:r>
          </w:p>
        </w:tc>
        <w:tc>
          <w:tcPr>
            <w:tcW w:w="1134" w:type="dxa"/>
            <w:tcBorders>
              <w:top w:val="nil"/>
              <w:bottom w:val="single" w:sz="2" w:space="0" w:color="auto"/>
            </w:tcBorders>
          </w:tcPr>
          <w:p w14:paraId="36220D5E" w14:textId="77777777" w:rsidR="00B405BF" w:rsidRDefault="00B405BF" w:rsidP="007B0EA2">
            <w:pPr>
              <w:rPr>
                <w:lang w:val="en-US"/>
              </w:rPr>
            </w:pPr>
            <w:r>
              <w:rPr>
                <w:lang w:val="en-US"/>
              </w:rPr>
              <w:t>148,3200</w:t>
            </w:r>
          </w:p>
        </w:tc>
      </w:tr>
      <w:tr w:rsidR="00B405BF" w14:paraId="2B15FD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8CE1D" w14:textId="77777777" w:rsidR="00B405BF" w:rsidRDefault="00B405BF" w:rsidP="007B0EA2">
            <w:pPr>
              <w:rPr>
                <w:lang w:val="en-US"/>
              </w:rPr>
            </w:pPr>
          </w:p>
        </w:tc>
        <w:tc>
          <w:tcPr>
            <w:tcW w:w="1701" w:type="dxa"/>
            <w:tcBorders>
              <w:top w:val="nil"/>
              <w:bottom w:val="single" w:sz="2" w:space="0" w:color="auto"/>
            </w:tcBorders>
            <w:vAlign w:val="center"/>
          </w:tcPr>
          <w:p w14:paraId="57A80753" w14:textId="77777777" w:rsidR="00B405BF" w:rsidRDefault="00B405BF"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642DDE5B" w14:textId="77777777" w:rsidR="00B405BF" w:rsidRDefault="00B405BF" w:rsidP="007B0EA2">
            <w:pPr>
              <w:rPr>
                <w:lang w:val="en-US"/>
              </w:rPr>
            </w:pPr>
            <w:r>
              <w:rPr>
                <w:lang w:val="en-US"/>
              </w:rPr>
              <w:t>Ciment Portland pentru constructii generale, intarire rapida, marca 500</w:t>
            </w:r>
          </w:p>
        </w:tc>
        <w:tc>
          <w:tcPr>
            <w:tcW w:w="1134" w:type="dxa"/>
            <w:tcBorders>
              <w:top w:val="nil"/>
              <w:bottom w:val="single" w:sz="2" w:space="0" w:color="auto"/>
            </w:tcBorders>
          </w:tcPr>
          <w:p w14:paraId="4EB835C7" w14:textId="77777777" w:rsidR="00B405BF" w:rsidRDefault="00B405BF" w:rsidP="007B0EA2">
            <w:pPr>
              <w:rPr>
                <w:lang w:val="en-US"/>
              </w:rPr>
            </w:pPr>
            <w:r>
              <w:rPr>
                <w:lang w:val="en-US"/>
              </w:rPr>
              <w:t>t</w:t>
            </w:r>
          </w:p>
        </w:tc>
        <w:tc>
          <w:tcPr>
            <w:tcW w:w="1134" w:type="dxa"/>
            <w:tcBorders>
              <w:top w:val="nil"/>
              <w:bottom w:val="single" w:sz="2" w:space="0" w:color="auto"/>
            </w:tcBorders>
          </w:tcPr>
          <w:p w14:paraId="0BF402A4" w14:textId="77777777" w:rsidR="00B405BF" w:rsidRDefault="00B405BF" w:rsidP="007B0EA2">
            <w:pPr>
              <w:rPr>
                <w:lang w:val="en-US"/>
              </w:rPr>
            </w:pPr>
            <w:r>
              <w:rPr>
                <w:lang w:val="en-US"/>
              </w:rPr>
              <w:t>0,0360</w:t>
            </w:r>
          </w:p>
        </w:tc>
      </w:tr>
      <w:tr w:rsidR="00B405BF" w14:paraId="44B2FC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A8D31" w14:textId="77777777" w:rsidR="00B405BF" w:rsidRDefault="00B405BF" w:rsidP="007B0EA2">
            <w:pPr>
              <w:rPr>
                <w:lang w:val="en-US"/>
              </w:rPr>
            </w:pPr>
          </w:p>
        </w:tc>
        <w:tc>
          <w:tcPr>
            <w:tcW w:w="1701" w:type="dxa"/>
            <w:tcBorders>
              <w:top w:val="nil"/>
              <w:bottom w:val="single" w:sz="2" w:space="0" w:color="auto"/>
            </w:tcBorders>
            <w:vAlign w:val="center"/>
          </w:tcPr>
          <w:p w14:paraId="60C75775" w14:textId="77777777" w:rsidR="00B405BF" w:rsidRDefault="00B405BF"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5A73085B" w14:textId="77777777" w:rsidR="00B405BF" w:rsidRDefault="00B405BF" w:rsidP="007B0EA2">
            <w:pPr>
              <w:rPr>
                <w:lang w:val="en-US"/>
              </w:rPr>
            </w:pPr>
            <w:r>
              <w:rPr>
                <w:lang w:val="en-US"/>
              </w:rPr>
              <w:t xml:space="preserve">Suruburi cu piulite si saibe zincate, diametru 12 mm </w:t>
            </w:r>
          </w:p>
        </w:tc>
        <w:tc>
          <w:tcPr>
            <w:tcW w:w="1134" w:type="dxa"/>
            <w:tcBorders>
              <w:top w:val="nil"/>
              <w:bottom w:val="single" w:sz="2" w:space="0" w:color="auto"/>
            </w:tcBorders>
          </w:tcPr>
          <w:p w14:paraId="0A1477A2" w14:textId="77777777" w:rsidR="00B405BF" w:rsidRDefault="00B405BF" w:rsidP="007B0EA2">
            <w:pPr>
              <w:rPr>
                <w:lang w:val="en-US"/>
              </w:rPr>
            </w:pPr>
            <w:r>
              <w:rPr>
                <w:lang w:val="en-US"/>
              </w:rPr>
              <w:t>kg</w:t>
            </w:r>
          </w:p>
        </w:tc>
        <w:tc>
          <w:tcPr>
            <w:tcW w:w="1134" w:type="dxa"/>
            <w:tcBorders>
              <w:top w:val="nil"/>
              <w:bottom w:val="single" w:sz="2" w:space="0" w:color="auto"/>
            </w:tcBorders>
          </w:tcPr>
          <w:p w14:paraId="4E3E3CE5" w14:textId="77777777" w:rsidR="00B405BF" w:rsidRDefault="00B405BF" w:rsidP="007B0EA2">
            <w:pPr>
              <w:rPr>
                <w:lang w:val="en-US"/>
              </w:rPr>
            </w:pPr>
            <w:r>
              <w:rPr>
                <w:lang w:val="en-US"/>
              </w:rPr>
              <w:t>6,9300</w:t>
            </w:r>
          </w:p>
        </w:tc>
      </w:tr>
      <w:tr w:rsidR="00B405BF" w14:paraId="32AEB2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F36C9" w14:textId="77777777" w:rsidR="00B405BF" w:rsidRDefault="00B405BF" w:rsidP="007B0EA2">
            <w:pPr>
              <w:rPr>
                <w:lang w:val="en-US"/>
              </w:rPr>
            </w:pPr>
          </w:p>
        </w:tc>
        <w:tc>
          <w:tcPr>
            <w:tcW w:w="1701" w:type="dxa"/>
            <w:tcBorders>
              <w:top w:val="nil"/>
              <w:bottom w:val="single" w:sz="2" w:space="0" w:color="auto"/>
            </w:tcBorders>
            <w:vAlign w:val="center"/>
          </w:tcPr>
          <w:p w14:paraId="28658AB9" w14:textId="77777777" w:rsidR="00B405BF" w:rsidRDefault="00B405BF"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5A879C8B" w14:textId="77777777" w:rsidR="00B405BF" w:rsidRDefault="00B405BF" w:rsidP="007B0EA2">
            <w:pPr>
              <w:rPr>
                <w:lang w:val="en-US"/>
              </w:rPr>
            </w:pPr>
            <w:r>
              <w:rPr>
                <w:lang w:val="en-US"/>
              </w:rPr>
              <w:t>Masa utilajului</w:t>
            </w:r>
          </w:p>
        </w:tc>
        <w:tc>
          <w:tcPr>
            <w:tcW w:w="1134" w:type="dxa"/>
            <w:tcBorders>
              <w:top w:val="nil"/>
              <w:bottom w:val="single" w:sz="2" w:space="0" w:color="auto"/>
            </w:tcBorders>
          </w:tcPr>
          <w:p w14:paraId="1F8D6953" w14:textId="77777777" w:rsidR="00B405BF" w:rsidRDefault="00B405BF" w:rsidP="007B0EA2">
            <w:pPr>
              <w:rPr>
                <w:lang w:val="en-US"/>
              </w:rPr>
            </w:pPr>
            <w:r>
              <w:rPr>
                <w:lang w:val="en-US"/>
              </w:rPr>
              <w:t>t</w:t>
            </w:r>
          </w:p>
        </w:tc>
        <w:tc>
          <w:tcPr>
            <w:tcW w:w="1134" w:type="dxa"/>
            <w:tcBorders>
              <w:top w:val="nil"/>
              <w:bottom w:val="single" w:sz="2" w:space="0" w:color="auto"/>
            </w:tcBorders>
          </w:tcPr>
          <w:p w14:paraId="0F0E4D0D" w14:textId="77777777" w:rsidR="00B405BF" w:rsidRDefault="00B405BF" w:rsidP="007B0EA2">
            <w:pPr>
              <w:rPr>
                <w:lang w:val="en-US"/>
              </w:rPr>
            </w:pPr>
            <w:r>
              <w:rPr>
                <w:lang w:val="en-US"/>
              </w:rPr>
              <w:t>1,9980</w:t>
            </w:r>
          </w:p>
        </w:tc>
      </w:tr>
      <w:tr w:rsidR="00B405BF" w14:paraId="563566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3D7D5" w14:textId="77777777" w:rsidR="00B405BF" w:rsidRDefault="00B405BF" w:rsidP="007B0EA2">
            <w:pPr>
              <w:rPr>
                <w:lang w:val="en-US"/>
              </w:rPr>
            </w:pPr>
          </w:p>
        </w:tc>
        <w:tc>
          <w:tcPr>
            <w:tcW w:w="1701" w:type="dxa"/>
            <w:tcBorders>
              <w:top w:val="nil"/>
              <w:bottom w:val="single" w:sz="2" w:space="0" w:color="auto"/>
            </w:tcBorders>
            <w:vAlign w:val="center"/>
          </w:tcPr>
          <w:p w14:paraId="757BEAB4"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DE803FD"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8EDB97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2F182D8" w14:textId="77777777" w:rsidR="00B405BF" w:rsidRDefault="00B405BF" w:rsidP="007B0EA2">
            <w:pPr>
              <w:rPr>
                <w:lang w:val="en-US"/>
              </w:rPr>
            </w:pPr>
            <w:r>
              <w:rPr>
                <w:lang w:val="en-US"/>
              </w:rPr>
              <w:t>2,1600</w:t>
            </w:r>
          </w:p>
        </w:tc>
      </w:tr>
      <w:tr w:rsidR="00B405BF" w14:paraId="77D4C8E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D6752" w14:textId="77777777" w:rsidR="00B405BF" w:rsidRDefault="00B405BF" w:rsidP="007B0EA2">
            <w:pPr>
              <w:rPr>
                <w:lang w:val="en-US"/>
              </w:rPr>
            </w:pPr>
          </w:p>
        </w:tc>
        <w:tc>
          <w:tcPr>
            <w:tcW w:w="1701" w:type="dxa"/>
            <w:tcBorders>
              <w:top w:val="nil"/>
              <w:bottom w:val="single" w:sz="2" w:space="0" w:color="auto"/>
            </w:tcBorders>
            <w:vAlign w:val="center"/>
          </w:tcPr>
          <w:p w14:paraId="06919D9E" w14:textId="77777777" w:rsidR="00B405BF" w:rsidRDefault="00B405BF"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1B586E4C" w14:textId="77777777" w:rsidR="00B405BF" w:rsidRDefault="00B405BF" w:rsidP="007B0EA2">
            <w:pPr>
              <w:rPr>
                <w:lang w:val="en-US"/>
              </w:rPr>
            </w:pPr>
            <w:r>
              <w:rPr>
                <w:lang w:val="en-US"/>
              </w:rPr>
              <w:t>Troliuri electrice, forta de tractiune pina la 5,79 (0,59) kN (t)</w:t>
            </w:r>
          </w:p>
        </w:tc>
        <w:tc>
          <w:tcPr>
            <w:tcW w:w="1134" w:type="dxa"/>
            <w:tcBorders>
              <w:top w:val="nil"/>
              <w:bottom w:val="single" w:sz="2" w:space="0" w:color="auto"/>
            </w:tcBorders>
          </w:tcPr>
          <w:p w14:paraId="2A8C206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CC4754C" w14:textId="77777777" w:rsidR="00B405BF" w:rsidRDefault="00B405BF" w:rsidP="007B0EA2">
            <w:pPr>
              <w:rPr>
                <w:lang w:val="en-US"/>
              </w:rPr>
            </w:pPr>
            <w:r>
              <w:rPr>
                <w:lang w:val="en-US"/>
              </w:rPr>
              <w:t>2,5200</w:t>
            </w:r>
          </w:p>
        </w:tc>
      </w:tr>
      <w:tr w:rsidR="00B405BF" w14:paraId="2CB0D5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D8158" w14:textId="77777777" w:rsidR="00B405BF" w:rsidRDefault="00B405BF" w:rsidP="007B0EA2">
            <w:pPr>
              <w:rPr>
                <w:lang w:val="en-US"/>
              </w:rPr>
            </w:pPr>
          </w:p>
        </w:tc>
        <w:tc>
          <w:tcPr>
            <w:tcW w:w="1701" w:type="dxa"/>
            <w:tcBorders>
              <w:top w:val="nil"/>
              <w:bottom w:val="single" w:sz="2" w:space="0" w:color="auto"/>
            </w:tcBorders>
            <w:vAlign w:val="center"/>
          </w:tcPr>
          <w:p w14:paraId="21C7E503" w14:textId="77777777" w:rsidR="00B405BF" w:rsidRDefault="00B405B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0CA967FA" w14:textId="77777777" w:rsidR="00B405BF" w:rsidRDefault="00B405BF" w:rsidP="007B0EA2">
            <w:pPr>
              <w:rPr>
                <w:lang w:val="en-US"/>
              </w:rPr>
            </w:pPr>
            <w:r>
              <w:rPr>
                <w:lang w:val="en-US"/>
              </w:rPr>
              <w:t>Autocamion de bord, tonaj pina la 5 t</w:t>
            </w:r>
          </w:p>
        </w:tc>
        <w:tc>
          <w:tcPr>
            <w:tcW w:w="1134" w:type="dxa"/>
            <w:tcBorders>
              <w:top w:val="nil"/>
              <w:bottom w:val="single" w:sz="2" w:space="0" w:color="auto"/>
            </w:tcBorders>
          </w:tcPr>
          <w:p w14:paraId="5A06AB06"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CDBF0C7" w14:textId="77777777" w:rsidR="00B405BF" w:rsidRDefault="00B405BF" w:rsidP="007B0EA2">
            <w:pPr>
              <w:rPr>
                <w:lang w:val="en-US"/>
              </w:rPr>
            </w:pPr>
            <w:r>
              <w:rPr>
                <w:lang w:val="en-US"/>
              </w:rPr>
              <w:t>1,9800</w:t>
            </w:r>
          </w:p>
        </w:tc>
      </w:tr>
      <w:tr w:rsidR="00B405BF" w14:paraId="6A587EC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860E4" w14:textId="77777777" w:rsidR="00B405BF" w:rsidRDefault="00B405BF" w:rsidP="007B0EA2">
            <w:pPr>
              <w:rPr>
                <w:lang w:val="en-US"/>
              </w:rPr>
            </w:pPr>
            <w:r>
              <w:rPr>
                <w:lang w:val="en-US"/>
              </w:rPr>
              <w:t>8</w:t>
            </w:r>
          </w:p>
        </w:tc>
        <w:tc>
          <w:tcPr>
            <w:tcW w:w="1701" w:type="dxa"/>
            <w:tcBorders>
              <w:top w:val="single" w:sz="4" w:space="0" w:color="auto"/>
              <w:bottom w:val="single" w:sz="4" w:space="0" w:color="auto"/>
            </w:tcBorders>
          </w:tcPr>
          <w:p w14:paraId="3779BEC1" w14:textId="77777777" w:rsidR="00B405BF" w:rsidRDefault="00B405BF" w:rsidP="007B0EA2">
            <w:pPr>
              <w:rPr>
                <w:lang w:val="en-US"/>
              </w:rPr>
            </w:pPr>
            <w:r>
              <w:rPr>
                <w:lang w:val="en-US"/>
              </w:rPr>
              <w:t>08-03-573-4</w:t>
            </w:r>
          </w:p>
          <w:p w14:paraId="5497C73B" w14:textId="77777777" w:rsidR="00B405BF" w:rsidRDefault="00B405BF" w:rsidP="007B0EA2">
            <w:pPr>
              <w:rPr>
                <w:lang w:val="en-US"/>
              </w:rPr>
            </w:pPr>
          </w:p>
        </w:tc>
        <w:tc>
          <w:tcPr>
            <w:tcW w:w="5669" w:type="dxa"/>
            <w:tcBorders>
              <w:top w:val="single" w:sz="4" w:space="0" w:color="auto"/>
              <w:bottom w:val="single" w:sz="4" w:space="0" w:color="auto"/>
            </w:tcBorders>
          </w:tcPr>
          <w:p w14:paraId="5DC30975" w14:textId="77777777" w:rsidR="00B405BF" w:rsidRDefault="00B405BF" w:rsidP="007B0EA2">
            <w:pPr>
              <w:adjustRightInd w:val="0"/>
              <w:rPr>
                <w:rFonts w:ascii="Times New Roman CYR" w:hAnsi="Times New Roman CYR" w:cs="Times New Roman CYR"/>
                <w:sz w:val="16"/>
                <w:szCs w:val="16"/>
                <w:lang w:val="en-US"/>
              </w:rPr>
            </w:pPr>
            <w:r>
              <w:rPr>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1E4EC45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ECF1A9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3BFCA7" w14:textId="77777777" w:rsidR="00B405BF" w:rsidRDefault="00B405BF" w:rsidP="007B0EA2">
            <w:pPr>
              <w:jc w:val="center"/>
              <w:rPr>
                <w:lang w:val="en-US"/>
              </w:rPr>
            </w:pPr>
            <w:r>
              <w:rPr>
                <w:lang w:val="en-US"/>
              </w:rPr>
              <w:t>3,0000</w:t>
            </w:r>
          </w:p>
        </w:tc>
      </w:tr>
      <w:tr w:rsidR="00B405BF" w14:paraId="7656A9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4E96B" w14:textId="77777777" w:rsidR="00B405BF" w:rsidRDefault="00B405BF" w:rsidP="007B0EA2">
            <w:pPr>
              <w:rPr>
                <w:lang w:val="en-US"/>
              </w:rPr>
            </w:pPr>
          </w:p>
        </w:tc>
        <w:tc>
          <w:tcPr>
            <w:tcW w:w="1701" w:type="dxa"/>
            <w:tcBorders>
              <w:top w:val="nil"/>
              <w:bottom w:val="single" w:sz="2" w:space="0" w:color="auto"/>
            </w:tcBorders>
            <w:vAlign w:val="center"/>
          </w:tcPr>
          <w:p w14:paraId="377B8623"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8D5C582"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C06C911"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B5C7DE6" w14:textId="77777777" w:rsidR="00B405BF" w:rsidRDefault="00B405BF" w:rsidP="007B0EA2">
            <w:pPr>
              <w:rPr>
                <w:lang w:val="en-US"/>
              </w:rPr>
            </w:pPr>
            <w:r>
              <w:rPr>
                <w:lang w:val="en-US"/>
              </w:rPr>
              <w:t>7,1100</w:t>
            </w:r>
          </w:p>
        </w:tc>
      </w:tr>
      <w:tr w:rsidR="00B405BF" w14:paraId="60E690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2C375" w14:textId="77777777" w:rsidR="00B405BF" w:rsidRDefault="00B405BF" w:rsidP="007B0EA2">
            <w:pPr>
              <w:rPr>
                <w:lang w:val="en-US"/>
              </w:rPr>
            </w:pPr>
          </w:p>
        </w:tc>
        <w:tc>
          <w:tcPr>
            <w:tcW w:w="1701" w:type="dxa"/>
            <w:tcBorders>
              <w:top w:val="nil"/>
              <w:bottom w:val="single" w:sz="2" w:space="0" w:color="auto"/>
            </w:tcBorders>
            <w:vAlign w:val="center"/>
          </w:tcPr>
          <w:p w14:paraId="660165D9"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EAD29E5"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342D1DE5" w14:textId="77777777" w:rsidR="00B405BF" w:rsidRDefault="00B405BF" w:rsidP="007B0EA2">
            <w:pPr>
              <w:rPr>
                <w:lang w:val="en-US"/>
              </w:rPr>
            </w:pPr>
            <w:r>
              <w:rPr>
                <w:lang w:val="en-US"/>
              </w:rPr>
              <w:t>kg</w:t>
            </w:r>
          </w:p>
        </w:tc>
        <w:tc>
          <w:tcPr>
            <w:tcW w:w="1134" w:type="dxa"/>
            <w:tcBorders>
              <w:top w:val="nil"/>
              <w:bottom w:val="single" w:sz="2" w:space="0" w:color="auto"/>
            </w:tcBorders>
          </w:tcPr>
          <w:p w14:paraId="41E09CA7" w14:textId="77777777" w:rsidR="00B405BF" w:rsidRDefault="00B405BF" w:rsidP="007B0EA2">
            <w:pPr>
              <w:rPr>
                <w:lang w:val="en-US"/>
              </w:rPr>
            </w:pPr>
            <w:r>
              <w:rPr>
                <w:lang w:val="en-US"/>
              </w:rPr>
              <w:t>0,3000</w:t>
            </w:r>
          </w:p>
        </w:tc>
      </w:tr>
      <w:tr w:rsidR="00B405BF" w14:paraId="69D2C1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2C146" w14:textId="77777777" w:rsidR="00B405BF" w:rsidRDefault="00B405BF" w:rsidP="007B0EA2">
            <w:pPr>
              <w:rPr>
                <w:lang w:val="en-US"/>
              </w:rPr>
            </w:pPr>
          </w:p>
        </w:tc>
        <w:tc>
          <w:tcPr>
            <w:tcW w:w="1701" w:type="dxa"/>
            <w:tcBorders>
              <w:top w:val="nil"/>
              <w:bottom w:val="single" w:sz="2" w:space="0" w:color="auto"/>
            </w:tcBorders>
            <w:vAlign w:val="center"/>
          </w:tcPr>
          <w:p w14:paraId="69CD407E"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230061B" w14:textId="77777777" w:rsidR="00B405BF" w:rsidRDefault="00B405BF" w:rsidP="007B0EA2">
            <w:pPr>
              <w:rPr>
                <w:lang w:val="en-US"/>
              </w:rPr>
            </w:pPr>
            <w:r>
              <w:rPr>
                <w:lang w:val="en-US"/>
              </w:rPr>
              <w:t xml:space="preserve">Suruburi cu piulite si saibe </w:t>
            </w:r>
          </w:p>
        </w:tc>
        <w:tc>
          <w:tcPr>
            <w:tcW w:w="1134" w:type="dxa"/>
            <w:tcBorders>
              <w:top w:val="nil"/>
              <w:bottom w:val="single" w:sz="2" w:space="0" w:color="auto"/>
            </w:tcBorders>
          </w:tcPr>
          <w:p w14:paraId="0766F59B" w14:textId="77777777" w:rsidR="00B405BF" w:rsidRDefault="00B405BF" w:rsidP="007B0EA2">
            <w:pPr>
              <w:rPr>
                <w:lang w:val="en-US"/>
              </w:rPr>
            </w:pPr>
            <w:r>
              <w:rPr>
                <w:lang w:val="en-US"/>
              </w:rPr>
              <w:t>kg</w:t>
            </w:r>
          </w:p>
        </w:tc>
        <w:tc>
          <w:tcPr>
            <w:tcW w:w="1134" w:type="dxa"/>
            <w:tcBorders>
              <w:top w:val="nil"/>
              <w:bottom w:val="single" w:sz="2" w:space="0" w:color="auto"/>
            </w:tcBorders>
          </w:tcPr>
          <w:p w14:paraId="13E8ECD7" w14:textId="77777777" w:rsidR="00B405BF" w:rsidRDefault="00B405BF" w:rsidP="007B0EA2">
            <w:pPr>
              <w:rPr>
                <w:lang w:val="en-US"/>
              </w:rPr>
            </w:pPr>
            <w:r>
              <w:rPr>
                <w:lang w:val="en-US"/>
              </w:rPr>
              <w:t>0,3000</w:t>
            </w:r>
          </w:p>
        </w:tc>
      </w:tr>
      <w:tr w:rsidR="00B405BF" w14:paraId="4A81466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44C8DB" w14:textId="77777777" w:rsidR="00B405BF" w:rsidRDefault="00B405BF" w:rsidP="007B0EA2">
            <w:pPr>
              <w:rPr>
                <w:lang w:val="en-US"/>
              </w:rPr>
            </w:pPr>
          </w:p>
        </w:tc>
        <w:tc>
          <w:tcPr>
            <w:tcW w:w="1701" w:type="dxa"/>
            <w:tcBorders>
              <w:top w:val="nil"/>
              <w:bottom w:val="single" w:sz="2" w:space="0" w:color="auto"/>
            </w:tcBorders>
            <w:vAlign w:val="center"/>
          </w:tcPr>
          <w:p w14:paraId="4ADA5379"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34C12199"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7032BFD9" w14:textId="77777777" w:rsidR="00B405BF" w:rsidRDefault="00B405BF" w:rsidP="007B0EA2">
            <w:pPr>
              <w:rPr>
                <w:lang w:val="en-US"/>
              </w:rPr>
            </w:pPr>
            <w:r>
              <w:rPr>
                <w:lang w:val="en-US"/>
              </w:rPr>
              <w:t>kg</w:t>
            </w:r>
          </w:p>
        </w:tc>
        <w:tc>
          <w:tcPr>
            <w:tcW w:w="1134" w:type="dxa"/>
            <w:tcBorders>
              <w:top w:val="nil"/>
              <w:bottom w:val="single" w:sz="2" w:space="0" w:color="auto"/>
            </w:tcBorders>
          </w:tcPr>
          <w:p w14:paraId="65F6DCCB" w14:textId="77777777" w:rsidR="00B405BF" w:rsidRDefault="00B405BF" w:rsidP="007B0EA2">
            <w:pPr>
              <w:rPr>
                <w:lang w:val="en-US"/>
              </w:rPr>
            </w:pPr>
            <w:r>
              <w:rPr>
                <w:lang w:val="en-US"/>
              </w:rPr>
              <w:t>0,0600</w:t>
            </w:r>
          </w:p>
        </w:tc>
      </w:tr>
      <w:tr w:rsidR="00B405BF" w14:paraId="5E316A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73536" w14:textId="77777777" w:rsidR="00B405BF" w:rsidRDefault="00B405BF" w:rsidP="007B0EA2">
            <w:pPr>
              <w:rPr>
                <w:lang w:val="en-US"/>
              </w:rPr>
            </w:pPr>
          </w:p>
        </w:tc>
        <w:tc>
          <w:tcPr>
            <w:tcW w:w="1701" w:type="dxa"/>
            <w:tcBorders>
              <w:top w:val="nil"/>
              <w:bottom w:val="single" w:sz="2" w:space="0" w:color="auto"/>
            </w:tcBorders>
            <w:vAlign w:val="center"/>
          </w:tcPr>
          <w:p w14:paraId="64413740"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4F17BE6"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F2B04B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061ACDD" w14:textId="77777777" w:rsidR="00B405BF" w:rsidRDefault="00B405BF" w:rsidP="007B0EA2">
            <w:pPr>
              <w:rPr>
                <w:lang w:val="en-US"/>
              </w:rPr>
            </w:pPr>
            <w:r>
              <w:rPr>
                <w:lang w:val="en-US"/>
              </w:rPr>
              <w:t>0,2100</w:t>
            </w:r>
          </w:p>
        </w:tc>
      </w:tr>
      <w:tr w:rsidR="00B405BF" w14:paraId="43972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DC5156" w14:textId="77777777" w:rsidR="00B405BF" w:rsidRDefault="00B405BF" w:rsidP="007B0EA2">
            <w:pPr>
              <w:rPr>
                <w:lang w:val="en-US"/>
              </w:rPr>
            </w:pPr>
          </w:p>
        </w:tc>
        <w:tc>
          <w:tcPr>
            <w:tcW w:w="1701" w:type="dxa"/>
            <w:tcBorders>
              <w:top w:val="nil"/>
              <w:bottom w:val="single" w:sz="2" w:space="0" w:color="auto"/>
            </w:tcBorders>
            <w:vAlign w:val="center"/>
          </w:tcPr>
          <w:p w14:paraId="27290F8F"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6D46A714" w14:textId="77777777" w:rsidR="00B405BF" w:rsidRDefault="00B405B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4A84AB1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EA38E4E" w14:textId="77777777" w:rsidR="00B405BF" w:rsidRDefault="00B405BF" w:rsidP="007B0EA2">
            <w:pPr>
              <w:rPr>
                <w:lang w:val="en-US"/>
              </w:rPr>
            </w:pPr>
            <w:r>
              <w:rPr>
                <w:lang w:val="en-US"/>
              </w:rPr>
              <w:t>2,1300</w:t>
            </w:r>
          </w:p>
        </w:tc>
      </w:tr>
      <w:tr w:rsidR="00B405BF" w14:paraId="14FE1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33B76" w14:textId="77777777" w:rsidR="00B405BF" w:rsidRDefault="00B405BF" w:rsidP="007B0EA2">
            <w:pPr>
              <w:rPr>
                <w:lang w:val="en-US"/>
              </w:rPr>
            </w:pPr>
          </w:p>
        </w:tc>
        <w:tc>
          <w:tcPr>
            <w:tcW w:w="1701" w:type="dxa"/>
            <w:tcBorders>
              <w:top w:val="nil"/>
              <w:bottom w:val="single" w:sz="2" w:space="0" w:color="auto"/>
            </w:tcBorders>
            <w:vAlign w:val="center"/>
          </w:tcPr>
          <w:p w14:paraId="5A8CCDD2" w14:textId="77777777" w:rsidR="00B405BF" w:rsidRDefault="00B405BF"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66C0D4B8" w14:textId="77777777" w:rsidR="00B405BF" w:rsidRDefault="00B405BF"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0EAD721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EFF58CA" w14:textId="77777777" w:rsidR="00B405BF" w:rsidRDefault="00B405BF" w:rsidP="007B0EA2">
            <w:pPr>
              <w:rPr>
                <w:lang w:val="en-US"/>
              </w:rPr>
            </w:pPr>
            <w:r>
              <w:rPr>
                <w:lang w:val="en-US"/>
              </w:rPr>
              <w:t>0,6600</w:t>
            </w:r>
          </w:p>
        </w:tc>
      </w:tr>
      <w:tr w:rsidR="00B405BF" w14:paraId="3386F9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01ADE" w14:textId="77777777" w:rsidR="00B405BF" w:rsidRDefault="00B405BF" w:rsidP="007B0EA2">
            <w:pPr>
              <w:rPr>
                <w:lang w:val="en-US"/>
              </w:rPr>
            </w:pPr>
          </w:p>
        </w:tc>
        <w:tc>
          <w:tcPr>
            <w:tcW w:w="1701" w:type="dxa"/>
            <w:tcBorders>
              <w:top w:val="nil"/>
              <w:bottom w:val="single" w:sz="2" w:space="0" w:color="auto"/>
            </w:tcBorders>
            <w:vAlign w:val="center"/>
          </w:tcPr>
          <w:p w14:paraId="3793B295" w14:textId="77777777" w:rsidR="00B405BF" w:rsidRDefault="00B405BF"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3836C264" w14:textId="77777777" w:rsidR="00B405BF" w:rsidRDefault="00B405BF" w:rsidP="007B0EA2">
            <w:pPr>
              <w:rPr>
                <w:lang w:val="en-US"/>
              </w:rPr>
            </w:pPr>
            <w:r>
              <w:rPr>
                <w:lang w:val="en-US"/>
              </w:rPr>
              <w:t xml:space="preserve">Ciocane usoare perforatoare la lucrari la statii mobile de compresare </w:t>
            </w:r>
          </w:p>
        </w:tc>
        <w:tc>
          <w:tcPr>
            <w:tcW w:w="1134" w:type="dxa"/>
            <w:tcBorders>
              <w:top w:val="nil"/>
              <w:bottom w:val="single" w:sz="2" w:space="0" w:color="auto"/>
            </w:tcBorders>
          </w:tcPr>
          <w:p w14:paraId="27CC3C03"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1271614" w14:textId="77777777" w:rsidR="00B405BF" w:rsidRDefault="00B405BF" w:rsidP="007B0EA2">
            <w:pPr>
              <w:rPr>
                <w:lang w:val="en-US"/>
              </w:rPr>
            </w:pPr>
            <w:r>
              <w:rPr>
                <w:lang w:val="en-US"/>
              </w:rPr>
              <w:t>0,6600</w:t>
            </w:r>
          </w:p>
        </w:tc>
      </w:tr>
      <w:tr w:rsidR="00B405BF" w14:paraId="41C969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D1DE5" w14:textId="77777777" w:rsidR="00B405BF" w:rsidRDefault="00B405BF" w:rsidP="007B0EA2">
            <w:pPr>
              <w:rPr>
                <w:lang w:val="en-US"/>
              </w:rPr>
            </w:pPr>
          </w:p>
        </w:tc>
        <w:tc>
          <w:tcPr>
            <w:tcW w:w="1701" w:type="dxa"/>
            <w:tcBorders>
              <w:top w:val="nil"/>
              <w:bottom w:val="single" w:sz="2" w:space="0" w:color="auto"/>
            </w:tcBorders>
            <w:vAlign w:val="center"/>
          </w:tcPr>
          <w:p w14:paraId="7E40C08A"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52772FC"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2572E2F9"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37A317D" w14:textId="77777777" w:rsidR="00B405BF" w:rsidRDefault="00B405BF" w:rsidP="007B0EA2">
            <w:pPr>
              <w:rPr>
                <w:lang w:val="en-US"/>
              </w:rPr>
            </w:pPr>
            <w:r>
              <w:rPr>
                <w:lang w:val="en-US"/>
              </w:rPr>
              <w:t>0,2100</w:t>
            </w:r>
          </w:p>
        </w:tc>
      </w:tr>
      <w:tr w:rsidR="00B405BF" w14:paraId="2524325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A75FD" w14:textId="77777777" w:rsidR="00B405BF" w:rsidRDefault="00B405BF" w:rsidP="007B0EA2">
            <w:pPr>
              <w:rPr>
                <w:lang w:val="en-US"/>
              </w:rPr>
            </w:pPr>
            <w:r>
              <w:rPr>
                <w:lang w:val="en-US"/>
              </w:rPr>
              <w:t>9</w:t>
            </w:r>
          </w:p>
        </w:tc>
        <w:tc>
          <w:tcPr>
            <w:tcW w:w="1701" w:type="dxa"/>
            <w:tcBorders>
              <w:top w:val="single" w:sz="4" w:space="0" w:color="auto"/>
              <w:bottom w:val="single" w:sz="4" w:space="0" w:color="auto"/>
            </w:tcBorders>
          </w:tcPr>
          <w:p w14:paraId="4BBD4E31" w14:textId="77777777" w:rsidR="00B405BF" w:rsidRDefault="00B405BF" w:rsidP="007B0EA2">
            <w:pPr>
              <w:rPr>
                <w:lang w:val="en-US"/>
              </w:rPr>
            </w:pPr>
          </w:p>
          <w:p w14:paraId="386D7B21" w14:textId="77777777" w:rsidR="00B405BF" w:rsidRDefault="00B405BF" w:rsidP="007B0EA2">
            <w:pPr>
              <w:rPr>
                <w:lang w:val="en-US"/>
              </w:rPr>
            </w:pPr>
          </w:p>
        </w:tc>
        <w:tc>
          <w:tcPr>
            <w:tcW w:w="5669" w:type="dxa"/>
            <w:tcBorders>
              <w:top w:val="single" w:sz="4" w:space="0" w:color="auto"/>
              <w:bottom w:val="single" w:sz="4" w:space="0" w:color="auto"/>
            </w:tcBorders>
          </w:tcPr>
          <w:p w14:paraId="5B1965D9" w14:textId="77777777" w:rsidR="00B405BF" w:rsidRDefault="00B405BF"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78650CE5"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7ACAFF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6E6890B" w14:textId="77777777" w:rsidR="00B405BF" w:rsidRDefault="00B405BF" w:rsidP="007B0EA2">
            <w:pPr>
              <w:jc w:val="center"/>
              <w:rPr>
                <w:lang w:val="en-US"/>
              </w:rPr>
            </w:pPr>
            <w:r>
              <w:rPr>
                <w:lang w:val="en-US"/>
              </w:rPr>
              <w:t>1,0000</w:t>
            </w:r>
          </w:p>
        </w:tc>
      </w:tr>
      <w:tr w:rsidR="00B405BF" w14:paraId="55129B2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B975B" w14:textId="77777777" w:rsidR="00B405BF" w:rsidRDefault="00B405BF" w:rsidP="007B0EA2">
            <w:pPr>
              <w:rPr>
                <w:lang w:val="en-US"/>
              </w:rPr>
            </w:pPr>
          </w:p>
        </w:tc>
        <w:tc>
          <w:tcPr>
            <w:tcW w:w="1701" w:type="dxa"/>
            <w:tcBorders>
              <w:top w:val="nil"/>
              <w:bottom w:val="single" w:sz="2" w:space="0" w:color="auto"/>
            </w:tcBorders>
            <w:vAlign w:val="center"/>
          </w:tcPr>
          <w:p w14:paraId="69DA6BE7" w14:textId="77777777" w:rsidR="00B405BF" w:rsidRDefault="00B405BF"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B6A61D8" w14:textId="77777777" w:rsidR="00B405BF" w:rsidRDefault="00B405BF" w:rsidP="007B0EA2">
            <w:pPr>
              <w:rPr>
                <w:lang w:val="en-US"/>
              </w:rPr>
            </w:pPr>
            <w:r>
              <w:rPr>
                <w:lang w:val="en-US"/>
              </w:rPr>
              <w:t>Sina de protectie PE</w:t>
            </w:r>
          </w:p>
        </w:tc>
        <w:tc>
          <w:tcPr>
            <w:tcW w:w="1134" w:type="dxa"/>
            <w:tcBorders>
              <w:top w:val="nil"/>
              <w:bottom w:val="single" w:sz="2" w:space="0" w:color="auto"/>
            </w:tcBorders>
          </w:tcPr>
          <w:p w14:paraId="3B388F02"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3D31D2B" w14:textId="77777777" w:rsidR="00B405BF" w:rsidRDefault="00B405BF" w:rsidP="007B0EA2">
            <w:pPr>
              <w:rPr>
                <w:lang w:val="en-US"/>
              </w:rPr>
            </w:pPr>
            <w:r>
              <w:rPr>
                <w:lang w:val="en-US"/>
              </w:rPr>
              <w:t>1,0000</w:t>
            </w:r>
          </w:p>
        </w:tc>
      </w:tr>
      <w:tr w:rsidR="00B405BF" w14:paraId="322F9F7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68779" w14:textId="77777777" w:rsidR="00B405BF" w:rsidRDefault="00B405BF" w:rsidP="007B0EA2">
            <w:pPr>
              <w:rPr>
                <w:lang w:val="en-US"/>
              </w:rPr>
            </w:pPr>
            <w:r>
              <w:rPr>
                <w:lang w:val="en-US"/>
              </w:rPr>
              <w:t>10</w:t>
            </w:r>
          </w:p>
        </w:tc>
        <w:tc>
          <w:tcPr>
            <w:tcW w:w="1701" w:type="dxa"/>
            <w:tcBorders>
              <w:top w:val="single" w:sz="4" w:space="0" w:color="auto"/>
              <w:bottom w:val="single" w:sz="4" w:space="0" w:color="auto"/>
            </w:tcBorders>
          </w:tcPr>
          <w:p w14:paraId="52180D2A" w14:textId="77777777" w:rsidR="00B405BF" w:rsidRDefault="00B405BF" w:rsidP="007B0EA2">
            <w:pPr>
              <w:rPr>
                <w:lang w:val="en-US"/>
              </w:rPr>
            </w:pPr>
            <w:r>
              <w:rPr>
                <w:lang w:val="en-US"/>
              </w:rPr>
              <w:t>08-03-526-1</w:t>
            </w:r>
          </w:p>
          <w:p w14:paraId="7FBDE6C9" w14:textId="77777777" w:rsidR="00B405BF" w:rsidRDefault="00B405BF" w:rsidP="007B0EA2">
            <w:pPr>
              <w:rPr>
                <w:lang w:val="en-US"/>
              </w:rPr>
            </w:pPr>
          </w:p>
        </w:tc>
        <w:tc>
          <w:tcPr>
            <w:tcW w:w="5669" w:type="dxa"/>
            <w:tcBorders>
              <w:top w:val="single" w:sz="4" w:space="0" w:color="auto"/>
              <w:bottom w:val="single" w:sz="4" w:space="0" w:color="auto"/>
            </w:tcBorders>
          </w:tcPr>
          <w:p w14:paraId="334BA7C1" w14:textId="77777777" w:rsidR="00B405BF" w:rsidRDefault="00B405BF"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86F5EF7"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639B3159"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3C11AD7" w14:textId="77777777" w:rsidR="00B405BF" w:rsidRDefault="00B405BF" w:rsidP="007B0EA2">
            <w:pPr>
              <w:jc w:val="center"/>
              <w:rPr>
                <w:lang w:val="en-US"/>
              </w:rPr>
            </w:pPr>
            <w:r>
              <w:rPr>
                <w:lang w:val="en-US"/>
              </w:rPr>
              <w:t>5,0000</w:t>
            </w:r>
          </w:p>
        </w:tc>
      </w:tr>
      <w:tr w:rsidR="00B405BF" w14:paraId="052503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49D1F" w14:textId="77777777" w:rsidR="00B405BF" w:rsidRDefault="00B405BF" w:rsidP="007B0EA2">
            <w:pPr>
              <w:rPr>
                <w:lang w:val="en-US"/>
              </w:rPr>
            </w:pPr>
          </w:p>
        </w:tc>
        <w:tc>
          <w:tcPr>
            <w:tcW w:w="1701" w:type="dxa"/>
            <w:tcBorders>
              <w:top w:val="nil"/>
              <w:bottom w:val="single" w:sz="2" w:space="0" w:color="auto"/>
            </w:tcBorders>
            <w:vAlign w:val="center"/>
          </w:tcPr>
          <w:p w14:paraId="140C9DC2"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30CD9BE"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F0A25B0" w14:textId="77777777" w:rsidR="00B405BF" w:rsidRDefault="00B405BF" w:rsidP="007B0EA2">
            <w:pPr>
              <w:rPr>
                <w:lang w:val="en-US"/>
              </w:rPr>
            </w:pPr>
            <w:r>
              <w:rPr>
                <w:lang w:val="en-US"/>
              </w:rPr>
              <w:t>h-om</w:t>
            </w:r>
          </w:p>
        </w:tc>
        <w:tc>
          <w:tcPr>
            <w:tcW w:w="1134" w:type="dxa"/>
            <w:tcBorders>
              <w:top w:val="nil"/>
              <w:bottom w:val="single" w:sz="2" w:space="0" w:color="auto"/>
            </w:tcBorders>
          </w:tcPr>
          <w:p w14:paraId="2354BEB6" w14:textId="77777777" w:rsidR="00B405BF" w:rsidRDefault="00B405BF" w:rsidP="007B0EA2">
            <w:pPr>
              <w:rPr>
                <w:lang w:val="en-US"/>
              </w:rPr>
            </w:pPr>
            <w:r>
              <w:rPr>
                <w:lang w:val="en-US"/>
              </w:rPr>
              <w:t>7,8000</w:t>
            </w:r>
          </w:p>
        </w:tc>
      </w:tr>
      <w:tr w:rsidR="00B405BF" w14:paraId="27F7E6A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69509" w14:textId="77777777" w:rsidR="00B405BF" w:rsidRDefault="00B405BF" w:rsidP="007B0EA2">
            <w:pPr>
              <w:rPr>
                <w:lang w:val="en-US"/>
              </w:rPr>
            </w:pPr>
          </w:p>
        </w:tc>
        <w:tc>
          <w:tcPr>
            <w:tcW w:w="1701" w:type="dxa"/>
            <w:tcBorders>
              <w:top w:val="nil"/>
              <w:bottom w:val="single" w:sz="2" w:space="0" w:color="auto"/>
            </w:tcBorders>
            <w:vAlign w:val="center"/>
          </w:tcPr>
          <w:p w14:paraId="2F905F6D"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0A99477"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14B1781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758E28B" w14:textId="77777777" w:rsidR="00B405BF" w:rsidRDefault="00B405BF" w:rsidP="007B0EA2">
            <w:pPr>
              <w:rPr>
                <w:lang w:val="en-US"/>
              </w:rPr>
            </w:pPr>
            <w:r>
              <w:rPr>
                <w:lang w:val="en-US"/>
              </w:rPr>
              <w:t>0,3500</w:t>
            </w:r>
          </w:p>
        </w:tc>
      </w:tr>
      <w:tr w:rsidR="00B405BF" w14:paraId="40E6179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98889" w14:textId="77777777" w:rsidR="00B405BF" w:rsidRDefault="00B405BF" w:rsidP="007B0EA2">
            <w:pPr>
              <w:rPr>
                <w:lang w:val="en-US"/>
              </w:rPr>
            </w:pPr>
          </w:p>
        </w:tc>
        <w:tc>
          <w:tcPr>
            <w:tcW w:w="1701" w:type="dxa"/>
            <w:tcBorders>
              <w:top w:val="nil"/>
              <w:bottom w:val="single" w:sz="2" w:space="0" w:color="auto"/>
            </w:tcBorders>
            <w:vAlign w:val="center"/>
          </w:tcPr>
          <w:p w14:paraId="41D7DC1E" w14:textId="77777777" w:rsidR="00B405BF" w:rsidRDefault="00B405B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1124378E" w14:textId="77777777" w:rsidR="00B405BF" w:rsidRDefault="00B405BF" w:rsidP="007B0EA2">
            <w:pPr>
              <w:rPr>
                <w:lang w:val="en-US"/>
              </w:rPr>
            </w:pPr>
            <w:r>
              <w:rPr>
                <w:lang w:val="en-US"/>
              </w:rPr>
              <w:t xml:space="preserve">Sfoara (spagat) de hirtie </w:t>
            </w:r>
          </w:p>
        </w:tc>
        <w:tc>
          <w:tcPr>
            <w:tcW w:w="1134" w:type="dxa"/>
            <w:tcBorders>
              <w:top w:val="nil"/>
              <w:bottom w:val="single" w:sz="2" w:space="0" w:color="auto"/>
            </w:tcBorders>
          </w:tcPr>
          <w:p w14:paraId="3573EF18" w14:textId="77777777" w:rsidR="00B405BF" w:rsidRDefault="00B405BF" w:rsidP="007B0EA2">
            <w:pPr>
              <w:rPr>
                <w:lang w:val="en-US"/>
              </w:rPr>
            </w:pPr>
            <w:r>
              <w:rPr>
                <w:lang w:val="en-US"/>
              </w:rPr>
              <w:t>kg</w:t>
            </w:r>
          </w:p>
        </w:tc>
        <w:tc>
          <w:tcPr>
            <w:tcW w:w="1134" w:type="dxa"/>
            <w:tcBorders>
              <w:top w:val="nil"/>
              <w:bottom w:val="single" w:sz="2" w:space="0" w:color="auto"/>
            </w:tcBorders>
          </w:tcPr>
          <w:p w14:paraId="3BA84183" w14:textId="77777777" w:rsidR="00B405BF" w:rsidRDefault="00B405BF" w:rsidP="007B0EA2">
            <w:pPr>
              <w:rPr>
                <w:lang w:val="en-US"/>
              </w:rPr>
            </w:pPr>
            <w:r>
              <w:rPr>
                <w:lang w:val="en-US"/>
              </w:rPr>
              <w:t>0,0050</w:t>
            </w:r>
          </w:p>
        </w:tc>
      </w:tr>
      <w:tr w:rsidR="00B405BF" w14:paraId="0566895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4670E" w14:textId="77777777" w:rsidR="00B405BF" w:rsidRDefault="00B405BF" w:rsidP="007B0EA2">
            <w:pPr>
              <w:rPr>
                <w:lang w:val="en-US"/>
              </w:rPr>
            </w:pPr>
          </w:p>
        </w:tc>
        <w:tc>
          <w:tcPr>
            <w:tcW w:w="1701" w:type="dxa"/>
            <w:tcBorders>
              <w:top w:val="nil"/>
              <w:bottom w:val="single" w:sz="2" w:space="0" w:color="auto"/>
            </w:tcBorders>
            <w:vAlign w:val="center"/>
          </w:tcPr>
          <w:p w14:paraId="4D926471"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4243386" w14:textId="77777777" w:rsidR="00B405BF" w:rsidRDefault="00B405BF" w:rsidP="007B0EA2">
            <w:pPr>
              <w:rPr>
                <w:lang w:val="en-US"/>
              </w:rPr>
            </w:pPr>
            <w:r>
              <w:rPr>
                <w:lang w:val="en-US"/>
              </w:rPr>
              <w:t xml:space="preserve">Suruburi cu piulite si saibe </w:t>
            </w:r>
          </w:p>
        </w:tc>
        <w:tc>
          <w:tcPr>
            <w:tcW w:w="1134" w:type="dxa"/>
            <w:tcBorders>
              <w:top w:val="nil"/>
              <w:bottom w:val="single" w:sz="2" w:space="0" w:color="auto"/>
            </w:tcBorders>
          </w:tcPr>
          <w:p w14:paraId="7BD94171" w14:textId="77777777" w:rsidR="00B405BF" w:rsidRDefault="00B405BF" w:rsidP="007B0EA2">
            <w:pPr>
              <w:rPr>
                <w:lang w:val="en-US"/>
              </w:rPr>
            </w:pPr>
            <w:r>
              <w:rPr>
                <w:lang w:val="en-US"/>
              </w:rPr>
              <w:t>kg</w:t>
            </w:r>
          </w:p>
        </w:tc>
        <w:tc>
          <w:tcPr>
            <w:tcW w:w="1134" w:type="dxa"/>
            <w:tcBorders>
              <w:top w:val="nil"/>
              <w:bottom w:val="single" w:sz="2" w:space="0" w:color="auto"/>
            </w:tcBorders>
          </w:tcPr>
          <w:p w14:paraId="58B07ADE" w14:textId="77777777" w:rsidR="00B405BF" w:rsidRDefault="00B405BF" w:rsidP="007B0EA2">
            <w:pPr>
              <w:rPr>
                <w:lang w:val="en-US"/>
              </w:rPr>
            </w:pPr>
            <w:r>
              <w:rPr>
                <w:lang w:val="en-US"/>
              </w:rPr>
              <w:t>0,2450</w:t>
            </w:r>
          </w:p>
        </w:tc>
      </w:tr>
      <w:tr w:rsidR="00B405BF" w14:paraId="1A13C7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09225" w14:textId="77777777" w:rsidR="00B405BF" w:rsidRDefault="00B405BF" w:rsidP="007B0EA2">
            <w:pPr>
              <w:rPr>
                <w:lang w:val="en-US"/>
              </w:rPr>
            </w:pPr>
          </w:p>
        </w:tc>
        <w:tc>
          <w:tcPr>
            <w:tcW w:w="1701" w:type="dxa"/>
            <w:tcBorders>
              <w:top w:val="nil"/>
              <w:bottom w:val="single" w:sz="2" w:space="0" w:color="auto"/>
            </w:tcBorders>
            <w:vAlign w:val="center"/>
          </w:tcPr>
          <w:p w14:paraId="15E37BB9"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530E195C"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5EEFBE41"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E62A9AB" w14:textId="77777777" w:rsidR="00B405BF" w:rsidRDefault="00B405BF" w:rsidP="007B0EA2">
            <w:pPr>
              <w:rPr>
                <w:lang w:val="en-US"/>
              </w:rPr>
            </w:pPr>
            <w:r>
              <w:rPr>
                <w:lang w:val="en-US"/>
              </w:rPr>
              <w:t>6,1000</w:t>
            </w:r>
          </w:p>
        </w:tc>
      </w:tr>
      <w:tr w:rsidR="00B405BF" w14:paraId="2F98FE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23D22" w14:textId="77777777" w:rsidR="00B405BF" w:rsidRDefault="00B405BF" w:rsidP="007B0EA2">
            <w:pPr>
              <w:rPr>
                <w:lang w:val="en-US"/>
              </w:rPr>
            </w:pPr>
          </w:p>
        </w:tc>
        <w:tc>
          <w:tcPr>
            <w:tcW w:w="1701" w:type="dxa"/>
            <w:tcBorders>
              <w:top w:val="nil"/>
              <w:bottom w:val="single" w:sz="2" w:space="0" w:color="auto"/>
            </w:tcBorders>
            <w:vAlign w:val="center"/>
          </w:tcPr>
          <w:p w14:paraId="194FFFEB" w14:textId="77777777" w:rsidR="00B405BF" w:rsidRDefault="00B405B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2D19A78C" w14:textId="77777777" w:rsidR="00B405BF" w:rsidRDefault="00B405BF" w:rsidP="007B0EA2">
            <w:pPr>
              <w:rPr>
                <w:lang w:val="en-US"/>
              </w:rPr>
            </w:pPr>
            <w:r>
              <w:rPr>
                <w:lang w:val="en-US"/>
              </w:rPr>
              <w:t>Dibluri de distantare</w:t>
            </w:r>
          </w:p>
        </w:tc>
        <w:tc>
          <w:tcPr>
            <w:tcW w:w="1134" w:type="dxa"/>
            <w:tcBorders>
              <w:top w:val="nil"/>
              <w:bottom w:val="single" w:sz="2" w:space="0" w:color="auto"/>
            </w:tcBorders>
          </w:tcPr>
          <w:p w14:paraId="4C3D8325"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6EDD01BF" w14:textId="77777777" w:rsidR="00B405BF" w:rsidRDefault="00B405BF" w:rsidP="007B0EA2">
            <w:pPr>
              <w:rPr>
                <w:lang w:val="en-US"/>
              </w:rPr>
            </w:pPr>
            <w:r>
              <w:rPr>
                <w:lang w:val="en-US"/>
              </w:rPr>
              <w:t>0,0700</w:t>
            </w:r>
          </w:p>
        </w:tc>
      </w:tr>
      <w:tr w:rsidR="00B405BF" w14:paraId="7FC9A9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3FB80" w14:textId="77777777" w:rsidR="00B405BF" w:rsidRDefault="00B405BF" w:rsidP="007B0EA2">
            <w:pPr>
              <w:rPr>
                <w:lang w:val="en-US"/>
              </w:rPr>
            </w:pPr>
          </w:p>
        </w:tc>
        <w:tc>
          <w:tcPr>
            <w:tcW w:w="1701" w:type="dxa"/>
            <w:tcBorders>
              <w:top w:val="nil"/>
              <w:bottom w:val="single" w:sz="2" w:space="0" w:color="auto"/>
            </w:tcBorders>
            <w:vAlign w:val="center"/>
          </w:tcPr>
          <w:p w14:paraId="65B427AD"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4B63114E"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329BC809"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1D55CDEC" w14:textId="77777777" w:rsidR="00B405BF" w:rsidRDefault="00B405BF" w:rsidP="007B0EA2">
            <w:pPr>
              <w:rPr>
                <w:lang w:val="en-US"/>
              </w:rPr>
            </w:pPr>
            <w:r>
              <w:rPr>
                <w:lang w:val="en-US"/>
              </w:rPr>
              <w:t>6,1000</w:t>
            </w:r>
          </w:p>
        </w:tc>
      </w:tr>
      <w:tr w:rsidR="00B405BF" w14:paraId="39BF0F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7C7519" w14:textId="77777777" w:rsidR="00B405BF" w:rsidRDefault="00B405BF" w:rsidP="007B0EA2">
            <w:pPr>
              <w:rPr>
                <w:lang w:val="en-US"/>
              </w:rPr>
            </w:pPr>
          </w:p>
        </w:tc>
        <w:tc>
          <w:tcPr>
            <w:tcW w:w="1701" w:type="dxa"/>
            <w:tcBorders>
              <w:top w:val="nil"/>
              <w:bottom w:val="single" w:sz="2" w:space="0" w:color="auto"/>
            </w:tcBorders>
            <w:vAlign w:val="center"/>
          </w:tcPr>
          <w:p w14:paraId="1FA53F8A" w14:textId="77777777" w:rsidR="00B405BF" w:rsidRDefault="00B405B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1834390" w14:textId="77777777" w:rsidR="00B405BF" w:rsidRDefault="00B405BF" w:rsidP="007B0EA2">
            <w:pPr>
              <w:rPr>
                <w:lang w:val="en-US"/>
              </w:rPr>
            </w:pPr>
            <w:r>
              <w:rPr>
                <w:lang w:val="en-US"/>
              </w:rPr>
              <w:t>Lac de electroizolatie "318"</w:t>
            </w:r>
          </w:p>
        </w:tc>
        <w:tc>
          <w:tcPr>
            <w:tcW w:w="1134" w:type="dxa"/>
            <w:tcBorders>
              <w:top w:val="nil"/>
              <w:bottom w:val="single" w:sz="2" w:space="0" w:color="auto"/>
            </w:tcBorders>
          </w:tcPr>
          <w:p w14:paraId="43C3A828" w14:textId="77777777" w:rsidR="00B405BF" w:rsidRDefault="00B405BF" w:rsidP="007B0EA2">
            <w:pPr>
              <w:rPr>
                <w:lang w:val="en-US"/>
              </w:rPr>
            </w:pPr>
            <w:r>
              <w:rPr>
                <w:lang w:val="en-US"/>
              </w:rPr>
              <w:t>kg</w:t>
            </w:r>
          </w:p>
        </w:tc>
        <w:tc>
          <w:tcPr>
            <w:tcW w:w="1134" w:type="dxa"/>
            <w:tcBorders>
              <w:top w:val="nil"/>
              <w:bottom w:val="single" w:sz="2" w:space="0" w:color="auto"/>
            </w:tcBorders>
          </w:tcPr>
          <w:p w14:paraId="4416CCE4" w14:textId="77777777" w:rsidR="00B405BF" w:rsidRDefault="00B405BF" w:rsidP="007B0EA2">
            <w:pPr>
              <w:rPr>
                <w:lang w:val="en-US"/>
              </w:rPr>
            </w:pPr>
            <w:r>
              <w:rPr>
                <w:lang w:val="en-US"/>
              </w:rPr>
              <w:t>0,0300</w:t>
            </w:r>
          </w:p>
        </w:tc>
      </w:tr>
      <w:tr w:rsidR="00B405BF" w14:paraId="29A2463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CE4EE3" w14:textId="77777777" w:rsidR="00B405BF" w:rsidRDefault="00B405BF" w:rsidP="007B0EA2">
            <w:pPr>
              <w:rPr>
                <w:lang w:val="en-US"/>
              </w:rPr>
            </w:pPr>
          </w:p>
        </w:tc>
        <w:tc>
          <w:tcPr>
            <w:tcW w:w="1701" w:type="dxa"/>
            <w:tcBorders>
              <w:top w:val="nil"/>
              <w:bottom w:val="single" w:sz="2" w:space="0" w:color="auto"/>
            </w:tcBorders>
            <w:vAlign w:val="center"/>
          </w:tcPr>
          <w:p w14:paraId="12B560BD"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534CF951"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4B057D47" w14:textId="77777777" w:rsidR="00B405BF" w:rsidRDefault="00B405BF" w:rsidP="007B0EA2">
            <w:pPr>
              <w:rPr>
                <w:lang w:val="en-US"/>
              </w:rPr>
            </w:pPr>
            <w:r>
              <w:rPr>
                <w:lang w:val="en-US"/>
              </w:rPr>
              <w:t>kg</w:t>
            </w:r>
          </w:p>
        </w:tc>
        <w:tc>
          <w:tcPr>
            <w:tcW w:w="1134" w:type="dxa"/>
            <w:tcBorders>
              <w:top w:val="nil"/>
              <w:bottom w:val="single" w:sz="2" w:space="0" w:color="auto"/>
            </w:tcBorders>
          </w:tcPr>
          <w:p w14:paraId="2CA3F95E" w14:textId="77777777" w:rsidR="00B405BF" w:rsidRDefault="00B405BF" w:rsidP="007B0EA2">
            <w:pPr>
              <w:rPr>
                <w:lang w:val="en-US"/>
              </w:rPr>
            </w:pPr>
            <w:r>
              <w:rPr>
                <w:lang w:val="en-US"/>
              </w:rPr>
              <w:t>0,1800</w:t>
            </w:r>
          </w:p>
        </w:tc>
      </w:tr>
      <w:tr w:rsidR="00B405BF" w14:paraId="27DCF5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BA4BC" w14:textId="77777777" w:rsidR="00B405BF" w:rsidRDefault="00B405BF" w:rsidP="007B0EA2">
            <w:pPr>
              <w:rPr>
                <w:lang w:val="en-US"/>
              </w:rPr>
            </w:pPr>
          </w:p>
        </w:tc>
        <w:tc>
          <w:tcPr>
            <w:tcW w:w="1701" w:type="dxa"/>
            <w:tcBorders>
              <w:top w:val="nil"/>
              <w:bottom w:val="single" w:sz="2" w:space="0" w:color="auto"/>
            </w:tcBorders>
            <w:vAlign w:val="center"/>
          </w:tcPr>
          <w:p w14:paraId="299B9F75" w14:textId="77777777" w:rsidR="00B405BF" w:rsidRDefault="00B405B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52411934" w14:textId="77777777" w:rsidR="00B405BF" w:rsidRDefault="00B405BF"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2670C798" w14:textId="77777777" w:rsidR="00B405BF" w:rsidRDefault="00B405BF" w:rsidP="007B0EA2">
            <w:pPr>
              <w:rPr>
                <w:lang w:val="en-US"/>
              </w:rPr>
            </w:pPr>
            <w:r>
              <w:rPr>
                <w:lang w:val="en-US"/>
              </w:rPr>
              <w:t>t</w:t>
            </w:r>
          </w:p>
        </w:tc>
        <w:tc>
          <w:tcPr>
            <w:tcW w:w="1134" w:type="dxa"/>
            <w:tcBorders>
              <w:top w:val="nil"/>
              <w:bottom w:val="single" w:sz="2" w:space="0" w:color="auto"/>
            </w:tcBorders>
          </w:tcPr>
          <w:p w14:paraId="4FA5D4AE" w14:textId="77777777" w:rsidR="00B405BF" w:rsidRDefault="00B405BF" w:rsidP="007B0EA2">
            <w:pPr>
              <w:rPr>
                <w:lang w:val="en-US"/>
              </w:rPr>
            </w:pPr>
            <w:r>
              <w:rPr>
                <w:lang w:val="en-US"/>
              </w:rPr>
              <w:t>0,0050</w:t>
            </w:r>
          </w:p>
        </w:tc>
      </w:tr>
      <w:tr w:rsidR="00B405BF" w14:paraId="09CA6BB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1E9C3" w14:textId="77777777" w:rsidR="00B405BF" w:rsidRDefault="00B405BF" w:rsidP="007B0EA2">
            <w:pPr>
              <w:rPr>
                <w:lang w:val="en-US"/>
              </w:rPr>
            </w:pPr>
          </w:p>
        </w:tc>
        <w:tc>
          <w:tcPr>
            <w:tcW w:w="1701" w:type="dxa"/>
            <w:tcBorders>
              <w:top w:val="nil"/>
              <w:bottom w:val="single" w:sz="2" w:space="0" w:color="auto"/>
            </w:tcBorders>
            <w:vAlign w:val="center"/>
          </w:tcPr>
          <w:p w14:paraId="4431D0A1" w14:textId="77777777" w:rsidR="00B405BF" w:rsidRDefault="00B405B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61D94D1" w14:textId="77777777" w:rsidR="00B405BF" w:rsidRDefault="00B405BF" w:rsidP="007B0EA2">
            <w:pPr>
              <w:rPr>
                <w:lang w:val="en-US"/>
              </w:rPr>
            </w:pPr>
            <w:r>
              <w:rPr>
                <w:lang w:val="en-US"/>
              </w:rPr>
              <w:t>Papuci de cablu</w:t>
            </w:r>
          </w:p>
        </w:tc>
        <w:tc>
          <w:tcPr>
            <w:tcW w:w="1134" w:type="dxa"/>
            <w:tcBorders>
              <w:top w:val="nil"/>
              <w:bottom w:val="single" w:sz="2" w:space="0" w:color="auto"/>
            </w:tcBorders>
          </w:tcPr>
          <w:p w14:paraId="77E2F81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9541585" w14:textId="77777777" w:rsidR="00B405BF" w:rsidRDefault="00B405BF" w:rsidP="007B0EA2">
            <w:pPr>
              <w:rPr>
                <w:lang w:val="en-US"/>
              </w:rPr>
            </w:pPr>
            <w:r>
              <w:rPr>
                <w:lang w:val="en-US"/>
              </w:rPr>
              <w:t>30,5000</w:t>
            </w:r>
          </w:p>
        </w:tc>
      </w:tr>
      <w:tr w:rsidR="00B405BF" w14:paraId="709152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2B0CF" w14:textId="77777777" w:rsidR="00B405BF" w:rsidRDefault="00B405BF" w:rsidP="007B0EA2">
            <w:pPr>
              <w:rPr>
                <w:lang w:val="en-US"/>
              </w:rPr>
            </w:pPr>
          </w:p>
        </w:tc>
        <w:tc>
          <w:tcPr>
            <w:tcW w:w="1701" w:type="dxa"/>
            <w:tcBorders>
              <w:top w:val="nil"/>
              <w:bottom w:val="single" w:sz="2" w:space="0" w:color="auto"/>
            </w:tcBorders>
            <w:vAlign w:val="center"/>
          </w:tcPr>
          <w:p w14:paraId="5795B590"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5633047" w14:textId="77777777" w:rsidR="00B405BF" w:rsidRDefault="00B405BF" w:rsidP="007B0EA2">
            <w:pPr>
              <w:rPr>
                <w:lang w:val="en-US"/>
              </w:rPr>
            </w:pPr>
            <w:r>
              <w:rPr>
                <w:lang w:val="en-US"/>
              </w:rPr>
              <w:t>Punti de conexiune flexibile, tip "ПГС-50"</w:t>
            </w:r>
          </w:p>
        </w:tc>
        <w:tc>
          <w:tcPr>
            <w:tcW w:w="1134" w:type="dxa"/>
            <w:tcBorders>
              <w:top w:val="nil"/>
              <w:bottom w:val="single" w:sz="2" w:space="0" w:color="auto"/>
            </w:tcBorders>
          </w:tcPr>
          <w:p w14:paraId="693FDAE6"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1BD91DB" w14:textId="77777777" w:rsidR="00B405BF" w:rsidRDefault="00B405BF" w:rsidP="007B0EA2">
            <w:pPr>
              <w:rPr>
                <w:lang w:val="en-US"/>
              </w:rPr>
            </w:pPr>
            <w:r>
              <w:rPr>
                <w:lang w:val="en-US"/>
              </w:rPr>
              <w:t>5,0000</w:t>
            </w:r>
          </w:p>
        </w:tc>
      </w:tr>
      <w:tr w:rsidR="00B405BF" w14:paraId="110DA4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31D13" w14:textId="77777777" w:rsidR="00B405BF" w:rsidRDefault="00B405BF" w:rsidP="007B0EA2">
            <w:pPr>
              <w:rPr>
                <w:lang w:val="en-US"/>
              </w:rPr>
            </w:pPr>
          </w:p>
        </w:tc>
        <w:tc>
          <w:tcPr>
            <w:tcW w:w="1701" w:type="dxa"/>
            <w:tcBorders>
              <w:top w:val="nil"/>
              <w:bottom w:val="single" w:sz="2" w:space="0" w:color="auto"/>
            </w:tcBorders>
            <w:vAlign w:val="center"/>
          </w:tcPr>
          <w:p w14:paraId="024F2BDC"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3252551D"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1B980A3D"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32CD8254" w14:textId="77777777" w:rsidR="00B405BF" w:rsidRDefault="00B405BF" w:rsidP="007B0EA2">
            <w:pPr>
              <w:rPr>
                <w:lang w:val="en-US"/>
              </w:rPr>
            </w:pPr>
            <w:r>
              <w:rPr>
                <w:lang w:val="en-US"/>
              </w:rPr>
              <w:t>0,1000</w:t>
            </w:r>
          </w:p>
        </w:tc>
      </w:tr>
      <w:tr w:rsidR="00B405BF" w14:paraId="5CEECF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B602C" w14:textId="77777777" w:rsidR="00B405BF" w:rsidRDefault="00B405BF" w:rsidP="007B0EA2">
            <w:pPr>
              <w:rPr>
                <w:lang w:val="en-US"/>
              </w:rPr>
            </w:pPr>
          </w:p>
        </w:tc>
        <w:tc>
          <w:tcPr>
            <w:tcW w:w="1701" w:type="dxa"/>
            <w:tcBorders>
              <w:top w:val="nil"/>
              <w:bottom w:val="single" w:sz="2" w:space="0" w:color="auto"/>
            </w:tcBorders>
            <w:vAlign w:val="center"/>
          </w:tcPr>
          <w:p w14:paraId="3F254B4E" w14:textId="77777777" w:rsidR="00B405BF" w:rsidRDefault="00B405B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14C6C894" w14:textId="77777777" w:rsidR="00B405BF" w:rsidRDefault="00B405BF" w:rsidP="007B0EA2">
            <w:pPr>
              <w:rPr>
                <w:lang w:val="en-US"/>
              </w:rPr>
            </w:pPr>
            <w:r>
              <w:rPr>
                <w:lang w:val="en-US"/>
              </w:rPr>
              <w:t>Ate de cusut</w:t>
            </w:r>
          </w:p>
        </w:tc>
        <w:tc>
          <w:tcPr>
            <w:tcW w:w="1134" w:type="dxa"/>
            <w:tcBorders>
              <w:top w:val="nil"/>
              <w:bottom w:val="single" w:sz="2" w:space="0" w:color="auto"/>
            </w:tcBorders>
          </w:tcPr>
          <w:p w14:paraId="2909960E" w14:textId="77777777" w:rsidR="00B405BF" w:rsidRDefault="00B405BF" w:rsidP="007B0EA2">
            <w:pPr>
              <w:rPr>
                <w:lang w:val="en-US"/>
              </w:rPr>
            </w:pPr>
            <w:r>
              <w:rPr>
                <w:lang w:val="en-US"/>
              </w:rPr>
              <w:t>kg</w:t>
            </w:r>
          </w:p>
        </w:tc>
        <w:tc>
          <w:tcPr>
            <w:tcW w:w="1134" w:type="dxa"/>
            <w:tcBorders>
              <w:top w:val="nil"/>
              <w:bottom w:val="single" w:sz="2" w:space="0" w:color="auto"/>
            </w:tcBorders>
          </w:tcPr>
          <w:p w14:paraId="6FCE6B14" w14:textId="77777777" w:rsidR="00B405BF" w:rsidRDefault="00B405BF" w:rsidP="007B0EA2">
            <w:pPr>
              <w:rPr>
                <w:lang w:val="en-US"/>
              </w:rPr>
            </w:pPr>
            <w:r>
              <w:rPr>
                <w:lang w:val="en-US"/>
              </w:rPr>
              <w:t>0,0050</w:t>
            </w:r>
          </w:p>
        </w:tc>
      </w:tr>
      <w:tr w:rsidR="00B405BF" w14:paraId="35B84DB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A8EC7C" w14:textId="77777777" w:rsidR="00B405BF" w:rsidRDefault="00B405BF" w:rsidP="007B0EA2">
            <w:pPr>
              <w:rPr>
                <w:lang w:val="en-US"/>
              </w:rPr>
            </w:pPr>
          </w:p>
        </w:tc>
        <w:tc>
          <w:tcPr>
            <w:tcW w:w="1701" w:type="dxa"/>
            <w:tcBorders>
              <w:top w:val="nil"/>
              <w:bottom w:val="single" w:sz="2" w:space="0" w:color="auto"/>
            </w:tcBorders>
            <w:vAlign w:val="center"/>
          </w:tcPr>
          <w:p w14:paraId="7B852869" w14:textId="77777777" w:rsidR="00B405BF" w:rsidRDefault="00B405B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3E6C3C68" w14:textId="77777777" w:rsidR="00B405BF" w:rsidRDefault="00B405BF" w:rsidP="007B0EA2">
            <w:pPr>
              <w:rPr>
                <w:lang w:val="en-US"/>
              </w:rPr>
            </w:pPr>
            <w:r>
              <w:rPr>
                <w:lang w:val="en-US"/>
              </w:rPr>
              <w:t>Vaselina tehnica</w:t>
            </w:r>
          </w:p>
        </w:tc>
        <w:tc>
          <w:tcPr>
            <w:tcW w:w="1134" w:type="dxa"/>
            <w:tcBorders>
              <w:top w:val="nil"/>
              <w:bottom w:val="single" w:sz="2" w:space="0" w:color="auto"/>
            </w:tcBorders>
          </w:tcPr>
          <w:p w14:paraId="595629C9" w14:textId="77777777" w:rsidR="00B405BF" w:rsidRDefault="00B405BF" w:rsidP="007B0EA2">
            <w:pPr>
              <w:rPr>
                <w:lang w:val="en-US"/>
              </w:rPr>
            </w:pPr>
            <w:r>
              <w:rPr>
                <w:lang w:val="en-US"/>
              </w:rPr>
              <w:t>kg</w:t>
            </w:r>
          </w:p>
        </w:tc>
        <w:tc>
          <w:tcPr>
            <w:tcW w:w="1134" w:type="dxa"/>
            <w:tcBorders>
              <w:top w:val="nil"/>
              <w:bottom w:val="single" w:sz="2" w:space="0" w:color="auto"/>
            </w:tcBorders>
          </w:tcPr>
          <w:p w14:paraId="598DF336" w14:textId="77777777" w:rsidR="00B405BF" w:rsidRDefault="00B405BF" w:rsidP="007B0EA2">
            <w:pPr>
              <w:rPr>
                <w:lang w:val="en-US"/>
              </w:rPr>
            </w:pPr>
            <w:r>
              <w:rPr>
                <w:lang w:val="en-US"/>
              </w:rPr>
              <w:t>0,0300</w:t>
            </w:r>
          </w:p>
        </w:tc>
      </w:tr>
      <w:tr w:rsidR="00B405BF" w14:paraId="37CA17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8B0D72" w14:textId="77777777" w:rsidR="00B405BF" w:rsidRDefault="00B405BF" w:rsidP="007B0EA2">
            <w:pPr>
              <w:rPr>
                <w:lang w:val="en-US"/>
              </w:rPr>
            </w:pPr>
          </w:p>
        </w:tc>
        <w:tc>
          <w:tcPr>
            <w:tcW w:w="1701" w:type="dxa"/>
            <w:tcBorders>
              <w:top w:val="nil"/>
              <w:bottom w:val="single" w:sz="2" w:space="0" w:color="auto"/>
            </w:tcBorders>
            <w:vAlign w:val="center"/>
          </w:tcPr>
          <w:p w14:paraId="438FBAB0" w14:textId="77777777" w:rsidR="00B405BF" w:rsidRDefault="00B405B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7BF9B78B" w14:textId="77777777" w:rsidR="00B405BF" w:rsidRDefault="00B405BF"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60345E2" w14:textId="77777777" w:rsidR="00B405BF" w:rsidRDefault="00B405BF" w:rsidP="007B0EA2">
            <w:pPr>
              <w:rPr>
                <w:lang w:val="en-US"/>
              </w:rPr>
            </w:pPr>
            <w:r>
              <w:rPr>
                <w:lang w:val="en-US"/>
              </w:rPr>
              <w:t>kg</w:t>
            </w:r>
          </w:p>
        </w:tc>
        <w:tc>
          <w:tcPr>
            <w:tcW w:w="1134" w:type="dxa"/>
            <w:tcBorders>
              <w:top w:val="nil"/>
              <w:bottom w:val="single" w:sz="2" w:space="0" w:color="auto"/>
            </w:tcBorders>
          </w:tcPr>
          <w:p w14:paraId="369CC8A4" w14:textId="77777777" w:rsidR="00B405BF" w:rsidRDefault="00B405BF" w:rsidP="007B0EA2">
            <w:pPr>
              <w:rPr>
                <w:lang w:val="en-US"/>
              </w:rPr>
            </w:pPr>
            <w:r>
              <w:rPr>
                <w:lang w:val="en-US"/>
              </w:rPr>
              <w:t>0,0600</w:t>
            </w:r>
          </w:p>
        </w:tc>
      </w:tr>
      <w:tr w:rsidR="00B405BF" w14:paraId="1C1054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FD9788" w14:textId="77777777" w:rsidR="00B405BF" w:rsidRDefault="00B405BF" w:rsidP="007B0EA2">
            <w:pPr>
              <w:rPr>
                <w:lang w:val="en-US"/>
              </w:rPr>
            </w:pPr>
          </w:p>
        </w:tc>
        <w:tc>
          <w:tcPr>
            <w:tcW w:w="1701" w:type="dxa"/>
            <w:tcBorders>
              <w:top w:val="nil"/>
              <w:bottom w:val="single" w:sz="2" w:space="0" w:color="auto"/>
            </w:tcBorders>
            <w:vAlign w:val="center"/>
          </w:tcPr>
          <w:p w14:paraId="41AB2F7F"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F49F4F9"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347EC7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9487729" w14:textId="77777777" w:rsidR="00B405BF" w:rsidRDefault="00B405BF" w:rsidP="007B0EA2">
            <w:pPr>
              <w:rPr>
                <w:lang w:val="en-US"/>
              </w:rPr>
            </w:pPr>
            <w:r>
              <w:rPr>
                <w:lang w:val="en-US"/>
              </w:rPr>
              <w:t>0,0100</w:t>
            </w:r>
          </w:p>
        </w:tc>
      </w:tr>
      <w:tr w:rsidR="00B405BF" w14:paraId="0AED62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5E4CD" w14:textId="77777777" w:rsidR="00B405BF" w:rsidRDefault="00B405BF" w:rsidP="007B0EA2">
            <w:pPr>
              <w:rPr>
                <w:lang w:val="en-US"/>
              </w:rPr>
            </w:pPr>
          </w:p>
        </w:tc>
        <w:tc>
          <w:tcPr>
            <w:tcW w:w="1701" w:type="dxa"/>
            <w:tcBorders>
              <w:top w:val="nil"/>
              <w:bottom w:val="single" w:sz="2" w:space="0" w:color="auto"/>
            </w:tcBorders>
            <w:vAlign w:val="center"/>
          </w:tcPr>
          <w:p w14:paraId="60A75873"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EF914AA" w14:textId="77777777" w:rsidR="00B405BF" w:rsidRDefault="00B405B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049A6BE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32AC5A7" w14:textId="77777777" w:rsidR="00B405BF" w:rsidRDefault="00B405BF" w:rsidP="007B0EA2">
            <w:pPr>
              <w:rPr>
                <w:lang w:val="en-US"/>
              </w:rPr>
            </w:pPr>
            <w:r>
              <w:rPr>
                <w:lang w:val="en-US"/>
              </w:rPr>
              <w:t>0,6500</w:t>
            </w:r>
          </w:p>
        </w:tc>
      </w:tr>
      <w:tr w:rsidR="00B405BF" w14:paraId="02CEDF8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F21360" w14:textId="77777777" w:rsidR="00B405BF" w:rsidRDefault="00B405BF" w:rsidP="007B0EA2">
            <w:pPr>
              <w:rPr>
                <w:lang w:val="en-US"/>
              </w:rPr>
            </w:pPr>
          </w:p>
        </w:tc>
        <w:tc>
          <w:tcPr>
            <w:tcW w:w="1701" w:type="dxa"/>
            <w:tcBorders>
              <w:top w:val="nil"/>
              <w:bottom w:val="single" w:sz="2" w:space="0" w:color="auto"/>
            </w:tcBorders>
            <w:vAlign w:val="center"/>
          </w:tcPr>
          <w:p w14:paraId="14DE297D" w14:textId="77777777" w:rsidR="00B405BF" w:rsidRDefault="00B405B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29EA4B32" w14:textId="77777777" w:rsidR="00B405BF" w:rsidRDefault="00B405BF" w:rsidP="007B0EA2">
            <w:pPr>
              <w:rPr>
                <w:lang w:val="en-US"/>
              </w:rPr>
            </w:pPr>
            <w:r>
              <w:rPr>
                <w:lang w:val="en-US"/>
              </w:rPr>
              <w:t>Masini de gaurit electrice</w:t>
            </w:r>
          </w:p>
        </w:tc>
        <w:tc>
          <w:tcPr>
            <w:tcW w:w="1134" w:type="dxa"/>
            <w:tcBorders>
              <w:top w:val="nil"/>
              <w:bottom w:val="single" w:sz="2" w:space="0" w:color="auto"/>
            </w:tcBorders>
          </w:tcPr>
          <w:p w14:paraId="1C538C2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C3405C9" w14:textId="77777777" w:rsidR="00B405BF" w:rsidRDefault="00B405BF" w:rsidP="007B0EA2">
            <w:pPr>
              <w:rPr>
                <w:lang w:val="en-US"/>
              </w:rPr>
            </w:pPr>
            <w:r>
              <w:rPr>
                <w:lang w:val="en-US"/>
              </w:rPr>
              <w:t>0,2000</w:t>
            </w:r>
          </w:p>
        </w:tc>
      </w:tr>
      <w:tr w:rsidR="00B405BF" w14:paraId="0C44999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18938" w14:textId="77777777" w:rsidR="00B405BF" w:rsidRDefault="00B405BF" w:rsidP="007B0EA2">
            <w:pPr>
              <w:rPr>
                <w:lang w:val="en-US"/>
              </w:rPr>
            </w:pPr>
          </w:p>
        </w:tc>
        <w:tc>
          <w:tcPr>
            <w:tcW w:w="1701" w:type="dxa"/>
            <w:tcBorders>
              <w:top w:val="nil"/>
              <w:bottom w:val="single" w:sz="2" w:space="0" w:color="auto"/>
            </w:tcBorders>
            <w:vAlign w:val="center"/>
          </w:tcPr>
          <w:p w14:paraId="19DA0104"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B65AE80"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66E4393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5C74EA12" w14:textId="77777777" w:rsidR="00B405BF" w:rsidRDefault="00B405BF" w:rsidP="007B0EA2">
            <w:pPr>
              <w:rPr>
                <w:lang w:val="en-US"/>
              </w:rPr>
            </w:pPr>
            <w:r>
              <w:rPr>
                <w:lang w:val="en-US"/>
              </w:rPr>
              <w:t>0,0100</w:t>
            </w:r>
          </w:p>
        </w:tc>
      </w:tr>
      <w:tr w:rsidR="00B405BF" w14:paraId="05BE1D6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61D83" w14:textId="77777777" w:rsidR="00B405BF" w:rsidRDefault="00B405BF" w:rsidP="007B0EA2">
            <w:pPr>
              <w:rPr>
                <w:lang w:val="en-US"/>
              </w:rPr>
            </w:pPr>
            <w:r>
              <w:rPr>
                <w:lang w:val="en-US"/>
              </w:rPr>
              <w:t>11</w:t>
            </w:r>
          </w:p>
        </w:tc>
        <w:tc>
          <w:tcPr>
            <w:tcW w:w="1701" w:type="dxa"/>
            <w:tcBorders>
              <w:top w:val="single" w:sz="4" w:space="0" w:color="auto"/>
              <w:bottom w:val="single" w:sz="4" w:space="0" w:color="auto"/>
            </w:tcBorders>
          </w:tcPr>
          <w:p w14:paraId="5166FFA2" w14:textId="77777777" w:rsidR="00B405BF" w:rsidRDefault="00B405BF" w:rsidP="007B0EA2">
            <w:pPr>
              <w:rPr>
                <w:lang w:val="en-US"/>
              </w:rPr>
            </w:pPr>
            <w:r>
              <w:rPr>
                <w:lang w:val="en-US"/>
              </w:rPr>
              <w:t>08-03-526-2</w:t>
            </w:r>
          </w:p>
          <w:p w14:paraId="7769C9E8" w14:textId="77777777" w:rsidR="00B405BF" w:rsidRDefault="00B405BF" w:rsidP="007B0EA2">
            <w:pPr>
              <w:rPr>
                <w:lang w:val="en-US"/>
              </w:rPr>
            </w:pPr>
          </w:p>
        </w:tc>
        <w:tc>
          <w:tcPr>
            <w:tcW w:w="5669" w:type="dxa"/>
            <w:tcBorders>
              <w:top w:val="single" w:sz="4" w:space="0" w:color="auto"/>
              <w:bottom w:val="single" w:sz="4" w:space="0" w:color="auto"/>
            </w:tcBorders>
          </w:tcPr>
          <w:p w14:paraId="3073C43D" w14:textId="77777777" w:rsidR="00B405BF" w:rsidRDefault="00B405BF"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643C34D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4C436C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67586B9" w14:textId="77777777" w:rsidR="00B405BF" w:rsidRDefault="00B405BF" w:rsidP="007B0EA2">
            <w:pPr>
              <w:jc w:val="center"/>
              <w:rPr>
                <w:lang w:val="en-US"/>
              </w:rPr>
            </w:pPr>
            <w:r>
              <w:rPr>
                <w:lang w:val="en-US"/>
              </w:rPr>
              <w:t>6,0000</w:t>
            </w:r>
          </w:p>
        </w:tc>
      </w:tr>
      <w:tr w:rsidR="00B405BF" w14:paraId="50E7D8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9F897" w14:textId="77777777" w:rsidR="00B405BF" w:rsidRDefault="00B405BF" w:rsidP="007B0EA2">
            <w:pPr>
              <w:rPr>
                <w:lang w:val="en-US"/>
              </w:rPr>
            </w:pPr>
          </w:p>
        </w:tc>
        <w:tc>
          <w:tcPr>
            <w:tcW w:w="1701" w:type="dxa"/>
            <w:tcBorders>
              <w:top w:val="nil"/>
              <w:bottom w:val="single" w:sz="2" w:space="0" w:color="auto"/>
            </w:tcBorders>
            <w:vAlign w:val="center"/>
          </w:tcPr>
          <w:p w14:paraId="07429758"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0B4C052"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5142C9DA"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A4695A7" w14:textId="77777777" w:rsidR="00B405BF" w:rsidRDefault="00B405BF" w:rsidP="007B0EA2">
            <w:pPr>
              <w:rPr>
                <w:lang w:val="en-US"/>
              </w:rPr>
            </w:pPr>
            <w:r>
              <w:rPr>
                <w:lang w:val="en-US"/>
              </w:rPr>
              <w:t>13,9200</w:t>
            </w:r>
          </w:p>
        </w:tc>
      </w:tr>
      <w:tr w:rsidR="00B405BF" w14:paraId="5E4FFA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8AFFE" w14:textId="77777777" w:rsidR="00B405BF" w:rsidRDefault="00B405BF" w:rsidP="007B0EA2">
            <w:pPr>
              <w:rPr>
                <w:lang w:val="en-US"/>
              </w:rPr>
            </w:pPr>
          </w:p>
        </w:tc>
        <w:tc>
          <w:tcPr>
            <w:tcW w:w="1701" w:type="dxa"/>
            <w:tcBorders>
              <w:top w:val="nil"/>
              <w:bottom w:val="single" w:sz="2" w:space="0" w:color="auto"/>
            </w:tcBorders>
            <w:vAlign w:val="center"/>
          </w:tcPr>
          <w:p w14:paraId="56048534" w14:textId="77777777" w:rsidR="00B405BF" w:rsidRDefault="00B405B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0677053E" w14:textId="77777777" w:rsidR="00B405BF" w:rsidRDefault="00B405BF" w:rsidP="007B0EA2">
            <w:pPr>
              <w:rPr>
                <w:lang w:val="en-US"/>
              </w:rPr>
            </w:pPr>
            <w:r>
              <w:rPr>
                <w:lang w:val="en-US"/>
              </w:rPr>
              <w:t xml:space="preserve">Electrozi Э42А, diametru 4 mm </w:t>
            </w:r>
          </w:p>
        </w:tc>
        <w:tc>
          <w:tcPr>
            <w:tcW w:w="1134" w:type="dxa"/>
            <w:tcBorders>
              <w:top w:val="nil"/>
              <w:bottom w:val="single" w:sz="2" w:space="0" w:color="auto"/>
            </w:tcBorders>
          </w:tcPr>
          <w:p w14:paraId="1F10DDD6" w14:textId="77777777" w:rsidR="00B405BF" w:rsidRDefault="00B405BF" w:rsidP="007B0EA2">
            <w:pPr>
              <w:rPr>
                <w:lang w:val="en-US"/>
              </w:rPr>
            </w:pPr>
            <w:r>
              <w:rPr>
                <w:lang w:val="en-US"/>
              </w:rPr>
              <w:t>kg</w:t>
            </w:r>
          </w:p>
        </w:tc>
        <w:tc>
          <w:tcPr>
            <w:tcW w:w="1134" w:type="dxa"/>
            <w:tcBorders>
              <w:top w:val="nil"/>
              <w:bottom w:val="single" w:sz="2" w:space="0" w:color="auto"/>
            </w:tcBorders>
          </w:tcPr>
          <w:p w14:paraId="651B2B10" w14:textId="77777777" w:rsidR="00B405BF" w:rsidRDefault="00B405BF" w:rsidP="007B0EA2">
            <w:pPr>
              <w:rPr>
                <w:lang w:val="en-US"/>
              </w:rPr>
            </w:pPr>
            <w:r>
              <w:rPr>
                <w:lang w:val="en-US"/>
              </w:rPr>
              <w:t>0,4200</w:t>
            </w:r>
          </w:p>
        </w:tc>
      </w:tr>
      <w:tr w:rsidR="00B405BF" w14:paraId="751EAF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F4EC0" w14:textId="77777777" w:rsidR="00B405BF" w:rsidRDefault="00B405BF" w:rsidP="007B0EA2">
            <w:pPr>
              <w:rPr>
                <w:lang w:val="en-US"/>
              </w:rPr>
            </w:pPr>
          </w:p>
        </w:tc>
        <w:tc>
          <w:tcPr>
            <w:tcW w:w="1701" w:type="dxa"/>
            <w:tcBorders>
              <w:top w:val="nil"/>
              <w:bottom w:val="single" w:sz="2" w:space="0" w:color="auto"/>
            </w:tcBorders>
            <w:vAlign w:val="center"/>
          </w:tcPr>
          <w:p w14:paraId="40BCE0C2" w14:textId="77777777" w:rsidR="00B405BF" w:rsidRDefault="00B405B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2907577B" w14:textId="77777777" w:rsidR="00B405BF" w:rsidRDefault="00B405BF" w:rsidP="007B0EA2">
            <w:pPr>
              <w:rPr>
                <w:lang w:val="en-US"/>
              </w:rPr>
            </w:pPr>
            <w:r>
              <w:rPr>
                <w:lang w:val="en-US"/>
              </w:rPr>
              <w:t xml:space="preserve">Sfoara (spagat) de hirtie </w:t>
            </w:r>
          </w:p>
        </w:tc>
        <w:tc>
          <w:tcPr>
            <w:tcW w:w="1134" w:type="dxa"/>
            <w:tcBorders>
              <w:top w:val="nil"/>
              <w:bottom w:val="single" w:sz="2" w:space="0" w:color="auto"/>
            </w:tcBorders>
          </w:tcPr>
          <w:p w14:paraId="19B3DDD5" w14:textId="77777777" w:rsidR="00B405BF" w:rsidRDefault="00B405BF" w:rsidP="007B0EA2">
            <w:pPr>
              <w:rPr>
                <w:lang w:val="en-US"/>
              </w:rPr>
            </w:pPr>
            <w:r>
              <w:rPr>
                <w:lang w:val="en-US"/>
              </w:rPr>
              <w:t>kg</w:t>
            </w:r>
          </w:p>
        </w:tc>
        <w:tc>
          <w:tcPr>
            <w:tcW w:w="1134" w:type="dxa"/>
            <w:tcBorders>
              <w:top w:val="nil"/>
              <w:bottom w:val="single" w:sz="2" w:space="0" w:color="auto"/>
            </w:tcBorders>
          </w:tcPr>
          <w:p w14:paraId="2451E72F" w14:textId="77777777" w:rsidR="00B405BF" w:rsidRDefault="00B405BF" w:rsidP="007B0EA2">
            <w:pPr>
              <w:rPr>
                <w:lang w:val="en-US"/>
              </w:rPr>
            </w:pPr>
            <w:r>
              <w:rPr>
                <w:lang w:val="en-US"/>
              </w:rPr>
              <w:t>0,0240</w:t>
            </w:r>
          </w:p>
        </w:tc>
      </w:tr>
      <w:tr w:rsidR="00B405BF" w14:paraId="782A92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B8DCF" w14:textId="77777777" w:rsidR="00B405BF" w:rsidRDefault="00B405BF" w:rsidP="007B0EA2">
            <w:pPr>
              <w:rPr>
                <w:lang w:val="en-US"/>
              </w:rPr>
            </w:pPr>
          </w:p>
        </w:tc>
        <w:tc>
          <w:tcPr>
            <w:tcW w:w="1701" w:type="dxa"/>
            <w:tcBorders>
              <w:top w:val="nil"/>
              <w:bottom w:val="single" w:sz="2" w:space="0" w:color="auto"/>
            </w:tcBorders>
            <w:vAlign w:val="center"/>
          </w:tcPr>
          <w:p w14:paraId="48BC090D" w14:textId="77777777" w:rsidR="00B405BF" w:rsidRDefault="00B405B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0B4232B" w14:textId="77777777" w:rsidR="00B405BF" w:rsidRDefault="00B405BF" w:rsidP="007B0EA2">
            <w:pPr>
              <w:rPr>
                <w:lang w:val="en-US"/>
              </w:rPr>
            </w:pPr>
            <w:r>
              <w:rPr>
                <w:lang w:val="en-US"/>
              </w:rPr>
              <w:t xml:space="preserve">Suruburi cu piulite si saibe </w:t>
            </w:r>
          </w:p>
        </w:tc>
        <w:tc>
          <w:tcPr>
            <w:tcW w:w="1134" w:type="dxa"/>
            <w:tcBorders>
              <w:top w:val="nil"/>
              <w:bottom w:val="single" w:sz="2" w:space="0" w:color="auto"/>
            </w:tcBorders>
          </w:tcPr>
          <w:p w14:paraId="49B61498" w14:textId="77777777" w:rsidR="00B405BF" w:rsidRDefault="00B405BF" w:rsidP="007B0EA2">
            <w:pPr>
              <w:rPr>
                <w:lang w:val="en-US"/>
              </w:rPr>
            </w:pPr>
            <w:r>
              <w:rPr>
                <w:lang w:val="en-US"/>
              </w:rPr>
              <w:t>kg</w:t>
            </w:r>
          </w:p>
        </w:tc>
        <w:tc>
          <w:tcPr>
            <w:tcW w:w="1134" w:type="dxa"/>
            <w:tcBorders>
              <w:top w:val="nil"/>
              <w:bottom w:val="single" w:sz="2" w:space="0" w:color="auto"/>
            </w:tcBorders>
          </w:tcPr>
          <w:p w14:paraId="6940DB51" w14:textId="77777777" w:rsidR="00B405BF" w:rsidRDefault="00B405BF" w:rsidP="007B0EA2">
            <w:pPr>
              <w:rPr>
                <w:lang w:val="en-US"/>
              </w:rPr>
            </w:pPr>
            <w:r>
              <w:rPr>
                <w:lang w:val="en-US"/>
              </w:rPr>
              <w:t>2,2800</w:t>
            </w:r>
          </w:p>
        </w:tc>
      </w:tr>
      <w:tr w:rsidR="00B405BF" w14:paraId="5A1DA0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3B2DE" w14:textId="77777777" w:rsidR="00B405BF" w:rsidRDefault="00B405BF" w:rsidP="007B0EA2">
            <w:pPr>
              <w:rPr>
                <w:lang w:val="en-US"/>
              </w:rPr>
            </w:pPr>
          </w:p>
        </w:tc>
        <w:tc>
          <w:tcPr>
            <w:tcW w:w="1701" w:type="dxa"/>
            <w:tcBorders>
              <w:top w:val="nil"/>
              <w:bottom w:val="single" w:sz="2" w:space="0" w:color="auto"/>
            </w:tcBorders>
            <w:vAlign w:val="center"/>
          </w:tcPr>
          <w:p w14:paraId="6A01B29B"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5E2DDAD8"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203177F2"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4D352D6" w14:textId="77777777" w:rsidR="00B405BF" w:rsidRDefault="00B405BF" w:rsidP="007B0EA2">
            <w:pPr>
              <w:rPr>
                <w:lang w:val="en-US"/>
              </w:rPr>
            </w:pPr>
            <w:r>
              <w:rPr>
                <w:lang w:val="en-US"/>
              </w:rPr>
              <w:t>7,3200</w:t>
            </w:r>
          </w:p>
        </w:tc>
      </w:tr>
      <w:tr w:rsidR="00B405BF" w14:paraId="3753A75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00C0C" w14:textId="77777777" w:rsidR="00B405BF" w:rsidRDefault="00B405BF" w:rsidP="007B0EA2">
            <w:pPr>
              <w:rPr>
                <w:lang w:val="en-US"/>
              </w:rPr>
            </w:pPr>
          </w:p>
        </w:tc>
        <w:tc>
          <w:tcPr>
            <w:tcW w:w="1701" w:type="dxa"/>
            <w:tcBorders>
              <w:top w:val="nil"/>
              <w:bottom w:val="single" w:sz="2" w:space="0" w:color="auto"/>
            </w:tcBorders>
            <w:vAlign w:val="center"/>
          </w:tcPr>
          <w:p w14:paraId="5A2AFF5A" w14:textId="77777777" w:rsidR="00B405BF" w:rsidRDefault="00B405B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E92F51D" w14:textId="77777777" w:rsidR="00B405BF" w:rsidRDefault="00B405BF" w:rsidP="007B0EA2">
            <w:pPr>
              <w:rPr>
                <w:lang w:val="en-US"/>
              </w:rPr>
            </w:pPr>
            <w:r>
              <w:rPr>
                <w:lang w:val="en-US"/>
              </w:rPr>
              <w:t>Dibluri de distantare</w:t>
            </w:r>
          </w:p>
        </w:tc>
        <w:tc>
          <w:tcPr>
            <w:tcW w:w="1134" w:type="dxa"/>
            <w:tcBorders>
              <w:top w:val="nil"/>
              <w:bottom w:val="single" w:sz="2" w:space="0" w:color="auto"/>
            </w:tcBorders>
          </w:tcPr>
          <w:p w14:paraId="26D23613"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697136E4" w14:textId="77777777" w:rsidR="00B405BF" w:rsidRDefault="00B405BF" w:rsidP="007B0EA2">
            <w:pPr>
              <w:rPr>
                <w:lang w:val="en-US"/>
              </w:rPr>
            </w:pPr>
            <w:r>
              <w:rPr>
                <w:lang w:val="en-US"/>
              </w:rPr>
              <w:t>0,0840</w:t>
            </w:r>
          </w:p>
        </w:tc>
      </w:tr>
      <w:tr w:rsidR="00B405BF" w14:paraId="799338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683C7" w14:textId="77777777" w:rsidR="00B405BF" w:rsidRDefault="00B405BF" w:rsidP="007B0EA2">
            <w:pPr>
              <w:rPr>
                <w:lang w:val="en-US"/>
              </w:rPr>
            </w:pPr>
          </w:p>
        </w:tc>
        <w:tc>
          <w:tcPr>
            <w:tcW w:w="1701" w:type="dxa"/>
            <w:tcBorders>
              <w:top w:val="nil"/>
              <w:bottom w:val="single" w:sz="2" w:space="0" w:color="auto"/>
            </w:tcBorders>
            <w:vAlign w:val="center"/>
          </w:tcPr>
          <w:p w14:paraId="6F3A295B"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25516D83"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3FE31255"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05431542" w14:textId="77777777" w:rsidR="00B405BF" w:rsidRDefault="00B405BF" w:rsidP="007B0EA2">
            <w:pPr>
              <w:rPr>
                <w:lang w:val="en-US"/>
              </w:rPr>
            </w:pPr>
            <w:r>
              <w:rPr>
                <w:lang w:val="en-US"/>
              </w:rPr>
              <w:t>7,3200</w:t>
            </w:r>
          </w:p>
        </w:tc>
      </w:tr>
      <w:tr w:rsidR="00B405BF" w14:paraId="78E5875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3CC13" w14:textId="77777777" w:rsidR="00B405BF" w:rsidRDefault="00B405BF" w:rsidP="007B0EA2">
            <w:pPr>
              <w:rPr>
                <w:lang w:val="en-US"/>
              </w:rPr>
            </w:pPr>
          </w:p>
        </w:tc>
        <w:tc>
          <w:tcPr>
            <w:tcW w:w="1701" w:type="dxa"/>
            <w:tcBorders>
              <w:top w:val="nil"/>
              <w:bottom w:val="single" w:sz="2" w:space="0" w:color="auto"/>
            </w:tcBorders>
            <w:vAlign w:val="center"/>
          </w:tcPr>
          <w:p w14:paraId="0118B02D" w14:textId="77777777" w:rsidR="00B405BF" w:rsidRDefault="00B405B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B2B5576" w14:textId="77777777" w:rsidR="00B405BF" w:rsidRDefault="00B405BF" w:rsidP="007B0EA2">
            <w:pPr>
              <w:rPr>
                <w:lang w:val="en-US"/>
              </w:rPr>
            </w:pPr>
            <w:r>
              <w:rPr>
                <w:lang w:val="en-US"/>
              </w:rPr>
              <w:t>Lac de electroizolatie "318"</w:t>
            </w:r>
          </w:p>
        </w:tc>
        <w:tc>
          <w:tcPr>
            <w:tcW w:w="1134" w:type="dxa"/>
            <w:tcBorders>
              <w:top w:val="nil"/>
              <w:bottom w:val="single" w:sz="2" w:space="0" w:color="auto"/>
            </w:tcBorders>
          </w:tcPr>
          <w:p w14:paraId="387A62AA" w14:textId="77777777" w:rsidR="00B405BF" w:rsidRDefault="00B405BF" w:rsidP="007B0EA2">
            <w:pPr>
              <w:rPr>
                <w:lang w:val="en-US"/>
              </w:rPr>
            </w:pPr>
            <w:r>
              <w:rPr>
                <w:lang w:val="en-US"/>
              </w:rPr>
              <w:t>kg</w:t>
            </w:r>
          </w:p>
        </w:tc>
        <w:tc>
          <w:tcPr>
            <w:tcW w:w="1134" w:type="dxa"/>
            <w:tcBorders>
              <w:top w:val="nil"/>
              <w:bottom w:val="single" w:sz="2" w:space="0" w:color="auto"/>
            </w:tcBorders>
          </w:tcPr>
          <w:p w14:paraId="4A27EE15" w14:textId="77777777" w:rsidR="00B405BF" w:rsidRDefault="00B405BF" w:rsidP="007B0EA2">
            <w:pPr>
              <w:rPr>
                <w:lang w:val="en-US"/>
              </w:rPr>
            </w:pPr>
            <w:r>
              <w:rPr>
                <w:lang w:val="en-US"/>
              </w:rPr>
              <w:t>0,0840</w:t>
            </w:r>
          </w:p>
        </w:tc>
      </w:tr>
      <w:tr w:rsidR="00B405BF" w14:paraId="00081D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74F5C" w14:textId="77777777" w:rsidR="00B405BF" w:rsidRDefault="00B405BF" w:rsidP="007B0EA2">
            <w:pPr>
              <w:rPr>
                <w:lang w:val="en-US"/>
              </w:rPr>
            </w:pPr>
          </w:p>
        </w:tc>
        <w:tc>
          <w:tcPr>
            <w:tcW w:w="1701" w:type="dxa"/>
            <w:tcBorders>
              <w:top w:val="nil"/>
              <w:bottom w:val="single" w:sz="2" w:space="0" w:color="auto"/>
            </w:tcBorders>
            <w:vAlign w:val="center"/>
          </w:tcPr>
          <w:p w14:paraId="19FC3C0A" w14:textId="77777777" w:rsidR="00B405BF" w:rsidRDefault="00B405B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C980746" w14:textId="77777777" w:rsidR="00B405BF" w:rsidRDefault="00B405BF" w:rsidP="007B0EA2">
            <w:pPr>
              <w:rPr>
                <w:lang w:val="en-US"/>
              </w:rPr>
            </w:pPr>
            <w:r>
              <w:rPr>
                <w:lang w:val="en-US"/>
              </w:rPr>
              <w:t>Vopsea</w:t>
            </w:r>
          </w:p>
        </w:tc>
        <w:tc>
          <w:tcPr>
            <w:tcW w:w="1134" w:type="dxa"/>
            <w:tcBorders>
              <w:top w:val="nil"/>
              <w:bottom w:val="single" w:sz="2" w:space="0" w:color="auto"/>
            </w:tcBorders>
          </w:tcPr>
          <w:p w14:paraId="6F5BF8BF" w14:textId="77777777" w:rsidR="00B405BF" w:rsidRDefault="00B405BF" w:rsidP="007B0EA2">
            <w:pPr>
              <w:rPr>
                <w:lang w:val="en-US"/>
              </w:rPr>
            </w:pPr>
            <w:r>
              <w:rPr>
                <w:lang w:val="en-US"/>
              </w:rPr>
              <w:t>kg</w:t>
            </w:r>
          </w:p>
        </w:tc>
        <w:tc>
          <w:tcPr>
            <w:tcW w:w="1134" w:type="dxa"/>
            <w:tcBorders>
              <w:top w:val="nil"/>
              <w:bottom w:val="single" w:sz="2" w:space="0" w:color="auto"/>
            </w:tcBorders>
          </w:tcPr>
          <w:p w14:paraId="36629C04" w14:textId="77777777" w:rsidR="00B405BF" w:rsidRDefault="00B405BF" w:rsidP="007B0EA2">
            <w:pPr>
              <w:rPr>
                <w:lang w:val="en-US"/>
              </w:rPr>
            </w:pPr>
            <w:r>
              <w:rPr>
                <w:lang w:val="en-US"/>
              </w:rPr>
              <w:t>0,2820</w:t>
            </w:r>
          </w:p>
        </w:tc>
      </w:tr>
      <w:tr w:rsidR="00B405BF" w14:paraId="2DFE07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4D58A" w14:textId="77777777" w:rsidR="00B405BF" w:rsidRDefault="00B405BF" w:rsidP="007B0EA2">
            <w:pPr>
              <w:rPr>
                <w:lang w:val="en-US"/>
              </w:rPr>
            </w:pPr>
          </w:p>
        </w:tc>
        <w:tc>
          <w:tcPr>
            <w:tcW w:w="1701" w:type="dxa"/>
            <w:tcBorders>
              <w:top w:val="nil"/>
              <w:bottom w:val="single" w:sz="2" w:space="0" w:color="auto"/>
            </w:tcBorders>
            <w:vAlign w:val="center"/>
          </w:tcPr>
          <w:p w14:paraId="1B90E8D3" w14:textId="77777777" w:rsidR="00B405BF" w:rsidRDefault="00B405B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140B807" w14:textId="77777777" w:rsidR="00B405BF" w:rsidRDefault="00B405BF"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4AE0A20F" w14:textId="77777777" w:rsidR="00B405BF" w:rsidRDefault="00B405BF" w:rsidP="007B0EA2">
            <w:pPr>
              <w:rPr>
                <w:lang w:val="en-US"/>
              </w:rPr>
            </w:pPr>
            <w:r>
              <w:rPr>
                <w:lang w:val="en-US"/>
              </w:rPr>
              <w:t>t</w:t>
            </w:r>
          </w:p>
        </w:tc>
        <w:tc>
          <w:tcPr>
            <w:tcW w:w="1134" w:type="dxa"/>
            <w:tcBorders>
              <w:top w:val="nil"/>
              <w:bottom w:val="single" w:sz="2" w:space="0" w:color="auto"/>
            </w:tcBorders>
          </w:tcPr>
          <w:p w14:paraId="26B5F829" w14:textId="77777777" w:rsidR="00B405BF" w:rsidRDefault="00B405BF" w:rsidP="007B0EA2">
            <w:pPr>
              <w:rPr>
                <w:lang w:val="en-US"/>
              </w:rPr>
            </w:pPr>
            <w:r>
              <w:rPr>
                <w:lang w:val="en-US"/>
              </w:rPr>
              <w:t>0,0120</w:t>
            </w:r>
          </w:p>
        </w:tc>
      </w:tr>
      <w:tr w:rsidR="00B405BF" w14:paraId="3AEBE0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516DF" w14:textId="77777777" w:rsidR="00B405BF" w:rsidRDefault="00B405BF" w:rsidP="007B0EA2">
            <w:pPr>
              <w:rPr>
                <w:lang w:val="en-US"/>
              </w:rPr>
            </w:pPr>
          </w:p>
        </w:tc>
        <w:tc>
          <w:tcPr>
            <w:tcW w:w="1701" w:type="dxa"/>
            <w:tcBorders>
              <w:top w:val="nil"/>
              <w:bottom w:val="single" w:sz="2" w:space="0" w:color="auto"/>
            </w:tcBorders>
            <w:vAlign w:val="center"/>
          </w:tcPr>
          <w:p w14:paraId="122B293A" w14:textId="77777777" w:rsidR="00B405BF" w:rsidRDefault="00B405B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1CD96319" w14:textId="77777777" w:rsidR="00B405BF" w:rsidRDefault="00B405BF" w:rsidP="007B0EA2">
            <w:pPr>
              <w:rPr>
                <w:lang w:val="en-US"/>
              </w:rPr>
            </w:pPr>
            <w:r>
              <w:rPr>
                <w:lang w:val="en-US"/>
              </w:rPr>
              <w:t>Papuci de cablu</w:t>
            </w:r>
          </w:p>
        </w:tc>
        <w:tc>
          <w:tcPr>
            <w:tcW w:w="1134" w:type="dxa"/>
            <w:tcBorders>
              <w:top w:val="nil"/>
              <w:bottom w:val="single" w:sz="2" w:space="0" w:color="auto"/>
            </w:tcBorders>
          </w:tcPr>
          <w:p w14:paraId="5ABB856E"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6FAB483" w14:textId="77777777" w:rsidR="00B405BF" w:rsidRDefault="00B405BF" w:rsidP="007B0EA2">
            <w:pPr>
              <w:rPr>
                <w:lang w:val="en-US"/>
              </w:rPr>
            </w:pPr>
            <w:r>
              <w:rPr>
                <w:lang w:val="en-US"/>
              </w:rPr>
              <w:t>36,6000</w:t>
            </w:r>
          </w:p>
        </w:tc>
      </w:tr>
      <w:tr w:rsidR="00B405BF" w14:paraId="09ADBC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F8ED3" w14:textId="77777777" w:rsidR="00B405BF" w:rsidRDefault="00B405BF" w:rsidP="007B0EA2">
            <w:pPr>
              <w:rPr>
                <w:lang w:val="en-US"/>
              </w:rPr>
            </w:pPr>
          </w:p>
        </w:tc>
        <w:tc>
          <w:tcPr>
            <w:tcW w:w="1701" w:type="dxa"/>
            <w:tcBorders>
              <w:top w:val="nil"/>
              <w:bottom w:val="single" w:sz="2" w:space="0" w:color="auto"/>
            </w:tcBorders>
            <w:vAlign w:val="center"/>
          </w:tcPr>
          <w:p w14:paraId="1DE6FAB6" w14:textId="77777777" w:rsidR="00B405BF" w:rsidRDefault="00B405B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412CEB96" w14:textId="77777777" w:rsidR="00B405BF" w:rsidRDefault="00B405BF" w:rsidP="007B0EA2">
            <w:pPr>
              <w:rPr>
                <w:lang w:val="en-US"/>
              </w:rPr>
            </w:pPr>
            <w:r>
              <w:rPr>
                <w:lang w:val="en-US"/>
              </w:rPr>
              <w:t>Punti de conexiune flexibile, tip "ПГС-50"</w:t>
            </w:r>
          </w:p>
        </w:tc>
        <w:tc>
          <w:tcPr>
            <w:tcW w:w="1134" w:type="dxa"/>
            <w:tcBorders>
              <w:top w:val="nil"/>
              <w:bottom w:val="single" w:sz="2" w:space="0" w:color="auto"/>
            </w:tcBorders>
          </w:tcPr>
          <w:p w14:paraId="7356C0AA"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22A3E87" w14:textId="77777777" w:rsidR="00B405BF" w:rsidRDefault="00B405BF" w:rsidP="007B0EA2">
            <w:pPr>
              <w:rPr>
                <w:lang w:val="en-US"/>
              </w:rPr>
            </w:pPr>
            <w:r>
              <w:rPr>
                <w:lang w:val="en-US"/>
              </w:rPr>
              <w:t>6,0000</w:t>
            </w:r>
          </w:p>
        </w:tc>
      </w:tr>
      <w:tr w:rsidR="00B405BF" w14:paraId="33060C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7E85A" w14:textId="77777777" w:rsidR="00B405BF" w:rsidRDefault="00B405BF" w:rsidP="007B0EA2">
            <w:pPr>
              <w:rPr>
                <w:lang w:val="en-US"/>
              </w:rPr>
            </w:pPr>
          </w:p>
        </w:tc>
        <w:tc>
          <w:tcPr>
            <w:tcW w:w="1701" w:type="dxa"/>
            <w:tcBorders>
              <w:top w:val="nil"/>
              <w:bottom w:val="single" w:sz="2" w:space="0" w:color="auto"/>
            </w:tcBorders>
            <w:vAlign w:val="center"/>
          </w:tcPr>
          <w:p w14:paraId="5539A9C6"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032EC0B"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5C96370A"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09CA5AB2" w14:textId="77777777" w:rsidR="00B405BF" w:rsidRDefault="00B405BF" w:rsidP="007B0EA2">
            <w:pPr>
              <w:rPr>
                <w:lang w:val="en-US"/>
              </w:rPr>
            </w:pPr>
            <w:r>
              <w:rPr>
                <w:lang w:val="en-US"/>
              </w:rPr>
              <w:t>0,1200</w:t>
            </w:r>
          </w:p>
        </w:tc>
      </w:tr>
      <w:tr w:rsidR="00B405BF" w14:paraId="67BC56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989CE" w14:textId="77777777" w:rsidR="00B405BF" w:rsidRDefault="00B405BF" w:rsidP="007B0EA2">
            <w:pPr>
              <w:rPr>
                <w:lang w:val="en-US"/>
              </w:rPr>
            </w:pPr>
          </w:p>
        </w:tc>
        <w:tc>
          <w:tcPr>
            <w:tcW w:w="1701" w:type="dxa"/>
            <w:tcBorders>
              <w:top w:val="nil"/>
              <w:bottom w:val="single" w:sz="2" w:space="0" w:color="auto"/>
            </w:tcBorders>
            <w:vAlign w:val="center"/>
          </w:tcPr>
          <w:p w14:paraId="76986ACA" w14:textId="77777777" w:rsidR="00B405BF" w:rsidRDefault="00B405B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5045C81C" w14:textId="77777777" w:rsidR="00B405BF" w:rsidRDefault="00B405BF" w:rsidP="007B0EA2">
            <w:pPr>
              <w:rPr>
                <w:lang w:val="en-US"/>
              </w:rPr>
            </w:pPr>
            <w:r>
              <w:rPr>
                <w:lang w:val="en-US"/>
              </w:rPr>
              <w:t>Ate de cusut</w:t>
            </w:r>
          </w:p>
        </w:tc>
        <w:tc>
          <w:tcPr>
            <w:tcW w:w="1134" w:type="dxa"/>
            <w:tcBorders>
              <w:top w:val="nil"/>
              <w:bottom w:val="single" w:sz="2" w:space="0" w:color="auto"/>
            </w:tcBorders>
          </w:tcPr>
          <w:p w14:paraId="201AB669" w14:textId="77777777" w:rsidR="00B405BF" w:rsidRDefault="00B405BF" w:rsidP="007B0EA2">
            <w:pPr>
              <w:rPr>
                <w:lang w:val="en-US"/>
              </w:rPr>
            </w:pPr>
            <w:r>
              <w:rPr>
                <w:lang w:val="en-US"/>
              </w:rPr>
              <w:t>kg</w:t>
            </w:r>
          </w:p>
        </w:tc>
        <w:tc>
          <w:tcPr>
            <w:tcW w:w="1134" w:type="dxa"/>
            <w:tcBorders>
              <w:top w:val="nil"/>
              <w:bottom w:val="single" w:sz="2" w:space="0" w:color="auto"/>
            </w:tcBorders>
          </w:tcPr>
          <w:p w14:paraId="3BD4A4A0" w14:textId="77777777" w:rsidR="00B405BF" w:rsidRDefault="00B405BF" w:rsidP="007B0EA2">
            <w:pPr>
              <w:rPr>
                <w:lang w:val="en-US"/>
              </w:rPr>
            </w:pPr>
            <w:r>
              <w:rPr>
                <w:lang w:val="en-US"/>
              </w:rPr>
              <w:t>0,0120</w:t>
            </w:r>
          </w:p>
        </w:tc>
      </w:tr>
      <w:tr w:rsidR="00B405BF" w14:paraId="24603B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81E26" w14:textId="77777777" w:rsidR="00B405BF" w:rsidRDefault="00B405BF" w:rsidP="007B0EA2">
            <w:pPr>
              <w:rPr>
                <w:lang w:val="en-US"/>
              </w:rPr>
            </w:pPr>
          </w:p>
        </w:tc>
        <w:tc>
          <w:tcPr>
            <w:tcW w:w="1701" w:type="dxa"/>
            <w:tcBorders>
              <w:top w:val="nil"/>
              <w:bottom w:val="single" w:sz="2" w:space="0" w:color="auto"/>
            </w:tcBorders>
            <w:vAlign w:val="center"/>
          </w:tcPr>
          <w:p w14:paraId="328965F5" w14:textId="77777777" w:rsidR="00B405BF" w:rsidRDefault="00B405B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5C192CC9" w14:textId="77777777" w:rsidR="00B405BF" w:rsidRDefault="00B405BF" w:rsidP="007B0EA2">
            <w:pPr>
              <w:rPr>
                <w:lang w:val="en-US"/>
              </w:rPr>
            </w:pPr>
            <w:r>
              <w:rPr>
                <w:lang w:val="en-US"/>
              </w:rPr>
              <w:t>Vaselina tehnica</w:t>
            </w:r>
          </w:p>
        </w:tc>
        <w:tc>
          <w:tcPr>
            <w:tcW w:w="1134" w:type="dxa"/>
            <w:tcBorders>
              <w:top w:val="nil"/>
              <w:bottom w:val="single" w:sz="2" w:space="0" w:color="auto"/>
            </w:tcBorders>
          </w:tcPr>
          <w:p w14:paraId="4CD8117B" w14:textId="77777777" w:rsidR="00B405BF" w:rsidRDefault="00B405BF" w:rsidP="007B0EA2">
            <w:pPr>
              <w:rPr>
                <w:lang w:val="en-US"/>
              </w:rPr>
            </w:pPr>
            <w:r>
              <w:rPr>
                <w:lang w:val="en-US"/>
              </w:rPr>
              <w:t>kg</w:t>
            </w:r>
          </w:p>
        </w:tc>
        <w:tc>
          <w:tcPr>
            <w:tcW w:w="1134" w:type="dxa"/>
            <w:tcBorders>
              <w:top w:val="nil"/>
              <w:bottom w:val="single" w:sz="2" w:space="0" w:color="auto"/>
            </w:tcBorders>
          </w:tcPr>
          <w:p w14:paraId="18237C32" w14:textId="77777777" w:rsidR="00B405BF" w:rsidRDefault="00B405BF" w:rsidP="007B0EA2">
            <w:pPr>
              <w:rPr>
                <w:lang w:val="en-US"/>
              </w:rPr>
            </w:pPr>
            <w:r>
              <w:rPr>
                <w:lang w:val="en-US"/>
              </w:rPr>
              <w:t>0,0540</w:t>
            </w:r>
          </w:p>
        </w:tc>
      </w:tr>
      <w:tr w:rsidR="00B405BF" w14:paraId="1793296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915B" w14:textId="77777777" w:rsidR="00B405BF" w:rsidRDefault="00B405BF" w:rsidP="007B0EA2">
            <w:pPr>
              <w:rPr>
                <w:lang w:val="en-US"/>
              </w:rPr>
            </w:pPr>
          </w:p>
        </w:tc>
        <w:tc>
          <w:tcPr>
            <w:tcW w:w="1701" w:type="dxa"/>
            <w:tcBorders>
              <w:top w:val="nil"/>
              <w:bottom w:val="single" w:sz="2" w:space="0" w:color="auto"/>
            </w:tcBorders>
            <w:vAlign w:val="center"/>
          </w:tcPr>
          <w:p w14:paraId="4DA91943" w14:textId="77777777" w:rsidR="00B405BF" w:rsidRDefault="00B405B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B3B0AEF" w14:textId="77777777" w:rsidR="00B405BF" w:rsidRDefault="00B405BF"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31F6CBB" w14:textId="77777777" w:rsidR="00B405BF" w:rsidRDefault="00B405BF" w:rsidP="007B0EA2">
            <w:pPr>
              <w:rPr>
                <w:lang w:val="en-US"/>
              </w:rPr>
            </w:pPr>
            <w:r>
              <w:rPr>
                <w:lang w:val="en-US"/>
              </w:rPr>
              <w:t>kg</w:t>
            </w:r>
          </w:p>
        </w:tc>
        <w:tc>
          <w:tcPr>
            <w:tcW w:w="1134" w:type="dxa"/>
            <w:tcBorders>
              <w:top w:val="nil"/>
              <w:bottom w:val="single" w:sz="2" w:space="0" w:color="auto"/>
            </w:tcBorders>
          </w:tcPr>
          <w:p w14:paraId="779B3026" w14:textId="77777777" w:rsidR="00B405BF" w:rsidRDefault="00B405BF" w:rsidP="007B0EA2">
            <w:pPr>
              <w:rPr>
                <w:lang w:val="en-US"/>
              </w:rPr>
            </w:pPr>
            <w:r>
              <w:rPr>
                <w:lang w:val="en-US"/>
              </w:rPr>
              <w:t>0,2160</w:t>
            </w:r>
          </w:p>
        </w:tc>
      </w:tr>
      <w:tr w:rsidR="00B405BF" w14:paraId="71AFDB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90BC0" w14:textId="77777777" w:rsidR="00B405BF" w:rsidRDefault="00B405BF" w:rsidP="007B0EA2">
            <w:pPr>
              <w:rPr>
                <w:lang w:val="en-US"/>
              </w:rPr>
            </w:pPr>
          </w:p>
        </w:tc>
        <w:tc>
          <w:tcPr>
            <w:tcW w:w="1701" w:type="dxa"/>
            <w:tcBorders>
              <w:top w:val="nil"/>
              <w:bottom w:val="single" w:sz="2" w:space="0" w:color="auto"/>
            </w:tcBorders>
            <w:vAlign w:val="center"/>
          </w:tcPr>
          <w:p w14:paraId="07346D5D"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1544D80"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A2DCA4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9B57755" w14:textId="77777777" w:rsidR="00B405BF" w:rsidRDefault="00B405BF" w:rsidP="007B0EA2">
            <w:pPr>
              <w:rPr>
                <w:lang w:val="en-US"/>
              </w:rPr>
            </w:pPr>
            <w:r>
              <w:rPr>
                <w:lang w:val="en-US"/>
              </w:rPr>
              <w:t>0,0300</w:t>
            </w:r>
          </w:p>
        </w:tc>
      </w:tr>
      <w:tr w:rsidR="00B405BF" w14:paraId="2AD1518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33162" w14:textId="77777777" w:rsidR="00B405BF" w:rsidRDefault="00B405BF" w:rsidP="007B0EA2">
            <w:pPr>
              <w:rPr>
                <w:lang w:val="en-US"/>
              </w:rPr>
            </w:pPr>
          </w:p>
        </w:tc>
        <w:tc>
          <w:tcPr>
            <w:tcW w:w="1701" w:type="dxa"/>
            <w:tcBorders>
              <w:top w:val="nil"/>
              <w:bottom w:val="single" w:sz="2" w:space="0" w:color="auto"/>
            </w:tcBorders>
            <w:vAlign w:val="center"/>
          </w:tcPr>
          <w:p w14:paraId="183A1DCC" w14:textId="77777777" w:rsidR="00B405BF" w:rsidRDefault="00B405B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895E080" w14:textId="77777777" w:rsidR="00B405BF" w:rsidRDefault="00B405B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78D23A4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411D2D0" w14:textId="77777777" w:rsidR="00B405BF" w:rsidRDefault="00B405BF" w:rsidP="007B0EA2">
            <w:pPr>
              <w:rPr>
                <w:lang w:val="en-US"/>
              </w:rPr>
            </w:pPr>
            <w:r>
              <w:rPr>
                <w:lang w:val="en-US"/>
              </w:rPr>
              <w:t>0,7800</w:t>
            </w:r>
          </w:p>
        </w:tc>
      </w:tr>
      <w:tr w:rsidR="00B405BF" w14:paraId="358F7D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07078" w14:textId="77777777" w:rsidR="00B405BF" w:rsidRDefault="00B405BF" w:rsidP="007B0EA2">
            <w:pPr>
              <w:rPr>
                <w:lang w:val="en-US"/>
              </w:rPr>
            </w:pPr>
          </w:p>
        </w:tc>
        <w:tc>
          <w:tcPr>
            <w:tcW w:w="1701" w:type="dxa"/>
            <w:tcBorders>
              <w:top w:val="nil"/>
              <w:bottom w:val="single" w:sz="2" w:space="0" w:color="auto"/>
            </w:tcBorders>
            <w:vAlign w:val="center"/>
          </w:tcPr>
          <w:p w14:paraId="4C5784AF" w14:textId="77777777" w:rsidR="00B405BF" w:rsidRDefault="00B405B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48A064A" w14:textId="77777777" w:rsidR="00B405BF" w:rsidRDefault="00B405BF" w:rsidP="007B0EA2">
            <w:pPr>
              <w:rPr>
                <w:lang w:val="en-US"/>
              </w:rPr>
            </w:pPr>
            <w:r>
              <w:rPr>
                <w:lang w:val="en-US"/>
              </w:rPr>
              <w:t>Masini de gaurit electrice</w:t>
            </w:r>
          </w:p>
        </w:tc>
        <w:tc>
          <w:tcPr>
            <w:tcW w:w="1134" w:type="dxa"/>
            <w:tcBorders>
              <w:top w:val="nil"/>
              <w:bottom w:val="single" w:sz="2" w:space="0" w:color="auto"/>
            </w:tcBorders>
          </w:tcPr>
          <w:p w14:paraId="4E20211E"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1A36CBE" w14:textId="77777777" w:rsidR="00B405BF" w:rsidRDefault="00B405BF" w:rsidP="007B0EA2">
            <w:pPr>
              <w:rPr>
                <w:lang w:val="en-US"/>
              </w:rPr>
            </w:pPr>
            <w:r>
              <w:rPr>
                <w:lang w:val="en-US"/>
              </w:rPr>
              <w:t>0,2400</w:t>
            </w:r>
          </w:p>
        </w:tc>
      </w:tr>
      <w:tr w:rsidR="00B405BF" w14:paraId="4B17E8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363B3" w14:textId="77777777" w:rsidR="00B405BF" w:rsidRDefault="00B405BF" w:rsidP="007B0EA2">
            <w:pPr>
              <w:rPr>
                <w:lang w:val="en-US"/>
              </w:rPr>
            </w:pPr>
          </w:p>
        </w:tc>
        <w:tc>
          <w:tcPr>
            <w:tcW w:w="1701" w:type="dxa"/>
            <w:tcBorders>
              <w:top w:val="nil"/>
              <w:bottom w:val="single" w:sz="2" w:space="0" w:color="auto"/>
            </w:tcBorders>
            <w:vAlign w:val="center"/>
          </w:tcPr>
          <w:p w14:paraId="34A4BE8B" w14:textId="77777777" w:rsidR="00B405BF" w:rsidRDefault="00B405BF"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2F2E9F48" w14:textId="77777777" w:rsidR="00B405BF" w:rsidRDefault="00B405BF"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2AA15D4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B836720" w14:textId="77777777" w:rsidR="00B405BF" w:rsidRDefault="00B405BF" w:rsidP="007B0EA2">
            <w:pPr>
              <w:rPr>
                <w:lang w:val="en-US"/>
              </w:rPr>
            </w:pPr>
            <w:r>
              <w:rPr>
                <w:lang w:val="en-US"/>
              </w:rPr>
              <w:t>1,2000</w:t>
            </w:r>
          </w:p>
        </w:tc>
      </w:tr>
      <w:tr w:rsidR="00B405BF" w14:paraId="403A514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7BC38" w14:textId="77777777" w:rsidR="00B405BF" w:rsidRDefault="00B405BF" w:rsidP="007B0EA2">
            <w:pPr>
              <w:rPr>
                <w:lang w:val="en-US"/>
              </w:rPr>
            </w:pPr>
          </w:p>
        </w:tc>
        <w:tc>
          <w:tcPr>
            <w:tcW w:w="1701" w:type="dxa"/>
            <w:tcBorders>
              <w:top w:val="nil"/>
              <w:bottom w:val="single" w:sz="2" w:space="0" w:color="auto"/>
            </w:tcBorders>
            <w:vAlign w:val="center"/>
          </w:tcPr>
          <w:p w14:paraId="483C9FE9"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8CF9951"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2F3992F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EC6EB36" w14:textId="77777777" w:rsidR="00B405BF" w:rsidRDefault="00B405BF" w:rsidP="007B0EA2">
            <w:pPr>
              <w:rPr>
                <w:lang w:val="en-US"/>
              </w:rPr>
            </w:pPr>
            <w:r>
              <w:rPr>
                <w:lang w:val="en-US"/>
              </w:rPr>
              <w:t>0,0300</w:t>
            </w:r>
          </w:p>
        </w:tc>
      </w:tr>
      <w:tr w:rsidR="00B405BF" w14:paraId="3644F5C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D08C2" w14:textId="77777777" w:rsidR="00B405BF" w:rsidRDefault="00B405BF" w:rsidP="007B0EA2">
            <w:pPr>
              <w:rPr>
                <w:lang w:val="en-US"/>
              </w:rPr>
            </w:pPr>
            <w:r>
              <w:rPr>
                <w:lang w:val="en-US"/>
              </w:rPr>
              <w:t>12</w:t>
            </w:r>
          </w:p>
        </w:tc>
        <w:tc>
          <w:tcPr>
            <w:tcW w:w="1701" w:type="dxa"/>
            <w:tcBorders>
              <w:top w:val="single" w:sz="4" w:space="0" w:color="auto"/>
              <w:bottom w:val="single" w:sz="4" w:space="0" w:color="auto"/>
            </w:tcBorders>
          </w:tcPr>
          <w:p w14:paraId="5E55A688" w14:textId="77777777" w:rsidR="00B405BF" w:rsidRDefault="00B405BF" w:rsidP="007B0EA2">
            <w:pPr>
              <w:rPr>
                <w:lang w:val="en-US"/>
              </w:rPr>
            </w:pPr>
            <w:r>
              <w:rPr>
                <w:lang w:val="en-US"/>
              </w:rPr>
              <w:t>08-02-149-1</w:t>
            </w:r>
          </w:p>
          <w:p w14:paraId="16E2A81E" w14:textId="77777777" w:rsidR="00B405BF" w:rsidRDefault="00B405BF" w:rsidP="007B0EA2">
            <w:pPr>
              <w:rPr>
                <w:lang w:val="en-US"/>
              </w:rPr>
            </w:pPr>
          </w:p>
        </w:tc>
        <w:tc>
          <w:tcPr>
            <w:tcW w:w="5669" w:type="dxa"/>
            <w:tcBorders>
              <w:top w:val="single" w:sz="4" w:space="0" w:color="auto"/>
              <w:bottom w:val="single" w:sz="4" w:space="0" w:color="auto"/>
            </w:tcBorders>
          </w:tcPr>
          <w:p w14:paraId="10585248" w14:textId="77777777" w:rsidR="00B405BF" w:rsidRDefault="00B405BF" w:rsidP="007B0EA2">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p w14:paraId="27593D4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591355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EB95028" w14:textId="77777777" w:rsidR="00B405BF" w:rsidRDefault="00B405BF" w:rsidP="007B0EA2">
            <w:pPr>
              <w:jc w:val="center"/>
              <w:rPr>
                <w:lang w:val="en-US"/>
              </w:rPr>
            </w:pPr>
            <w:r>
              <w:rPr>
                <w:lang w:val="en-US"/>
              </w:rPr>
              <w:t>0,5400</w:t>
            </w:r>
          </w:p>
        </w:tc>
      </w:tr>
      <w:tr w:rsidR="00B405BF" w14:paraId="723845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5DF0A" w14:textId="77777777" w:rsidR="00B405BF" w:rsidRDefault="00B405BF" w:rsidP="007B0EA2">
            <w:pPr>
              <w:rPr>
                <w:lang w:val="en-US"/>
              </w:rPr>
            </w:pPr>
          </w:p>
        </w:tc>
        <w:tc>
          <w:tcPr>
            <w:tcW w:w="1701" w:type="dxa"/>
            <w:tcBorders>
              <w:top w:val="nil"/>
              <w:bottom w:val="single" w:sz="2" w:space="0" w:color="auto"/>
            </w:tcBorders>
            <w:vAlign w:val="center"/>
          </w:tcPr>
          <w:p w14:paraId="269A2CE5"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3B911C1"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6DEAD44E"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4DFA134" w14:textId="77777777" w:rsidR="00B405BF" w:rsidRDefault="00B405BF" w:rsidP="007B0EA2">
            <w:pPr>
              <w:rPr>
                <w:lang w:val="en-US"/>
              </w:rPr>
            </w:pPr>
            <w:r>
              <w:rPr>
                <w:lang w:val="en-US"/>
              </w:rPr>
              <w:t>9,2340</w:t>
            </w:r>
          </w:p>
        </w:tc>
      </w:tr>
      <w:tr w:rsidR="00B405BF" w14:paraId="4EDBC6D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C5574D" w14:textId="77777777" w:rsidR="00B405BF" w:rsidRDefault="00B405BF" w:rsidP="007B0EA2">
            <w:pPr>
              <w:rPr>
                <w:lang w:val="en-US"/>
              </w:rPr>
            </w:pPr>
          </w:p>
        </w:tc>
        <w:tc>
          <w:tcPr>
            <w:tcW w:w="1701" w:type="dxa"/>
            <w:tcBorders>
              <w:top w:val="nil"/>
              <w:bottom w:val="single" w:sz="2" w:space="0" w:color="auto"/>
            </w:tcBorders>
            <w:vAlign w:val="center"/>
          </w:tcPr>
          <w:p w14:paraId="74B327DF" w14:textId="77777777" w:rsidR="00B405BF" w:rsidRDefault="00B405BF"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180D7C71" w14:textId="77777777" w:rsidR="00B405BF" w:rsidRDefault="00B405BF" w:rsidP="007B0EA2">
            <w:pPr>
              <w:rPr>
                <w:lang w:val="en-US"/>
              </w:rPr>
            </w:pPr>
            <w:r>
              <w:rPr>
                <w:lang w:val="en-US"/>
              </w:rPr>
              <w:t>Cleme</w:t>
            </w:r>
          </w:p>
        </w:tc>
        <w:tc>
          <w:tcPr>
            <w:tcW w:w="1134" w:type="dxa"/>
            <w:tcBorders>
              <w:top w:val="nil"/>
              <w:bottom w:val="single" w:sz="2" w:space="0" w:color="auto"/>
            </w:tcBorders>
          </w:tcPr>
          <w:p w14:paraId="586BBA37"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37D3AE8A" w14:textId="77777777" w:rsidR="00B405BF" w:rsidRDefault="00B405BF" w:rsidP="007B0EA2">
            <w:pPr>
              <w:rPr>
                <w:lang w:val="en-US"/>
              </w:rPr>
            </w:pPr>
            <w:r>
              <w:rPr>
                <w:lang w:val="en-US"/>
              </w:rPr>
              <w:t>0,0432</w:t>
            </w:r>
          </w:p>
        </w:tc>
      </w:tr>
      <w:tr w:rsidR="00B405BF" w14:paraId="439077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6FBDE" w14:textId="77777777" w:rsidR="00B405BF" w:rsidRDefault="00B405BF" w:rsidP="007B0EA2">
            <w:pPr>
              <w:rPr>
                <w:lang w:val="en-US"/>
              </w:rPr>
            </w:pPr>
          </w:p>
        </w:tc>
        <w:tc>
          <w:tcPr>
            <w:tcW w:w="1701" w:type="dxa"/>
            <w:tcBorders>
              <w:top w:val="nil"/>
              <w:bottom w:val="single" w:sz="2" w:space="0" w:color="auto"/>
            </w:tcBorders>
            <w:vAlign w:val="center"/>
          </w:tcPr>
          <w:p w14:paraId="69D95979"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24A7164"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0CECDB87"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75AE877B" w14:textId="77777777" w:rsidR="00B405BF" w:rsidRDefault="00B405BF" w:rsidP="007B0EA2">
            <w:pPr>
              <w:rPr>
                <w:lang w:val="en-US"/>
              </w:rPr>
            </w:pPr>
            <w:r>
              <w:rPr>
                <w:lang w:val="en-US"/>
              </w:rPr>
              <w:t>0,0022</w:t>
            </w:r>
          </w:p>
        </w:tc>
      </w:tr>
      <w:tr w:rsidR="00B405BF" w14:paraId="31079D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504ED6" w14:textId="77777777" w:rsidR="00B405BF" w:rsidRDefault="00B405BF" w:rsidP="007B0EA2">
            <w:pPr>
              <w:rPr>
                <w:lang w:val="en-US"/>
              </w:rPr>
            </w:pPr>
          </w:p>
        </w:tc>
        <w:tc>
          <w:tcPr>
            <w:tcW w:w="1701" w:type="dxa"/>
            <w:tcBorders>
              <w:top w:val="nil"/>
              <w:bottom w:val="single" w:sz="2" w:space="0" w:color="auto"/>
            </w:tcBorders>
            <w:vAlign w:val="center"/>
          </w:tcPr>
          <w:p w14:paraId="5BED2209" w14:textId="77777777" w:rsidR="00B405BF" w:rsidRDefault="00B405BF"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333F993F" w14:textId="77777777" w:rsidR="00B405BF" w:rsidRDefault="00B405BF" w:rsidP="007B0EA2">
            <w:pPr>
              <w:rPr>
                <w:lang w:val="en-US"/>
              </w:rPr>
            </w:pPr>
            <w:r>
              <w:rPr>
                <w:lang w:val="en-US"/>
              </w:rPr>
              <w:t>Ancoraj de cablu</w:t>
            </w:r>
          </w:p>
        </w:tc>
        <w:tc>
          <w:tcPr>
            <w:tcW w:w="1134" w:type="dxa"/>
            <w:tcBorders>
              <w:top w:val="nil"/>
              <w:bottom w:val="single" w:sz="2" w:space="0" w:color="auto"/>
            </w:tcBorders>
          </w:tcPr>
          <w:p w14:paraId="29E6E7E5"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1A5B0626" w14:textId="77777777" w:rsidR="00B405BF" w:rsidRDefault="00B405BF" w:rsidP="007B0EA2">
            <w:pPr>
              <w:rPr>
                <w:lang w:val="en-US"/>
              </w:rPr>
            </w:pPr>
            <w:r>
              <w:rPr>
                <w:lang w:val="en-US"/>
              </w:rPr>
              <w:t>0,0432</w:t>
            </w:r>
          </w:p>
        </w:tc>
      </w:tr>
      <w:tr w:rsidR="00B405BF" w14:paraId="423A40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451057" w14:textId="77777777" w:rsidR="00B405BF" w:rsidRDefault="00B405BF" w:rsidP="007B0EA2">
            <w:pPr>
              <w:rPr>
                <w:lang w:val="en-US"/>
              </w:rPr>
            </w:pPr>
          </w:p>
        </w:tc>
        <w:tc>
          <w:tcPr>
            <w:tcW w:w="1701" w:type="dxa"/>
            <w:tcBorders>
              <w:top w:val="nil"/>
              <w:bottom w:val="single" w:sz="2" w:space="0" w:color="auto"/>
            </w:tcBorders>
            <w:vAlign w:val="center"/>
          </w:tcPr>
          <w:p w14:paraId="50907EC5"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25C2900"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349DD23F"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25978E49" w14:textId="77777777" w:rsidR="00B405BF" w:rsidRDefault="00B405BF" w:rsidP="007B0EA2">
            <w:pPr>
              <w:rPr>
                <w:lang w:val="en-US"/>
              </w:rPr>
            </w:pPr>
            <w:r>
              <w:rPr>
                <w:lang w:val="en-US"/>
              </w:rPr>
              <w:t>0,0108</w:t>
            </w:r>
          </w:p>
        </w:tc>
      </w:tr>
      <w:tr w:rsidR="00B405BF" w14:paraId="2600AF5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C41251" w14:textId="77777777" w:rsidR="00B405BF" w:rsidRDefault="00B405BF" w:rsidP="007B0EA2">
            <w:pPr>
              <w:rPr>
                <w:lang w:val="en-US"/>
              </w:rPr>
            </w:pPr>
          </w:p>
        </w:tc>
        <w:tc>
          <w:tcPr>
            <w:tcW w:w="1701" w:type="dxa"/>
            <w:tcBorders>
              <w:top w:val="nil"/>
              <w:bottom w:val="single" w:sz="2" w:space="0" w:color="auto"/>
            </w:tcBorders>
            <w:vAlign w:val="center"/>
          </w:tcPr>
          <w:p w14:paraId="2FFF81CC"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782336D0"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79FAC33E"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24212121" w14:textId="77777777" w:rsidR="00B405BF" w:rsidRDefault="00B405BF" w:rsidP="007B0EA2">
            <w:pPr>
              <w:rPr>
                <w:lang w:val="en-US"/>
              </w:rPr>
            </w:pPr>
            <w:r>
              <w:rPr>
                <w:lang w:val="en-US"/>
              </w:rPr>
              <w:t>0,0026</w:t>
            </w:r>
          </w:p>
        </w:tc>
      </w:tr>
      <w:tr w:rsidR="00B405BF" w14:paraId="1218AC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53EAAA" w14:textId="77777777" w:rsidR="00B405BF" w:rsidRDefault="00B405BF" w:rsidP="007B0EA2">
            <w:pPr>
              <w:rPr>
                <w:lang w:val="en-US"/>
              </w:rPr>
            </w:pPr>
          </w:p>
        </w:tc>
        <w:tc>
          <w:tcPr>
            <w:tcW w:w="1701" w:type="dxa"/>
            <w:tcBorders>
              <w:top w:val="nil"/>
              <w:bottom w:val="single" w:sz="2" w:space="0" w:color="auto"/>
            </w:tcBorders>
            <w:vAlign w:val="center"/>
          </w:tcPr>
          <w:p w14:paraId="455E1C80" w14:textId="77777777" w:rsidR="00B405BF" w:rsidRDefault="00B405BF"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467842CD" w14:textId="77777777" w:rsidR="00B405BF" w:rsidRDefault="00B405BF" w:rsidP="007B0EA2">
            <w:pPr>
              <w:rPr>
                <w:lang w:val="en-US"/>
              </w:rPr>
            </w:pPr>
            <w:r>
              <w:rPr>
                <w:lang w:val="en-US"/>
              </w:rPr>
              <w:t>Cercel</w:t>
            </w:r>
          </w:p>
        </w:tc>
        <w:tc>
          <w:tcPr>
            <w:tcW w:w="1134" w:type="dxa"/>
            <w:tcBorders>
              <w:top w:val="nil"/>
              <w:bottom w:val="single" w:sz="2" w:space="0" w:color="auto"/>
            </w:tcBorders>
          </w:tcPr>
          <w:p w14:paraId="0EA79D53"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F4B2D60" w14:textId="77777777" w:rsidR="00B405BF" w:rsidRDefault="00B405BF" w:rsidP="007B0EA2">
            <w:pPr>
              <w:rPr>
                <w:lang w:val="en-US"/>
              </w:rPr>
            </w:pPr>
            <w:r>
              <w:rPr>
                <w:lang w:val="en-US"/>
              </w:rPr>
              <w:t>4,3200</w:t>
            </w:r>
          </w:p>
        </w:tc>
      </w:tr>
      <w:tr w:rsidR="00B405BF" w14:paraId="15FD46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C9731" w14:textId="77777777" w:rsidR="00B405BF" w:rsidRDefault="00B405BF" w:rsidP="007B0EA2">
            <w:pPr>
              <w:rPr>
                <w:lang w:val="en-US"/>
              </w:rPr>
            </w:pPr>
          </w:p>
        </w:tc>
        <w:tc>
          <w:tcPr>
            <w:tcW w:w="1701" w:type="dxa"/>
            <w:tcBorders>
              <w:top w:val="nil"/>
              <w:bottom w:val="single" w:sz="2" w:space="0" w:color="auto"/>
            </w:tcBorders>
            <w:vAlign w:val="center"/>
          </w:tcPr>
          <w:p w14:paraId="133104C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A90EED4"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5271F2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8E1B583" w14:textId="77777777" w:rsidR="00B405BF" w:rsidRDefault="00B405BF" w:rsidP="007B0EA2">
            <w:pPr>
              <w:rPr>
                <w:lang w:val="en-US"/>
              </w:rPr>
            </w:pPr>
            <w:r>
              <w:rPr>
                <w:lang w:val="en-US"/>
              </w:rPr>
              <w:t>0,2106</w:t>
            </w:r>
          </w:p>
        </w:tc>
      </w:tr>
      <w:tr w:rsidR="00B405BF" w14:paraId="7411A4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3A7A8" w14:textId="77777777" w:rsidR="00B405BF" w:rsidRDefault="00B405BF" w:rsidP="007B0EA2">
            <w:pPr>
              <w:rPr>
                <w:lang w:val="en-US"/>
              </w:rPr>
            </w:pPr>
          </w:p>
        </w:tc>
        <w:tc>
          <w:tcPr>
            <w:tcW w:w="1701" w:type="dxa"/>
            <w:tcBorders>
              <w:top w:val="nil"/>
              <w:bottom w:val="single" w:sz="2" w:space="0" w:color="auto"/>
            </w:tcBorders>
            <w:vAlign w:val="center"/>
          </w:tcPr>
          <w:p w14:paraId="2B93B40B"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C6EE5EF" w14:textId="77777777" w:rsidR="00B405BF" w:rsidRDefault="00B405BF" w:rsidP="007B0EA2">
            <w:pPr>
              <w:rPr>
                <w:lang w:val="en-US"/>
              </w:rPr>
            </w:pPr>
            <w:r>
              <w:rPr>
                <w:lang w:val="en-US"/>
              </w:rPr>
              <w:t>Cricuri hidraulice, capacitate de ridicare 63 t</w:t>
            </w:r>
          </w:p>
        </w:tc>
        <w:tc>
          <w:tcPr>
            <w:tcW w:w="1134" w:type="dxa"/>
            <w:tcBorders>
              <w:top w:val="nil"/>
              <w:bottom w:val="single" w:sz="2" w:space="0" w:color="auto"/>
            </w:tcBorders>
          </w:tcPr>
          <w:p w14:paraId="2577D6C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17802D7" w14:textId="77777777" w:rsidR="00B405BF" w:rsidRDefault="00B405BF" w:rsidP="007B0EA2">
            <w:pPr>
              <w:rPr>
                <w:lang w:val="en-US"/>
              </w:rPr>
            </w:pPr>
            <w:r>
              <w:rPr>
                <w:lang w:val="en-US"/>
              </w:rPr>
              <w:t>1,4850</w:t>
            </w:r>
          </w:p>
        </w:tc>
      </w:tr>
      <w:tr w:rsidR="00B405BF" w14:paraId="67A967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EF8BD" w14:textId="77777777" w:rsidR="00B405BF" w:rsidRDefault="00B405BF" w:rsidP="007B0EA2">
            <w:pPr>
              <w:rPr>
                <w:lang w:val="en-US"/>
              </w:rPr>
            </w:pPr>
          </w:p>
        </w:tc>
        <w:tc>
          <w:tcPr>
            <w:tcW w:w="1701" w:type="dxa"/>
            <w:tcBorders>
              <w:top w:val="nil"/>
              <w:bottom w:val="single" w:sz="2" w:space="0" w:color="auto"/>
            </w:tcBorders>
            <w:vAlign w:val="center"/>
          </w:tcPr>
          <w:p w14:paraId="7BF9671D"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9F5B86D" w14:textId="77777777" w:rsidR="00B405BF" w:rsidRDefault="00B405BF" w:rsidP="007B0EA2">
            <w:pPr>
              <w:rPr>
                <w:lang w:val="en-US"/>
              </w:rPr>
            </w:pPr>
            <w:r>
              <w:rPr>
                <w:lang w:val="en-US"/>
              </w:rPr>
              <w:t>Cabestane electrice, forta de tractiune 156,96 (16) kN (t)</w:t>
            </w:r>
          </w:p>
        </w:tc>
        <w:tc>
          <w:tcPr>
            <w:tcW w:w="1134" w:type="dxa"/>
            <w:tcBorders>
              <w:top w:val="nil"/>
              <w:bottom w:val="single" w:sz="2" w:space="0" w:color="auto"/>
            </w:tcBorders>
          </w:tcPr>
          <w:p w14:paraId="52B0EED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8C84FC7" w14:textId="77777777" w:rsidR="00B405BF" w:rsidRDefault="00B405BF" w:rsidP="007B0EA2">
            <w:pPr>
              <w:rPr>
                <w:lang w:val="en-US"/>
              </w:rPr>
            </w:pPr>
            <w:r>
              <w:rPr>
                <w:lang w:val="en-US"/>
              </w:rPr>
              <w:t>1,4850</w:t>
            </w:r>
          </w:p>
        </w:tc>
      </w:tr>
      <w:tr w:rsidR="00B405BF" w14:paraId="3C9084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B1E47" w14:textId="77777777" w:rsidR="00B405BF" w:rsidRDefault="00B405BF" w:rsidP="007B0EA2">
            <w:pPr>
              <w:rPr>
                <w:lang w:val="en-US"/>
              </w:rPr>
            </w:pPr>
          </w:p>
        </w:tc>
        <w:tc>
          <w:tcPr>
            <w:tcW w:w="1701" w:type="dxa"/>
            <w:tcBorders>
              <w:top w:val="nil"/>
              <w:bottom w:val="single" w:sz="2" w:space="0" w:color="auto"/>
            </w:tcBorders>
            <w:vAlign w:val="center"/>
          </w:tcPr>
          <w:p w14:paraId="04C5801C" w14:textId="77777777" w:rsidR="00B405BF" w:rsidRDefault="00B405B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27D05E62" w14:textId="77777777" w:rsidR="00B405BF" w:rsidRDefault="00B405BF" w:rsidP="007B0EA2">
            <w:pPr>
              <w:rPr>
                <w:lang w:val="en-US"/>
              </w:rPr>
            </w:pPr>
            <w:r>
              <w:rPr>
                <w:lang w:val="en-US"/>
              </w:rPr>
              <w:t>Turle telescopice, 25 m</w:t>
            </w:r>
          </w:p>
        </w:tc>
        <w:tc>
          <w:tcPr>
            <w:tcW w:w="1134" w:type="dxa"/>
            <w:tcBorders>
              <w:top w:val="nil"/>
              <w:bottom w:val="single" w:sz="2" w:space="0" w:color="auto"/>
            </w:tcBorders>
          </w:tcPr>
          <w:p w14:paraId="7FC18F84"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FABCAD1" w14:textId="77777777" w:rsidR="00B405BF" w:rsidRDefault="00B405BF" w:rsidP="007B0EA2">
            <w:pPr>
              <w:rPr>
                <w:lang w:val="en-US"/>
              </w:rPr>
            </w:pPr>
            <w:r>
              <w:rPr>
                <w:lang w:val="en-US"/>
              </w:rPr>
              <w:t>7,1820</w:t>
            </w:r>
          </w:p>
        </w:tc>
      </w:tr>
      <w:tr w:rsidR="00B405BF" w14:paraId="55940C9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B7A6F" w14:textId="77777777" w:rsidR="00B405BF" w:rsidRDefault="00B405BF" w:rsidP="007B0EA2">
            <w:pPr>
              <w:rPr>
                <w:lang w:val="en-US"/>
              </w:rPr>
            </w:pPr>
          </w:p>
        </w:tc>
        <w:tc>
          <w:tcPr>
            <w:tcW w:w="1701" w:type="dxa"/>
            <w:tcBorders>
              <w:top w:val="nil"/>
              <w:bottom w:val="single" w:sz="2" w:space="0" w:color="auto"/>
            </w:tcBorders>
            <w:vAlign w:val="center"/>
          </w:tcPr>
          <w:p w14:paraId="12049DC3"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6250679"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6576387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361AF70" w14:textId="77777777" w:rsidR="00B405BF" w:rsidRDefault="00B405BF" w:rsidP="007B0EA2">
            <w:pPr>
              <w:rPr>
                <w:lang w:val="en-US"/>
              </w:rPr>
            </w:pPr>
            <w:r>
              <w:rPr>
                <w:lang w:val="en-US"/>
              </w:rPr>
              <w:t>0,2106</w:t>
            </w:r>
          </w:p>
        </w:tc>
      </w:tr>
      <w:tr w:rsidR="00B405BF" w14:paraId="4C3738B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4D454" w14:textId="77777777" w:rsidR="00B405BF" w:rsidRDefault="00B405BF" w:rsidP="007B0EA2">
            <w:pPr>
              <w:rPr>
                <w:lang w:val="en-US"/>
              </w:rPr>
            </w:pPr>
            <w:r>
              <w:rPr>
                <w:lang w:val="en-US"/>
              </w:rPr>
              <w:t>13</w:t>
            </w:r>
          </w:p>
        </w:tc>
        <w:tc>
          <w:tcPr>
            <w:tcW w:w="1701" w:type="dxa"/>
            <w:tcBorders>
              <w:top w:val="single" w:sz="4" w:space="0" w:color="auto"/>
              <w:bottom w:val="single" w:sz="4" w:space="0" w:color="auto"/>
            </w:tcBorders>
          </w:tcPr>
          <w:p w14:paraId="53426691" w14:textId="77777777" w:rsidR="00B405BF" w:rsidRDefault="00B405BF" w:rsidP="007B0EA2">
            <w:pPr>
              <w:rPr>
                <w:lang w:val="en-US"/>
              </w:rPr>
            </w:pPr>
          </w:p>
          <w:p w14:paraId="3565B087" w14:textId="77777777" w:rsidR="00B405BF" w:rsidRDefault="00B405BF" w:rsidP="007B0EA2">
            <w:pPr>
              <w:rPr>
                <w:lang w:val="en-US"/>
              </w:rPr>
            </w:pPr>
          </w:p>
        </w:tc>
        <w:tc>
          <w:tcPr>
            <w:tcW w:w="5669" w:type="dxa"/>
            <w:tcBorders>
              <w:top w:val="single" w:sz="4" w:space="0" w:color="auto"/>
              <w:bottom w:val="single" w:sz="4" w:space="0" w:color="auto"/>
            </w:tcBorders>
          </w:tcPr>
          <w:p w14:paraId="1931FB72"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2D87F41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3AB1E18"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6AE6A77" w14:textId="77777777" w:rsidR="00B405BF" w:rsidRDefault="00B405BF" w:rsidP="007B0EA2">
            <w:pPr>
              <w:jc w:val="center"/>
              <w:rPr>
                <w:lang w:val="en-US"/>
              </w:rPr>
            </w:pPr>
            <w:r>
              <w:rPr>
                <w:lang w:val="en-US"/>
              </w:rPr>
              <w:t>28,0000</w:t>
            </w:r>
          </w:p>
        </w:tc>
      </w:tr>
      <w:tr w:rsidR="00B405BF" w14:paraId="590052F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78404" w14:textId="77777777" w:rsidR="00B405BF" w:rsidRDefault="00B405BF" w:rsidP="007B0EA2">
            <w:pPr>
              <w:rPr>
                <w:lang w:val="en-US"/>
              </w:rPr>
            </w:pPr>
          </w:p>
        </w:tc>
        <w:tc>
          <w:tcPr>
            <w:tcW w:w="1701" w:type="dxa"/>
            <w:tcBorders>
              <w:top w:val="nil"/>
              <w:bottom w:val="single" w:sz="2" w:space="0" w:color="auto"/>
            </w:tcBorders>
            <w:vAlign w:val="center"/>
          </w:tcPr>
          <w:p w14:paraId="52E08EDA" w14:textId="77777777" w:rsidR="00B405BF" w:rsidRDefault="00B405BF"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0BD535B6" w14:textId="77777777" w:rsidR="00B405BF" w:rsidRDefault="00B405BF" w:rsidP="007B0EA2">
            <w:pPr>
              <w:rPr>
                <w:lang w:val="en-US"/>
              </w:rPr>
            </w:pPr>
            <w:r>
              <w:rPr>
                <w:lang w:val="en-US"/>
              </w:rPr>
              <w:t>Cablu electric АВВГт 4x16,0mm2</w:t>
            </w:r>
          </w:p>
        </w:tc>
        <w:tc>
          <w:tcPr>
            <w:tcW w:w="1134" w:type="dxa"/>
            <w:tcBorders>
              <w:top w:val="nil"/>
              <w:bottom w:val="single" w:sz="2" w:space="0" w:color="auto"/>
            </w:tcBorders>
          </w:tcPr>
          <w:p w14:paraId="0D7A4BE8" w14:textId="77777777" w:rsidR="00B405BF" w:rsidRDefault="00B405BF" w:rsidP="007B0EA2">
            <w:pPr>
              <w:rPr>
                <w:lang w:val="en-US"/>
              </w:rPr>
            </w:pPr>
            <w:r>
              <w:rPr>
                <w:lang w:val="en-US"/>
              </w:rPr>
              <w:t>m</w:t>
            </w:r>
          </w:p>
        </w:tc>
        <w:tc>
          <w:tcPr>
            <w:tcW w:w="1134" w:type="dxa"/>
            <w:tcBorders>
              <w:top w:val="nil"/>
              <w:bottom w:val="single" w:sz="2" w:space="0" w:color="auto"/>
            </w:tcBorders>
          </w:tcPr>
          <w:p w14:paraId="27BEAD05" w14:textId="77777777" w:rsidR="00B405BF" w:rsidRDefault="00B405BF" w:rsidP="007B0EA2">
            <w:pPr>
              <w:rPr>
                <w:lang w:val="en-US"/>
              </w:rPr>
            </w:pPr>
            <w:r>
              <w:rPr>
                <w:lang w:val="en-US"/>
              </w:rPr>
              <w:t>28,0000</w:t>
            </w:r>
          </w:p>
        </w:tc>
      </w:tr>
      <w:tr w:rsidR="00B405BF" w14:paraId="3A0BDB4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B7F68" w14:textId="77777777" w:rsidR="00B405BF" w:rsidRDefault="00B405BF" w:rsidP="007B0EA2">
            <w:pPr>
              <w:rPr>
                <w:lang w:val="en-US"/>
              </w:rPr>
            </w:pPr>
            <w:r>
              <w:rPr>
                <w:lang w:val="en-US"/>
              </w:rPr>
              <w:t>14</w:t>
            </w:r>
          </w:p>
        </w:tc>
        <w:tc>
          <w:tcPr>
            <w:tcW w:w="1701" w:type="dxa"/>
            <w:tcBorders>
              <w:top w:val="single" w:sz="4" w:space="0" w:color="auto"/>
              <w:bottom w:val="single" w:sz="4" w:space="0" w:color="auto"/>
            </w:tcBorders>
          </w:tcPr>
          <w:p w14:paraId="28D3A308" w14:textId="77777777" w:rsidR="00B405BF" w:rsidRDefault="00B405BF" w:rsidP="007B0EA2">
            <w:pPr>
              <w:rPr>
                <w:lang w:val="en-US"/>
              </w:rPr>
            </w:pPr>
          </w:p>
          <w:p w14:paraId="5A223343" w14:textId="77777777" w:rsidR="00B405BF" w:rsidRDefault="00B405BF" w:rsidP="007B0EA2">
            <w:pPr>
              <w:rPr>
                <w:lang w:val="en-US"/>
              </w:rPr>
            </w:pPr>
          </w:p>
        </w:tc>
        <w:tc>
          <w:tcPr>
            <w:tcW w:w="5669" w:type="dxa"/>
            <w:tcBorders>
              <w:top w:val="single" w:sz="4" w:space="0" w:color="auto"/>
              <w:bottom w:val="single" w:sz="4" w:space="0" w:color="auto"/>
            </w:tcBorders>
          </w:tcPr>
          <w:p w14:paraId="6D156482"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68BDC0E4"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29DD9CC"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CB94154" w14:textId="77777777" w:rsidR="00B405BF" w:rsidRDefault="00B405BF" w:rsidP="007B0EA2">
            <w:pPr>
              <w:jc w:val="center"/>
              <w:rPr>
                <w:lang w:val="en-US"/>
              </w:rPr>
            </w:pPr>
            <w:r>
              <w:rPr>
                <w:lang w:val="en-US"/>
              </w:rPr>
              <w:t>26,0000</w:t>
            </w:r>
          </w:p>
        </w:tc>
      </w:tr>
      <w:tr w:rsidR="00B405BF" w14:paraId="6F482F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9041E" w14:textId="77777777" w:rsidR="00B405BF" w:rsidRDefault="00B405BF" w:rsidP="007B0EA2">
            <w:pPr>
              <w:rPr>
                <w:lang w:val="en-US"/>
              </w:rPr>
            </w:pPr>
          </w:p>
        </w:tc>
        <w:tc>
          <w:tcPr>
            <w:tcW w:w="1701" w:type="dxa"/>
            <w:tcBorders>
              <w:top w:val="nil"/>
              <w:bottom w:val="single" w:sz="2" w:space="0" w:color="auto"/>
            </w:tcBorders>
            <w:vAlign w:val="center"/>
          </w:tcPr>
          <w:p w14:paraId="4D4FE95C" w14:textId="77777777" w:rsidR="00B405BF" w:rsidRDefault="00B405B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DB84F02" w14:textId="77777777" w:rsidR="00B405BF" w:rsidRDefault="00B405BF" w:rsidP="007B0EA2">
            <w:pPr>
              <w:rPr>
                <w:lang w:val="en-US"/>
              </w:rPr>
            </w:pPr>
            <w:r>
              <w:rPr>
                <w:lang w:val="en-US"/>
              </w:rPr>
              <w:t>Cablu electric АВВГнг-LS 5x10,0mm2</w:t>
            </w:r>
          </w:p>
        </w:tc>
        <w:tc>
          <w:tcPr>
            <w:tcW w:w="1134" w:type="dxa"/>
            <w:tcBorders>
              <w:top w:val="nil"/>
              <w:bottom w:val="single" w:sz="2" w:space="0" w:color="auto"/>
            </w:tcBorders>
          </w:tcPr>
          <w:p w14:paraId="72BBB85F" w14:textId="77777777" w:rsidR="00B405BF" w:rsidRDefault="00B405BF" w:rsidP="007B0EA2">
            <w:pPr>
              <w:rPr>
                <w:lang w:val="en-US"/>
              </w:rPr>
            </w:pPr>
            <w:r>
              <w:rPr>
                <w:lang w:val="en-US"/>
              </w:rPr>
              <w:t>m</w:t>
            </w:r>
          </w:p>
        </w:tc>
        <w:tc>
          <w:tcPr>
            <w:tcW w:w="1134" w:type="dxa"/>
            <w:tcBorders>
              <w:top w:val="nil"/>
              <w:bottom w:val="single" w:sz="2" w:space="0" w:color="auto"/>
            </w:tcBorders>
          </w:tcPr>
          <w:p w14:paraId="269CFAA4" w14:textId="77777777" w:rsidR="00B405BF" w:rsidRDefault="00B405BF" w:rsidP="007B0EA2">
            <w:pPr>
              <w:rPr>
                <w:lang w:val="en-US"/>
              </w:rPr>
            </w:pPr>
            <w:r>
              <w:rPr>
                <w:lang w:val="en-US"/>
              </w:rPr>
              <w:t>26,0000</w:t>
            </w:r>
          </w:p>
        </w:tc>
      </w:tr>
      <w:tr w:rsidR="00B405BF" w14:paraId="3A8A44C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8D97A" w14:textId="77777777" w:rsidR="00B405BF" w:rsidRDefault="00B405BF" w:rsidP="007B0EA2">
            <w:pPr>
              <w:rPr>
                <w:lang w:val="en-US"/>
              </w:rPr>
            </w:pPr>
            <w:r>
              <w:rPr>
                <w:lang w:val="en-US"/>
              </w:rPr>
              <w:t>15</w:t>
            </w:r>
          </w:p>
        </w:tc>
        <w:tc>
          <w:tcPr>
            <w:tcW w:w="1701" w:type="dxa"/>
            <w:tcBorders>
              <w:top w:val="single" w:sz="4" w:space="0" w:color="auto"/>
              <w:bottom w:val="single" w:sz="4" w:space="0" w:color="auto"/>
            </w:tcBorders>
          </w:tcPr>
          <w:p w14:paraId="68CBFEA6" w14:textId="77777777" w:rsidR="00B405BF" w:rsidRDefault="00B405BF" w:rsidP="007B0EA2">
            <w:pPr>
              <w:rPr>
                <w:lang w:val="en-US"/>
              </w:rPr>
            </w:pPr>
            <w:r>
              <w:rPr>
                <w:lang w:val="en-US"/>
              </w:rPr>
              <w:t>08-02-147-1</w:t>
            </w:r>
          </w:p>
          <w:p w14:paraId="74F524A2" w14:textId="77777777" w:rsidR="00B405BF" w:rsidRDefault="00B405BF" w:rsidP="007B0EA2">
            <w:pPr>
              <w:rPr>
                <w:lang w:val="en-US"/>
              </w:rPr>
            </w:pPr>
          </w:p>
        </w:tc>
        <w:tc>
          <w:tcPr>
            <w:tcW w:w="5669" w:type="dxa"/>
            <w:tcBorders>
              <w:top w:val="single" w:sz="4" w:space="0" w:color="auto"/>
              <w:bottom w:val="single" w:sz="4" w:space="0" w:color="auto"/>
            </w:tcBorders>
          </w:tcPr>
          <w:p w14:paraId="7B8B3E21" w14:textId="77777777" w:rsidR="00B405BF" w:rsidRDefault="00B405BF" w:rsidP="007B0EA2">
            <w:pPr>
              <w:adjustRightInd w:val="0"/>
              <w:rPr>
                <w:rFonts w:ascii="Times New Roman CYR" w:hAnsi="Times New Roman CYR" w:cs="Times New Roman CYR"/>
                <w:sz w:val="16"/>
                <w:szCs w:val="16"/>
                <w:lang w:val="en-US"/>
              </w:rPr>
            </w:pPr>
            <w:r>
              <w:rPr>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27DB6BC1"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7C19704"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8CB4E5E" w14:textId="77777777" w:rsidR="00B405BF" w:rsidRDefault="00B405BF" w:rsidP="007B0EA2">
            <w:pPr>
              <w:jc w:val="center"/>
              <w:rPr>
                <w:lang w:val="en-US"/>
              </w:rPr>
            </w:pPr>
            <w:r>
              <w:rPr>
                <w:lang w:val="en-US"/>
              </w:rPr>
              <w:t>0,2400</w:t>
            </w:r>
          </w:p>
        </w:tc>
      </w:tr>
      <w:tr w:rsidR="00B405BF" w14:paraId="03566B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DCEA6" w14:textId="77777777" w:rsidR="00B405BF" w:rsidRDefault="00B405BF" w:rsidP="007B0EA2">
            <w:pPr>
              <w:rPr>
                <w:lang w:val="en-US"/>
              </w:rPr>
            </w:pPr>
          </w:p>
        </w:tc>
        <w:tc>
          <w:tcPr>
            <w:tcW w:w="1701" w:type="dxa"/>
            <w:tcBorders>
              <w:top w:val="nil"/>
              <w:bottom w:val="single" w:sz="2" w:space="0" w:color="auto"/>
            </w:tcBorders>
            <w:vAlign w:val="center"/>
          </w:tcPr>
          <w:p w14:paraId="266DAB45"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8503E4C"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1972C759" w14:textId="77777777" w:rsidR="00B405BF" w:rsidRDefault="00B405BF" w:rsidP="007B0EA2">
            <w:pPr>
              <w:rPr>
                <w:lang w:val="en-US"/>
              </w:rPr>
            </w:pPr>
            <w:r>
              <w:rPr>
                <w:lang w:val="en-US"/>
              </w:rPr>
              <w:t>h-om</w:t>
            </w:r>
          </w:p>
        </w:tc>
        <w:tc>
          <w:tcPr>
            <w:tcW w:w="1134" w:type="dxa"/>
            <w:tcBorders>
              <w:top w:val="nil"/>
              <w:bottom w:val="single" w:sz="2" w:space="0" w:color="auto"/>
            </w:tcBorders>
          </w:tcPr>
          <w:p w14:paraId="63565DB9" w14:textId="77777777" w:rsidR="00B405BF" w:rsidRDefault="00B405BF" w:rsidP="007B0EA2">
            <w:pPr>
              <w:rPr>
                <w:lang w:val="en-US"/>
              </w:rPr>
            </w:pPr>
            <w:r>
              <w:rPr>
                <w:lang w:val="en-US"/>
              </w:rPr>
              <w:t>2,7840</w:t>
            </w:r>
          </w:p>
        </w:tc>
      </w:tr>
      <w:tr w:rsidR="00B405BF" w14:paraId="16FD451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62F64" w14:textId="77777777" w:rsidR="00B405BF" w:rsidRDefault="00B405BF" w:rsidP="007B0EA2">
            <w:pPr>
              <w:rPr>
                <w:lang w:val="en-US"/>
              </w:rPr>
            </w:pPr>
          </w:p>
        </w:tc>
        <w:tc>
          <w:tcPr>
            <w:tcW w:w="1701" w:type="dxa"/>
            <w:tcBorders>
              <w:top w:val="nil"/>
              <w:bottom w:val="single" w:sz="2" w:space="0" w:color="auto"/>
            </w:tcBorders>
            <w:vAlign w:val="center"/>
          </w:tcPr>
          <w:p w14:paraId="5C34E3C5" w14:textId="77777777" w:rsidR="00B405BF" w:rsidRDefault="00B405BF"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7412F19A" w14:textId="77777777" w:rsidR="00B405BF" w:rsidRDefault="00B405BF" w:rsidP="007B0EA2">
            <w:pPr>
              <w:rPr>
                <w:lang w:val="en-US"/>
              </w:rPr>
            </w:pPr>
            <w:r>
              <w:rPr>
                <w:lang w:val="en-US"/>
              </w:rPr>
              <w:t>Scoabe</w:t>
            </w:r>
          </w:p>
        </w:tc>
        <w:tc>
          <w:tcPr>
            <w:tcW w:w="1134" w:type="dxa"/>
            <w:tcBorders>
              <w:top w:val="nil"/>
              <w:bottom w:val="single" w:sz="2" w:space="0" w:color="auto"/>
            </w:tcBorders>
          </w:tcPr>
          <w:p w14:paraId="15CB9683"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3E59D2EB" w14:textId="77777777" w:rsidR="00B405BF" w:rsidRDefault="00B405BF" w:rsidP="007B0EA2">
            <w:pPr>
              <w:rPr>
                <w:lang w:val="en-US"/>
              </w:rPr>
            </w:pPr>
            <w:r>
              <w:rPr>
                <w:lang w:val="en-US"/>
              </w:rPr>
              <w:t>0,4320</w:t>
            </w:r>
          </w:p>
        </w:tc>
      </w:tr>
      <w:tr w:rsidR="00B405BF" w14:paraId="4917CC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50FE72" w14:textId="77777777" w:rsidR="00B405BF" w:rsidRDefault="00B405BF" w:rsidP="007B0EA2">
            <w:pPr>
              <w:rPr>
                <w:lang w:val="en-US"/>
              </w:rPr>
            </w:pPr>
          </w:p>
        </w:tc>
        <w:tc>
          <w:tcPr>
            <w:tcW w:w="1701" w:type="dxa"/>
            <w:tcBorders>
              <w:top w:val="nil"/>
              <w:bottom w:val="single" w:sz="2" w:space="0" w:color="auto"/>
            </w:tcBorders>
            <w:vAlign w:val="center"/>
          </w:tcPr>
          <w:p w14:paraId="773E0286"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20F3C7D7"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43465201"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7BC4D477" w14:textId="77777777" w:rsidR="00B405BF" w:rsidRDefault="00B405BF" w:rsidP="007B0EA2">
            <w:pPr>
              <w:rPr>
                <w:lang w:val="en-US"/>
              </w:rPr>
            </w:pPr>
            <w:r>
              <w:rPr>
                <w:lang w:val="en-US"/>
              </w:rPr>
              <w:t>0,0050</w:t>
            </w:r>
          </w:p>
        </w:tc>
      </w:tr>
      <w:tr w:rsidR="00B405BF" w14:paraId="1D449D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A5ECD" w14:textId="77777777" w:rsidR="00B405BF" w:rsidRDefault="00B405BF" w:rsidP="007B0EA2">
            <w:pPr>
              <w:rPr>
                <w:lang w:val="en-US"/>
              </w:rPr>
            </w:pPr>
          </w:p>
        </w:tc>
        <w:tc>
          <w:tcPr>
            <w:tcW w:w="1701" w:type="dxa"/>
            <w:tcBorders>
              <w:top w:val="nil"/>
              <w:bottom w:val="single" w:sz="2" w:space="0" w:color="auto"/>
            </w:tcBorders>
            <w:vAlign w:val="center"/>
          </w:tcPr>
          <w:p w14:paraId="5BB39A44"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1431FA99"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5C677587"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0814B3DB" w14:textId="77777777" w:rsidR="00B405BF" w:rsidRDefault="00B405BF" w:rsidP="007B0EA2">
            <w:pPr>
              <w:rPr>
                <w:lang w:val="en-US"/>
              </w:rPr>
            </w:pPr>
            <w:r>
              <w:rPr>
                <w:lang w:val="en-US"/>
              </w:rPr>
              <w:t>0,0240</w:t>
            </w:r>
          </w:p>
        </w:tc>
      </w:tr>
      <w:tr w:rsidR="00B405BF" w14:paraId="495F68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98995" w14:textId="77777777" w:rsidR="00B405BF" w:rsidRDefault="00B405BF" w:rsidP="007B0EA2">
            <w:pPr>
              <w:rPr>
                <w:lang w:val="en-US"/>
              </w:rPr>
            </w:pPr>
          </w:p>
        </w:tc>
        <w:tc>
          <w:tcPr>
            <w:tcW w:w="1701" w:type="dxa"/>
            <w:tcBorders>
              <w:top w:val="nil"/>
              <w:bottom w:val="single" w:sz="2" w:space="0" w:color="auto"/>
            </w:tcBorders>
            <w:vAlign w:val="center"/>
          </w:tcPr>
          <w:p w14:paraId="5C300A1F"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A011DCE"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57E139CE"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76738919" w14:textId="77777777" w:rsidR="00B405BF" w:rsidRDefault="00B405BF" w:rsidP="007B0EA2">
            <w:pPr>
              <w:rPr>
                <w:lang w:val="en-US"/>
              </w:rPr>
            </w:pPr>
            <w:r>
              <w:rPr>
                <w:lang w:val="en-US"/>
              </w:rPr>
              <w:t>0,0059</w:t>
            </w:r>
          </w:p>
        </w:tc>
      </w:tr>
      <w:tr w:rsidR="00B405BF" w14:paraId="12C269D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CC6B0" w14:textId="77777777" w:rsidR="00B405BF" w:rsidRDefault="00B405BF" w:rsidP="007B0EA2">
            <w:pPr>
              <w:rPr>
                <w:lang w:val="en-US"/>
              </w:rPr>
            </w:pPr>
          </w:p>
        </w:tc>
        <w:tc>
          <w:tcPr>
            <w:tcW w:w="1701" w:type="dxa"/>
            <w:tcBorders>
              <w:top w:val="nil"/>
              <w:bottom w:val="single" w:sz="2" w:space="0" w:color="auto"/>
            </w:tcBorders>
            <w:vAlign w:val="center"/>
          </w:tcPr>
          <w:p w14:paraId="0CCF3232" w14:textId="77777777" w:rsidR="00B405BF" w:rsidRDefault="00B405B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3C55D24" w14:textId="77777777" w:rsidR="00B405BF" w:rsidRDefault="00B405BF" w:rsidP="007B0EA2">
            <w:pPr>
              <w:rPr>
                <w:lang w:val="en-US"/>
              </w:rPr>
            </w:pPr>
            <w:r>
              <w:rPr>
                <w:lang w:val="en-US"/>
              </w:rPr>
              <w:t>Aliaje de staniu-plumb fara stibiu, marca "ПОС30"</w:t>
            </w:r>
          </w:p>
        </w:tc>
        <w:tc>
          <w:tcPr>
            <w:tcW w:w="1134" w:type="dxa"/>
            <w:tcBorders>
              <w:top w:val="nil"/>
              <w:bottom w:val="single" w:sz="2" w:space="0" w:color="auto"/>
            </w:tcBorders>
          </w:tcPr>
          <w:p w14:paraId="4592F1AA" w14:textId="77777777" w:rsidR="00B405BF" w:rsidRDefault="00B405BF" w:rsidP="007B0EA2">
            <w:pPr>
              <w:rPr>
                <w:lang w:val="en-US"/>
              </w:rPr>
            </w:pPr>
            <w:r>
              <w:rPr>
                <w:lang w:val="en-US"/>
              </w:rPr>
              <w:t>kg</w:t>
            </w:r>
          </w:p>
        </w:tc>
        <w:tc>
          <w:tcPr>
            <w:tcW w:w="1134" w:type="dxa"/>
            <w:tcBorders>
              <w:top w:val="nil"/>
              <w:bottom w:val="single" w:sz="2" w:space="0" w:color="auto"/>
            </w:tcBorders>
          </w:tcPr>
          <w:p w14:paraId="314DDA74" w14:textId="77777777" w:rsidR="00B405BF" w:rsidRDefault="00B405BF" w:rsidP="007B0EA2">
            <w:pPr>
              <w:rPr>
                <w:lang w:val="en-US"/>
              </w:rPr>
            </w:pPr>
            <w:r>
              <w:rPr>
                <w:lang w:val="en-US"/>
              </w:rPr>
              <w:t>0,0624</w:t>
            </w:r>
          </w:p>
        </w:tc>
      </w:tr>
      <w:tr w:rsidR="00B405BF" w14:paraId="301D6D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3EEF8" w14:textId="77777777" w:rsidR="00B405BF" w:rsidRDefault="00B405BF" w:rsidP="007B0EA2">
            <w:pPr>
              <w:rPr>
                <w:lang w:val="en-US"/>
              </w:rPr>
            </w:pPr>
          </w:p>
        </w:tc>
        <w:tc>
          <w:tcPr>
            <w:tcW w:w="1701" w:type="dxa"/>
            <w:tcBorders>
              <w:top w:val="nil"/>
              <w:bottom w:val="single" w:sz="2" w:space="0" w:color="auto"/>
            </w:tcBorders>
            <w:vAlign w:val="center"/>
          </w:tcPr>
          <w:p w14:paraId="5FD375F6"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E613E5A"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3A1D053"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1C1BA85" w14:textId="77777777" w:rsidR="00B405BF" w:rsidRDefault="00B405BF" w:rsidP="007B0EA2">
            <w:pPr>
              <w:rPr>
                <w:lang w:val="en-US"/>
              </w:rPr>
            </w:pPr>
            <w:r>
              <w:rPr>
                <w:lang w:val="en-US"/>
              </w:rPr>
              <w:t>0,0504</w:t>
            </w:r>
          </w:p>
        </w:tc>
      </w:tr>
      <w:tr w:rsidR="00B405BF" w14:paraId="1FC9E3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5815F" w14:textId="77777777" w:rsidR="00B405BF" w:rsidRDefault="00B405BF" w:rsidP="007B0EA2">
            <w:pPr>
              <w:rPr>
                <w:lang w:val="en-US"/>
              </w:rPr>
            </w:pPr>
          </w:p>
        </w:tc>
        <w:tc>
          <w:tcPr>
            <w:tcW w:w="1701" w:type="dxa"/>
            <w:tcBorders>
              <w:top w:val="nil"/>
              <w:bottom w:val="single" w:sz="2" w:space="0" w:color="auto"/>
            </w:tcBorders>
            <w:vAlign w:val="center"/>
          </w:tcPr>
          <w:p w14:paraId="2C711824"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09B7F606" w14:textId="77777777" w:rsidR="00B405BF" w:rsidRDefault="00B405BF" w:rsidP="007B0EA2">
            <w:pPr>
              <w:rPr>
                <w:lang w:val="en-US"/>
              </w:rPr>
            </w:pPr>
            <w:r>
              <w:rPr>
                <w:lang w:val="en-US"/>
              </w:rPr>
              <w:t>Cricuri hidraulice, capacitate de ridicare 63 t</w:t>
            </w:r>
          </w:p>
        </w:tc>
        <w:tc>
          <w:tcPr>
            <w:tcW w:w="1134" w:type="dxa"/>
            <w:tcBorders>
              <w:top w:val="nil"/>
              <w:bottom w:val="single" w:sz="2" w:space="0" w:color="auto"/>
            </w:tcBorders>
          </w:tcPr>
          <w:p w14:paraId="7165E89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6D98F3B2" w14:textId="77777777" w:rsidR="00B405BF" w:rsidRDefault="00B405BF" w:rsidP="007B0EA2">
            <w:pPr>
              <w:rPr>
                <w:lang w:val="en-US"/>
              </w:rPr>
            </w:pPr>
            <w:r>
              <w:rPr>
                <w:lang w:val="en-US"/>
              </w:rPr>
              <w:t>0,6600</w:t>
            </w:r>
          </w:p>
        </w:tc>
      </w:tr>
      <w:tr w:rsidR="00B405BF" w14:paraId="4A5A44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63913" w14:textId="77777777" w:rsidR="00B405BF" w:rsidRDefault="00B405BF" w:rsidP="007B0EA2">
            <w:pPr>
              <w:rPr>
                <w:lang w:val="en-US"/>
              </w:rPr>
            </w:pPr>
          </w:p>
        </w:tc>
        <w:tc>
          <w:tcPr>
            <w:tcW w:w="1701" w:type="dxa"/>
            <w:tcBorders>
              <w:top w:val="nil"/>
              <w:bottom w:val="single" w:sz="2" w:space="0" w:color="auto"/>
            </w:tcBorders>
            <w:vAlign w:val="center"/>
          </w:tcPr>
          <w:p w14:paraId="7E384772"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019CD6F" w14:textId="77777777" w:rsidR="00B405BF" w:rsidRDefault="00B405BF" w:rsidP="007B0EA2">
            <w:pPr>
              <w:rPr>
                <w:lang w:val="en-US"/>
              </w:rPr>
            </w:pPr>
            <w:r>
              <w:rPr>
                <w:lang w:val="en-US"/>
              </w:rPr>
              <w:t>Cabestane electrice, forta de tractiune 156,96 (16) kN (t)</w:t>
            </w:r>
          </w:p>
        </w:tc>
        <w:tc>
          <w:tcPr>
            <w:tcW w:w="1134" w:type="dxa"/>
            <w:tcBorders>
              <w:top w:val="nil"/>
              <w:bottom w:val="single" w:sz="2" w:space="0" w:color="auto"/>
            </w:tcBorders>
          </w:tcPr>
          <w:p w14:paraId="08EB004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A758ACA" w14:textId="77777777" w:rsidR="00B405BF" w:rsidRDefault="00B405BF" w:rsidP="007B0EA2">
            <w:pPr>
              <w:rPr>
                <w:lang w:val="en-US"/>
              </w:rPr>
            </w:pPr>
            <w:r>
              <w:rPr>
                <w:lang w:val="en-US"/>
              </w:rPr>
              <w:t>0,6600</w:t>
            </w:r>
          </w:p>
        </w:tc>
      </w:tr>
      <w:tr w:rsidR="00B405BF" w14:paraId="0C8611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9336F" w14:textId="77777777" w:rsidR="00B405BF" w:rsidRDefault="00B405BF" w:rsidP="007B0EA2">
            <w:pPr>
              <w:rPr>
                <w:lang w:val="en-US"/>
              </w:rPr>
            </w:pPr>
          </w:p>
        </w:tc>
        <w:tc>
          <w:tcPr>
            <w:tcW w:w="1701" w:type="dxa"/>
            <w:tcBorders>
              <w:top w:val="nil"/>
              <w:bottom w:val="single" w:sz="2" w:space="0" w:color="auto"/>
            </w:tcBorders>
            <w:vAlign w:val="center"/>
          </w:tcPr>
          <w:p w14:paraId="7006DE98"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296730A"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70C8305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4AF3F836" w14:textId="77777777" w:rsidR="00B405BF" w:rsidRDefault="00B405BF" w:rsidP="007B0EA2">
            <w:pPr>
              <w:rPr>
                <w:lang w:val="en-US"/>
              </w:rPr>
            </w:pPr>
            <w:r>
              <w:rPr>
                <w:lang w:val="en-US"/>
              </w:rPr>
              <w:t>0,0504</w:t>
            </w:r>
          </w:p>
        </w:tc>
      </w:tr>
      <w:tr w:rsidR="00B405BF" w14:paraId="03A2F85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790B2" w14:textId="77777777" w:rsidR="00B405BF" w:rsidRDefault="00B405BF" w:rsidP="007B0EA2">
            <w:pPr>
              <w:rPr>
                <w:lang w:val="en-US"/>
              </w:rPr>
            </w:pPr>
            <w:r>
              <w:rPr>
                <w:lang w:val="en-US"/>
              </w:rPr>
              <w:t>16</w:t>
            </w:r>
          </w:p>
        </w:tc>
        <w:tc>
          <w:tcPr>
            <w:tcW w:w="1701" w:type="dxa"/>
            <w:tcBorders>
              <w:top w:val="single" w:sz="4" w:space="0" w:color="auto"/>
              <w:bottom w:val="single" w:sz="4" w:space="0" w:color="auto"/>
            </w:tcBorders>
          </w:tcPr>
          <w:p w14:paraId="3626AE7E" w14:textId="77777777" w:rsidR="00B405BF" w:rsidRDefault="00B405BF" w:rsidP="007B0EA2">
            <w:pPr>
              <w:rPr>
                <w:lang w:val="en-US"/>
              </w:rPr>
            </w:pPr>
          </w:p>
          <w:p w14:paraId="0500E999" w14:textId="77777777" w:rsidR="00B405BF" w:rsidRDefault="00B405BF" w:rsidP="007B0EA2">
            <w:pPr>
              <w:rPr>
                <w:lang w:val="en-US"/>
              </w:rPr>
            </w:pPr>
          </w:p>
        </w:tc>
        <w:tc>
          <w:tcPr>
            <w:tcW w:w="5669" w:type="dxa"/>
            <w:tcBorders>
              <w:top w:val="single" w:sz="4" w:space="0" w:color="auto"/>
              <w:bottom w:val="single" w:sz="4" w:space="0" w:color="auto"/>
            </w:tcBorders>
          </w:tcPr>
          <w:p w14:paraId="0F0E538C" w14:textId="77777777" w:rsidR="00B405BF" w:rsidRDefault="00B405B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3A7E7D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B7615F8"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C35B665" w14:textId="77777777" w:rsidR="00B405BF" w:rsidRDefault="00B405BF" w:rsidP="007B0EA2">
            <w:pPr>
              <w:jc w:val="center"/>
              <w:rPr>
                <w:lang w:val="en-US"/>
              </w:rPr>
            </w:pPr>
            <w:r>
              <w:rPr>
                <w:lang w:val="en-US"/>
              </w:rPr>
              <w:t>23,0000</w:t>
            </w:r>
          </w:p>
        </w:tc>
      </w:tr>
      <w:tr w:rsidR="00B405BF" w14:paraId="7800D9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EE00E" w14:textId="77777777" w:rsidR="00B405BF" w:rsidRDefault="00B405BF" w:rsidP="007B0EA2">
            <w:pPr>
              <w:rPr>
                <w:lang w:val="en-US"/>
              </w:rPr>
            </w:pPr>
          </w:p>
        </w:tc>
        <w:tc>
          <w:tcPr>
            <w:tcW w:w="1701" w:type="dxa"/>
            <w:tcBorders>
              <w:top w:val="nil"/>
              <w:bottom w:val="single" w:sz="2" w:space="0" w:color="auto"/>
            </w:tcBorders>
            <w:vAlign w:val="center"/>
          </w:tcPr>
          <w:p w14:paraId="21862B84" w14:textId="77777777" w:rsidR="00B405BF" w:rsidRDefault="00B405B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334023CC" w14:textId="77777777" w:rsidR="00B405BF" w:rsidRDefault="00B405BF" w:rsidP="007B0EA2">
            <w:pPr>
              <w:rPr>
                <w:lang w:val="en-US"/>
              </w:rPr>
            </w:pPr>
            <w:r>
              <w:rPr>
                <w:lang w:val="en-US"/>
              </w:rPr>
              <w:t>Cablu electric АВВГнг-LS 5x10,0mm2</w:t>
            </w:r>
          </w:p>
        </w:tc>
        <w:tc>
          <w:tcPr>
            <w:tcW w:w="1134" w:type="dxa"/>
            <w:tcBorders>
              <w:top w:val="nil"/>
              <w:bottom w:val="single" w:sz="2" w:space="0" w:color="auto"/>
            </w:tcBorders>
          </w:tcPr>
          <w:p w14:paraId="3EAA0F78" w14:textId="77777777" w:rsidR="00B405BF" w:rsidRDefault="00B405BF" w:rsidP="007B0EA2">
            <w:pPr>
              <w:rPr>
                <w:lang w:val="en-US"/>
              </w:rPr>
            </w:pPr>
            <w:r>
              <w:rPr>
                <w:lang w:val="en-US"/>
              </w:rPr>
              <w:t>m</w:t>
            </w:r>
          </w:p>
        </w:tc>
        <w:tc>
          <w:tcPr>
            <w:tcW w:w="1134" w:type="dxa"/>
            <w:tcBorders>
              <w:top w:val="nil"/>
              <w:bottom w:val="single" w:sz="2" w:space="0" w:color="auto"/>
            </w:tcBorders>
          </w:tcPr>
          <w:p w14:paraId="1D203794" w14:textId="77777777" w:rsidR="00B405BF" w:rsidRDefault="00B405BF" w:rsidP="007B0EA2">
            <w:pPr>
              <w:rPr>
                <w:lang w:val="en-US"/>
              </w:rPr>
            </w:pPr>
            <w:r>
              <w:rPr>
                <w:lang w:val="en-US"/>
              </w:rPr>
              <w:t>23,0000</w:t>
            </w:r>
          </w:p>
        </w:tc>
      </w:tr>
      <w:tr w:rsidR="00B405BF" w14:paraId="34B9E3E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54DA0" w14:textId="77777777" w:rsidR="00B405BF" w:rsidRDefault="00B405BF" w:rsidP="007B0EA2">
            <w:pPr>
              <w:rPr>
                <w:lang w:val="en-US"/>
              </w:rPr>
            </w:pPr>
            <w:r>
              <w:rPr>
                <w:lang w:val="en-US"/>
              </w:rPr>
              <w:t>17</w:t>
            </w:r>
          </w:p>
        </w:tc>
        <w:tc>
          <w:tcPr>
            <w:tcW w:w="1701" w:type="dxa"/>
            <w:tcBorders>
              <w:top w:val="single" w:sz="4" w:space="0" w:color="auto"/>
              <w:bottom w:val="single" w:sz="4" w:space="0" w:color="auto"/>
            </w:tcBorders>
          </w:tcPr>
          <w:p w14:paraId="21CFE026" w14:textId="77777777" w:rsidR="00B405BF" w:rsidRDefault="00B405BF" w:rsidP="007B0EA2">
            <w:pPr>
              <w:rPr>
                <w:lang w:val="en-US"/>
              </w:rPr>
            </w:pPr>
          </w:p>
          <w:p w14:paraId="3ED6D04C" w14:textId="77777777" w:rsidR="00B405BF" w:rsidRDefault="00B405BF" w:rsidP="007B0EA2">
            <w:pPr>
              <w:rPr>
                <w:lang w:val="en-US"/>
              </w:rPr>
            </w:pPr>
          </w:p>
        </w:tc>
        <w:tc>
          <w:tcPr>
            <w:tcW w:w="5669" w:type="dxa"/>
            <w:tcBorders>
              <w:top w:val="single" w:sz="4" w:space="0" w:color="auto"/>
              <w:bottom w:val="single" w:sz="4" w:space="0" w:color="auto"/>
            </w:tcBorders>
          </w:tcPr>
          <w:p w14:paraId="5201B9D1" w14:textId="77777777" w:rsidR="00B405BF" w:rsidRDefault="00B405BF"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2742685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9A963D0"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26701B9" w14:textId="77777777" w:rsidR="00B405BF" w:rsidRDefault="00B405BF" w:rsidP="007B0EA2">
            <w:pPr>
              <w:jc w:val="center"/>
              <w:rPr>
                <w:lang w:val="en-US"/>
              </w:rPr>
            </w:pPr>
            <w:r>
              <w:rPr>
                <w:lang w:val="en-US"/>
              </w:rPr>
              <w:t>1,0000</w:t>
            </w:r>
          </w:p>
        </w:tc>
      </w:tr>
      <w:tr w:rsidR="00B405BF" w14:paraId="482280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922FB" w14:textId="77777777" w:rsidR="00B405BF" w:rsidRDefault="00B405BF" w:rsidP="007B0EA2">
            <w:pPr>
              <w:rPr>
                <w:lang w:val="en-US"/>
              </w:rPr>
            </w:pPr>
          </w:p>
        </w:tc>
        <w:tc>
          <w:tcPr>
            <w:tcW w:w="1701" w:type="dxa"/>
            <w:tcBorders>
              <w:top w:val="nil"/>
              <w:bottom w:val="single" w:sz="2" w:space="0" w:color="auto"/>
            </w:tcBorders>
            <w:vAlign w:val="center"/>
          </w:tcPr>
          <w:p w14:paraId="0E6FE003" w14:textId="77777777" w:rsidR="00B405BF" w:rsidRDefault="00B405BF"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74F18AFC" w14:textId="77777777" w:rsidR="00B405BF" w:rsidRDefault="00B405BF" w:rsidP="007B0EA2">
            <w:pPr>
              <w:rPr>
                <w:lang w:val="en-US"/>
              </w:rPr>
            </w:pPr>
            <w:r>
              <w:rPr>
                <w:lang w:val="en-US"/>
              </w:rPr>
              <w:t>Cablu ВВГнг-LS 3x6mm2</w:t>
            </w:r>
          </w:p>
        </w:tc>
        <w:tc>
          <w:tcPr>
            <w:tcW w:w="1134" w:type="dxa"/>
            <w:tcBorders>
              <w:top w:val="nil"/>
              <w:bottom w:val="single" w:sz="2" w:space="0" w:color="auto"/>
            </w:tcBorders>
          </w:tcPr>
          <w:p w14:paraId="716DD2B7" w14:textId="77777777" w:rsidR="00B405BF" w:rsidRDefault="00B405BF" w:rsidP="007B0EA2">
            <w:pPr>
              <w:rPr>
                <w:lang w:val="en-US"/>
              </w:rPr>
            </w:pPr>
            <w:r>
              <w:rPr>
                <w:lang w:val="en-US"/>
              </w:rPr>
              <w:t>m</w:t>
            </w:r>
          </w:p>
        </w:tc>
        <w:tc>
          <w:tcPr>
            <w:tcW w:w="1134" w:type="dxa"/>
            <w:tcBorders>
              <w:top w:val="nil"/>
              <w:bottom w:val="single" w:sz="2" w:space="0" w:color="auto"/>
            </w:tcBorders>
          </w:tcPr>
          <w:p w14:paraId="1D39A959" w14:textId="77777777" w:rsidR="00B405BF" w:rsidRDefault="00B405BF" w:rsidP="007B0EA2">
            <w:pPr>
              <w:rPr>
                <w:lang w:val="en-US"/>
              </w:rPr>
            </w:pPr>
            <w:r>
              <w:rPr>
                <w:lang w:val="en-US"/>
              </w:rPr>
              <w:t>1,0000</w:t>
            </w:r>
          </w:p>
        </w:tc>
      </w:tr>
      <w:tr w:rsidR="00B405BF" w14:paraId="7D786C3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26E9B" w14:textId="77777777" w:rsidR="00B405BF" w:rsidRDefault="00B405BF" w:rsidP="007B0EA2">
            <w:pPr>
              <w:rPr>
                <w:lang w:val="en-US"/>
              </w:rPr>
            </w:pPr>
            <w:r>
              <w:rPr>
                <w:lang w:val="en-US"/>
              </w:rPr>
              <w:t>18</w:t>
            </w:r>
          </w:p>
        </w:tc>
        <w:tc>
          <w:tcPr>
            <w:tcW w:w="1701" w:type="dxa"/>
            <w:tcBorders>
              <w:top w:val="single" w:sz="4" w:space="0" w:color="auto"/>
              <w:bottom w:val="single" w:sz="4" w:space="0" w:color="auto"/>
            </w:tcBorders>
          </w:tcPr>
          <w:p w14:paraId="687A2AD0" w14:textId="77777777" w:rsidR="00B405BF" w:rsidRDefault="00B405BF" w:rsidP="007B0EA2">
            <w:pPr>
              <w:rPr>
                <w:lang w:val="en-US"/>
              </w:rPr>
            </w:pPr>
            <w:r>
              <w:rPr>
                <w:lang w:val="en-US"/>
              </w:rPr>
              <w:t>08-02-410-2</w:t>
            </w:r>
          </w:p>
          <w:p w14:paraId="31C96D2B" w14:textId="77777777" w:rsidR="00B405BF" w:rsidRDefault="00B405BF" w:rsidP="007B0EA2">
            <w:pPr>
              <w:rPr>
                <w:lang w:val="en-US"/>
              </w:rPr>
            </w:pPr>
          </w:p>
        </w:tc>
        <w:tc>
          <w:tcPr>
            <w:tcW w:w="5669" w:type="dxa"/>
            <w:tcBorders>
              <w:top w:val="single" w:sz="4" w:space="0" w:color="auto"/>
              <w:bottom w:val="single" w:sz="4" w:space="0" w:color="auto"/>
            </w:tcBorders>
          </w:tcPr>
          <w:p w14:paraId="176DCAEA" w14:textId="77777777" w:rsidR="00B405BF" w:rsidRDefault="00B405BF" w:rsidP="007B0EA2">
            <w:pPr>
              <w:adjustRightInd w:val="0"/>
              <w:rPr>
                <w:rFonts w:ascii="Times New Roman CYR" w:hAnsi="Times New Roman CYR" w:cs="Times New Roman CYR"/>
                <w:sz w:val="16"/>
                <w:szCs w:val="16"/>
                <w:lang w:val="en-US"/>
              </w:rPr>
            </w:pPr>
            <w:r>
              <w:rPr>
                <w:lang w:val="en-US"/>
              </w:rPr>
              <w:t>Teava din polietilena, pe suportul pardoselii, diametru pina la 50 mm</w:t>
            </w:r>
            <w:r>
              <w:rPr>
                <w:rFonts w:ascii="Times New Roman CYR" w:hAnsi="Times New Roman CYR" w:cs="Times New Roman CYR"/>
                <w:sz w:val="16"/>
                <w:szCs w:val="16"/>
                <w:lang w:val="en-US"/>
              </w:rPr>
              <w:t xml:space="preserve"> </w:t>
            </w:r>
          </w:p>
          <w:p w14:paraId="6A0E20A3"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B06FEC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66A0CC4" w14:textId="77777777" w:rsidR="00B405BF" w:rsidRDefault="00B405BF" w:rsidP="007B0EA2">
            <w:pPr>
              <w:jc w:val="center"/>
              <w:rPr>
                <w:lang w:val="en-US"/>
              </w:rPr>
            </w:pPr>
            <w:r>
              <w:rPr>
                <w:lang w:val="en-US"/>
              </w:rPr>
              <w:t>0,2200</w:t>
            </w:r>
          </w:p>
        </w:tc>
      </w:tr>
      <w:tr w:rsidR="00B405BF" w14:paraId="17DD498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BFF27" w14:textId="77777777" w:rsidR="00B405BF" w:rsidRDefault="00B405BF" w:rsidP="007B0EA2">
            <w:pPr>
              <w:rPr>
                <w:lang w:val="en-US"/>
              </w:rPr>
            </w:pPr>
          </w:p>
        </w:tc>
        <w:tc>
          <w:tcPr>
            <w:tcW w:w="1701" w:type="dxa"/>
            <w:tcBorders>
              <w:top w:val="nil"/>
              <w:bottom w:val="single" w:sz="2" w:space="0" w:color="auto"/>
            </w:tcBorders>
            <w:vAlign w:val="center"/>
          </w:tcPr>
          <w:p w14:paraId="05D8432E"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495DE2D"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14795378"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D83E462" w14:textId="77777777" w:rsidR="00B405BF" w:rsidRDefault="00B405BF" w:rsidP="007B0EA2">
            <w:pPr>
              <w:rPr>
                <w:lang w:val="en-US"/>
              </w:rPr>
            </w:pPr>
            <w:r>
              <w:rPr>
                <w:lang w:val="en-US"/>
              </w:rPr>
              <w:t>4,2020</w:t>
            </w:r>
          </w:p>
        </w:tc>
      </w:tr>
      <w:tr w:rsidR="00B405BF" w14:paraId="10824F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59EC20" w14:textId="77777777" w:rsidR="00B405BF" w:rsidRDefault="00B405BF" w:rsidP="007B0EA2">
            <w:pPr>
              <w:rPr>
                <w:lang w:val="en-US"/>
              </w:rPr>
            </w:pPr>
          </w:p>
        </w:tc>
        <w:tc>
          <w:tcPr>
            <w:tcW w:w="1701" w:type="dxa"/>
            <w:tcBorders>
              <w:top w:val="nil"/>
              <w:bottom w:val="single" w:sz="2" w:space="0" w:color="auto"/>
            </w:tcBorders>
            <w:vAlign w:val="center"/>
          </w:tcPr>
          <w:p w14:paraId="57C450AE"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215800E0"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482646CC"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F76ED80" w14:textId="77777777" w:rsidR="00B405BF" w:rsidRDefault="00B405BF" w:rsidP="007B0EA2">
            <w:pPr>
              <w:rPr>
                <w:lang w:val="en-US"/>
              </w:rPr>
            </w:pPr>
            <w:r>
              <w:rPr>
                <w:lang w:val="en-US"/>
              </w:rPr>
              <w:t>2,6840</w:t>
            </w:r>
          </w:p>
        </w:tc>
      </w:tr>
      <w:tr w:rsidR="00B405BF" w14:paraId="366C3B9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50934" w14:textId="77777777" w:rsidR="00B405BF" w:rsidRDefault="00B405BF" w:rsidP="007B0EA2">
            <w:pPr>
              <w:rPr>
                <w:lang w:val="en-US"/>
              </w:rPr>
            </w:pPr>
          </w:p>
        </w:tc>
        <w:tc>
          <w:tcPr>
            <w:tcW w:w="1701" w:type="dxa"/>
            <w:tcBorders>
              <w:top w:val="nil"/>
              <w:bottom w:val="single" w:sz="2" w:space="0" w:color="auto"/>
            </w:tcBorders>
            <w:vAlign w:val="center"/>
          </w:tcPr>
          <w:p w14:paraId="11DEFA24"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22F006F"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5030757E"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6E185470" w14:textId="77777777" w:rsidR="00B405BF" w:rsidRDefault="00B405BF" w:rsidP="007B0EA2">
            <w:pPr>
              <w:rPr>
                <w:lang w:val="en-US"/>
              </w:rPr>
            </w:pPr>
            <w:r>
              <w:rPr>
                <w:lang w:val="en-US"/>
              </w:rPr>
              <w:t>2,6840</w:t>
            </w:r>
          </w:p>
        </w:tc>
      </w:tr>
      <w:tr w:rsidR="00B405BF" w14:paraId="143307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6965F" w14:textId="77777777" w:rsidR="00B405BF" w:rsidRDefault="00B405BF" w:rsidP="007B0EA2">
            <w:pPr>
              <w:rPr>
                <w:lang w:val="en-US"/>
              </w:rPr>
            </w:pPr>
          </w:p>
        </w:tc>
        <w:tc>
          <w:tcPr>
            <w:tcW w:w="1701" w:type="dxa"/>
            <w:tcBorders>
              <w:top w:val="nil"/>
              <w:bottom w:val="single" w:sz="2" w:space="0" w:color="auto"/>
            </w:tcBorders>
            <w:vAlign w:val="center"/>
          </w:tcPr>
          <w:p w14:paraId="5633B325" w14:textId="77777777" w:rsidR="00B405BF" w:rsidRDefault="00B405BF" w:rsidP="007B0EA2">
            <w:pPr>
              <w:jc w:val="center"/>
              <w:rPr>
                <w:sz w:val="16"/>
                <w:szCs w:val="16"/>
                <w:lang w:val="en-US"/>
              </w:rPr>
            </w:pPr>
            <w:r>
              <w:rPr>
                <w:sz w:val="16"/>
                <w:szCs w:val="16"/>
                <w:lang w:val="en-US"/>
              </w:rPr>
              <w:t>4029050</w:t>
            </w:r>
          </w:p>
        </w:tc>
        <w:tc>
          <w:tcPr>
            <w:tcW w:w="5669" w:type="dxa"/>
            <w:tcBorders>
              <w:top w:val="nil"/>
              <w:bottom w:val="single" w:sz="2" w:space="0" w:color="auto"/>
            </w:tcBorders>
          </w:tcPr>
          <w:p w14:paraId="186C7D5E" w14:textId="77777777" w:rsidR="00B405BF" w:rsidRDefault="00B405BF" w:rsidP="007B0EA2">
            <w:pPr>
              <w:rPr>
                <w:lang w:val="en-US"/>
              </w:rPr>
            </w:pPr>
            <w:r>
              <w:rPr>
                <w:lang w:val="en-US"/>
              </w:rPr>
              <w:t>Mortar de ciment</w:t>
            </w:r>
          </w:p>
        </w:tc>
        <w:tc>
          <w:tcPr>
            <w:tcW w:w="1134" w:type="dxa"/>
            <w:tcBorders>
              <w:top w:val="nil"/>
              <w:bottom w:val="single" w:sz="2" w:space="0" w:color="auto"/>
            </w:tcBorders>
          </w:tcPr>
          <w:p w14:paraId="15123A58" w14:textId="77777777" w:rsidR="00B405BF" w:rsidRDefault="00B405BF" w:rsidP="007B0EA2">
            <w:pPr>
              <w:rPr>
                <w:lang w:val="en-US"/>
              </w:rPr>
            </w:pPr>
            <w:r>
              <w:rPr>
                <w:lang w:val="en-US"/>
              </w:rPr>
              <w:t>m3</w:t>
            </w:r>
          </w:p>
        </w:tc>
        <w:tc>
          <w:tcPr>
            <w:tcW w:w="1134" w:type="dxa"/>
            <w:tcBorders>
              <w:top w:val="nil"/>
              <w:bottom w:val="single" w:sz="2" w:space="0" w:color="auto"/>
            </w:tcBorders>
          </w:tcPr>
          <w:p w14:paraId="77550879" w14:textId="77777777" w:rsidR="00B405BF" w:rsidRDefault="00B405BF" w:rsidP="007B0EA2">
            <w:pPr>
              <w:rPr>
                <w:lang w:val="en-US"/>
              </w:rPr>
            </w:pPr>
            <w:r>
              <w:rPr>
                <w:lang w:val="en-US"/>
              </w:rPr>
              <w:t>0,0046</w:t>
            </w:r>
          </w:p>
        </w:tc>
      </w:tr>
      <w:tr w:rsidR="00B405BF" w14:paraId="3E7A7A1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A97D9D" w14:textId="77777777" w:rsidR="00B405BF" w:rsidRDefault="00B405BF" w:rsidP="007B0EA2">
            <w:pPr>
              <w:rPr>
                <w:lang w:val="en-US"/>
              </w:rPr>
            </w:pPr>
          </w:p>
        </w:tc>
        <w:tc>
          <w:tcPr>
            <w:tcW w:w="1701" w:type="dxa"/>
            <w:tcBorders>
              <w:top w:val="nil"/>
              <w:bottom w:val="single" w:sz="2" w:space="0" w:color="auto"/>
            </w:tcBorders>
            <w:vAlign w:val="center"/>
          </w:tcPr>
          <w:p w14:paraId="7544AA54" w14:textId="77777777" w:rsidR="00B405BF" w:rsidRDefault="00B405BF" w:rsidP="007B0EA2">
            <w:pPr>
              <w:jc w:val="center"/>
              <w:rPr>
                <w:sz w:val="16"/>
                <w:szCs w:val="16"/>
                <w:lang w:val="en-US"/>
              </w:rPr>
            </w:pPr>
            <w:r>
              <w:rPr>
                <w:sz w:val="16"/>
                <w:szCs w:val="16"/>
                <w:lang w:val="en-US"/>
              </w:rPr>
              <w:t>5009030</w:t>
            </w:r>
          </w:p>
        </w:tc>
        <w:tc>
          <w:tcPr>
            <w:tcW w:w="5669" w:type="dxa"/>
            <w:tcBorders>
              <w:top w:val="nil"/>
              <w:bottom w:val="single" w:sz="2" w:space="0" w:color="auto"/>
            </w:tcBorders>
          </w:tcPr>
          <w:p w14:paraId="66473E7E" w14:textId="77777777" w:rsidR="00B405BF" w:rsidRDefault="00B405BF" w:rsidP="007B0EA2">
            <w:pPr>
              <w:rPr>
                <w:lang w:val="en-US"/>
              </w:rPr>
            </w:pPr>
            <w:r>
              <w:rPr>
                <w:lang w:val="en-US"/>
              </w:rPr>
              <w:t>Flanse</w:t>
            </w:r>
          </w:p>
        </w:tc>
        <w:tc>
          <w:tcPr>
            <w:tcW w:w="1134" w:type="dxa"/>
            <w:tcBorders>
              <w:top w:val="nil"/>
              <w:bottom w:val="single" w:sz="2" w:space="0" w:color="auto"/>
            </w:tcBorders>
          </w:tcPr>
          <w:p w14:paraId="563549DB"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555F277B" w14:textId="77777777" w:rsidR="00B405BF" w:rsidRDefault="00B405BF" w:rsidP="007B0EA2">
            <w:pPr>
              <w:rPr>
                <w:lang w:val="en-US"/>
              </w:rPr>
            </w:pPr>
            <w:r>
              <w:rPr>
                <w:lang w:val="en-US"/>
              </w:rPr>
              <w:t>0,2200</w:t>
            </w:r>
          </w:p>
        </w:tc>
      </w:tr>
      <w:tr w:rsidR="00B405BF" w14:paraId="662406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BA1F8" w14:textId="77777777" w:rsidR="00B405BF" w:rsidRDefault="00B405BF" w:rsidP="007B0EA2">
            <w:pPr>
              <w:rPr>
                <w:lang w:val="en-US"/>
              </w:rPr>
            </w:pPr>
          </w:p>
        </w:tc>
        <w:tc>
          <w:tcPr>
            <w:tcW w:w="1701" w:type="dxa"/>
            <w:tcBorders>
              <w:top w:val="nil"/>
              <w:bottom w:val="single" w:sz="2" w:space="0" w:color="auto"/>
            </w:tcBorders>
            <w:vAlign w:val="center"/>
          </w:tcPr>
          <w:p w14:paraId="02719578" w14:textId="77777777" w:rsidR="00B405BF" w:rsidRDefault="00B405BF" w:rsidP="007B0EA2">
            <w:pPr>
              <w:jc w:val="center"/>
              <w:rPr>
                <w:sz w:val="16"/>
                <w:szCs w:val="16"/>
                <w:lang w:val="en-US"/>
              </w:rPr>
            </w:pPr>
            <w:r>
              <w:rPr>
                <w:sz w:val="16"/>
                <w:szCs w:val="16"/>
                <w:lang w:val="en-US"/>
              </w:rPr>
              <w:t>5009061</w:t>
            </w:r>
          </w:p>
        </w:tc>
        <w:tc>
          <w:tcPr>
            <w:tcW w:w="5669" w:type="dxa"/>
            <w:tcBorders>
              <w:top w:val="nil"/>
              <w:bottom w:val="single" w:sz="2" w:space="0" w:color="auto"/>
            </w:tcBorders>
          </w:tcPr>
          <w:p w14:paraId="5A7FBF22" w14:textId="77777777" w:rsidR="00B405BF" w:rsidRDefault="00B405BF" w:rsidP="007B0EA2">
            <w:pPr>
              <w:rPr>
                <w:lang w:val="en-US"/>
              </w:rPr>
            </w:pPr>
            <w:r>
              <w:rPr>
                <w:lang w:val="en-US"/>
              </w:rPr>
              <w:t>Fisa de izolatie</w:t>
            </w:r>
          </w:p>
        </w:tc>
        <w:tc>
          <w:tcPr>
            <w:tcW w:w="1134" w:type="dxa"/>
            <w:tcBorders>
              <w:top w:val="nil"/>
              <w:bottom w:val="single" w:sz="2" w:space="0" w:color="auto"/>
            </w:tcBorders>
          </w:tcPr>
          <w:p w14:paraId="71D47170"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E10D0B7" w14:textId="77777777" w:rsidR="00B405BF" w:rsidRDefault="00B405BF" w:rsidP="007B0EA2">
            <w:pPr>
              <w:rPr>
                <w:lang w:val="en-US"/>
              </w:rPr>
            </w:pPr>
            <w:r>
              <w:rPr>
                <w:lang w:val="en-US"/>
              </w:rPr>
              <w:t>7,0400</w:t>
            </w:r>
          </w:p>
        </w:tc>
      </w:tr>
      <w:tr w:rsidR="00B405BF" w14:paraId="5CA93C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D0641" w14:textId="77777777" w:rsidR="00B405BF" w:rsidRDefault="00B405BF" w:rsidP="007B0EA2">
            <w:pPr>
              <w:rPr>
                <w:lang w:val="en-US"/>
              </w:rPr>
            </w:pPr>
          </w:p>
        </w:tc>
        <w:tc>
          <w:tcPr>
            <w:tcW w:w="1701" w:type="dxa"/>
            <w:tcBorders>
              <w:top w:val="nil"/>
              <w:bottom w:val="single" w:sz="2" w:space="0" w:color="auto"/>
            </w:tcBorders>
            <w:vAlign w:val="center"/>
          </w:tcPr>
          <w:p w14:paraId="67859EB6" w14:textId="77777777" w:rsidR="00B405BF" w:rsidRDefault="00B405BF" w:rsidP="007B0EA2">
            <w:pPr>
              <w:jc w:val="center"/>
              <w:rPr>
                <w:sz w:val="16"/>
                <w:szCs w:val="16"/>
                <w:lang w:val="en-US"/>
              </w:rPr>
            </w:pPr>
            <w:r>
              <w:rPr>
                <w:sz w:val="16"/>
                <w:szCs w:val="16"/>
                <w:lang w:val="en-US"/>
              </w:rPr>
              <w:t>5009090</w:t>
            </w:r>
          </w:p>
        </w:tc>
        <w:tc>
          <w:tcPr>
            <w:tcW w:w="5669" w:type="dxa"/>
            <w:tcBorders>
              <w:top w:val="nil"/>
              <w:bottom w:val="single" w:sz="2" w:space="0" w:color="auto"/>
            </w:tcBorders>
          </w:tcPr>
          <w:p w14:paraId="0C26A7AD" w14:textId="77777777" w:rsidR="00B405BF" w:rsidRDefault="00B405BF" w:rsidP="007B0EA2">
            <w:pPr>
              <w:rPr>
                <w:lang w:val="en-US"/>
              </w:rPr>
            </w:pPr>
            <w:r>
              <w:rPr>
                <w:lang w:val="en-US"/>
              </w:rPr>
              <w:t>Profil de montaj</w:t>
            </w:r>
          </w:p>
        </w:tc>
        <w:tc>
          <w:tcPr>
            <w:tcW w:w="1134" w:type="dxa"/>
            <w:tcBorders>
              <w:top w:val="nil"/>
              <w:bottom w:val="single" w:sz="2" w:space="0" w:color="auto"/>
            </w:tcBorders>
          </w:tcPr>
          <w:p w14:paraId="41FB5F7B" w14:textId="77777777" w:rsidR="00B405BF" w:rsidRDefault="00B405BF" w:rsidP="007B0EA2">
            <w:pPr>
              <w:rPr>
                <w:lang w:val="en-US"/>
              </w:rPr>
            </w:pPr>
            <w:r>
              <w:rPr>
                <w:lang w:val="en-US"/>
              </w:rPr>
              <w:t>buc</w:t>
            </w:r>
          </w:p>
        </w:tc>
        <w:tc>
          <w:tcPr>
            <w:tcW w:w="1134" w:type="dxa"/>
            <w:tcBorders>
              <w:top w:val="nil"/>
              <w:bottom w:val="single" w:sz="2" w:space="0" w:color="auto"/>
            </w:tcBorders>
          </w:tcPr>
          <w:p w14:paraId="638ABE09" w14:textId="77777777" w:rsidR="00B405BF" w:rsidRDefault="00B405BF" w:rsidP="007B0EA2">
            <w:pPr>
              <w:rPr>
                <w:lang w:val="en-US"/>
              </w:rPr>
            </w:pPr>
            <w:r>
              <w:rPr>
                <w:lang w:val="en-US"/>
              </w:rPr>
              <w:t>0,1100</w:t>
            </w:r>
          </w:p>
        </w:tc>
      </w:tr>
      <w:tr w:rsidR="00B405BF" w14:paraId="39620D2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7D2C3" w14:textId="77777777" w:rsidR="00B405BF" w:rsidRDefault="00B405BF" w:rsidP="007B0EA2">
            <w:pPr>
              <w:rPr>
                <w:lang w:val="en-US"/>
              </w:rPr>
            </w:pPr>
          </w:p>
        </w:tc>
        <w:tc>
          <w:tcPr>
            <w:tcW w:w="1701" w:type="dxa"/>
            <w:tcBorders>
              <w:top w:val="nil"/>
              <w:bottom w:val="single" w:sz="2" w:space="0" w:color="auto"/>
            </w:tcBorders>
            <w:vAlign w:val="center"/>
          </w:tcPr>
          <w:p w14:paraId="6CAD80B8" w14:textId="77777777" w:rsidR="00B405BF" w:rsidRDefault="00B405BF" w:rsidP="007B0EA2">
            <w:pPr>
              <w:jc w:val="center"/>
              <w:rPr>
                <w:sz w:val="16"/>
                <w:szCs w:val="16"/>
                <w:lang w:val="en-US"/>
              </w:rPr>
            </w:pPr>
            <w:r>
              <w:rPr>
                <w:sz w:val="16"/>
                <w:szCs w:val="16"/>
                <w:lang w:val="en-US"/>
              </w:rPr>
              <w:t>5309001</w:t>
            </w:r>
          </w:p>
        </w:tc>
        <w:tc>
          <w:tcPr>
            <w:tcW w:w="5669" w:type="dxa"/>
            <w:tcBorders>
              <w:top w:val="nil"/>
              <w:bottom w:val="single" w:sz="2" w:space="0" w:color="auto"/>
            </w:tcBorders>
          </w:tcPr>
          <w:p w14:paraId="572FF2AD" w14:textId="77777777" w:rsidR="00B405BF" w:rsidRDefault="00B405BF" w:rsidP="007B0EA2">
            <w:pPr>
              <w:rPr>
                <w:lang w:val="en-US"/>
              </w:rPr>
            </w:pPr>
            <w:r>
              <w:rPr>
                <w:lang w:val="en-US"/>
              </w:rPr>
              <w:t>Tevi de polietilena</w:t>
            </w:r>
          </w:p>
        </w:tc>
        <w:tc>
          <w:tcPr>
            <w:tcW w:w="1134" w:type="dxa"/>
            <w:tcBorders>
              <w:top w:val="nil"/>
              <w:bottom w:val="single" w:sz="2" w:space="0" w:color="auto"/>
            </w:tcBorders>
          </w:tcPr>
          <w:p w14:paraId="657DBCF9" w14:textId="77777777" w:rsidR="00B405BF" w:rsidRDefault="00B405BF" w:rsidP="007B0EA2">
            <w:pPr>
              <w:rPr>
                <w:lang w:val="en-US"/>
              </w:rPr>
            </w:pPr>
            <w:r>
              <w:rPr>
                <w:lang w:val="en-US"/>
              </w:rPr>
              <w:t>m</w:t>
            </w:r>
          </w:p>
        </w:tc>
        <w:tc>
          <w:tcPr>
            <w:tcW w:w="1134" w:type="dxa"/>
            <w:tcBorders>
              <w:top w:val="nil"/>
              <w:bottom w:val="single" w:sz="2" w:space="0" w:color="auto"/>
            </w:tcBorders>
          </w:tcPr>
          <w:p w14:paraId="23C78C67" w14:textId="77777777" w:rsidR="00B405BF" w:rsidRDefault="00B405BF" w:rsidP="007B0EA2">
            <w:pPr>
              <w:rPr>
                <w:lang w:val="en-US"/>
              </w:rPr>
            </w:pPr>
            <w:r>
              <w:rPr>
                <w:lang w:val="en-US"/>
              </w:rPr>
              <w:t>0,0660</w:t>
            </w:r>
          </w:p>
        </w:tc>
      </w:tr>
      <w:tr w:rsidR="00B405BF" w14:paraId="0FF3E3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E904C" w14:textId="77777777" w:rsidR="00B405BF" w:rsidRDefault="00B405BF" w:rsidP="007B0EA2">
            <w:pPr>
              <w:rPr>
                <w:lang w:val="en-US"/>
              </w:rPr>
            </w:pPr>
          </w:p>
        </w:tc>
        <w:tc>
          <w:tcPr>
            <w:tcW w:w="1701" w:type="dxa"/>
            <w:tcBorders>
              <w:top w:val="nil"/>
              <w:bottom w:val="single" w:sz="2" w:space="0" w:color="auto"/>
            </w:tcBorders>
            <w:vAlign w:val="center"/>
          </w:tcPr>
          <w:p w14:paraId="3B1256E7"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99CA499"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9636E3B"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6888F73" w14:textId="77777777" w:rsidR="00B405BF" w:rsidRDefault="00B405BF" w:rsidP="007B0EA2">
            <w:pPr>
              <w:rPr>
                <w:lang w:val="en-US"/>
              </w:rPr>
            </w:pPr>
            <w:r>
              <w:rPr>
                <w:lang w:val="en-US"/>
              </w:rPr>
              <w:t>0,0308</w:t>
            </w:r>
          </w:p>
        </w:tc>
      </w:tr>
      <w:tr w:rsidR="00B405BF" w14:paraId="7A4BB2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1079B" w14:textId="77777777" w:rsidR="00B405BF" w:rsidRDefault="00B405BF" w:rsidP="007B0EA2">
            <w:pPr>
              <w:rPr>
                <w:lang w:val="en-US"/>
              </w:rPr>
            </w:pPr>
          </w:p>
        </w:tc>
        <w:tc>
          <w:tcPr>
            <w:tcW w:w="1701" w:type="dxa"/>
            <w:tcBorders>
              <w:top w:val="nil"/>
              <w:bottom w:val="single" w:sz="2" w:space="0" w:color="auto"/>
            </w:tcBorders>
            <w:vAlign w:val="center"/>
          </w:tcPr>
          <w:p w14:paraId="176D8F7E" w14:textId="77777777" w:rsidR="00B405BF" w:rsidRDefault="00B405BF" w:rsidP="007B0EA2">
            <w:pPr>
              <w:jc w:val="center"/>
              <w:rPr>
                <w:sz w:val="16"/>
                <w:szCs w:val="16"/>
                <w:lang w:val="en-US"/>
              </w:rPr>
            </w:pPr>
            <w:r>
              <w:rPr>
                <w:sz w:val="16"/>
                <w:szCs w:val="16"/>
                <w:lang w:val="en-US"/>
              </w:rPr>
              <w:t>331451</w:t>
            </w:r>
          </w:p>
        </w:tc>
        <w:tc>
          <w:tcPr>
            <w:tcW w:w="5669" w:type="dxa"/>
            <w:tcBorders>
              <w:top w:val="nil"/>
              <w:bottom w:val="single" w:sz="2" w:space="0" w:color="auto"/>
            </w:tcBorders>
          </w:tcPr>
          <w:p w14:paraId="61268181" w14:textId="77777777" w:rsidR="00B405BF" w:rsidRDefault="00B405BF" w:rsidP="007B0EA2">
            <w:pPr>
              <w:rPr>
                <w:lang w:val="en-US"/>
              </w:rPr>
            </w:pPr>
            <w:r>
              <w:rPr>
                <w:lang w:val="en-US"/>
              </w:rPr>
              <w:t>Perforatoare electrice</w:t>
            </w:r>
          </w:p>
        </w:tc>
        <w:tc>
          <w:tcPr>
            <w:tcW w:w="1134" w:type="dxa"/>
            <w:tcBorders>
              <w:top w:val="nil"/>
              <w:bottom w:val="single" w:sz="2" w:space="0" w:color="auto"/>
            </w:tcBorders>
          </w:tcPr>
          <w:p w14:paraId="1D431C90"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2AB8CF7" w14:textId="77777777" w:rsidR="00B405BF" w:rsidRDefault="00B405BF" w:rsidP="007B0EA2">
            <w:pPr>
              <w:rPr>
                <w:lang w:val="en-US"/>
              </w:rPr>
            </w:pPr>
            <w:r>
              <w:rPr>
                <w:lang w:val="en-US"/>
              </w:rPr>
              <w:t>0,2288</w:t>
            </w:r>
          </w:p>
        </w:tc>
      </w:tr>
      <w:tr w:rsidR="00B405BF" w14:paraId="36AD5C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F93BD" w14:textId="77777777" w:rsidR="00B405BF" w:rsidRDefault="00B405BF" w:rsidP="007B0EA2">
            <w:pPr>
              <w:rPr>
                <w:lang w:val="en-US"/>
              </w:rPr>
            </w:pPr>
          </w:p>
        </w:tc>
        <w:tc>
          <w:tcPr>
            <w:tcW w:w="1701" w:type="dxa"/>
            <w:tcBorders>
              <w:top w:val="nil"/>
              <w:bottom w:val="single" w:sz="2" w:space="0" w:color="auto"/>
            </w:tcBorders>
            <w:vAlign w:val="center"/>
          </w:tcPr>
          <w:p w14:paraId="01A392C1"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B41A876"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20E8B978"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B2006B0" w14:textId="77777777" w:rsidR="00B405BF" w:rsidRDefault="00B405BF" w:rsidP="007B0EA2">
            <w:pPr>
              <w:rPr>
                <w:lang w:val="en-US"/>
              </w:rPr>
            </w:pPr>
            <w:r>
              <w:rPr>
                <w:lang w:val="en-US"/>
              </w:rPr>
              <w:t>0,0308</w:t>
            </w:r>
          </w:p>
        </w:tc>
      </w:tr>
      <w:tr w:rsidR="00B405BF" w14:paraId="6F0C651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1027E" w14:textId="77777777" w:rsidR="00B405BF" w:rsidRDefault="00B405BF" w:rsidP="007B0EA2">
            <w:pPr>
              <w:rPr>
                <w:lang w:val="en-US"/>
              </w:rPr>
            </w:pPr>
            <w:r>
              <w:rPr>
                <w:lang w:val="en-US"/>
              </w:rPr>
              <w:t>19</w:t>
            </w:r>
          </w:p>
        </w:tc>
        <w:tc>
          <w:tcPr>
            <w:tcW w:w="1701" w:type="dxa"/>
            <w:tcBorders>
              <w:top w:val="single" w:sz="4" w:space="0" w:color="auto"/>
              <w:bottom w:val="single" w:sz="4" w:space="0" w:color="auto"/>
            </w:tcBorders>
          </w:tcPr>
          <w:p w14:paraId="0E897DA2" w14:textId="77777777" w:rsidR="00B405BF" w:rsidRDefault="00B405BF" w:rsidP="007B0EA2">
            <w:pPr>
              <w:rPr>
                <w:lang w:val="en-US"/>
              </w:rPr>
            </w:pPr>
          </w:p>
          <w:p w14:paraId="4BA56BDE" w14:textId="77777777" w:rsidR="00B405BF" w:rsidRDefault="00B405BF" w:rsidP="007B0EA2">
            <w:pPr>
              <w:rPr>
                <w:lang w:val="en-US"/>
              </w:rPr>
            </w:pPr>
          </w:p>
        </w:tc>
        <w:tc>
          <w:tcPr>
            <w:tcW w:w="5669" w:type="dxa"/>
            <w:tcBorders>
              <w:top w:val="single" w:sz="4" w:space="0" w:color="auto"/>
              <w:bottom w:val="single" w:sz="4" w:space="0" w:color="auto"/>
            </w:tcBorders>
          </w:tcPr>
          <w:p w14:paraId="24281072" w14:textId="77777777" w:rsidR="00B405BF" w:rsidRDefault="00B405BF" w:rsidP="007B0EA2">
            <w:pPr>
              <w:adjustRightInd w:val="0"/>
              <w:rPr>
                <w:rFonts w:ascii="Times New Roman CYR" w:hAnsi="Times New Roman CYR" w:cs="Times New Roman CYR"/>
                <w:sz w:val="16"/>
                <w:szCs w:val="16"/>
                <w:lang w:val="en-US"/>
              </w:rPr>
            </w:pPr>
            <w:r>
              <w:rPr>
                <w:lang w:val="en-US"/>
              </w:rPr>
              <w:t>Teava PE d-32mm</w:t>
            </w:r>
            <w:r>
              <w:rPr>
                <w:rFonts w:ascii="Times New Roman CYR" w:hAnsi="Times New Roman CYR" w:cs="Times New Roman CYR"/>
                <w:sz w:val="16"/>
                <w:szCs w:val="16"/>
                <w:lang w:val="en-US"/>
              </w:rPr>
              <w:t xml:space="preserve"> </w:t>
            </w:r>
          </w:p>
          <w:p w14:paraId="300BB55D"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C39835B"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5711A57" w14:textId="77777777" w:rsidR="00B405BF" w:rsidRDefault="00B405BF" w:rsidP="007B0EA2">
            <w:pPr>
              <w:jc w:val="center"/>
              <w:rPr>
                <w:lang w:val="en-US"/>
              </w:rPr>
            </w:pPr>
            <w:r>
              <w:rPr>
                <w:lang w:val="en-US"/>
              </w:rPr>
              <w:t>22,0000</w:t>
            </w:r>
          </w:p>
        </w:tc>
      </w:tr>
      <w:tr w:rsidR="00B405BF" w14:paraId="483FB8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F8D0E" w14:textId="77777777" w:rsidR="00B405BF" w:rsidRDefault="00B405BF" w:rsidP="007B0EA2">
            <w:pPr>
              <w:rPr>
                <w:lang w:val="en-US"/>
              </w:rPr>
            </w:pPr>
          </w:p>
        </w:tc>
        <w:tc>
          <w:tcPr>
            <w:tcW w:w="1701" w:type="dxa"/>
            <w:tcBorders>
              <w:top w:val="nil"/>
              <w:bottom w:val="single" w:sz="2" w:space="0" w:color="auto"/>
            </w:tcBorders>
            <w:vAlign w:val="center"/>
          </w:tcPr>
          <w:p w14:paraId="2323409B" w14:textId="77777777" w:rsidR="00B405BF" w:rsidRDefault="00B405BF" w:rsidP="007B0EA2">
            <w:pPr>
              <w:jc w:val="center"/>
              <w:rPr>
                <w:sz w:val="16"/>
                <w:szCs w:val="16"/>
                <w:lang w:val="en-US"/>
              </w:rPr>
            </w:pPr>
            <w:r>
              <w:rPr>
                <w:sz w:val="16"/>
                <w:szCs w:val="16"/>
                <w:lang w:val="en-US"/>
              </w:rPr>
              <w:t>3130134817405-1</w:t>
            </w:r>
          </w:p>
        </w:tc>
        <w:tc>
          <w:tcPr>
            <w:tcW w:w="5669" w:type="dxa"/>
            <w:tcBorders>
              <w:top w:val="nil"/>
              <w:bottom w:val="single" w:sz="2" w:space="0" w:color="auto"/>
            </w:tcBorders>
          </w:tcPr>
          <w:p w14:paraId="1A725114" w14:textId="77777777" w:rsidR="00B405BF" w:rsidRDefault="00B405BF" w:rsidP="007B0EA2">
            <w:pPr>
              <w:rPr>
                <w:lang w:val="en-US"/>
              </w:rPr>
            </w:pPr>
            <w:r>
              <w:rPr>
                <w:lang w:val="en-US"/>
              </w:rPr>
              <w:t>Teava PE d-32mm</w:t>
            </w:r>
          </w:p>
        </w:tc>
        <w:tc>
          <w:tcPr>
            <w:tcW w:w="1134" w:type="dxa"/>
            <w:tcBorders>
              <w:top w:val="nil"/>
              <w:bottom w:val="single" w:sz="2" w:space="0" w:color="auto"/>
            </w:tcBorders>
          </w:tcPr>
          <w:p w14:paraId="2E9D2CC8" w14:textId="77777777" w:rsidR="00B405BF" w:rsidRDefault="00B405BF" w:rsidP="007B0EA2">
            <w:pPr>
              <w:rPr>
                <w:lang w:val="en-US"/>
              </w:rPr>
            </w:pPr>
            <w:r>
              <w:rPr>
                <w:lang w:val="en-US"/>
              </w:rPr>
              <w:t>m</w:t>
            </w:r>
          </w:p>
        </w:tc>
        <w:tc>
          <w:tcPr>
            <w:tcW w:w="1134" w:type="dxa"/>
            <w:tcBorders>
              <w:top w:val="nil"/>
              <w:bottom w:val="single" w:sz="2" w:space="0" w:color="auto"/>
            </w:tcBorders>
          </w:tcPr>
          <w:p w14:paraId="5ECBB731" w14:textId="77777777" w:rsidR="00B405BF" w:rsidRDefault="00B405BF" w:rsidP="007B0EA2">
            <w:pPr>
              <w:rPr>
                <w:lang w:val="en-US"/>
              </w:rPr>
            </w:pPr>
            <w:r>
              <w:rPr>
                <w:lang w:val="en-US"/>
              </w:rPr>
              <w:t>22,0000</w:t>
            </w:r>
          </w:p>
        </w:tc>
      </w:tr>
      <w:tr w:rsidR="00B405BF" w14:paraId="6182C2D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3CD98" w14:textId="77777777" w:rsidR="00B405BF" w:rsidRDefault="00B405BF" w:rsidP="007B0EA2">
            <w:pPr>
              <w:rPr>
                <w:lang w:val="en-US"/>
              </w:rPr>
            </w:pPr>
            <w:r>
              <w:rPr>
                <w:lang w:val="en-US"/>
              </w:rPr>
              <w:t>20</w:t>
            </w:r>
          </w:p>
        </w:tc>
        <w:tc>
          <w:tcPr>
            <w:tcW w:w="1701" w:type="dxa"/>
            <w:tcBorders>
              <w:top w:val="single" w:sz="4" w:space="0" w:color="auto"/>
              <w:bottom w:val="single" w:sz="4" w:space="0" w:color="auto"/>
            </w:tcBorders>
          </w:tcPr>
          <w:p w14:paraId="0E730D06" w14:textId="77777777" w:rsidR="00B405BF" w:rsidRDefault="00B405BF" w:rsidP="007B0EA2">
            <w:pPr>
              <w:rPr>
                <w:lang w:val="en-US"/>
              </w:rPr>
            </w:pPr>
            <w:r>
              <w:rPr>
                <w:lang w:val="en-US"/>
              </w:rPr>
              <w:t>08-02-146-1</w:t>
            </w:r>
          </w:p>
          <w:p w14:paraId="6EC7599F" w14:textId="77777777" w:rsidR="00B405BF" w:rsidRDefault="00B405BF" w:rsidP="007B0EA2">
            <w:pPr>
              <w:rPr>
                <w:lang w:val="en-US"/>
              </w:rPr>
            </w:pPr>
          </w:p>
        </w:tc>
        <w:tc>
          <w:tcPr>
            <w:tcW w:w="5669" w:type="dxa"/>
            <w:tcBorders>
              <w:top w:val="single" w:sz="4" w:space="0" w:color="auto"/>
              <w:bottom w:val="single" w:sz="4" w:space="0" w:color="auto"/>
            </w:tcBorders>
          </w:tcPr>
          <w:p w14:paraId="70C61CAC" w14:textId="77777777" w:rsidR="00B405BF" w:rsidRDefault="00B405BF" w:rsidP="007B0EA2">
            <w:pPr>
              <w:adjustRightInd w:val="0"/>
              <w:rPr>
                <w:rFonts w:ascii="Times New Roman CYR" w:hAnsi="Times New Roman CYR" w:cs="Times New Roman CYR"/>
                <w:sz w:val="16"/>
                <w:szCs w:val="16"/>
                <w:lang w:val="en-US"/>
              </w:rPr>
            </w:pPr>
            <w:r>
              <w:rPr>
                <w:lang w:val="en-US"/>
              </w:rPr>
              <w:t>Cablu pina la 35 kV, fixare cu cleme aplicate, masa 1 m pina la: 0,5 kg</w:t>
            </w:r>
            <w:r>
              <w:rPr>
                <w:rFonts w:ascii="Times New Roman CYR" w:hAnsi="Times New Roman CYR" w:cs="Times New Roman CYR"/>
                <w:sz w:val="16"/>
                <w:szCs w:val="16"/>
                <w:lang w:val="en-US"/>
              </w:rPr>
              <w:t xml:space="preserve"> </w:t>
            </w:r>
          </w:p>
          <w:p w14:paraId="7B46F2AF"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6BD91BAF" w14:textId="77777777" w:rsidR="00B405BF" w:rsidRDefault="00B405B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0307E903" w14:textId="77777777" w:rsidR="00B405BF" w:rsidRDefault="00B405BF" w:rsidP="007B0EA2">
            <w:pPr>
              <w:jc w:val="center"/>
              <w:rPr>
                <w:lang w:val="en-US"/>
              </w:rPr>
            </w:pPr>
            <w:r>
              <w:rPr>
                <w:lang w:val="en-US"/>
              </w:rPr>
              <w:t>1,0000</w:t>
            </w:r>
          </w:p>
        </w:tc>
      </w:tr>
      <w:tr w:rsidR="00B405BF" w14:paraId="72CEED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ADA59" w14:textId="77777777" w:rsidR="00B405BF" w:rsidRDefault="00B405BF" w:rsidP="007B0EA2">
            <w:pPr>
              <w:rPr>
                <w:lang w:val="en-US"/>
              </w:rPr>
            </w:pPr>
          </w:p>
        </w:tc>
        <w:tc>
          <w:tcPr>
            <w:tcW w:w="1701" w:type="dxa"/>
            <w:tcBorders>
              <w:top w:val="nil"/>
              <w:bottom w:val="single" w:sz="2" w:space="0" w:color="auto"/>
            </w:tcBorders>
            <w:vAlign w:val="center"/>
          </w:tcPr>
          <w:p w14:paraId="34178A69" w14:textId="77777777" w:rsidR="00B405BF" w:rsidRDefault="00B405B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6259E36" w14:textId="77777777" w:rsidR="00B405BF" w:rsidRDefault="00B405BF" w:rsidP="007B0EA2">
            <w:pPr>
              <w:rPr>
                <w:lang w:val="en-US"/>
              </w:rPr>
            </w:pPr>
            <w:r>
              <w:rPr>
                <w:lang w:val="en-US"/>
              </w:rPr>
              <w:t>Muncitor</w:t>
            </w:r>
          </w:p>
        </w:tc>
        <w:tc>
          <w:tcPr>
            <w:tcW w:w="1134" w:type="dxa"/>
            <w:tcBorders>
              <w:top w:val="nil"/>
              <w:bottom w:val="single" w:sz="2" w:space="0" w:color="auto"/>
            </w:tcBorders>
          </w:tcPr>
          <w:p w14:paraId="6C333CB4" w14:textId="77777777" w:rsidR="00B405BF" w:rsidRDefault="00B405BF" w:rsidP="007B0EA2">
            <w:pPr>
              <w:rPr>
                <w:lang w:val="en-US"/>
              </w:rPr>
            </w:pPr>
            <w:r>
              <w:rPr>
                <w:lang w:val="en-US"/>
              </w:rPr>
              <w:t>h-om</w:t>
            </w:r>
          </w:p>
        </w:tc>
        <w:tc>
          <w:tcPr>
            <w:tcW w:w="1134" w:type="dxa"/>
            <w:tcBorders>
              <w:top w:val="nil"/>
              <w:bottom w:val="single" w:sz="2" w:space="0" w:color="auto"/>
            </w:tcBorders>
          </w:tcPr>
          <w:p w14:paraId="04ACC359" w14:textId="77777777" w:rsidR="00B405BF" w:rsidRDefault="00B405BF" w:rsidP="007B0EA2">
            <w:pPr>
              <w:rPr>
                <w:lang w:val="en-US"/>
              </w:rPr>
            </w:pPr>
            <w:r>
              <w:rPr>
                <w:lang w:val="en-US"/>
              </w:rPr>
              <w:t>14,7000</w:t>
            </w:r>
          </w:p>
        </w:tc>
      </w:tr>
      <w:tr w:rsidR="00B405BF" w14:paraId="3CE47A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87605F" w14:textId="77777777" w:rsidR="00B405BF" w:rsidRDefault="00B405BF" w:rsidP="007B0EA2">
            <w:pPr>
              <w:rPr>
                <w:lang w:val="en-US"/>
              </w:rPr>
            </w:pPr>
          </w:p>
        </w:tc>
        <w:tc>
          <w:tcPr>
            <w:tcW w:w="1701" w:type="dxa"/>
            <w:tcBorders>
              <w:top w:val="nil"/>
              <w:bottom w:val="single" w:sz="2" w:space="0" w:color="auto"/>
            </w:tcBorders>
            <w:vAlign w:val="center"/>
          </w:tcPr>
          <w:p w14:paraId="6F88DB60" w14:textId="77777777" w:rsidR="00B405BF" w:rsidRDefault="00B405B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7054DAEC" w14:textId="77777777" w:rsidR="00B405BF" w:rsidRDefault="00B405BF" w:rsidP="007B0EA2">
            <w:pPr>
              <w:rPr>
                <w:lang w:val="en-US"/>
              </w:rPr>
            </w:pPr>
            <w:r>
              <w:rPr>
                <w:lang w:val="en-US"/>
              </w:rPr>
              <w:t>Cartus pentru impuscat</w:t>
            </w:r>
          </w:p>
        </w:tc>
        <w:tc>
          <w:tcPr>
            <w:tcW w:w="1134" w:type="dxa"/>
            <w:tcBorders>
              <w:top w:val="nil"/>
              <w:bottom w:val="single" w:sz="2" w:space="0" w:color="auto"/>
            </w:tcBorders>
          </w:tcPr>
          <w:p w14:paraId="025F830E"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2533522E" w14:textId="77777777" w:rsidR="00B405BF" w:rsidRDefault="00B405BF" w:rsidP="007B0EA2">
            <w:pPr>
              <w:rPr>
                <w:lang w:val="en-US"/>
              </w:rPr>
            </w:pPr>
            <w:r>
              <w:rPr>
                <w:lang w:val="en-US"/>
              </w:rPr>
              <w:t>24,8000</w:t>
            </w:r>
          </w:p>
        </w:tc>
      </w:tr>
      <w:tr w:rsidR="00B405BF" w14:paraId="674E4E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F294F" w14:textId="77777777" w:rsidR="00B405BF" w:rsidRDefault="00B405BF" w:rsidP="007B0EA2">
            <w:pPr>
              <w:rPr>
                <w:lang w:val="en-US"/>
              </w:rPr>
            </w:pPr>
          </w:p>
        </w:tc>
        <w:tc>
          <w:tcPr>
            <w:tcW w:w="1701" w:type="dxa"/>
            <w:tcBorders>
              <w:top w:val="nil"/>
              <w:bottom w:val="single" w:sz="2" w:space="0" w:color="auto"/>
            </w:tcBorders>
            <w:vAlign w:val="center"/>
          </w:tcPr>
          <w:p w14:paraId="0BF076AC" w14:textId="77777777" w:rsidR="00B405BF" w:rsidRDefault="00B405B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23055617" w14:textId="77777777" w:rsidR="00B405BF" w:rsidRDefault="00B405BF" w:rsidP="007B0EA2">
            <w:pPr>
              <w:rPr>
                <w:lang w:val="en-US"/>
              </w:rPr>
            </w:pPr>
            <w:r>
              <w:rPr>
                <w:lang w:val="en-US"/>
              </w:rPr>
              <w:t>Dibluri pentru conexiune</w:t>
            </w:r>
          </w:p>
        </w:tc>
        <w:tc>
          <w:tcPr>
            <w:tcW w:w="1134" w:type="dxa"/>
            <w:tcBorders>
              <w:top w:val="nil"/>
              <w:bottom w:val="single" w:sz="2" w:space="0" w:color="auto"/>
            </w:tcBorders>
          </w:tcPr>
          <w:p w14:paraId="1EC46D46"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0A0E3C1" w14:textId="77777777" w:rsidR="00B405BF" w:rsidRDefault="00B405BF" w:rsidP="007B0EA2">
            <w:pPr>
              <w:rPr>
                <w:lang w:val="en-US"/>
              </w:rPr>
            </w:pPr>
            <w:r>
              <w:rPr>
                <w:lang w:val="en-US"/>
              </w:rPr>
              <w:t>24,8000</w:t>
            </w:r>
          </w:p>
        </w:tc>
      </w:tr>
      <w:tr w:rsidR="00B405BF" w14:paraId="41F5A2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01062" w14:textId="77777777" w:rsidR="00B405BF" w:rsidRDefault="00B405BF" w:rsidP="007B0EA2">
            <w:pPr>
              <w:rPr>
                <w:lang w:val="en-US"/>
              </w:rPr>
            </w:pPr>
          </w:p>
        </w:tc>
        <w:tc>
          <w:tcPr>
            <w:tcW w:w="1701" w:type="dxa"/>
            <w:tcBorders>
              <w:top w:val="nil"/>
              <w:bottom w:val="single" w:sz="2" w:space="0" w:color="auto"/>
            </w:tcBorders>
            <w:vAlign w:val="center"/>
          </w:tcPr>
          <w:p w14:paraId="632162F4" w14:textId="77777777" w:rsidR="00B405BF" w:rsidRDefault="00B405BF"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12DE254D" w14:textId="77777777" w:rsidR="00B405BF" w:rsidRDefault="00B405BF" w:rsidP="007B0EA2">
            <w:pPr>
              <w:rPr>
                <w:lang w:val="en-US"/>
              </w:rPr>
            </w:pPr>
            <w:r>
              <w:rPr>
                <w:lang w:val="en-US"/>
              </w:rPr>
              <w:t xml:space="preserve">Scoabe si garnituri pentru fixarea cablului </w:t>
            </w:r>
          </w:p>
        </w:tc>
        <w:tc>
          <w:tcPr>
            <w:tcW w:w="1134" w:type="dxa"/>
            <w:tcBorders>
              <w:top w:val="nil"/>
              <w:bottom w:val="single" w:sz="2" w:space="0" w:color="auto"/>
            </w:tcBorders>
          </w:tcPr>
          <w:p w14:paraId="6F49BBB5" w14:textId="77777777" w:rsidR="00B405BF" w:rsidRDefault="00B405BF" w:rsidP="007B0EA2">
            <w:pPr>
              <w:rPr>
                <w:lang w:val="en-US"/>
              </w:rPr>
            </w:pPr>
            <w:r>
              <w:rPr>
                <w:lang w:val="en-US"/>
              </w:rPr>
              <w:t>10 buc</w:t>
            </w:r>
          </w:p>
        </w:tc>
        <w:tc>
          <w:tcPr>
            <w:tcW w:w="1134" w:type="dxa"/>
            <w:tcBorders>
              <w:top w:val="nil"/>
              <w:bottom w:val="single" w:sz="2" w:space="0" w:color="auto"/>
            </w:tcBorders>
          </w:tcPr>
          <w:p w14:paraId="7AB30C8E" w14:textId="77777777" w:rsidR="00B405BF" w:rsidRDefault="00B405BF" w:rsidP="007B0EA2">
            <w:pPr>
              <w:rPr>
                <w:lang w:val="en-US"/>
              </w:rPr>
            </w:pPr>
            <w:r>
              <w:rPr>
                <w:lang w:val="en-US"/>
              </w:rPr>
              <w:t>10,2000</w:t>
            </w:r>
          </w:p>
        </w:tc>
      </w:tr>
      <w:tr w:rsidR="00B405BF" w14:paraId="3389D1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6CFAF" w14:textId="77777777" w:rsidR="00B405BF" w:rsidRDefault="00B405BF" w:rsidP="007B0EA2">
            <w:pPr>
              <w:rPr>
                <w:lang w:val="en-US"/>
              </w:rPr>
            </w:pPr>
          </w:p>
        </w:tc>
        <w:tc>
          <w:tcPr>
            <w:tcW w:w="1701" w:type="dxa"/>
            <w:tcBorders>
              <w:top w:val="nil"/>
              <w:bottom w:val="single" w:sz="2" w:space="0" w:color="auto"/>
            </w:tcBorders>
            <w:vAlign w:val="center"/>
          </w:tcPr>
          <w:p w14:paraId="740A31A8" w14:textId="77777777" w:rsidR="00B405BF" w:rsidRDefault="00B405B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461FE601" w14:textId="77777777" w:rsidR="00B405BF" w:rsidRDefault="00B405BF" w:rsidP="007B0EA2">
            <w:pPr>
              <w:rPr>
                <w:lang w:val="en-US"/>
              </w:rPr>
            </w:pPr>
            <w:r>
              <w:rPr>
                <w:lang w:val="en-US"/>
              </w:rPr>
              <w:t>Butoane de montaj</w:t>
            </w:r>
          </w:p>
        </w:tc>
        <w:tc>
          <w:tcPr>
            <w:tcW w:w="1134" w:type="dxa"/>
            <w:tcBorders>
              <w:top w:val="nil"/>
              <w:bottom w:val="single" w:sz="2" w:space="0" w:color="auto"/>
            </w:tcBorders>
          </w:tcPr>
          <w:p w14:paraId="50C78476" w14:textId="77777777" w:rsidR="00B405BF" w:rsidRDefault="00B405BF" w:rsidP="007B0EA2">
            <w:pPr>
              <w:rPr>
                <w:lang w:val="en-US"/>
              </w:rPr>
            </w:pPr>
            <w:r>
              <w:rPr>
                <w:lang w:val="en-US"/>
              </w:rPr>
              <w:t>1000 buc</w:t>
            </w:r>
          </w:p>
        </w:tc>
        <w:tc>
          <w:tcPr>
            <w:tcW w:w="1134" w:type="dxa"/>
            <w:tcBorders>
              <w:top w:val="nil"/>
              <w:bottom w:val="single" w:sz="2" w:space="0" w:color="auto"/>
            </w:tcBorders>
          </w:tcPr>
          <w:p w14:paraId="11318361" w14:textId="77777777" w:rsidR="00B405BF" w:rsidRDefault="00B405BF" w:rsidP="007B0EA2">
            <w:pPr>
              <w:rPr>
                <w:lang w:val="en-US"/>
              </w:rPr>
            </w:pPr>
            <w:r>
              <w:rPr>
                <w:lang w:val="en-US"/>
              </w:rPr>
              <w:t>0,0208</w:t>
            </w:r>
          </w:p>
        </w:tc>
      </w:tr>
      <w:tr w:rsidR="00B405BF" w14:paraId="786E61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6E842" w14:textId="77777777" w:rsidR="00B405BF" w:rsidRDefault="00B405BF" w:rsidP="007B0EA2">
            <w:pPr>
              <w:rPr>
                <w:lang w:val="en-US"/>
              </w:rPr>
            </w:pPr>
          </w:p>
        </w:tc>
        <w:tc>
          <w:tcPr>
            <w:tcW w:w="1701" w:type="dxa"/>
            <w:tcBorders>
              <w:top w:val="nil"/>
              <w:bottom w:val="single" w:sz="2" w:space="0" w:color="auto"/>
            </w:tcBorders>
            <w:vAlign w:val="center"/>
          </w:tcPr>
          <w:p w14:paraId="4048F52F" w14:textId="77777777" w:rsidR="00B405BF" w:rsidRDefault="00B405B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9F2D14F" w14:textId="77777777" w:rsidR="00B405BF" w:rsidRDefault="00B405BF" w:rsidP="007B0EA2">
            <w:pPr>
              <w:rPr>
                <w:lang w:val="en-US"/>
              </w:rPr>
            </w:pPr>
            <w:r>
              <w:rPr>
                <w:lang w:val="en-US"/>
              </w:rPr>
              <w:t>Fise de marcare</w:t>
            </w:r>
          </w:p>
        </w:tc>
        <w:tc>
          <w:tcPr>
            <w:tcW w:w="1134" w:type="dxa"/>
            <w:tcBorders>
              <w:top w:val="nil"/>
              <w:bottom w:val="single" w:sz="2" w:space="0" w:color="auto"/>
            </w:tcBorders>
          </w:tcPr>
          <w:p w14:paraId="03549740" w14:textId="77777777" w:rsidR="00B405BF" w:rsidRDefault="00B405BF" w:rsidP="007B0EA2">
            <w:pPr>
              <w:rPr>
                <w:lang w:val="en-US"/>
              </w:rPr>
            </w:pPr>
            <w:r>
              <w:rPr>
                <w:lang w:val="en-US"/>
              </w:rPr>
              <w:t>100 buc</w:t>
            </w:r>
          </w:p>
        </w:tc>
        <w:tc>
          <w:tcPr>
            <w:tcW w:w="1134" w:type="dxa"/>
            <w:tcBorders>
              <w:top w:val="nil"/>
              <w:bottom w:val="single" w:sz="2" w:space="0" w:color="auto"/>
            </w:tcBorders>
          </w:tcPr>
          <w:p w14:paraId="5F3B13AB" w14:textId="77777777" w:rsidR="00B405BF" w:rsidRDefault="00B405BF" w:rsidP="007B0EA2">
            <w:pPr>
              <w:rPr>
                <w:lang w:val="en-US"/>
              </w:rPr>
            </w:pPr>
            <w:r>
              <w:rPr>
                <w:lang w:val="en-US"/>
              </w:rPr>
              <w:t>0,0010</w:t>
            </w:r>
          </w:p>
        </w:tc>
      </w:tr>
      <w:tr w:rsidR="00B405BF" w14:paraId="40EFF4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BE544" w14:textId="77777777" w:rsidR="00B405BF" w:rsidRDefault="00B405BF" w:rsidP="007B0EA2">
            <w:pPr>
              <w:rPr>
                <w:lang w:val="en-US"/>
              </w:rPr>
            </w:pPr>
          </w:p>
        </w:tc>
        <w:tc>
          <w:tcPr>
            <w:tcW w:w="1701" w:type="dxa"/>
            <w:tcBorders>
              <w:top w:val="nil"/>
              <w:bottom w:val="single" w:sz="2" w:space="0" w:color="auto"/>
            </w:tcBorders>
            <w:vAlign w:val="center"/>
          </w:tcPr>
          <w:p w14:paraId="20B73FBE" w14:textId="77777777" w:rsidR="00B405BF" w:rsidRDefault="00B405B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1150DED" w14:textId="77777777" w:rsidR="00B405BF" w:rsidRDefault="00B405BF" w:rsidP="007B0EA2">
            <w:pPr>
              <w:rPr>
                <w:lang w:val="en-US"/>
              </w:rPr>
            </w:pPr>
            <w:r>
              <w:rPr>
                <w:lang w:val="en-US"/>
              </w:rPr>
              <w:t>Banda "К226"</w:t>
            </w:r>
          </w:p>
        </w:tc>
        <w:tc>
          <w:tcPr>
            <w:tcW w:w="1134" w:type="dxa"/>
            <w:tcBorders>
              <w:top w:val="nil"/>
              <w:bottom w:val="single" w:sz="2" w:space="0" w:color="auto"/>
            </w:tcBorders>
          </w:tcPr>
          <w:p w14:paraId="0FC415E4" w14:textId="77777777" w:rsidR="00B405BF" w:rsidRDefault="00B405BF" w:rsidP="007B0EA2">
            <w:pPr>
              <w:rPr>
                <w:lang w:val="en-US"/>
              </w:rPr>
            </w:pPr>
            <w:r>
              <w:rPr>
                <w:lang w:val="en-US"/>
              </w:rPr>
              <w:t>100 m</w:t>
            </w:r>
          </w:p>
        </w:tc>
        <w:tc>
          <w:tcPr>
            <w:tcW w:w="1134" w:type="dxa"/>
            <w:tcBorders>
              <w:top w:val="nil"/>
              <w:bottom w:val="single" w:sz="2" w:space="0" w:color="auto"/>
            </w:tcBorders>
          </w:tcPr>
          <w:p w14:paraId="708888AB" w14:textId="77777777" w:rsidR="00B405BF" w:rsidRDefault="00B405BF" w:rsidP="007B0EA2">
            <w:pPr>
              <w:rPr>
                <w:lang w:val="en-US"/>
              </w:rPr>
            </w:pPr>
            <w:r>
              <w:rPr>
                <w:lang w:val="en-US"/>
              </w:rPr>
              <w:t>0,0245</w:t>
            </w:r>
          </w:p>
        </w:tc>
      </w:tr>
      <w:tr w:rsidR="00B405BF" w14:paraId="4879632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90CB86" w14:textId="77777777" w:rsidR="00B405BF" w:rsidRDefault="00B405BF" w:rsidP="007B0EA2">
            <w:pPr>
              <w:rPr>
                <w:lang w:val="en-US"/>
              </w:rPr>
            </w:pPr>
          </w:p>
        </w:tc>
        <w:tc>
          <w:tcPr>
            <w:tcW w:w="1701" w:type="dxa"/>
            <w:tcBorders>
              <w:top w:val="nil"/>
              <w:bottom w:val="single" w:sz="2" w:space="0" w:color="auto"/>
            </w:tcBorders>
            <w:vAlign w:val="center"/>
          </w:tcPr>
          <w:p w14:paraId="5DDCB157" w14:textId="77777777" w:rsidR="00B405BF" w:rsidRDefault="00B405B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768C3264" w14:textId="77777777" w:rsidR="00B405BF" w:rsidRDefault="00B405BF" w:rsidP="007B0EA2">
            <w:pPr>
              <w:rPr>
                <w:lang w:val="en-US"/>
              </w:rPr>
            </w:pPr>
            <w:r>
              <w:rPr>
                <w:lang w:val="en-US"/>
              </w:rPr>
              <w:t>Aliaje de staniu-plumb fara stibiu, marca "ПОС30"</w:t>
            </w:r>
          </w:p>
        </w:tc>
        <w:tc>
          <w:tcPr>
            <w:tcW w:w="1134" w:type="dxa"/>
            <w:tcBorders>
              <w:top w:val="nil"/>
              <w:bottom w:val="single" w:sz="2" w:space="0" w:color="auto"/>
            </w:tcBorders>
          </w:tcPr>
          <w:p w14:paraId="7B7613B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BDF8189" w14:textId="77777777" w:rsidR="00B405BF" w:rsidRDefault="00B405BF" w:rsidP="007B0EA2">
            <w:pPr>
              <w:rPr>
                <w:lang w:val="en-US"/>
              </w:rPr>
            </w:pPr>
            <w:r>
              <w:rPr>
                <w:lang w:val="en-US"/>
              </w:rPr>
              <w:t>0,5000</w:t>
            </w:r>
          </w:p>
        </w:tc>
      </w:tr>
      <w:tr w:rsidR="00B405BF" w14:paraId="0822143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E794E" w14:textId="77777777" w:rsidR="00B405BF" w:rsidRDefault="00B405BF" w:rsidP="007B0EA2">
            <w:pPr>
              <w:rPr>
                <w:lang w:val="en-US"/>
              </w:rPr>
            </w:pPr>
          </w:p>
        </w:tc>
        <w:tc>
          <w:tcPr>
            <w:tcW w:w="1701" w:type="dxa"/>
            <w:tcBorders>
              <w:top w:val="nil"/>
              <w:bottom w:val="single" w:sz="2" w:space="0" w:color="auto"/>
            </w:tcBorders>
            <w:vAlign w:val="center"/>
          </w:tcPr>
          <w:p w14:paraId="38E09BE0" w14:textId="77777777" w:rsidR="00B405BF" w:rsidRDefault="00B405B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BC8A1A4" w14:textId="77777777" w:rsidR="00B405BF" w:rsidRDefault="00B405B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7AEDCC11"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FBAB0EC" w14:textId="77777777" w:rsidR="00B405BF" w:rsidRDefault="00B405BF" w:rsidP="007B0EA2">
            <w:pPr>
              <w:rPr>
                <w:lang w:val="en-US"/>
              </w:rPr>
            </w:pPr>
            <w:r>
              <w:rPr>
                <w:lang w:val="en-US"/>
              </w:rPr>
              <w:t>0,2400</w:t>
            </w:r>
          </w:p>
        </w:tc>
      </w:tr>
      <w:tr w:rsidR="00B405BF" w14:paraId="5FC5AD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F6571" w14:textId="77777777" w:rsidR="00B405BF" w:rsidRDefault="00B405BF" w:rsidP="007B0EA2">
            <w:pPr>
              <w:rPr>
                <w:lang w:val="en-US"/>
              </w:rPr>
            </w:pPr>
          </w:p>
        </w:tc>
        <w:tc>
          <w:tcPr>
            <w:tcW w:w="1701" w:type="dxa"/>
            <w:tcBorders>
              <w:top w:val="nil"/>
              <w:bottom w:val="single" w:sz="2" w:space="0" w:color="auto"/>
            </w:tcBorders>
            <w:vAlign w:val="center"/>
          </w:tcPr>
          <w:p w14:paraId="32936E80" w14:textId="77777777" w:rsidR="00B405BF" w:rsidRDefault="00B405B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D030528" w14:textId="77777777" w:rsidR="00B405BF" w:rsidRDefault="00B405BF" w:rsidP="007B0EA2">
            <w:pPr>
              <w:rPr>
                <w:lang w:val="en-US"/>
              </w:rPr>
            </w:pPr>
            <w:r>
              <w:rPr>
                <w:lang w:val="en-US"/>
              </w:rPr>
              <w:t>Cricuri hidraulice, capacitate de ridicare 63 t</w:t>
            </w:r>
          </w:p>
        </w:tc>
        <w:tc>
          <w:tcPr>
            <w:tcW w:w="1134" w:type="dxa"/>
            <w:tcBorders>
              <w:top w:val="nil"/>
              <w:bottom w:val="single" w:sz="2" w:space="0" w:color="auto"/>
            </w:tcBorders>
          </w:tcPr>
          <w:p w14:paraId="57E9B582" w14:textId="77777777" w:rsidR="00B405BF" w:rsidRDefault="00B405BF" w:rsidP="007B0EA2">
            <w:pPr>
              <w:rPr>
                <w:lang w:val="en-US"/>
              </w:rPr>
            </w:pPr>
            <w:r>
              <w:rPr>
                <w:lang w:val="en-US"/>
              </w:rPr>
              <w:t>h-ut</w:t>
            </w:r>
          </w:p>
        </w:tc>
        <w:tc>
          <w:tcPr>
            <w:tcW w:w="1134" w:type="dxa"/>
            <w:tcBorders>
              <w:top w:val="nil"/>
              <w:bottom w:val="single" w:sz="2" w:space="0" w:color="auto"/>
            </w:tcBorders>
          </w:tcPr>
          <w:p w14:paraId="3BE51E3C" w14:textId="77777777" w:rsidR="00B405BF" w:rsidRDefault="00B405BF" w:rsidP="007B0EA2">
            <w:pPr>
              <w:rPr>
                <w:lang w:val="en-US"/>
              </w:rPr>
            </w:pPr>
            <w:r>
              <w:rPr>
                <w:lang w:val="en-US"/>
              </w:rPr>
              <w:t>3,4800</w:t>
            </w:r>
          </w:p>
        </w:tc>
      </w:tr>
      <w:tr w:rsidR="00B405BF" w14:paraId="2CB6DC6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7834E" w14:textId="77777777" w:rsidR="00B405BF" w:rsidRDefault="00B405BF" w:rsidP="007B0EA2">
            <w:pPr>
              <w:rPr>
                <w:lang w:val="en-US"/>
              </w:rPr>
            </w:pPr>
          </w:p>
        </w:tc>
        <w:tc>
          <w:tcPr>
            <w:tcW w:w="1701" w:type="dxa"/>
            <w:tcBorders>
              <w:top w:val="nil"/>
              <w:bottom w:val="single" w:sz="2" w:space="0" w:color="auto"/>
            </w:tcBorders>
            <w:vAlign w:val="center"/>
          </w:tcPr>
          <w:p w14:paraId="5E651808" w14:textId="77777777" w:rsidR="00B405BF" w:rsidRDefault="00B405B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6757DCCC" w14:textId="77777777" w:rsidR="00B405BF" w:rsidRDefault="00B405BF" w:rsidP="007B0EA2">
            <w:pPr>
              <w:rPr>
                <w:lang w:val="en-US"/>
              </w:rPr>
            </w:pPr>
            <w:r>
              <w:rPr>
                <w:lang w:val="en-US"/>
              </w:rPr>
              <w:t>Cabestane electrice, forta de tractiune 156,96 (16) kN (t)</w:t>
            </w:r>
          </w:p>
        </w:tc>
        <w:tc>
          <w:tcPr>
            <w:tcW w:w="1134" w:type="dxa"/>
            <w:tcBorders>
              <w:top w:val="nil"/>
              <w:bottom w:val="single" w:sz="2" w:space="0" w:color="auto"/>
            </w:tcBorders>
          </w:tcPr>
          <w:p w14:paraId="30BE5B8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11CAD0BF" w14:textId="77777777" w:rsidR="00B405BF" w:rsidRDefault="00B405BF" w:rsidP="007B0EA2">
            <w:pPr>
              <w:rPr>
                <w:lang w:val="en-US"/>
              </w:rPr>
            </w:pPr>
            <w:r>
              <w:rPr>
                <w:lang w:val="en-US"/>
              </w:rPr>
              <w:t>3,4800</w:t>
            </w:r>
          </w:p>
        </w:tc>
      </w:tr>
      <w:tr w:rsidR="00B405BF" w14:paraId="336DEC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2D513" w14:textId="77777777" w:rsidR="00B405BF" w:rsidRDefault="00B405BF" w:rsidP="007B0EA2">
            <w:pPr>
              <w:rPr>
                <w:lang w:val="en-US"/>
              </w:rPr>
            </w:pPr>
          </w:p>
        </w:tc>
        <w:tc>
          <w:tcPr>
            <w:tcW w:w="1701" w:type="dxa"/>
            <w:tcBorders>
              <w:top w:val="nil"/>
              <w:bottom w:val="single" w:sz="2" w:space="0" w:color="auto"/>
            </w:tcBorders>
            <w:vAlign w:val="center"/>
          </w:tcPr>
          <w:p w14:paraId="7F2542CB" w14:textId="77777777" w:rsidR="00B405BF" w:rsidRDefault="00B405B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5380608D" w14:textId="77777777" w:rsidR="00B405BF" w:rsidRDefault="00B405BF" w:rsidP="007B0EA2">
            <w:pPr>
              <w:rPr>
                <w:lang w:val="en-US"/>
              </w:rPr>
            </w:pPr>
            <w:r>
              <w:rPr>
                <w:lang w:val="en-US"/>
              </w:rPr>
              <w:t>Turle telescopice, 25 m</w:t>
            </w:r>
          </w:p>
        </w:tc>
        <w:tc>
          <w:tcPr>
            <w:tcW w:w="1134" w:type="dxa"/>
            <w:tcBorders>
              <w:top w:val="nil"/>
              <w:bottom w:val="single" w:sz="2" w:space="0" w:color="auto"/>
            </w:tcBorders>
          </w:tcPr>
          <w:p w14:paraId="7F04F655" w14:textId="77777777" w:rsidR="00B405BF" w:rsidRDefault="00B405BF" w:rsidP="007B0EA2">
            <w:pPr>
              <w:rPr>
                <w:lang w:val="en-US"/>
              </w:rPr>
            </w:pPr>
            <w:r>
              <w:rPr>
                <w:lang w:val="en-US"/>
              </w:rPr>
              <w:t>h-ut</w:t>
            </w:r>
          </w:p>
        </w:tc>
        <w:tc>
          <w:tcPr>
            <w:tcW w:w="1134" w:type="dxa"/>
            <w:tcBorders>
              <w:top w:val="nil"/>
              <w:bottom w:val="single" w:sz="2" w:space="0" w:color="auto"/>
            </w:tcBorders>
          </w:tcPr>
          <w:p w14:paraId="7C6B1768" w14:textId="77777777" w:rsidR="00B405BF" w:rsidRDefault="00B405BF" w:rsidP="007B0EA2">
            <w:pPr>
              <w:rPr>
                <w:lang w:val="en-US"/>
              </w:rPr>
            </w:pPr>
            <w:r>
              <w:rPr>
                <w:lang w:val="en-US"/>
              </w:rPr>
              <w:t>4,6400</w:t>
            </w:r>
          </w:p>
        </w:tc>
      </w:tr>
      <w:tr w:rsidR="00B405BF" w14:paraId="526AF5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21CC8A" w14:textId="77777777" w:rsidR="00B405BF" w:rsidRDefault="00B405BF" w:rsidP="007B0EA2">
            <w:pPr>
              <w:rPr>
                <w:lang w:val="en-US"/>
              </w:rPr>
            </w:pPr>
          </w:p>
        </w:tc>
        <w:tc>
          <w:tcPr>
            <w:tcW w:w="1701" w:type="dxa"/>
            <w:tcBorders>
              <w:top w:val="nil"/>
              <w:bottom w:val="single" w:sz="2" w:space="0" w:color="auto"/>
            </w:tcBorders>
            <w:vAlign w:val="center"/>
          </w:tcPr>
          <w:p w14:paraId="7AB084B9" w14:textId="77777777" w:rsidR="00B405BF" w:rsidRDefault="00B405B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0E0AF0E" w14:textId="77777777" w:rsidR="00B405BF" w:rsidRDefault="00B405BF" w:rsidP="007B0EA2">
            <w:pPr>
              <w:rPr>
                <w:lang w:val="en-US"/>
              </w:rPr>
            </w:pPr>
            <w:r>
              <w:rPr>
                <w:lang w:val="en-US"/>
              </w:rPr>
              <w:t>Automobile cu bord, tonaj pina la 8 t</w:t>
            </w:r>
          </w:p>
        </w:tc>
        <w:tc>
          <w:tcPr>
            <w:tcW w:w="1134" w:type="dxa"/>
            <w:tcBorders>
              <w:top w:val="nil"/>
              <w:bottom w:val="single" w:sz="2" w:space="0" w:color="auto"/>
            </w:tcBorders>
          </w:tcPr>
          <w:p w14:paraId="26A8A40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2EAA32C8" w14:textId="77777777" w:rsidR="00B405BF" w:rsidRDefault="00B405BF" w:rsidP="007B0EA2">
            <w:pPr>
              <w:rPr>
                <w:lang w:val="en-US"/>
              </w:rPr>
            </w:pPr>
            <w:r>
              <w:rPr>
                <w:lang w:val="en-US"/>
              </w:rPr>
              <w:t>0,2400</w:t>
            </w:r>
          </w:p>
        </w:tc>
      </w:tr>
      <w:tr w:rsidR="00B405BF" w14:paraId="75A2377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5F2BD" w14:textId="77777777" w:rsidR="00B405BF" w:rsidRDefault="00B405BF" w:rsidP="007B0EA2">
            <w:pPr>
              <w:rPr>
                <w:lang w:val="en-US"/>
              </w:rPr>
            </w:pPr>
            <w:r>
              <w:rPr>
                <w:lang w:val="en-US"/>
              </w:rPr>
              <w:t>21</w:t>
            </w:r>
          </w:p>
        </w:tc>
        <w:tc>
          <w:tcPr>
            <w:tcW w:w="1701" w:type="dxa"/>
            <w:tcBorders>
              <w:top w:val="single" w:sz="4" w:space="0" w:color="auto"/>
              <w:bottom w:val="single" w:sz="4" w:space="0" w:color="auto"/>
            </w:tcBorders>
          </w:tcPr>
          <w:p w14:paraId="527E3286" w14:textId="77777777" w:rsidR="00B405BF" w:rsidRDefault="00B405BF" w:rsidP="007B0EA2">
            <w:pPr>
              <w:rPr>
                <w:lang w:val="en-US"/>
              </w:rPr>
            </w:pPr>
          </w:p>
          <w:p w14:paraId="4E650DE1" w14:textId="77777777" w:rsidR="00B405BF" w:rsidRDefault="00B405BF" w:rsidP="007B0EA2">
            <w:pPr>
              <w:rPr>
                <w:lang w:val="en-US"/>
              </w:rPr>
            </w:pPr>
          </w:p>
        </w:tc>
        <w:tc>
          <w:tcPr>
            <w:tcW w:w="5669" w:type="dxa"/>
            <w:tcBorders>
              <w:top w:val="single" w:sz="4" w:space="0" w:color="auto"/>
              <w:bottom w:val="single" w:sz="4" w:space="0" w:color="auto"/>
            </w:tcBorders>
          </w:tcPr>
          <w:p w14:paraId="15D24A5B" w14:textId="77777777" w:rsidR="00B405BF" w:rsidRDefault="00B405BF" w:rsidP="007B0EA2">
            <w:pPr>
              <w:adjustRightInd w:val="0"/>
              <w:rPr>
                <w:rFonts w:ascii="Times New Roman CYR" w:hAnsi="Times New Roman CYR" w:cs="Times New Roman CYR"/>
                <w:sz w:val="16"/>
                <w:szCs w:val="16"/>
                <w:lang w:val="en-US"/>
              </w:rPr>
            </w:pPr>
            <w:r>
              <w:rPr>
                <w:lang w:val="en-US"/>
              </w:rPr>
              <w:t>Cablu solar H1Z2Z2-K2 (1x6,0mm2) sau analog</w:t>
            </w:r>
            <w:r>
              <w:rPr>
                <w:rFonts w:ascii="Times New Roman CYR" w:hAnsi="Times New Roman CYR" w:cs="Times New Roman CYR"/>
                <w:sz w:val="16"/>
                <w:szCs w:val="16"/>
                <w:lang w:val="en-US"/>
              </w:rPr>
              <w:t xml:space="preserve"> </w:t>
            </w:r>
          </w:p>
          <w:p w14:paraId="3F7B41D3"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6992167"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BA35FE1" w14:textId="77777777" w:rsidR="00B405BF" w:rsidRDefault="00B405BF" w:rsidP="007B0EA2">
            <w:pPr>
              <w:jc w:val="center"/>
              <w:rPr>
                <w:lang w:val="en-US"/>
              </w:rPr>
            </w:pPr>
            <w:r>
              <w:rPr>
                <w:lang w:val="en-US"/>
              </w:rPr>
              <w:t>100,0000</w:t>
            </w:r>
          </w:p>
        </w:tc>
      </w:tr>
      <w:tr w:rsidR="00B405BF" w14:paraId="585C7D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7C73F" w14:textId="77777777" w:rsidR="00B405BF" w:rsidRDefault="00B405BF" w:rsidP="007B0EA2">
            <w:pPr>
              <w:rPr>
                <w:lang w:val="en-US"/>
              </w:rPr>
            </w:pPr>
          </w:p>
        </w:tc>
        <w:tc>
          <w:tcPr>
            <w:tcW w:w="1701" w:type="dxa"/>
            <w:tcBorders>
              <w:top w:val="nil"/>
              <w:bottom w:val="single" w:sz="2" w:space="0" w:color="auto"/>
            </w:tcBorders>
            <w:vAlign w:val="center"/>
          </w:tcPr>
          <w:p w14:paraId="55E39A12" w14:textId="77777777" w:rsidR="00B405BF" w:rsidRDefault="00B405BF"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179A8AD2" w14:textId="77777777" w:rsidR="00B405BF" w:rsidRDefault="00B405BF" w:rsidP="007B0EA2">
            <w:pPr>
              <w:rPr>
                <w:lang w:val="en-US"/>
              </w:rPr>
            </w:pPr>
            <w:r>
              <w:rPr>
                <w:lang w:val="en-US"/>
              </w:rPr>
              <w:t>Cablu solar H1Z2Z2-K2 (1x6,0mm2)</w:t>
            </w:r>
          </w:p>
        </w:tc>
        <w:tc>
          <w:tcPr>
            <w:tcW w:w="1134" w:type="dxa"/>
            <w:tcBorders>
              <w:top w:val="nil"/>
              <w:bottom w:val="single" w:sz="2" w:space="0" w:color="auto"/>
            </w:tcBorders>
          </w:tcPr>
          <w:p w14:paraId="1ECC4B72" w14:textId="77777777" w:rsidR="00B405BF" w:rsidRDefault="00B405BF" w:rsidP="007B0EA2">
            <w:pPr>
              <w:rPr>
                <w:lang w:val="en-US"/>
              </w:rPr>
            </w:pPr>
            <w:r>
              <w:rPr>
                <w:lang w:val="en-US"/>
              </w:rPr>
              <w:t>m</w:t>
            </w:r>
          </w:p>
        </w:tc>
        <w:tc>
          <w:tcPr>
            <w:tcW w:w="1134" w:type="dxa"/>
            <w:tcBorders>
              <w:top w:val="nil"/>
              <w:bottom w:val="single" w:sz="2" w:space="0" w:color="auto"/>
            </w:tcBorders>
          </w:tcPr>
          <w:p w14:paraId="1E770DE3" w14:textId="77777777" w:rsidR="00B405BF" w:rsidRDefault="00B405BF" w:rsidP="007B0EA2">
            <w:pPr>
              <w:rPr>
                <w:lang w:val="en-US"/>
              </w:rPr>
            </w:pPr>
            <w:r>
              <w:rPr>
                <w:lang w:val="en-US"/>
              </w:rPr>
              <w:t>100,0000</w:t>
            </w:r>
          </w:p>
        </w:tc>
      </w:tr>
      <w:tr w:rsidR="00B405BF" w14:paraId="435ED1A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A2A24" w14:textId="77777777" w:rsidR="00B405BF" w:rsidRDefault="00B405BF" w:rsidP="007B0EA2">
            <w:pPr>
              <w:rPr>
                <w:lang w:val="en-US"/>
              </w:rPr>
            </w:pPr>
            <w:r>
              <w:rPr>
                <w:lang w:val="en-US"/>
              </w:rPr>
              <w:t>22</w:t>
            </w:r>
          </w:p>
        </w:tc>
        <w:tc>
          <w:tcPr>
            <w:tcW w:w="1701" w:type="dxa"/>
            <w:tcBorders>
              <w:top w:val="single" w:sz="4" w:space="0" w:color="auto"/>
              <w:bottom w:val="single" w:sz="4" w:space="0" w:color="auto"/>
            </w:tcBorders>
          </w:tcPr>
          <w:p w14:paraId="256F9347" w14:textId="77777777" w:rsidR="00B405BF" w:rsidRDefault="00B405BF" w:rsidP="007B0EA2">
            <w:pPr>
              <w:rPr>
                <w:lang w:val="en-US"/>
              </w:rPr>
            </w:pPr>
            <w:r>
              <w:rPr>
                <w:lang w:val="en-US"/>
              </w:rPr>
              <w:t>RpEB05B</w:t>
            </w:r>
          </w:p>
          <w:p w14:paraId="4471C95C" w14:textId="77777777" w:rsidR="00B405BF" w:rsidRDefault="00B405BF" w:rsidP="007B0EA2">
            <w:pPr>
              <w:rPr>
                <w:lang w:val="en-US"/>
              </w:rPr>
            </w:pPr>
          </w:p>
        </w:tc>
        <w:tc>
          <w:tcPr>
            <w:tcW w:w="5669" w:type="dxa"/>
            <w:tcBorders>
              <w:top w:val="single" w:sz="4" w:space="0" w:color="auto"/>
              <w:bottom w:val="single" w:sz="4" w:space="0" w:color="auto"/>
            </w:tcBorders>
          </w:tcPr>
          <w:p w14:paraId="5C469B99" w14:textId="77777777" w:rsidR="00B405BF" w:rsidRDefault="00B405BF" w:rsidP="007B0EA2">
            <w:pPr>
              <w:adjustRightInd w:val="0"/>
              <w:rPr>
                <w:rFonts w:ascii="Times New Roman CYR" w:hAnsi="Times New Roman CYR" w:cs="Times New Roman CYR"/>
                <w:sz w:val="16"/>
                <w:szCs w:val="16"/>
                <w:lang w:val="en-US"/>
              </w:rPr>
            </w:pPr>
            <w:r>
              <w:rPr>
                <w:lang w:val="en-US"/>
              </w:rPr>
              <w:t>Impamintare cu conductor de otel pentru legare la pamint sau la nul a receptoarelor sau aparatelor electrice existente sau noi, montat ingropat pina la 60 cm, inclusiv sapatura si umplutura in sant, din otel beton OB 37 cu d=8-16 mm</w:t>
            </w:r>
            <w:r>
              <w:rPr>
                <w:rFonts w:ascii="Times New Roman CYR" w:hAnsi="Times New Roman CYR" w:cs="Times New Roman CYR"/>
                <w:sz w:val="16"/>
                <w:szCs w:val="16"/>
                <w:lang w:val="en-US"/>
              </w:rPr>
              <w:t xml:space="preserve"> </w:t>
            </w:r>
          </w:p>
          <w:p w14:paraId="1BCC19DF" w14:textId="77777777" w:rsidR="00B405BF" w:rsidRDefault="00B405B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000938F6"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CDAEAA3" w14:textId="77777777" w:rsidR="00B405BF" w:rsidRDefault="00B405B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5687509" w14:textId="77777777" w:rsidR="00B405BF" w:rsidRDefault="00B405BF" w:rsidP="007B0EA2">
            <w:pPr>
              <w:jc w:val="center"/>
              <w:rPr>
                <w:lang w:val="en-US"/>
              </w:rPr>
            </w:pPr>
            <w:r>
              <w:rPr>
                <w:lang w:val="en-US"/>
              </w:rPr>
              <w:t>36,0000</w:t>
            </w:r>
          </w:p>
        </w:tc>
      </w:tr>
      <w:tr w:rsidR="00B405BF" w14:paraId="4B4B5E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9CF4F7" w14:textId="77777777" w:rsidR="00B405BF" w:rsidRDefault="00B405BF" w:rsidP="007B0EA2">
            <w:pPr>
              <w:rPr>
                <w:lang w:val="en-US"/>
              </w:rPr>
            </w:pPr>
          </w:p>
        </w:tc>
        <w:tc>
          <w:tcPr>
            <w:tcW w:w="1701" w:type="dxa"/>
            <w:tcBorders>
              <w:top w:val="nil"/>
              <w:bottom w:val="single" w:sz="2" w:space="0" w:color="auto"/>
            </w:tcBorders>
            <w:vAlign w:val="center"/>
          </w:tcPr>
          <w:p w14:paraId="4B6E7BA6" w14:textId="77777777" w:rsidR="00B405BF" w:rsidRDefault="00B405BF"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688A79ED" w14:textId="77777777" w:rsidR="00B405BF" w:rsidRDefault="00B405BF" w:rsidP="007B0EA2">
            <w:pPr>
              <w:rPr>
                <w:lang w:val="en-US"/>
              </w:rPr>
            </w:pPr>
            <w:r>
              <w:rPr>
                <w:lang w:val="en-US"/>
              </w:rPr>
              <w:t>Electrician in constructii</w:t>
            </w:r>
          </w:p>
        </w:tc>
        <w:tc>
          <w:tcPr>
            <w:tcW w:w="1134" w:type="dxa"/>
            <w:tcBorders>
              <w:top w:val="nil"/>
              <w:bottom w:val="single" w:sz="2" w:space="0" w:color="auto"/>
            </w:tcBorders>
          </w:tcPr>
          <w:p w14:paraId="23746525" w14:textId="77777777" w:rsidR="00B405BF" w:rsidRDefault="00B405BF" w:rsidP="007B0EA2">
            <w:pPr>
              <w:rPr>
                <w:lang w:val="en-US"/>
              </w:rPr>
            </w:pPr>
            <w:r>
              <w:rPr>
                <w:lang w:val="en-US"/>
              </w:rPr>
              <w:t>h-om</w:t>
            </w:r>
          </w:p>
        </w:tc>
        <w:tc>
          <w:tcPr>
            <w:tcW w:w="1134" w:type="dxa"/>
            <w:tcBorders>
              <w:top w:val="nil"/>
              <w:bottom w:val="single" w:sz="2" w:space="0" w:color="auto"/>
            </w:tcBorders>
          </w:tcPr>
          <w:p w14:paraId="4359136F" w14:textId="77777777" w:rsidR="00B405BF" w:rsidRDefault="00B405BF" w:rsidP="007B0EA2">
            <w:pPr>
              <w:rPr>
                <w:lang w:val="en-US"/>
              </w:rPr>
            </w:pPr>
            <w:r>
              <w:rPr>
                <w:lang w:val="en-US"/>
              </w:rPr>
              <w:t>126,0000</w:t>
            </w:r>
          </w:p>
        </w:tc>
      </w:tr>
      <w:tr w:rsidR="00B405BF" w14:paraId="67F375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E7B90" w14:textId="77777777" w:rsidR="00B405BF" w:rsidRDefault="00B405BF" w:rsidP="007B0EA2">
            <w:pPr>
              <w:rPr>
                <w:lang w:val="en-US"/>
              </w:rPr>
            </w:pPr>
          </w:p>
        </w:tc>
        <w:tc>
          <w:tcPr>
            <w:tcW w:w="1701" w:type="dxa"/>
            <w:tcBorders>
              <w:top w:val="nil"/>
              <w:bottom w:val="single" w:sz="2" w:space="0" w:color="auto"/>
            </w:tcBorders>
            <w:vAlign w:val="center"/>
          </w:tcPr>
          <w:p w14:paraId="0057034E" w14:textId="77777777" w:rsidR="00B405BF" w:rsidRDefault="00B405BF"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5267F76" w14:textId="77777777" w:rsidR="00B405BF" w:rsidRDefault="00B405BF" w:rsidP="007B0EA2">
            <w:pPr>
              <w:rPr>
                <w:lang w:val="en-US"/>
              </w:rPr>
            </w:pPr>
            <w:r>
              <w:rPr>
                <w:lang w:val="en-US"/>
              </w:rPr>
              <w:t>Conductor de otel zincat</w:t>
            </w:r>
          </w:p>
        </w:tc>
        <w:tc>
          <w:tcPr>
            <w:tcW w:w="1134" w:type="dxa"/>
            <w:tcBorders>
              <w:top w:val="nil"/>
              <w:bottom w:val="single" w:sz="2" w:space="0" w:color="auto"/>
            </w:tcBorders>
          </w:tcPr>
          <w:p w14:paraId="50F48738" w14:textId="77777777" w:rsidR="00B405BF" w:rsidRDefault="00B405BF" w:rsidP="007B0EA2">
            <w:pPr>
              <w:rPr>
                <w:lang w:val="en-US"/>
              </w:rPr>
            </w:pPr>
            <w:r>
              <w:rPr>
                <w:lang w:val="en-US"/>
              </w:rPr>
              <w:t>m</w:t>
            </w:r>
          </w:p>
        </w:tc>
        <w:tc>
          <w:tcPr>
            <w:tcW w:w="1134" w:type="dxa"/>
            <w:tcBorders>
              <w:top w:val="nil"/>
              <w:bottom w:val="single" w:sz="2" w:space="0" w:color="auto"/>
            </w:tcBorders>
          </w:tcPr>
          <w:p w14:paraId="4FF43DCB" w14:textId="77777777" w:rsidR="00B405BF" w:rsidRDefault="00B405BF" w:rsidP="007B0EA2">
            <w:pPr>
              <w:rPr>
                <w:lang w:val="en-US"/>
              </w:rPr>
            </w:pPr>
            <w:r>
              <w:rPr>
                <w:lang w:val="en-US"/>
              </w:rPr>
              <w:t>38,1780</w:t>
            </w:r>
          </w:p>
        </w:tc>
      </w:tr>
      <w:tr w:rsidR="00B405BF" w14:paraId="1731FF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BD666" w14:textId="77777777" w:rsidR="00B405BF" w:rsidRDefault="00B405BF" w:rsidP="007B0EA2">
            <w:pPr>
              <w:rPr>
                <w:lang w:val="en-US"/>
              </w:rPr>
            </w:pPr>
          </w:p>
        </w:tc>
        <w:tc>
          <w:tcPr>
            <w:tcW w:w="1701" w:type="dxa"/>
            <w:tcBorders>
              <w:top w:val="nil"/>
              <w:bottom w:val="single" w:sz="2" w:space="0" w:color="auto"/>
            </w:tcBorders>
            <w:vAlign w:val="center"/>
          </w:tcPr>
          <w:p w14:paraId="4F8CC2B2" w14:textId="77777777" w:rsidR="00B405BF" w:rsidRDefault="00B405BF"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661616FB" w14:textId="77777777" w:rsidR="00B405BF" w:rsidRDefault="00B405BF" w:rsidP="007B0EA2">
            <w:pPr>
              <w:rPr>
                <w:lang w:val="en-US"/>
              </w:rPr>
            </w:pPr>
            <w:r>
              <w:rPr>
                <w:lang w:val="en-US"/>
              </w:rPr>
              <w:t>Suport centura legare la pamint 40x4 simbol S-47B zincat</w:t>
            </w:r>
          </w:p>
        </w:tc>
        <w:tc>
          <w:tcPr>
            <w:tcW w:w="1134" w:type="dxa"/>
            <w:tcBorders>
              <w:top w:val="nil"/>
              <w:bottom w:val="single" w:sz="2" w:space="0" w:color="auto"/>
            </w:tcBorders>
          </w:tcPr>
          <w:p w14:paraId="787C96BD" w14:textId="77777777" w:rsidR="00B405BF" w:rsidRDefault="00B405BF" w:rsidP="007B0EA2">
            <w:pPr>
              <w:rPr>
                <w:lang w:val="en-US"/>
              </w:rPr>
            </w:pPr>
            <w:r>
              <w:rPr>
                <w:lang w:val="en-US"/>
              </w:rPr>
              <w:t>buc</w:t>
            </w:r>
          </w:p>
        </w:tc>
        <w:tc>
          <w:tcPr>
            <w:tcW w:w="1134" w:type="dxa"/>
            <w:tcBorders>
              <w:top w:val="nil"/>
              <w:bottom w:val="single" w:sz="2" w:space="0" w:color="auto"/>
            </w:tcBorders>
          </w:tcPr>
          <w:p w14:paraId="5EAFBEA7" w14:textId="77777777" w:rsidR="00B405BF" w:rsidRDefault="00B405BF" w:rsidP="007B0EA2">
            <w:pPr>
              <w:rPr>
                <w:lang w:val="en-US"/>
              </w:rPr>
            </w:pPr>
            <w:r>
              <w:rPr>
                <w:lang w:val="en-US"/>
              </w:rPr>
              <w:t>26,4600</w:t>
            </w:r>
          </w:p>
        </w:tc>
      </w:tr>
      <w:tr w:rsidR="00B405BF" w14:paraId="6502185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F2FF6" w14:textId="77777777" w:rsidR="00B405BF" w:rsidRDefault="00B405BF" w:rsidP="007B0EA2">
            <w:pPr>
              <w:rPr>
                <w:lang w:val="en-US"/>
              </w:rPr>
            </w:pPr>
          </w:p>
        </w:tc>
        <w:tc>
          <w:tcPr>
            <w:tcW w:w="1701" w:type="dxa"/>
            <w:tcBorders>
              <w:top w:val="nil"/>
              <w:bottom w:val="single" w:sz="2" w:space="0" w:color="auto"/>
            </w:tcBorders>
            <w:vAlign w:val="center"/>
          </w:tcPr>
          <w:p w14:paraId="6B7FD6A4" w14:textId="77777777" w:rsidR="00B405BF" w:rsidRDefault="00B405BF"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225A4F89" w14:textId="77777777" w:rsidR="00B405BF" w:rsidRDefault="00B405BF" w:rsidP="007B0EA2">
            <w:pPr>
              <w:rPr>
                <w:lang w:val="en-US"/>
              </w:rPr>
            </w:pPr>
            <w:r>
              <w:rPr>
                <w:lang w:val="en-US"/>
              </w:rPr>
              <w:t>Banda din otel laminata la cald 3 x 35 mm</w:t>
            </w:r>
          </w:p>
        </w:tc>
        <w:tc>
          <w:tcPr>
            <w:tcW w:w="1134" w:type="dxa"/>
            <w:tcBorders>
              <w:top w:val="nil"/>
              <w:bottom w:val="single" w:sz="2" w:space="0" w:color="auto"/>
            </w:tcBorders>
          </w:tcPr>
          <w:p w14:paraId="7DA9FB48" w14:textId="77777777" w:rsidR="00B405BF" w:rsidRDefault="00B405BF" w:rsidP="007B0EA2">
            <w:pPr>
              <w:rPr>
                <w:lang w:val="en-US"/>
              </w:rPr>
            </w:pPr>
            <w:r>
              <w:rPr>
                <w:lang w:val="en-US"/>
              </w:rPr>
              <w:t>kg</w:t>
            </w:r>
          </w:p>
        </w:tc>
        <w:tc>
          <w:tcPr>
            <w:tcW w:w="1134" w:type="dxa"/>
            <w:tcBorders>
              <w:top w:val="nil"/>
              <w:bottom w:val="single" w:sz="2" w:space="0" w:color="auto"/>
            </w:tcBorders>
          </w:tcPr>
          <w:p w14:paraId="7D19E20D" w14:textId="77777777" w:rsidR="00B405BF" w:rsidRDefault="00B405BF" w:rsidP="007B0EA2">
            <w:pPr>
              <w:rPr>
                <w:lang w:val="en-US"/>
              </w:rPr>
            </w:pPr>
            <w:r>
              <w:rPr>
                <w:lang w:val="en-US"/>
              </w:rPr>
              <w:t>30,2400</w:t>
            </w:r>
          </w:p>
        </w:tc>
      </w:tr>
      <w:tr w:rsidR="00B405BF" w14:paraId="236035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B9E30" w14:textId="77777777" w:rsidR="00B405BF" w:rsidRDefault="00B405BF" w:rsidP="007B0EA2">
            <w:pPr>
              <w:rPr>
                <w:lang w:val="en-US"/>
              </w:rPr>
            </w:pPr>
          </w:p>
        </w:tc>
        <w:tc>
          <w:tcPr>
            <w:tcW w:w="1701" w:type="dxa"/>
            <w:tcBorders>
              <w:top w:val="nil"/>
              <w:bottom w:val="single" w:sz="2" w:space="0" w:color="auto"/>
            </w:tcBorders>
            <w:vAlign w:val="center"/>
          </w:tcPr>
          <w:p w14:paraId="67A06B35" w14:textId="77777777" w:rsidR="00B405BF" w:rsidRDefault="00B405BF"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103DACF2" w14:textId="77777777" w:rsidR="00B405BF" w:rsidRDefault="00B405BF" w:rsidP="007B0EA2">
            <w:pPr>
              <w:rPr>
                <w:lang w:val="en-US"/>
              </w:rPr>
            </w:pPr>
            <w:r>
              <w:rPr>
                <w:lang w:val="en-US"/>
              </w:rPr>
              <w:t>Banda din otel laminata la cald 3 x 45 mm</w:t>
            </w:r>
          </w:p>
        </w:tc>
        <w:tc>
          <w:tcPr>
            <w:tcW w:w="1134" w:type="dxa"/>
            <w:tcBorders>
              <w:top w:val="nil"/>
              <w:bottom w:val="single" w:sz="2" w:space="0" w:color="auto"/>
            </w:tcBorders>
          </w:tcPr>
          <w:p w14:paraId="2920677A" w14:textId="77777777" w:rsidR="00B405BF" w:rsidRDefault="00B405BF" w:rsidP="007B0EA2">
            <w:pPr>
              <w:rPr>
                <w:lang w:val="en-US"/>
              </w:rPr>
            </w:pPr>
            <w:r>
              <w:rPr>
                <w:lang w:val="en-US"/>
              </w:rPr>
              <w:t>kg</w:t>
            </w:r>
          </w:p>
        </w:tc>
        <w:tc>
          <w:tcPr>
            <w:tcW w:w="1134" w:type="dxa"/>
            <w:tcBorders>
              <w:top w:val="nil"/>
              <w:bottom w:val="single" w:sz="2" w:space="0" w:color="auto"/>
            </w:tcBorders>
          </w:tcPr>
          <w:p w14:paraId="5B2E8990" w14:textId="77777777" w:rsidR="00B405BF" w:rsidRDefault="00B405BF" w:rsidP="007B0EA2">
            <w:pPr>
              <w:rPr>
                <w:lang w:val="en-US"/>
              </w:rPr>
            </w:pPr>
            <w:r>
              <w:rPr>
                <w:lang w:val="en-US"/>
              </w:rPr>
              <w:t>22,6800</w:t>
            </w:r>
          </w:p>
        </w:tc>
      </w:tr>
      <w:tr w:rsidR="00B405BF" w14:paraId="44E0FC7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BCC50" w14:textId="77777777" w:rsidR="00B405BF" w:rsidRDefault="00B405BF" w:rsidP="007B0EA2">
            <w:pPr>
              <w:rPr>
                <w:lang w:val="en-US"/>
              </w:rPr>
            </w:pPr>
          </w:p>
        </w:tc>
        <w:tc>
          <w:tcPr>
            <w:tcW w:w="1701" w:type="dxa"/>
            <w:tcBorders>
              <w:top w:val="nil"/>
              <w:bottom w:val="single" w:sz="2" w:space="0" w:color="auto"/>
            </w:tcBorders>
            <w:vAlign w:val="center"/>
          </w:tcPr>
          <w:p w14:paraId="22D9FBAC" w14:textId="77777777" w:rsidR="00B405BF" w:rsidRDefault="00B405BF"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1F98AA76" w14:textId="77777777" w:rsidR="00B405BF" w:rsidRDefault="00B405BF" w:rsidP="007B0EA2">
            <w:pPr>
              <w:rPr>
                <w:lang w:val="en-US"/>
              </w:rPr>
            </w:pPr>
            <w:r>
              <w:rPr>
                <w:lang w:val="en-US"/>
              </w:rPr>
              <w:t>Confectii metalice de linii</w:t>
            </w:r>
          </w:p>
        </w:tc>
        <w:tc>
          <w:tcPr>
            <w:tcW w:w="1134" w:type="dxa"/>
            <w:tcBorders>
              <w:top w:val="nil"/>
              <w:bottom w:val="single" w:sz="2" w:space="0" w:color="auto"/>
            </w:tcBorders>
          </w:tcPr>
          <w:p w14:paraId="3ED03474" w14:textId="77777777" w:rsidR="00B405BF" w:rsidRDefault="00B405BF" w:rsidP="007B0EA2">
            <w:pPr>
              <w:rPr>
                <w:lang w:val="en-US"/>
              </w:rPr>
            </w:pPr>
            <w:r>
              <w:rPr>
                <w:lang w:val="en-US"/>
              </w:rPr>
              <w:t>kg</w:t>
            </w:r>
          </w:p>
        </w:tc>
        <w:tc>
          <w:tcPr>
            <w:tcW w:w="1134" w:type="dxa"/>
            <w:tcBorders>
              <w:top w:val="nil"/>
              <w:bottom w:val="single" w:sz="2" w:space="0" w:color="auto"/>
            </w:tcBorders>
          </w:tcPr>
          <w:p w14:paraId="547919D6" w14:textId="77777777" w:rsidR="00B405BF" w:rsidRDefault="00B405BF" w:rsidP="007B0EA2">
            <w:pPr>
              <w:rPr>
                <w:lang w:val="en-US"/>
              </w:rPr>
            </w:pPr>
            <w:r>
              <w:rPr>
                <w:lang w:val="en-US"/>
              </w:rPr>
              <w:t>37,9890</w:t>
            </w:r>
          </w:p>
        </w:tc>
      </w:tr>
      <w:tr w:rsidR="00B405BF" w14:paraId="4E38DE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420CEB" w14:textId="77777777" w:rsidR="00B405BF" w:rsidRDefault="00B405BF" w:rsidP="007B0EA2">
            <w:pPr>
              <w:rPr>
                <w:lang w:val="en-US"/>
              </w:rPr>
            </w:pPr>
          </w:p>
        </w:tc>
        <w:tc>
          <w:tcPr>
            <w:tcW w:w="1701" w:type="dxa"/>
            <w:tcBorders>
              <w:top w:val="nil"/>
              <w:bottom w:val="single" w:sz="2" w:space="0" w:color="auto"/>
            </w:tcBorders>
            <w:vAlign w:val="center"/>
          </w:tcPr>
          <w:p w14:paraId="2EF642E1" w14:textId="77777777" w:rsidR="00B405BF" w:rsidRDefault="00B405BF"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38706B5C" w14:textId="77777777" w:rsidR="00B405BF" w:rsidRDefault="00B405BF" w:rsidP="007B0EA2">
            <w:pPr>
              <w:rPr>
                <w:lang w:val="en-US"/>
              </w:rPr>
            </w:pPr>
            <w:r>
              <w:rPr>
                <w:lang w:val="en-US"/>
              </w:rPr>
              <w:t>Aparat de sudura 28-35 Kw</w:t>
            </w:r>
          </w:p>
        </w:tc>
        <w:tc>
          <w:tcPr>
            <w:tcW w:w="1134" w:type="dxa"/>
            <w:tcBorders>
              <w:top w:val="nil"/>
              <w:bottom w:val="single" w:sz="2" w:space="0" w:color="auto"/>
            </w:tcBorders>
          </w:tcPr>
          <w:p w14:paraId="4BD3760C" w14:textId="77777777" w:rsidR="00B405BF" w:rsidRDefault="00B405BF" w:rsidP="007B0EA2">
            <w:pPr>
              <w:rPr>
                <w:lang w:val="en-US"/>
              </w:rPr>
            </w:pPr>
            <w:r>
              <w:rPr>
                <w:lang w:val="en-US"/>
              </w:rPr>
              <w:t>h-ut</w:t>
            </w:r>
          </w:p>
        </w:tc>
        <w:tc>
          <w:tcPr>
            <w:tcW w:w="1134" w:type="dxa"/>
            <w:tcBorders>
              <w:top w:val="nil"/>
              <w:bottom w:val="single" w:sz="2" w:space="0" w:color="auto"/>
            </w:tcBorders>
          </w:tcPr>
          <w:p w14:paraId="0A648B18" w14:textId="77777777" w:rsidR="00B405BF" w:rsidRDefault="00B405BF" w:rsidP="007B0EA2">
            <w:pPr>
              <w:rPr>
                <w:lang w:val="en-US"/>
              </w:rPr>
            </w:pPr>
            <w:r>
              <w:rPr>
                <w:lang w:val="en-US"/>
              </w:rPr>
              <w:t>1,8000</w:t>
            </w:r>
          </w:p>
        </w:tc>
      </w:tr>
      <w:tr w:rsidR="00B405BF" w14:paraId="2AEA85E6" w14:textId="77777777" w:rsidTr="007B0EA2">
        <w:tc>
          <w:tcPr>
            <w:tcW w:w="709" w:type="dxa"/>
            <w:tcBorders>
              <w:top w:val="nil"/>
              <w:left w:val="single" w:sz="6" w:space="0" w:color="auto"/>
              <w:bottom w:val="nil"/>
              <w:right w:val="nil"/>
            </w:tcBorders>
          </w:tcPr>
          <w:p w14:paraId="76B50DDB" w14:textId="77777777" w:rsidR="00B405BF" w:rsidRDefault="00B405B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1AE17B41" w14:textId="77777777" w:rsidR="00B405BF" w:rsidRDefault="00B405BF" w:rsidP="007B0EA2">
            <w:pPr>
              <w:rPr>
                <w:lang w:val="en-US"/>
              </w:rPr>
            </w:pPr>
          </w:p>
        </w:tc>
        <w:tc>
          <w:tcPr>
            <w:tcW w:w="5669" w:type="dxa"/>
            <w:tcBorders>
              <w:top w:val="nil"/>
              <w:left w:val="single" w:sz="6" w:space="0" w:color="auto"/>
              <w:bottom w:val="nil"/>
              <w:right w:val="single" w:sz="6" w:space="0" w:color="auto"/>
            </w:tcBorders>
          </w:tcPr>
          <w:p w14:paraId="57422748" w14:textId="77777777" w:rsidR="00B405BF" w:rsidRPr="007F2714" w:rsidRDefault="00B405BF" w:rsidP="007B0EA2">
            <w:pPr>
              <w:rPr>
                <w:b/>
                <w:bCs/>
                <w:sz w:val="22"/>
                <w:szCs w:val="22"/>
                <w:lang w:val="en-US"/>
              </w:rPr>
            </w:pPr>
            <w:r w:rsidRPr="00B40365">
              <w:rPr>
                <w:b/>
                <w:bCs/>
                <w:sz w:val="22"/>
                <w:szCs w:val="22"/>
                <w:lang w:val="en-US"/>
              </w:rPr>
              <w:t>3. Utilaj</w:t>
            </w:r>
          </w:p>
          <w:p w14:paraId="1FE9D79D" w14:textId="77777777" w:rsidR="00B405BF" w:rsidRPr="00B40365" w:rsidRDefault="00B405BF" w:rsidP="007B0EA2">
            <w:pPr>
              <w:rPr>
                <w:lang w:val="en-US"/>
              </w:rPr>
            </w:pPr>
          </w:p>
        </w:tc>
        <w:tc>
          <w:tcPr>
            <w:tcW w:w="1134" w:type="dxa"/>
            <w:tcBorders>
              <w:top w:val="nil"/>
              <w:left w:val="single" w:sz="6" w:space="0" w:color="auto"/>
              <w:bottom w:val="nil"/>
              <w:right w:val="nil"/>
            </w:tcBorders>
          </w:tcPr>
          <w:p w14:paraId="69016F6F" w14:textId="77777777" w:rsidR="00B405BF" w:rsidRDefault="00B405BF" w:rsidP="007B0EA2">
            <w:pPr>
              <w:rPr>
                <w:b/>
                <w:bCs/>
                <w:sz w:val="22"/>
                <w:szCs w:val="22"/>
                <w:lang w:val="en-US"/>
              </w:rPr>
            </w:pPr>
          </w:p>
        </w:tc>
        <w:tc>
          <w:tcPr>
            <w:tcW w:w="1134" w:type="dxa"/>
            <w:tcBorders>
              <w:top w:val="nil"/>
              <w:left w:val="single" w:sz="6" w:space="0" w:color="auto"/>
              <w:bottom w:val="nil"/>
              <w:right w:val="nil"/>
            </w:tcBorders>
          </w:tcPr>
          <w:p w14:paraId="771CE783" w14:textId="77777777" w:rsidR="00B405BF" w:rsidRDefault="00B405BF" w:rsidP="007B0EA2">
            <w:pPr>
              <w:rPr>
                <w:lang w:val="en-US"/>
              </w:rPr>
            </w:pPr>
          </w:p>
        </w:tc>
      </w:tr>
      <w:tr w:rsidR="00B405BF" w14:paraId="567AF5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FA565" w14:textId="77777777" w:rsidR="00B405BF" w:rsidRDefault="00B405BF" w:rsidP="007B0EA2">
            <w:pPr>
              <w:rPr>
                <w:lang w:val="en-US"/>
              </w:rPr>
            </w:pPr>
            <w:r>
              <w:rPr>
                <w:lang w:val="en-US"/>
              </w:rPr>
              <w:t>23</w:t>
            </w:r>
          </w:p>
        </w:tc>
        <w:tc>
          <w:tcPr>
            <w:tcW w:w="1701" w:type="dxa"/>
            <w:tcBorders>
              <w:top w:val="single" w:sz="4" w:space="0" w:color="auto"/>
              <w:bottom w:val="single" w:sz="4" w:space="0" w:color="auto"/>
            </w:tcBorders>
          </w:tcPr>
          <w:p w14:paraId="1318C931" w14:textId="77777777" w:rsidR="00B405BF" w:rsidRDefault="00B405BF" w:rsidP="007B0EA2">
            <w:pPr>
              <w:rPr>
                <w:lang w:val="en-US"/>
              </w:rPr>
            </w:pPr>
          </w:p>
          <w:p w14:paraId="38EB2ACE" w14:textId="77777777" w:rsidR="00B405BF" w:rsidRDefault="00B405BF" w:rsidP="007B0EA2">
            <w:pPr>
              <w:rPr>
                <w:lang w:val="en-US"/>
              </w:rPr>
            </w:pPr>
          </w:p>
        </w:tc>
        <w:tc>
          <w:tcPr>
            <w:tcW w:w="5669" w:type="dxa"/>
            <w:tcBorders>
              <w:top w:val="single" w:sz="4" w:space="0" w:color="auto"/>
              <w:bottom w:val="single" w:sz="4" w:space="0" w:color="auto"/>
            </w:tcBorders>
          </w:tcPr>
          <w:p w14:paraId="30D5EEB0" w14:textId="77777777" w:rsidR="00B405BF" w:rsidRDefault="00B405BF"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1A32A537"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3F8E934"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F17288A" w14:textId="77777777" w:rsidR="00B405BF" w:rsidRDefault="00B405BF" w:rsidP="007B0EA2">
            <w:pPr>
              <w:jc w:val="center"/>
              <w:rPr>
                <w:lang w:val="en-US"/>
              </w:rPr>
            </w:pPr>
            <w:r>
              <w:rPr>
                <w:lang w:val="en-US"/>
              </w:rPr>
              <w:t>1,0000</w:t>
            </w:r>
          </w:p>
        </w:tc>
      </w:tr>
      <w:tr w:rsidR="00B405BF" w14:paraId="02F9B1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84222" w14:textId="77777777" w:rsidR="00B405BF" w:rsidRDefault="00B405BF" w:rsidP="007B0EA2">
            <w:pPr>
              <w:rPr>
                <w:lang w:val="en-US"/>
              </w:rPr>
            </w:pPr>
          </w:p>
        </w:tc>
        <w:tc>
          <w:tcPr>
            <w:tcW w:w="1701" w:type="dxa"/>
            <w:tcBorders>
              <w:top w:val="nil"/>
              <w:bottom w:val="single" w:sz="2" w:space="0" w:color="auto"/>
            </w:tcBorders>
            <w:vAlign w:val="center"/>
          </w:tcPr>
          <w:p w14:paraId="774DFA6D" w14:textId="77777777" w:rsidR="00B405BF" w:rsidRDefault="00B405BF"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058D0CE8" w14:textId="77777777" w:rsidR="00B405BF" w:rsidRDefault="00B405BF" w:rsidP="007B0EA2">
            <w:pPr>
              <w:rPr>
                <w:lang w:val="en-US"/>
              </w:rPr>
            </w:pPr>
            <w:r>
              <w:rPr>
                <w:lang w:val="en-US"/>
              </w:rPr>
              <w:t>Contor electronic LUN23 bidirectional 380/220V 5...100А</w:t>
            </w:r>
          </w:p>
        </w:tc>
        <w:tc>
          <w:tcPr>
            <w:tcW w:w="1134" w:type="dxa"/>
            <w:tcBorders>
              <w:top w:val="nil"/>
              <w:bottom w:val="single" w:sz="2" w:space="0" w:color="auto"/>
            </w:tcBorders>
          </w:tcPr>
          <w:p w14:paraId="0F34C393"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63FA714" w14:textId="77777777" w:rsidR="00B405BF" w:rsidRDefault="00B405BF" w:rsidP="007B0EA2">
            <w:pPr>
              <w:rPr>
                <w:lang w:val="en-US"/>
              </w:rPr>
            </w:pPr>
            <w:r>
              <w:rPr>
                <w:lang w:val="en-US"/>
              </w:rPr>
              <w:t>1,0000</w:t>
            </w:r>
          </w:p>
        </w:tc>
      </w:tr>
      <w:tr w:rsidR="00B405BF" w14:paraId="31DE1B4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742AB" w14:textId="77777777" w:rsidR="00B405BF" w:rsidRDefault="00B405BF" w:rsidP="007B0EA2">
            <w:pPr>
              <w:rPr>
                <w:lang w:val="en-US"/>
              </w:rPr>
            </w:pPr>
            <w:r>
              <w:rPr>
                <w:lang w:val="en-US"/>
              </w:rPr>
              <w:t>24</w:t>
            </w:r>
          </w:p>
        </w:tc>
        <w:tc>
          <w:tcPr>
            <w:tcW w:w="1701" w:type="dxa"/>
            <w:tcBorders>
              <w:top w:val="single" w:sz="4" w:space="0" w:color="auto"/>
              <w:bottom w:val="single" w:sz="4" w:space="0" w:color="auto"/>
            </w:tcBorders>
          </w:tcPr>
          <w:p w14:paraId="3D356640" w14:textId="77777777" w:rsidR="00B405BF" w:rsidRDefault="00B405BF" w:rsidP="007B0EA2">
            <w:pPr>
              <w:rPr>
                <w:lang w:val="en-US"/>
              </w:rPr>
            </w:pPr>
          </w:p>
          <w:p w14:paraId="44A084B5" w14:textId="77777777" w:rsidR="00B405BF" w:rsidRDefault="00B405BF" w:rsidP="007B0EA2">
            <w:pPr>
              <w:rPr>
                <w:lang w:val="en-US"/>
              </w:rPr>
            </w:pPr>
          </w:p>
        </w:tc>
        <w:tc>
          <w:tcPr>
            <w:tcW w:w="5669" w:type="dxa"/>
            <w:tcBorders>
              <w:top w:val="single" w:sz="4" w:space="0" w:color="auto"/>
              <w:bottom w:val="single" w:sz="4" w:space="0" w:color="auto"/>
            </w:tcBorders>
          </w:tcPr>
          <w:p w14:paraId="5D0FFD54" w14:textId="77777777" w:rsidR="00B405BF" w:rsidRDefault="00B405BF"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497656B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5BEA2E41"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1FD6A26" w14:textId="77777777" w:rsidR="00B405BF" w:rsidRDefault="00B405BF" w:rsidP="007B0EA2">
            <w:pPr>
              <w:jc w:val="center"/>
              <w:rPr>
                <w:lang w:val="en-US"/>
              </w:rPr>
            </w:pPr>
            <w:r>
              <w:rPr>
                <w:lang w:val="en-US"/>
              </w:rPr>
              <w:t>1,0000</w:t>
            </w:r>
          </w:p>
        </w:tc>
      </w:tr>
      <w:tr w:rsidR="00B405BF" w14:paraId="091209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96D14" w14:textId="77777777" w:rsidR="00B405BF" w:rsidRDefault="00B405BF" w:rsidP="007B0EA2">
            <w:pPr>
              <w:rPr>
                <w:lang w:val="en-US"/>
              </w:rPr>
            </w:pPr>
          </w:p>
        </w:tc>
        <w:tc>
          <w:tcPr>
            <w:tcW w:w="1701" w:type="dxa"/>
            <w:tcBorders>
              <w:top w:val="nil"/>
              <w:bottom w:val="single" w:sz="2" w:space="0" w:color="auto"/>
            </w:tcBorders>
            <w:vAlign w:val="center"/>
          </w:tcPr>
          <w:p w14:paraId="3A6A5C87" w14:textId="77777777" w:rsidR="00B405BF" w:rsidRDefault="00B405BF"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1D6C6CBB" w14:textId="77777777" w:rsidR="00B405BF" w:rsidRDefault="00B405BF" w:rsidP="007B0EA2">
            <w:pPr>
              <w:rPr>
                <w:lang w:val="en-US"/>
              </w:rPr>
            </w:pPr>
            <w:r>
              <w:rPr>
                <w:lang w:val="en-US"/>
              </w:rPr>
              <w:t>Invertor trifazat SolarEdge SE 10K</w:t>
            </w:r>
          </w:p>
        </w:tc>
        <w:tc>
          <w:tcPr>
            <w:tcW w:w="1134" w:type="dxa"/>
            <w:tcBorders>
              <w:top w:val="nil"/>
              <w:bottom w:val="single" w:sz="2" w:space="0" w:color="auto"/>
            </w:tcBorders>
          </w:tcPr>
          <w:p w14:paraId="6393F28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DCD53BB" w14:textId="77777777" w:rsidR="00B405BF" w:rsidRDefault="00B405BF" w:rsidP="007B0EA2">
            <w:pPr>
              <w:rPr>
                <w:lang w:val="en-US"/>
              </w:rPr>
            </w:pPr>
            <w:r>
              <w:rPr>
                <w:lang w:val="en-US"/>
              </w:rPr>
              <w:t>1,0000</w:t>
            </w:r>
          </w:p>
        </w:tc>
      </w:tr>
      <w:tr w:rsidR="00B405BF" w14:paraId="20BD302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226F3" w14:textId="77777777" w:rsidR="00B405BF" w:rsidRDefault="00B405BF" w:rsidP="007B0EA2">
            <w:pPr>
              <w:rPr>
                <w:lang w:val="en-US"/>
              </w:rPr>
            </w:pPr>
            <w:r>
              <w:rPr>
                <w:lang w:val="en-US"/>
              </w:rPr>
              <w:t>25</w:t>
            </w:r>
          </w:p>
        </w:tc>
        <w:tc>
          <w:tcPr>
            <w:tcW w:w="1701" w:type="dxa"/>
            <w:tcBorders>
              <w:top w:val="single" w:sz="4" w:space="0" w:color="auto"/>
              <w:bottom w:val="single" w:sz="4" w:space="0" w:color="auto"/>
            </w:tcBorders>
          </w:tcPr>
          <w:p w14:paraId="319CF066" w14:textId="77777777" w:rsidR="00B405BF" w:rsidRDefault="00B405BF" w:rsidP="007B0EA2">
            <w:pPr>
              <w:rPr>
                <w:lang w:val="en-US"/>
              </w:rPr>
            </w:pPr>
          </w:p>
          <w:p w14:paraId="6CBF54C4" w14:textId="77777777" w:rsidR="00B405BF" w:rsidRDefault="00B405BF" w:rsidP="007B0EA2">
            <w:pPr>
              <w:rPr>
                <w:lang w:val="en-US"/>
              </w:rPr>
            </w:pPr>
          </w:p>
        </w:tc>
        <w:tc>
          <w:tcPr>
            <w:tcW w:w="5669" w:type="dxa"/>
            <w:tcBorders>
              <w:top w:val="single" w:sz="4" w:space="0" w:color="auto"/>
              <w:bottom w:val="single" w:sz="4" w:space="0" w:color="auto"/>
            </w:tcBorders>
          </w:tcPr>
          <w:p w14:paraId="0323C9A2" w14:textId="77777777" w:rsidR="00B405BF" w:rsidRDefault="00B405BF"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0EFB0B05"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FE27704"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DFCA7C6" w14:textId="77777777" w:rsidR="00B405BF" w:rsidRDefault="00B405BF" w:rsidP="007B0EA2">
            <w:pPr>
              <w:jc w:val="center"/>
              <w:rPr>
                <w:lang w:val="en-US"/>
              </w:rPr>
            </w:pPr>
            <w:r>
              <w:rPr>
                <w:lang w:val="en-US"/>
              </w:rPr>
              <w:t>18,0000</w:t>
            </w:r>
          </w:p>
        </w:tc>
      </w:tr>
      <w:tr w:rsidR="00B405BF" w14:paraId="115916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DC847" w14:textId="77777777" w:rsidR="00B405BF" w:rsidRDefault="00B405BF" w:rsidP="007B0EA2">
            <w:pPr>
              <w:rPr>
                <w:lang w:val="en-US"/>
              </w:rPr>
            </w:pPr>
          </w:p>
        </w:tc>
        <w:tc>
          <w:tcPr>
            <w:tcW w:w="1701" w:type="dxa"/>
            <w:tcBorders>
              <w:top w:val="nil"/>
              <w:bottom w:val="single" w:sz="2" w:space="0" w:color="auto"/>
            </w:tcBorders>
            <w:vAlign w:val="center"/>
          </w:tcPr>
          <w:p w14:paraId="0128F96E" w14:textId="77777777" w:rsidR="00B405BF" w:rsidRDefault="00B405BF"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1BF595D4" w14:textId="77777777" w:rsidR="00B405BF" w:rsidRDefault="00B405BF" w:rsidP="007B0EA2">
            <w:pPr>
              <w:rPr>
                <w:lang w:val="en-US"/>
              </w:rPr>
            </w:pPr>
            <w:r>
              <w:rPr>
                <w:lang w:val="en-US"/>
              </w:rPr>
              <w:t>Panou fotovoltaic monocristalin Jinko JKM-615N-66HL4M-BDV</w:t>
            </w:r>
          </w:p>
        </w:tc>
        <w:tc>
          <w:tcPr>
            <w:tcW w:w="1134" w:type="dxa"/>
            <w:tcBorders>
              <w:top w:val="nil"/>
              <w:bottom w:val="single" w:sz="2" w:space="0" w:color="auto"/>
            </w:tcBorders>
          </w:tcPr>
          <w:p w14:paraId="3781A79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406BBA3" w14:textId="77777777" w:rsidR="00B405BF" w:rsidRDefault="00B405BF" w:rsidP="007B0EA2">
            <w:pPr>
              <w:rPr>
                <w:lang w:val="en-US"/>
              </w:rPr>
            </w:pPr>
            <w:r>
              <w:rPr>
                <w:lang w:val="en-US"/>
              </w:rPr>
              <w:t>18,0000</w:t>
            </w:r>
          </w:p>
        </w:tc>
      </w:tr>
      <w:tr w:rsidR="00B405BF" w14:paraId="581FDEB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B9F77" w14:textId="77777777" w:rsidR="00B405BF" w:rsidRDefault="00B405BF" w:rsidP="007B0EA2">
            <w:pPr>
              <w:rPr>
                <w:lang w:val="en-US"/>
              </w:rPr>
            </w:pPr>
            <w:r>
              <w:rPr>
                <w:lang w:val="en-US"/>
              </w:rPr>
              <w:t>26</w:t>
            </w:r>
          </w:p>
        </w:tc>
        <w:tc>
          <w:tcPr>
            <w:tcW w:w="1701" w:type="dxa"/>
            <w:tcBorders>
              <w:top w:val="single" w:sz="4" w:space="0" w:color="auto"/>
              <w:bottom w:val="single" w:sz="4" w:space="0" w:color="auto"/>
            </w:tcBorders>
          </w:tcPr>
          <w:p w14:paraId="35E15C1E" w14:textId="77777777" w:rsidR="00B405BF" w:rsidRDefault="00B405BF" w:rsidP="007B0EA2">
            <w:pPr>
              <w:rPr>
                <w:lang w:val="en-US"/>
              </w:rPr>
            </w:pPr>
          </w:p>
          <w:p w14:paraId="2197B41B" w14:textId="77777777" w:rsidR="00B405BF" w:rsidRDefault="00B405BF" w:rsidP="007B0EA2">
            <w:pPr>
              <w:rPr>
                <w:lang w:val="en-US"/>
              </w:rPr>
            </w:pPr>
          </w:p>
        </w:tc>
        <w:tc>
          <w:tcPr>
            <w:tcW w:w="5669" w:type="dxa"/>
            <w:tcBorders>
              <w:top w:val="single" w:sz="4" w:space="0" w:color="auto"/>
              <w:bottom w:val="single" w:sz="4" w:space="0" w:color="auto"/>
            </w:tcBorders>
          </w:tcPr>
          <w:p w14:paraId="53E5350B" w14:textId="77777777" w:rsidR="00B405BF" w:rsidRDefault="00B405BF"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1B30BA8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7712E47"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C093416" w14:textId="77777777" w:rsidR="00B405BF" w:rsidRDefault="00B405BF" w:rsidP="007B0EA2">
            <w:pPr>
              <w:jc w:val="center"/>
              <w:rPr>
                <w:lang w:val="en-US"/>
              </w:rPr>
            </w:pPr>
            <w:r>
              <w:rPr>
                <w:lang w:val="en-US"/>
              </w:rPr>
              <w:t>1,0000</w:t>
            </w:r>
          </w:p>
        </w:tc>
      </w:tr>
      <w:tr w:rsidR="00B405BF" w14:paraId="2144DF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12C69" w14:textId="77777777" w:rsidR="00B405BF" w:rsidRDefault="00B405BF" w:rsidP="007B0EA2">
            <w:pPr>
              <w:rPr>
                <w:lang w:val="en-US"/>
              </w:rPr>
            </w:pPr>
          </w:p>
        </w:tc>
        <w:tc>
          <w:tcPr>
            <w:tcW w:w="1701" w:type="dxa"/>
            <w:tcBorders>
              <w:top w:val="nil"/>
              <w:bottom w:val="single" w:sz="2" w:space="0" w:color="auto"/>
            </w:tcBorders>
            <w:vAlign w:val="center"/>
          </w:tcPr>
          <w:p w14:paraId="7D01AEFA" w14:textId="77777777" w:rsidR="00B405BF" w:rsidRDefault="00B405BF"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44A2B02B" w14:textId="77777777" w:rsidR="00B405BF" w:rsidRDefault="00B405BF" w:rsidP="007B0EA2">
            <w:pPr>
              <w:rPr>
                <w:lang w:val="en-US"/>
              </w:rPr>
            </w:pPr>
            <w:r>
              <w:rPr>
                <w:lang w:val="en-US"/>
              </w:rPr>
              <w:t>Panou de evidenta BZUM-TF-01-63-09</w:t>
            </w:r>
          </w:p>
        </w:tc>
        <w:tc>
          <w:tcPr>
            <w:tcW w:w="1134" w:type="dxa"/>
            <w:tcBorders>
              <w:top w:val="nil"/>
              <w:bottom w:val="single" w:sz="2" w:space="0" w:color="auto"/>
            </w:tcBorders>
          </w:tcPr>
          <w:p w14:paraId="304D4B7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205613DE" w14:textId="77777777" w:rsidR="00B405BF" w:rsidRDefault="00B405BF" w:rsidP="007B0EA2">
            <w:pPr>
              <w:rPr>
                <w:lang w:val="en-US"/>
              </w:rPr>
            </w:pPr>
            <w:r>
              <w:rPr>
                <w:lang w:val="en-US"/>
              </w:rPr>
              <w:t>1,0000</w:t>
            </w:r>
          </w:p>
        </w:tc>
      </w:tr>
      <w:tr w:rsidR="00B405BF" w14:paraId="454AEB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0A04B" w14:textId="77777777" w:rsidR="00B405BF" w:rsidRDefault="00B405BF" w:rsidP="007B0EA2">
            <w:pPr>
              <w:rPr>
                <w:lang w:val="en-US"/>
              </w:rPr>
            </w:pPr>
            <w:r>
              <w:rPr>
                <w:lang w:val="en-US"/>
              </w:rPr>
              <w:t>27</w:t>
            </w:r>
          </w:p>
        </w:tc>
        <w:tc>
          <w:tcPr>
            <w:tcW w:w="1701" w:type="dxa"/>
            <w:tcBorders>
              <w:top w:val="single" w:sz="4" w:space="0" w:color="auto"/>
              <w:bottom w:val="single" w:sz="4" w:space="0" w:color="auto"/>
            </w:tcBorders>
          </w:tcPr>
          <w:p w14:paraId="66825CFF" w14:textId="77777777" w:rsidR="00B405BF" w:rsidRDefault="00B405BF" w:rsidP="007B0EA2">
            <w:pPr>
              <w:rPr>
                <w:lang w:val="en-US"/>
              </w:rPr>
            </w:pPr>
          </w:p>
          <w:p w14:paraId="3236973A" w14:textId="77777777" w:rsidR="00B405BF" w:rsidRDefault="00B405BF" w:rsidP="007B0EA2">
            <w:pPr>
              <w:rPr>
                <w:lang w:val="en-US"/>
              </w:rPr>
            </w:pPr>
          </w:p>
        </w:tc>
        <w:tc>
          <w:tcPr>
            <w:tcW w:w="5669" w:type="dxa"/>
            <w:tcBorders>
              <w:top w:val="single" w:sz="4" w:space="0" w:color="auto"/>
              <w:bottom w:val="single" w:sz="4" w:space="0" w:color="auto"/>
            </w:tcBorders>
          </w:tcPr>
          <w:p w14:paraId="735457D2" w14:textId="77777777" w:rsidR="00B405BF" w:rsidRDefault="00B405BF" w:rsidP="007B0EA2">
            <w:pPr>
              <w:adjustRightInd w:val="0"/>
              <w:rPr>
                <w:rFonts w:ascii="Times New Roman CYR" w:hAnsi="Times New Roman CYR" w:cs="Times New Roman CYR"/>
                <w:sz w:val="16"/>
                <w:szCs w:val="16"/>
                <w:lang w:val="en-US"/>
              </w:rPr>
            </w:pPr>
            <w:r>
              <w:rPr>
                <w:lang w:val="en-US"/>
              </w:rPr>
              <w:t>Panou de distributie TGD-2 sau analog</w:t>
            </w:r>
            <w:r>
              <w:rPr>
                <w:rFonts w:ascii="Times New Roman CYR" w:hAnsi="Times New Roman CYR" w:cs="Times New Roman CYR"/>
                <w:sz w:val="16"/>
                <w:szCs w:val="16"/>
                <w:lang w:val="en-US"/>
              </w:rPr>
              <w:t xml:space="preserve"> </w:t>
            </w:r>
          </w:p>
          <w:p w14:paraId="05BA05A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4C76D285"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5771AC7" w14:textId="77777777" w:rsidR="00B405BF" w:rsidRDefault="00B405BF" w:rsidP="007B0EA2">
            <w:pPr>
              <w:jc w:val="center"/>
              <w:rPr>
                <w:lang w:val="en-US"/>
              </w:rPr>
            </w:pPr>
            <w:r>
              <w:rPr>
                <w:lang w:val="en-US"/>
              </w:rPr>
              <w:t>1,0000</w:t>
            </w:r>
          </w:p>
        </w:tc>
      </w:tr>
      <w:tr w:rsidR="00B405BF" w14:paraId="3F59B0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32E7B4" w14:textId="77777777" w:rsidR="00B405BF" w:rsidRDefault="00B405BF" w:rsidP="007B0EA2">
            <w:pPr>
              <w:rPr>
                <w:lang w:val="en-US"/>
              </w:rPr>
            </w:pPr>
          </w:p>
        </w:tc>
        <w:tc>
          <w:tcPr>
            <w:tcW w:w="1701" w:type="dxa"/>
            <w:tcBorders>
              <w:top w:val="nil"/>
              <w:bottom w:val="single" w:sz="2" w:space="0" w:color="auto"/>
            </w:tcBorders>
            <w:vAlign w:val="center"/>
          </w:tcPr>
          <w:p w14:paraId="49EFDDB3" w14:textId="77777777" w:rsidR="00B405BF" w:rsidRDefault="00B405BF"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1218F8CB" w14:textId="77777777" w:rsidR="00B405BF" w:rsidRDefault="00B405BF" w:rsidP="007B0EA2">
            <w:pPr>
              <w:rPr>
                <w:lang w:val="en-US"/>
              </w:rPr>
            </w:pPr>
            <w:r>
              <w:rPr>
                <w:lang w:val="en-US"/>
              </w:rPr>
              <w:t>Panou de distributie TGD-2</w:t>
            </w:r>
          </w:p>
        </w:tc>
        <w:tc>
          <w:tcPr>
            <w:tcW w:w="1134" w:type="dxa"/>
            <w:tcBorders>
              <w:top w:val="nil"/>
              <w:bottom w:val="single" w:sz="2" w:space="0" w:color="auto"/>
            </w:tcBorders>
          </w:tcPr>
          <w:p w14:paraId="630D3246" w14:textId="77777777" w:rsidR="00B405BF" w:rsidRDefault="00B405BF" w:rsidP="007B0EA2">
            <w:pPr>
              <w:rPr>
                <w:lang w:val="en-US"/>
              </w:rPr>
            </w:pPr>
            <w:r>
              <w:rPr>
                <w:lang w:val="en-US"/>
              </w:rPr>
              <w:t>buc</w:t>
            </w:r>
          </w:p>
        </w:tc>
        <w:tc>
          <w:tcPr>
            <w:tcW w:w="1134" w:type="dxa"/>
            <w:tcBorders>
              <w:top w:val="nil"/>
              <w:bottom w:val="single" w:sz="2" w:space="0" w:color="auto"/>
            </w:tcBorders>
          </w:tcPr>
          <w:p w14:paraId="0C4E9FEB" w14:textId="77777777" w:rsidR="00B405BF" w:rsidRDefault="00B405BF" w:rsidP="007B0EA2">
            <w:pPr>
              <w:rPr>
                <w:lang w:val="en-US"/>
              </w:rPr>
            </w:pPr>
            <w:r>
              <w:rPr>
                <w:lang w:val="en-US"/>
              </w:rPr>
              <w:t>1,0000</w:t>
            </w:r>
          </w:p>
        </w:tc>
      </w:tr>
      <w:tr w:rsidR="00B405BF" w14:paraId="451C341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22A54" w14:textId="77777777" w:rsidR="00B405BF" w:rsidRDefault="00B405BF" w:rsidP="007B0EA2">
            <w:pPr>
              <w:rPr>
                <w:lang w:val="en-US"/>
              </w:rPr>
            </w:pPr>
            <w:r>
              <w:rPr>
                <w:lang w:val="en-US"/>
              </w:rPr>
              <w:t>28</w:t>
            </w:r>
          </w:p>
        </w:tc>
        <w:tc>
          <w:tcPr>
            <w:tcW w:w="1701" w:type="dxa"/>
            <w:tcBorders>
              <w:top w:val="single" w:sz="4" w:space="0" w:color="auto"/>
              <w:bottom w:val="single" w:sz="4" w:space="0" w:color="auto"/>
            </w:tcBorders>
          </w:tcPr>
          <w:p w14:paraId="757ECCE0" w14:textId="77777777" w:rsidR="00B405BF" w:rsidRDefault="00B405BF" w:rsidP="007B0EA2">
            <w:pPr>
              <w:rPr>
                <w:lang w:val="en-US"/>
              </w:rPr>
            </w:pPr>
          </w:p>
          <w:p w14:paraId="1C86B107" w14:textId="77777777" w:rsidR="00B405BF" w:rsidRDefault="00B405BF" w:rsidP="007B0EA2">
            <w:pPr>
              <w:rPr>
                <w:lang w:val="en-US"/>
              </w:rPr>
            </w:pPr>
          </w:p>
        </w:tc>
        <w:tc>
          <w:tcPr>
            <w:tcW w:w="5669" w:type="dxa"/>
            <w:tcBorders>
              <w:top w:val="single" w:sz="4" w:space="0" w:color="auto"/>
              <w:bottom w:val="single" w:sz="4" w:space="0" w:color="auto"/>
            </w:tcBorders>
          </w:tcPr>
          <w:p w14:paraId="7642128F" w14:textId="77777777" w:rsidR="00B405BF" w:rsidRDefault="00B405BF" w:rsidP="007B0EA2">
            <w:pPr>
              <w:adjustRightInd w:val="0"/>
              <w:rPr>
                <w:rFonts w:ascii="Times New Roman CYR" w:hAnsi="Times New Roman CYR" w:cs="Times New Roman CYR"/>
                <w:sz w:val="16"/>
                <w:szCs w:val="16"/>
                <w:lang w:val="en-US"/>
              </w:rPr>
            </w:pPr>
            <w:r>
              <w:rPr>
                <w:lang w:val="en-US"/>
              </w:rPr>
              <w:t>Panou de distributie PDC-1 sau analog</w:t>
            </w:r>
            <w:r>
              <w:rPr>
                <w:rFonts w:ascii="Times New Roman CYR" w:hAnsi="Times New Roman CYR" w:cs="Times New Roman CYR"/>
                <w:sz w:val="16"/>
                <w:szCs w:val="16"/>
                <w:lang w:val="en-US"/>
              </w:rPr>
              <w:t xml:space="preserve"> </w:t>
            </w:r>
          </w:p>
          <w:p w14:paraId="5FCF00E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36312B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AD193B4" w14:textId="77777777" w:rsidR="00B405BF" w:rsidRDefault="00B405BF" w:rsidP="007B0EA2">
            <w:pPr>
              <w:jc w:val="center"/>
              <w:rPr>
                <w:lang w:val="en-US"/>
              </w:rPr>
            </w:pPr>
            <w:r>
              <w:rPr>
                <w:lang w:val="en-US"/>
              </w:rPr>
              <w:t>1,0000</w:t>
            </w:r>
          </w:p>
        </w:tc>
      </w:tr>
      <w:tr w:rsidR="00B405BF" w14:paraId="32E8FB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705B5" w14:textId="77777777" w:rsidR="00B405BF" w:rsidRDefault="00B405BF" w:rsidP="007B0EA2">
            <w:pPr>
              <w:rPr>
                <w:lang w:val="en-US"/>
              </w:rPr>
            </w:pPr>
          </w:p>
        </w:tc>
        <w:tc>
          <w:tcPr>
            <w:tcW w:w="1701" w:type="dxa"/>
            <w:tcBorders>
              <w:top w:val="nil"/>
              <w:bottom w:val="single" w:sz="2" w:space="0" w:color="auto"/>
            </w:tcBorders>
            <w:vAlign w:val="center"/>
          </w:tcPr>
          <w:p w14:paraId="3672E92A" w14:textId="77777777" w:rsidR="00B405BF" w:rsidRDefault="00B405BF"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7167C61F" w14:textId="77777777" w:rsidR="00B405BF" w:rsidRDefault="00B405BF" w:rsidP="007B0EA2">
            <w:pPr>
              <w:rPr>
                <w:lang w:val="en-US"/>
              </w:rPr>
            </w:pPr>
            <w:r>
              <w:rPr>
                <w:lang w:val="en-US"/>
              </w:rPr>
              <w:t>Panou de distributie PDC-1</w:t>
            </w:r>
          </w:p>
        </w:tc>
        <w:tc>
          <w:tcPr>
            <w:tcW w:w="1134" w:type="dxa"/>
            <w:tcBorders>
              <w:top w:val="nil"/>
              <w:bottom w:val="single" w:sz="2" w:space="0" w:color="auto"/>
            </w:tcBorders>
          </w:tcPr>
          <w:p w14:paraId="3528999C"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199C35F" w14:textId="77777777" w:rsidR="00B405BF" w:rsidRDefault="00B405BF" w:rsidP="007B0EA2">
            <w:pPr>
              <w:rPr>
                <w:lang w:val="en-US"/>
              </w:rPr>
            </w:pPr>
            <w:r>
              <w:rPr>
                <w:lang w:val="en-US"/>
              </w:rPr>
              <w:t>1,0000</w:t>
            </w:r>
          </w:p>
        </w:tc>
      </w:tr>
      <w:tr w:rsidR="00B405BF" w14:paraId="6E7E748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A2F71" w14:textId="77777777" w:rsidR="00B405BF" w:rsidRDefault="00B405BF" w:rsidP="007B0EA2">
            <w:pPr>
              <w:rPr>
                <w:lang w:val="en-US"/>
              </w:rPr>
            </w:pPr>
            <w:r>
              <w:rPr>
                <w:lang w:val="en-US"/>
              </w:rPr>
              <w:t>29</w:t>
            </w:r>
          </w:p>
        </w:tc>
        <w:tc>
          <w:tcPr>
            <w:tcW w:w="1701" w:type="dxa"/>
            <w:tcBorders>
              <w:top w:val="single" w:sz="4" w:space="0" w:color="auto"/>
              <w:bottom w:val="single" w:sz="4" w:space="0" w:color="auto"/>
            </w:tcBorders>
          </w:tcPr>
          <w:p w14:paraId="4EFAE04F" w14:textId="77777777" w:rsidR="00B405BF" w:rsidRDefault="00B405BF" w:rsidP="007B0EA2">
            <w:pPr>
              <w:rPr>
                <w:lang w:val="en-US"/>
              </w:rPr>
            </w:pPr>
          </w:p>
          <w:p w14:paraId="097C23E0" w14:textId="77777777" w:rsidR="00B405BF" w:rsidRDefault="00B405BF" w:rsidP="007B0EA2">
            <w:pPr>
              <w:rPr>
                <w:lang w:val="en-US"/>
              </w:rPr>
            </w:pPr>
          </w:p>
        </w:tc>
        <w:tc>
          <w:tcPr>
            <w:tcW w:w="5669" w:type="dxa"/>
            <w:tcBorders>
              <w:top w:val="single" w:sz="4" w:space="0" w:color="auto"/>
              <w:bottom w:val="single" w:sz="4" w:space="0" w:color="auto"/>
            </w:tcBorders>
          </w:tcPr>
          <w:p w14:paraId="7A78EE6F" w14:textId="77777777" w:rsidR="00B405BF" w:rsidRPr="002E6FFB" w:rsidRDefault="00B405BF" w:rsidP="007B0EA2">
            <w:pPr>
              <w:adjustRightInd w:val="0"/>
              <w:rPr>
                <w:rFonts w:ascii="Times New Roman CYR" w:hAnsi="Times New Roman CYR" w:cs="Times New Roman CYR"/>
                <w:sz w:val="16"/>
                <w:szCs w:val="16"/>
              </w:rPr>
            </w:pPr>
            <w:r w:rsidRPr="002E6FFB">
              <w:t xml:space="preserve">Выключатель автоматический </w:t>
            </w:r>
            <w:r>
              <w:rPr>
                <w:lang w:val="en-US"/>
              </w:rPr>
              <w:t>IEK</w:t>
            </w:r>
            <w:r w:rsidRPr="002E6FFB">
              <w:t xml:space="preserve"> ВА47-29 3Р/</w:t>
            </w:r>
            <w:r>
              <w:rPr>
                <w:lang w:val="en-US"/>
              </w:rPr>
              <w:t>C</w:t>
            </w:r>
            <w:r w:rsidRPr="002E6FFB">
              <w:t xml:space="preserve">-20А </w:t>
            </w:r>
            <w:r>
              <w:rPr>
                <w:lang w:val="en-US"/>
              </w:rPr>
              <w:t>sau</w:t>
            </w:r>
            <w:r w:rsidRPr="002E6FFB">
              <w:t xml:space="preserve"> </w:t>
            </w:r>
            <w:r>
              <w:rPr>
                <w:lang w:val="en-US"/>
              </w:rPr>
              <w:t>analog</w:t>
            </w:r>
            <w:r w:rsidRPr="002E6FFB">
              <w:rPr>
                <w:rFonts w:ascii="Times New Roman CYR" w:hAnsi="Times New Roman CYR" w:cs="Times New Roman CYR"/>
                <w:sz w:val="16"/>
                <w:szCs w:val="16"/>
              </w:rPr>
              <w:t xml:space="preserve"> </w:t>
            </w:r>
          </w:p>
          <w:p w14:paraId="0C602305" w14:textId="77777777" w:rsidR="00B405BF" w:rsidRPr="002E6FFB" w:rsidRDefault="00B405BF" w:rsidP="007B0EA2"/>
        </w:tc>
        <w:tc>
          <w:tcPr>
            <w:tcW w:w="1134" w:type="dxa"/>
            <w:tcBorders>
              <w:top w:val="single" w:sz="4" w:space="0" w:color="auto"/>
              <w:bottom w:val="single" w:sz="4" w:space="0" w:color="auto"/>
            </w:tcBorders>
            <w:vAlign w:val="center"/>
          </w:tcPr>
          <w:p w14:paraId="5F2C32AF"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DA1426F" w14:textId="77777777" w:rsidR="00B405BF" w:rsidRDefault="00B405BF" w:rsidP="007B0EA2">
            <w:pPr>
              <w:jc w:val="center"/>
              <w:rPr>
                <w:lang w:val="en-US"/>
              </w:rPr>
            </w:pPr>
            <w:r>
              <w:rPr>
                <w:lang w:val="en-US"/>
              </w:rPr>
              <w:t>1,0000</w:t>
            </w:r>
          </w:p>
        </w:tc>
      </w:tr>
      <w:tr w:rsidR="00B405BF" w14:paraId="5AC502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8BDC7" w14:textId="77777777" w:rsidR="00B405BF" w:rsidRDefault="00B405BF" w:rsidP="007B0EA2">
            <w:pPr>
              <w:rPr>
                <w:lang w:val="en-US"/>
              </w:rPr>
            </w:pPr>
          </w:p>
        </w:tc>
        <w:tc>
          <w:tcPr>
            <w:tcW w:w="1701" w:type="dxa"/>
            <w:tcBorders>
              <w:top w:val="nil"/>
              <w:bottom w:val="single" w:sz="2" w:space="0" w:color="auto"/>
            </w:tcBorders>
            <w:vAlign w:val="center"/>
          </w:tcPr>
          <w:p w14:paraId="75A53C41" w14:textId="77777777" w:rsidR="00B405BF" w:rsidRDefault="00B405BF"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F0575F5" w14:textId="77777777" w:rsidR="00B405BF" w:rsidRPr="002E6FFB" w:rsidRDefault="00B405BF" w:rsidP="007B0EA2">
            <w:r w:rsidRPr="002E6FFB">
              <w:t xml:space="preserve">Выключатель автоматический </w:t>
            </w:r>
            <w:r>
              <w:rPr>
                <w:lang w:val="en-US"/>
              </w:rPr>
              <w:t>IEK</w:t>
            </w:r>
            <w:r w:rsidRPr="002E6FFB">
              <w:t xml:space="preserve"> ВА47-29 3Р/</w:t>
            </w:r>
            <w:r>
              <w:rPr>
                <w:lang w:val="en-US"/>
              </w:rPr>
              <w:t>C</w:t>
            </w:r>
            <w:r w:rsidRPr="002E6FFB">
              <w:t>-20А</w:t>
            </w:r>
          </w:p>
        </w:tc>
        <w:tc>
          <w:tcPr>
            <w:tcW w:w="1134" w:type="dxa"/>
            <w:tcBorders>
              <w:top w:val="nil"/>
              <w:bottom w:val="single" w:sz="2" w:space="0" w:color="auto"/>
            </w:tcBorders>
          </w:tcPr>
          <w:p w14:paraId="6F8B2B0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48FE31B0" w14:textId="77777777" w:rsidR="00B405BF" w:rsidRDefault="00B405BF" w:rsidP="007B0EA2">
            <w:pPr>
              <w:rPr>
                <w:lang w:val="en-US"/>
              </w:rPr>
            </w:pPr>
            <w:r>
              <w:rPr>
                <w:lang w:val="en-US"/>
              </w:rPr>
              <w:t>1,0000</w:t>
            </w:r>
          </w:p>
        </w:tc>
      </w:tr>
      <w:tr w:rsidR="00B405BF" w14:paraId="42FC421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C58B0" w14:textId="77777777" w:rsidR="00B405BF" w:rsidRDefault="00B405BF" w:rsidP="007B0EA2">
            <w:pPr>
              <w:rPr>
                <w:lang w:val="en-US"/>
              </w:rPr>
            </w:pPr>
            <w:r>
              <w:rPr>
                <w:lang w:val="en-US"/>
              </w:rPr>
              <w:t>30</w:t>
            </w:r>
          </w:p>
        </w:tc>
        <w:tc>
          <w:tcPr>
            <w:tcW w:w="1701" w:type="dxa"/>
            <w:tcBorders>
              <w:top w:val="single" w:sz="4" w:space="0" w:color="auto"/>
              <w:bottom w:val="single" w:sz="4" w:space="0" w:color="auto"/>
            </w:tcBorders>
          </w:tcPr>
          <w:p w14:paraId="1BB347CF" w14:textId="77777777" w:rsidR="00B405BF" w:rsidRDefault="00B405BF" w:rsidP="007B0EA2">
            <w:pPr>
              <w:rPr>
                <w:lang w:val="en-US"/>
              </w:rPr>
            </w:pPr>
          </w:p>
          <w:p w14:paraId="47D68AF1" w14:textId="77777777" w:rsidR="00B405BF" w:rsidRDefault="00B405BF" w:rsidP="007B0EA2">
            <w:pPr>
              <w:rPr>
                <w:lang w:val="en-US"/>
              </w:rPr>
            </w:pPr>
          </w:p>
        </w:tc>
        <w:tc>
          <w:tcPr>
            <w:tcW w:w="5669" w:type="dxa"/>
            <w:tcBorders>
              <w:top w:val="single" w:sz="4" w:space="0" w:color="auto"/>
              <w:bottom w:val="single" w:sz="4" w:space="0" w:color="auto"/>
            </w:tcBorders>
          </w:tcPr>
          <w:p w14:paraId="0C9D28FA" w14:textId="77777777" w:rsidR="00B405BF" w:rsidRDefault="00B405BF" w:rsidP="007B0EA2">
            <w:pPr>
              <w:adjustRightInd w:val="0"/>
              <w:rPr>
                <w:rFonts w:ascii="Times New Roman CYR" w:hAnsi="Times New Roman CYR" w:cs="Times New Roman CYR"/>
                <w:sz w:val="16"/>
                <w:szCs w:val="16"/>
                <w:lang w:val="en-US"/>
              </w:rPr>
            </w:pPr>
            <w:r>
              <w:rPr>
                <w:lang w:val="en-US"/>
              </w:rPr>
              <w:t>Intrerupator de sarcina IEK BH-32 3P 63 A 400 V sau analog</w:t>
            </w:r>
            <w:r>
              <w:rPr>
                <w:rFonts w:ascii="Times New Roman CYR" w:hAnsi="Times New Roman CYR" w:cs="Times New Roman CYR"/>
                <w:sz w:val="16"/>
                <w:szCs w:val="16"/>
                <w:lang w:val="en-US"/>
              </w:rPr>
              <w:t xml:space="preserve"> </w:t>
            </w:r>
          </w:p>
          <w:p w14:paraId="0439C81B"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37BE59A6"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C8204BB" w14:textId="77777777" w:rsidR="00B405BF" w:rsidRDefault="00B405BF" w:rsidP="007B0EA2">
            <w:pPr>
              <w:jc w:val="center"/>
              <w:rPr>
                <w:lang w:val="en-US"/>
              </w:rPr>
            </w:pPr>
            <w:r>
              <w:rPr>
                <w:lang w:val="en-US"/>
              </w:rPr>
              <w:t>2,0000</w:t>
            </w:r>
          </w:p>
        </w:tc>
      </w:tr>
      <w:tr w:rsidR="00B405BF" w14:paraId="1144F22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80431F" w14:textId="77777777" w:rsidR="00B405BF" w:rsidRDefault="00B405BF" w:rsidP="007B0EA2">
            <w:pPr>
              <w:rPr>
                <w:lang w:val="en-US"/>
              </w:rPr>
            </w:pPr>
          </w:p>
        </w:tc>
        <w:tc>
          <w:tcPr>
            <w:tcW w:w="1701" w:type="dxa"/>
            <w:tcBorders>
              <w:top w:val="nil"/>
              <w:bottom w:val="single" w:sz="2" w:space="0" w:color="auto"/>
            </w:tcBorders>
            <w:vAlign w:val="center"/>
          </w:tcPr>
          <w:p w14:paraId="6D9BE323" w14:textId="77777777" w:rsidR="00B405BF" w:rsidRDefault="00B405BF"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10659E9E" w14:textId="77777777" w:rsidR="00B405BF" w:rsidRDefault="00B405BF" w:rsidP="007B0EA2">
            <w:pPr>
              <w:rPr>
                <w:lang w:val="en-US"/>
              </w:rPr>
            </w:pPr>
            <w:r>
              <w:rPr>
                <w:lang w:val="en-US"/>
              </w:rPr>
              <w:t>Intrerupator de sarcina IEK BH-32 3P 63 A 400 V</w:t>
            </w:r>
          </w:p>
        </w:tc>
        <w:tc>
          <w:tcPr>
            <w:tcW w:w="1134" w:type="dxa"/>
            <w:tcBorders>
              <w:top w:val="nil"/>
              <w:bottom w:val="single" w:sz="2" w:space="0" w:color="auto"/>
            </w:tcBorders>
          </w:tcPr>
          <w:p w14:paraId="2582D244" w14:textId="77777777" w:rsidR="00B405BF" w:rsidRDefault="00B405BF" w:rsidP="007B0EA2">
            <w:pPr>
              <w:rPr>
                <w:lang w:val="en-US"/>
              </w:rPr>
            </w:pPr>
            <w:r>
              <w:rPr>
                <w:lang w:val="en-US"/>
              </w:rPr>
              <w:t>buc</w:t>
            </w:r>
          </w:p>
        </w:tc>
        <w:tc>
          <w:tcPr>
            <w:tcW w:w="1134" w:type="dxa"/>
            <w:tcBorders>
              <w:top w:val="nil"/>
              <w:bottom w:val="single" w:sz="2" w:space="0" w:color="auto"/>
            </w:tcBorders>
          </w:tcPr>
          <w:p w14:paraId="26C93D64" w14:textId="77777777" w:rsidR="00B405BF" w:rsidRDefault="00B405BF" w:rsidP="007B0EA2">
            <w:pPr>
              <w:rPr>
                <w:lang w:val="en-US"/>
              </w:rPr>
            </w:pPr>
            <w:r>
              <w:rPr>
                <w:lang w:val="en-US"/>
              </w:rPr>
              <w:t>2,0000</w:t>
            </w:r>
          </w:p>
        </w:tc>
      </w:tr>
      <w:tr w:rsidR="00B405BF" w14:paraId="5D8A55A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9BCCC" w14:textId="77777777" w:rsidR="00B405BF" w:rsidRDefault="00B405BF" w:rsidP="007B0EA2">
            <w:pPr>
              <w:rPr>
                <w:lang w:val="en-US"/>
              </w:rPr>
            </w:pPr>
            <w:r>
              <w:rPr>
                <w:lang w:val="en-US"/>
              </w:rPr>
              <w:t>31</w:t>
            </w:r>
          </w:p>
        </w:tc>
        <w:tc>
          <w:tcPr>
            <w:tcW w:w="1701" w:type="dxa"/>
            <w:tcBorders>
              <w:top w:val="single" w:sz="4" w:space="0" w:color="auto"/>
              <w:bottom w:val="single" w:sz="4" w:space="0" w:color="auto"/>
            </w:tcBorders>
          </w:tcPr>
          <w:p w14:paraId="199CABAA" w14:textId="77777777" w:rsidR="00B405BF" w:rsidRDefault="00B405BF" w:rsidP="007B0EA2">
            <w:pPr>
              <w:rPr>
                <w:lang w:val="en-US"/>
              </w:rPr>
            </w:pPr>
          </w:p>
          <w:p w14:paraId="2A724C29" w14:textId="77777777" w:rsidR="00B405BF" w:rsidRDefault="00B405BF" w:rsidP="007B0EA2">
            <w:pPr>
              <w:rPr>
                <w:lang w:val="en-US"/>
              </w:rPr>
            </w:pPr>
          </w:p>
        </w:tc>
        <w:tc>
          <w:tcPr>
            <w:tcW w:w="5669" w:type="dxa"/>
            <w:tcBorders>
              <w:top w:val="single" w:sz="4" w:space="0" w:color="auto"/>
              <w:bottom w:val="single" w:sz="4" w:space="0" w:color="auto"/>
            </w:tcBorders>
          </w:tcPr>
          <w:p w14:paraId="7DE08B98" w14:textId="77777777" w:rsidR="00B405BF" w:rsidRDefault="00B405BF"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2A584A18"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181F4892"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32FD851" w14:textId="77777777" w:rsidR="00B405BF" w:rsidRDefault="00B405BF" w:rsidP="007B0EA2">
            <w:pPr>
              <w:jc w:val="center"/>
              <w:rPr>
                <w:lang w:val="en-US"/>
              </w:rPr>
            </w:pPr>
            <w:r>
              <w:rPr>
                <w:lang w:val="en-US"/>
              </w:rPr>
              <w:t>2,0000</w:t>
            </w:r>
          </w:p>
        </w:tc>
      </w:tr>
      <w:tr w:rsidR="00B405BF" w14:paraId="78A140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479F5" w14:textId="77777777" w:rsidR="00B405BF" w:rsidRDefault="00B405BF" w:rsidP="007B0EA2">
            <w:pPr>
              <w:rPr>
                <w:lang w:val="en-US"/>
              </w:rPr>
            </w:pPr>
          </w:p>
        </w:tc>
        <w:tc>
          <w:tcPr>
            <w:tcW w:w="1701" w:type="dxa"/>
            <w:tcBorders>
              <w:top w:val="nil"/>
              <w:bottom w:val="single" w:sz="2" w:space="0" w:color="auto"/>
            </w:tcBorders>
            <w:vAlign w:val="center"/>
          </w:tcPr>
          <w:p w14:paraId="09C75C69" w14:textId="77777777" w:rsidR="00B405BF" w:rsidRDefault="00B405BF"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4030E8A8" w14:textId="77777777" w:rsidR="00B405BF" w:rsidRDefault="00B405BF" w:rsidP="007B0EA2">
            <w:pPr>
              <w:rPr>
                <w:lang w:val="en-US"/>
              </w:rPr>
            </w:pPr>
            <w:r>
              <w:rPr>
                <w:lang w:val="en-US"/>
              </w:rPr>
              <w:t>Separator pentru sigurante fuzibile 2P/25A/1000V/DC</w:t>
            </w:r>
          </w:p>
        </w:tc>
        <w:tc>
          <w:tcPr>
            <w:tcW w:w="1134" w:type="dxa"/>
            <w:tcBorders>
              <w:top w:val="nil"/>
              <w:bottom w:val="single" w:sz="2" w:space="0" w:color="auto"/>
            </w:tcBorders>
          </w:tcPr>
          <w:p w14:paraId="2F5A5DE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8D258B1" w14:textId="77777777" w:rsidR="00B405BF" w:rsidRDefault="00B405BF" w:rsidP="007B0EA2">
            <w:pPr>
              <w:rPr>
                <w:lang w:val="en-US"/>
              </w:rPr>
            </w:pPr>
            <w:r>
              <w:rPr>
                <w:lang w:val="en-US"/>
              </w:rPr>
              <w:t>2,0000</w:t>
            </w:r>
          </w:p>
        </w:tc>
      </w:tr>
      <w:tr w:rsidR="00B405BF" w14:paraId="5DE5C79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6F6B6" w14:textId="77777777" w:rsidR="00B405BF" w:rsidRDefault="00B405BF" w:rsidP="007B0EA2">
            <w:pPr>
              <w:rPr>
                <w:lang w:val="en-US"/>
              </w:rPr>
            </w:pPr>
            <w:r>
              <w:rPr>
                <w:lang w:val="en-US"/>
              </w:rPr>
              <w:t>32</w:t>
            </w:r>
          </w:p>
        </w:tc>
        <w:tc>
          <w:tcPr>
            <w:tcW w:w="1701" w:type="dxa"/>
            <w:tcBorders>
              <w:top w:val="single" w:sz="4" w:space="0" w:color="auto"/>
              <w:bottom w:val="single" w:sz="4" w:space="0" w:color="auto"/>
            </w:tcBorders>
          </w:tcPr>
          <w:p w14:paraId="06738501" w14:textId="77777777" w:rsidR="00B405BF" w:rsidRDefault="00B405BF" w:rsidP="007B0EA2">
            <w:pPr>
              <w:rPr>
                <w:lang w:val="en-US"/>
              </w:rPr>
            </w:pPr>
          </w:p>
          <w:p w14:paraId="18C22586" w14:textId="77777777" w:rsidR="00B405BF" w:rsidRDefault="00B405BF" w:rsidP="007B0EA2">
            <w:pPr>
              <w:rPr>
                <w:lang w:val="en-US"/>
              </w:rPr>
            </w:pPr>
          </w:p>
        </w:tc>
        <w:tc>
          <w:tcPr>
            <w:tcW w:w="5669" w:type="dxa"/>
            <w:tcBorders>
              <w:top w:val="single" w:sz="4" w:space="0" w:color="auto"/>
              <w:bottom w:val="single" w:sz="4" w:space="0" w:color="auto"/>
            </w:tcBorders>
          </w:tcPr>
          <w:p w14:paraId="6B2634F5" w14:textId="77777777" w:rsidR="00B405BF" w:rsidRDefault="00B405BF"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33CA8C72"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7C7ACB8D"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DDFCDC5" w14:textId="77777777" w:rsidR="00B405BF" w:rsidRDefault="00B405BF" w:rsidP="007B0EA2">
            <w:pPr>
              <w:jc w:val="center"/>
              <w:rPr>
                <w:lang w:val="en-US"/>
              </w:rPr>
            </w:pPr>
            <w:r>
              <w:rPr>
                <w:lang w:val="en-US"/>
              </w:rPr>
              <w:t>2,0000</w:t>
            </w:r>
          </w:p>
        </w:tc>
      </w:tr>
      <w:tr w:rsidR="00B405BF" w14:paraId="32F987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27FC6C" w14:textId="77777777" w:rsidR="00B405BF" w:rsidRDefault="00B405BF" w:rsidP="007B0EA2">
            <w:pPr>
              <w:rPr>
                <w:lang w:val="en-US"/>
              </w:rPr>
            </w:pPr>
          </w:p>
        </w:tc>
        <w:tc>
          <w:tcPr>
            <w:tcW w:w="1701" w:type="dxa"/>
            <w:tcBorders>
              <w:top w:val="nil"/>
              <w:bottom w:val="single" w:sz="2" w:space="0" w:color="auto"/>
            </w:tcBorders>
            <w:vAlign w:val="center"/>
          </w:tcPr>
          <w:p w14:paraId="400B9706" w14:textId="77777777" w:rsidR="00B405BF" w:rsidRDefault="00B405BF"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17AD8837" w14:textId="77777777" w:rsidR="00B405BF" w:rsidRDefault="00B405BF" w:rsidP="007B0EA2">
            <w:pPr>
              <w:rPr>
                <w:lang w:val="en-US"/>
              </w:rPr>
            </w:pPr>
            <w:r>
              <w:rPr>
                <w:lang w:val="en-US"/>
              </w:rPr>
              <w:t>Siguranta fuzibila 2P/10x38/16A/1000V</w:t>
            </w:r>
          </w:p>
        </w:tc>
        <w:tc>
          <w:tcPr>
            <w:tcW w:w="1134" w:type="dxa"/>
            <w:tcBorders>
              <w:top w:val="nil"/>
              <w:bottom w:val="single" w:sz="2" w:space="0" w:color="auto"/>
            </w:tcBorders>
          </w:tcPr>
          <w:p w14:paraId="774F60F2" w14:textId="77777777" w:rsidR="00B405BF" w:rsidRDefault="00B405BF" w:rsidP="007B0EA2">
            <w:pPr>
              <w:rPr>
                <w:lang w:val="en-US"/>
              </w:rPr>
            </w:pPr>
            <w:r>
              <w:rPr>
                <w:lang w:val="en-US"/>
              </w:rPr>
              <w:t>buc</w:t>
            </w:r>
          </w:p>
        </w:tc>
        <w:tc>
          <w:tcPr>
            <w:tcW w:w="1134" w:type="dxa"/>
            <w:tcBorders>
              <w:top w:val="nil"/>
              <w:bottom w:val="single" w:sz="2" w:space="0" w:color="auto"/>
            </w:tcBorders>
          </w:tcPr>
          <w:p w14:paraId="3B47223E" w14:textId="77777777" w:rsidR="00B405BF" w:rsidRDefault="00B405BF" w:rsidP="007B0EA2">
            <w:pPr>
              <w:rPr>
                <w:lang w:val="en-US"/>
              </w:rPr>
            </w:pPr>
            <w:r>
              <w:rPr>
                <w:lang w:val="en-US"/>
              </w:rPr>
              <w:t>2,0000</w:t>
            </w:r>
          </w:p>
        </w:tc>
      </w:tr>
      <w:tr w:rsidR="00B405BF" w14:paraId="5F5C7AE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176E8" w14:textId="77777777" w:rsidR="00B405BF" w:rsidRDefault="00B405BF" w:rsidP="007B0EA2">
            <w:pPr>
              <w:rPr>
                <w:lang w:val="en-US"/>
              </w:rPr>
            </w:pPr>
            <w:r>
              <w:rPr>
                <w:lang w:val="en-US"/>
              </w:rPr>
              <w:t>33</w:t>
            </w:r>
          </w:p>
        </w:tc>
        <w:tc>
          <w:tcPr>
            <w:tcW w:w="1701" w:type="dxa"/>
            <w:tcBorders>
              <w:top w:val="single" w:sz="4" w:space="0" w:color="auto"/>
              <w:bottom w:val="single" w:sz="4" w:space="0" w:color="auto"/>
            </w:tcBorders>
          </w:tcPr>
          <w:p w14:paraId="499B5EE6" w14:textId="77777777" w:rsidR="00B405BF" w:rsidRDefault="00B405BF" w:rsidP="007B0EA2">
            <w:pPr>
              <w:rPr>
                <w:lang w:val="en-US"/>
              </w:rPr>
            </w:pPr>
          </w:p>
          <w:p w14:paraId="6894755E" w14:textId="77777777" w:rsidR="00B405BF" w:rsidRDefault="00B405BF" w:rsidP="007B0EA2">
            <w:pPr>
              <w:rPr>
                <w:lang w:val="en-US"/>
              </w:rPr>
            </w:pPr>
          </w:p>
        </w:tc>
        <w:tc>
          <w:tcPr>
            <w:tcW w:w="5669" w:type="dxa"/>
            <w:tcBorders>
              <w:top w:val="single" w:sz="4" w:space="0" w:color="auto"/>
              <w:bottom w:val="single" w:sz="4" w:space="0" w:color="auto"/>
            </w:tcBorders>
          </w:tcPr>
          <w:p w14:paraId="226792DB" w14:textId="77777777" w:rsidR="00B405BF" w:rsidRDefault="00B405BF" w:rsidP="007B0EA2">
            <w:pPr>
              <w:adjustRightInd w:val="0"/>
              <w:rPr>
                <w:rFonts w:ascii="Times New Roman CYR" w:hAnsi="Times New Roman CYR" w:cs="Times New Roman CYR"/>
                <w:sz w:val="16"/>
                <w:szCs w:val="16"/>
                <w:lang w:val="en-US"/>
              </w:rPr>
            </w:pPr>
            <w:r>
              <w:rPr>
                <w:lang w:val="en-US"/>
              </w:rPr>
              <w:t>Limitatoare supratensiune iPRD-DC 40r 800PV sau analog</w:t>
            </w:r>
            <w:r>
              <w:rPr>
                <w:rFonts w:ascii="Times New Roman CYR" w:hAnsi="Times New Roman CYR" w:cs="Times New Roman CYR"/>
                <w:sz w:val="16"/>
                <w:szCs w:val="16"/>
                <w:lang w:val="en-US"/>
              </w:rPr>
              <w:t xml:space="preserve"> </w:t>
            </w:r>
          </w:p>
          <w:p w14:paraId="7A79B120" w14:textId="77777777" w:rsidR="00B405BF" w:rsidRDefault="00B405BF" w:rsidP="007B0EA2">
            <w:pPr>
              <w:rPr>
                <w:lang w:val="en-US"/>
              </w:rPr>
            </w:pPr>
          </w:p>
        </w:tc>
        <w:tc>
          <w:tcPr>
            <w:tcW w:w="1134" w:type="dxa"/>
            <w:tcBorders>
              <w:top w:val="single" w:sz="4" w:space="0" w:color="auto"/>
              <w:bottom w:val="single" w:sz="4" w:space="0" w:color="auto"/>
            </w:tcBorders>
            <w:vAlign w:val="center"/>
          </w:tcPr>
          <w:p w14:paraId="298D031A" w14:textId="77777777" w:rsidR="00B405BF" w:rsidRDefault="00B405B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1BCB445" w14:textId="77777777" w:rsidR="00B405BF" w:rsidRDefault="00B405BF" w:rsidP="007B0EA2">
            <w:pPr>
              <w:jc w:val="center"/>
              <w:rPr>
                <w:lang w:val="en-US"/>
              </w:rPr>
            </w:pPr>
            <w:r>
              <w:rPr>
                <w:lang w:val="en-US"/>
              </w:rPr>
              <w:t>4,0000</w:t>
            </w:r>
          </w:p>
        </w:tc>
      </w:tr>
      <w:tr w:rsidR="00B405BF" w14:paraId="22DA3D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3E6D3" w14:textId="77777777" w:rsidR="00B405BF" w:rsidRDefault="00B405BF" w:rsidP="007B0EA2">
            <w:pPr>
              <w:rPr>
                <w:lang w:val="en-US"/>
              </w:rPr>
            </w:pPr>
          </w:p>
        </w:tc>
        <w:tc>
          <w:tcPr>
            <w:tcW w:w="1701" w:type="dxa"/>
            <w:tcBorders>
              <w:top w:val="nil"/>
              <w:bottom w:val="single" w:sz="2" w:space="0" w:color="auto"/>
            </w:tcBorders>
            <w:vAlign w:val="center"/>
          </w:tcPr>
          <w:p w14:paraId="371B36F9" w14:textId="77777777" w:rsidR="00B405BF" w:rsidRDefault="00B405BF"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2A18ADEC" w14:textId="77777777" w:rsidR="00B405BF" w:rsidRDefault="00B405BF" w:rsidP="007B0EA2">
            <w:pPr>
              <w:rPr>
                <w:lang w:val="en-US"/>
              </w:rPr>
            </w:pPr>
            <w:r>
              <w:rPr>
                <w:lang w:val="en-US"/>
              </w:rPr>
              <w:t>Limitatoare supratensiune iPRD-DC 40r 800PV</w:t>
            </w:r>
          </w:p>
        </w:tc>
        <w:tc>
          <w:tcPr>
            <w:tcW w:w="1134" w:type="dxa"/>
            <w:tcBorders>
              <w:top w:val="nil"/>
              <w:bottom w:val="single" w:sz="2" w:space="0" w:color="auto"/>
            </w:tcBorders>
          </w:tcPr>
          <w:p w14:paraId="0FD50ACF" w14:textId="77777777" w:rsidR="00B405BF" w:rsidRDefault="00B405BF" w:rsidP="007B0EA2">
            <w:pPr>
              <w:rPr>
                <w:lang w:val="en-US"/>
              </w:rPr>
            </w:pPr>
            <w:r>
              <w:rPr>
                <w:lang w:val="en-US"/>
              </w:rPr>
              <w:t>buc</w:t>
            </w:r>
          </w:p>
        </w:tc>
        <w:tc>
          <w:tcPr>
            <w:tcW w:w="1134" w:type="dxa"/>
            <w:tcBorders>
              <w:top w:val="nil"/>
              <w:bottom w:val="single" w:sz="2" w:space="0" w:color="auto"/>
            </w:tcBorders>
          </w:tcPr>
          <w:p w14:paraId="7B0C5307" w14:textId="77777777" w:rsidR="00B405BF" w:rsidRDefault="00B405BF" w:rsidP="007B0EA2">
            <w:pPr>
              <w:rPr>
                <w:lang w:val="en-US"/>
              </w:rPr>
            </w:pPr>
            <w:r>
              <w:rPr>
                <w:lang w:val="en-US"/>
              </w:rPr>
              <w:t>4,0000</w:t>
            </w:r>
          </w:p>
        </w:tc>
      </w:tr>
    </w:tbl>
    <w:p w14:paraId="42113EAD" w14:textId="2A9E4678" w:rsidR="00B405BF" w:rsidRDefault="00B405BF" w:rsidP="007A5954">
      <w:pPr>
        <w:shd w:val="clear" w:color="auto" w:fill="FFFFFF" w:themeFill="background1"/>
        <w:tabs>
          <w:tab w:val="left" w:pos="284"/>
          <w:tab w:val="right" w:pos="426"/>
        </w:tabs>
        <w:jc w:val="both"/>
        <w:rPr>
          <w:b/>
          <w:i/>
          <w:noProof w:val="0"/>
          <w:lang w:val="it-IT" w:eastAsia="ru-RU"/>
        </w:rPr>
      </w:pPr>
    </w:p>
    <w:p w14:paraId="3A803A35" w14:textId="4F4C8739"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941510126</w:t>
      </w:r>
      <w:r w:rsidR="00092E5F">
        <w:rPr>
          <w:rStyle w:val="Style3Char"/>
          <w:i/>
          <w:sz w:val="28"/>
          <w:szCs w:val="28"/>
          <w:u w:val="single"/>
          <w:lang w:val="it-IT"/>
        </w:rPr>
        <w:t>5</w:t>
      </w:r>
    </w:p>
    <w:p w14:paraId="45EC7D08" w14:textId="77777777" w:rsidR="00092E5F" w:rsidRDefault="00092E5F"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092E5F" w:rsidRPr="00884147" w14:paraId="70BEAB7A" w14:textId="77777777" w:rsidTr="007B0EA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B5C0AC3" w14:textId="77777777" w:rsidR="00092E5F" w:rsidRDefault="00092E5F" w:rsidP="007B0EA2">
            <w:pPr>
              <w:ind w:right="-108"/>
              <w:jc w:val="center"/>
              <w:rPr>
                <w:sz w:val="22"/>
                <w:szCs w:val="22"/>
                <w:lang w:val="en-US"/>
              </w:rPr>
            </w:pPr>
            <w:r>
              <w:rPr>
                <w:sz w:val="22"/>
                <w:szCs w:val="22"/>
                <w:lang w:val="en-US"/>
              </w:rPr>
              <w:t>№</w:t>
            </w:r>
          </w:p>
          <w:p w14:paraId="7515B533" w14:textId="77777777" w:rsidR="00092E5F" w:rsidRDefault="00092E5F"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5CD567FA" w14:textId="77777777" w:rsidR="00092E5F" w:rsidRDefault="00092E5F" w:rsidP="007B0EA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0202C4CE" w14:textId="77777777" w:rsidR="00092E5F" w:rsidRDefault="00092E5F" w:rsidP="007B0EA2">
            <w:pPr>
              <w:jc w:val="center"/>
              <w:rPr>
                <w:sz w:val="22"/>
                <w:szCs w:val="22"/>
              </w:rPr>
            </w:pPr>
          </w:p>
          <w:p w14:paraId="3F44C44A" w14:textId="77777777" w:rsidR="00092E5F" w:rsidRDefault="00092E5F"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C2B203A" w14:textId="77777777" w:rsidR="00092E5F" w:rsidRDefault="00092E5F" w:rsidP="007B0EA2">
            <w:pPr>
              <w:ind w:left="-108" w:right="-108"/>
              <w:jc w:val="center"/>
              <w:rPr>
                <w:sz w:val="22"/>
                <w:szCs w:val="22"/>
              </w:rPr>
            </w:pPr>
          </w:p>
          <w:p w14:paraId="2D803DA5" w14:textId="77777777" w:rsidR="00092E5F" w:rsidRDefault="00092E5F"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2BC99DFD" w14:textId="77777777" w:rsidR="00092E5F" w:rsidRDefault="00092E5F" w:rsidP="007B0EA2">
            <w:pPr>
              <w:ind w:left="-108" w:right="-108"/>
              <w:jc w:val="center"/>
              <w:rPr>
                <w:sz w:val="22"/>
                <w:szCs w:val="22"/>
                <w:lang w:val="en-US"/>
              </w:rPr>
            </w:pPr>
            <w:r>
              <w:rPr>
                <w:sz w:val="22"/>
                <w:szCs w:val="22"/>
              </w:rPr>
              <w:t>Cantitate conform datelor din proiect</w:t>
            </w:r>
          </w:p>
        </w:tc>
      </w:tr>
    </w:tbl>
    <w:p w14:paraId="5DC56CD7" w14:textId="77777777" w:rsidR="00092E5F" w:rsidRDefault="00092E5F" w:rsidP="00092E5F">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5669"/>
        <w:gridCol w:w="1134"/>
        <w:gridCol w:w="1134"/>
      </w:tblGrid>
      <w:tr w:rsidR="00092E5F" w14:paraId="02FB7585" w14:textId="77777777" w:rsidTr="007B0EA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ED6851" w14:textId="77777777" w:rsidR="00092E5F" w:rsidRDefault="00092E5F"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23C7E111" w14:textId="77777777" w:rsidR="00092E5F" w:rsidRDefault="00092E5F"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4612038B" w14:textId="77777777" w:rsidR="00092E5F" w:rsidRDefault="00092E5F"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3C1ED871" w14:textId="77777777" w:rsidR="00092E5F" w:rsidRDefault="00092E5F"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066244F1" w14:textId="77777777" w:rsidR="00092E5F" w:rsidRDefault="00092E5F" w:rsidP="007B0EA2">
            <w:pPr>
              <w:ind w:left="-108" w:right="-108"/>
              <w:jc w:val="center"/>
              <w:rPr>
                <w:sz w:val="22"/>
                <w:szCs w:val="22"/>
                <w:lang w:val="en-US"/>
              </w:rPr>
            </w:pPr>
            <w:r>
              <w:rPr>
                <w:sz w:val="22"/>
                <w:szCs w:val="22"/>
                <w:lang w:val="en-US"/>
              </w:rPr>
              <w:t>5</w:t>
            </w:r>
          </w:p>
        </w:tc>
      </w:tr>
      <w:tr w:rsidR="00092E5F" w14:paraId="09EB9239" w14:textId="77777777" w:rsidTr="007B0EA2">
        <w:tblPrEx>
          <w:tblCellMar>
            <w:top w:w="0" w:type="dxa"/>
            <w:bottom w:w="0" w:type="dxa"/>
          </w:tblCellMar>
        </w:tblPrEx>
        <w:tc>
          <w:tcPr>
            <w:tcW w:w="709" w:type="dxa"/>
            <w:tcBorders>
              <w:top w:val="nil"/>
              <w:left w:val="single" w:sz="6" w:space="0" w:color="auto"/>
              <w:bottom w:val="nil"/>
              <w:right w:val="nil"/>
            </w:tcBorders>
          </w:tcPr>
          <w:p w14:paraId="03D829FD" w14:textId="77777777" w:rsidR="00092E5F" w:rsidRDefault="00092E5F" w:rsidP="007B0EA2">
            <w:pPr>
              <w:jc w:val="center"/>
              <w:rPr>
                <w:lang w:val="en-US"/>
              </w:rPr>
            </w:pPr>
          </w:p>
        </w:tc>
        <w:tc>
          <w:tcPr>
            <w:tcW w:w="1701" w:type="dxa"/>
            <w:tcBorders>
              <w:top w:val="nil"/>
              <w:left w:val="single" w:sz="6" w:space="0" w:color="auto"/>
              <w:bottom w:val="nil"/>
              <w:right w:val="nil"/>
            </w:tcBorders>
          </w:tcPr>
          <w:p w14:paraId="16CF8B02"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331489C2" w14:textId="77777777" w:rsidR="00092E5F" w:rsidRPr="007F2714" w:rsidRDefault="00092E5F" w:rsidP="007B0EA2">
            <w:pPr>
              <w:rPr>
                <w:b/>
                <w:bCs/>
                <w:sz w:val="22"/>
                <w:szCs w:val="22"/>
                <w:lang w:val="en-US"/>
              </w:rPr>
            </w:pPr>
            <w:r w:rsidRPr="00B40365">
              <w:rPr>
                <w:b/>
                <w:bCs/>
                <w:sz w:val="22"/>
                <w:szCs w:val="22"/>
                <w:lang w:val="en-US"/>
              </w:rPr>
              <w:t>1. Lucrari de constructie</w:t>
            </w:r>
          </w:p>
          <w:p w14:paraId="35F5B15B"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2DA1B209"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2F37C775" w14:textId="77777777" w:rsidR="00092E5F" w:rsidRDefault="00092E5F" w:rsidP="007B0EA2">
            <w:pPr>
              <w:rPr>
                <w:lang w:val="en-US"/>
              </w:rPr>
            </w:pPr>
          </w:p>
        </w:tc>
      </w:tr>
      <w:tr w:rsidR="00092E5F" w14:paraId="010C66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54975" w14:textId="77777777" w:rsidR="00092E5F" w:rsidRDefault="00092E5F" w:rsidP="007B0EA2">
            <w:pPr>
              <w:rPr>
                <w:lang w:val="en-US"/>
              </w:rPr>
            </w:pPr>
            <w:r>
              <w:rPr>
                <w:lang w:val="en-US"/>
              </w:rPr>
              <w:t>1</w:t>
            </w:r>
          </w:p>
        </w:tc>
        <w:tc>
          <w:tcPr>
            <w:tcW w:w="1701" w:type="dxa"/>
            <w:tcBorders>
              <w:top w:val="single" w:sz="4" w:space="0" w:color="auto"/>
              <w:bottom w:val="single" w:sz="4" w:space="0" w:color="auto"/>
            </w:tcBorders>
          </w:tcPr>
          <w:p w14:paraId="3BEFE28C" w14:textId="77777777" w:rsidR="00092E5F" w:rsidRDefault="00092E5F" w:rsidP="007B0EA2">
            <w:pPr>
              <w:rPr>
                <w:lang w:val="en-US"/>
              </w:rPr>
            </w:pPr>
            <w:r>
              <w:rPr>
                <w:lang w:val="en-US"/>
              </w:rPr>
              <w:t>TsA02C</w:t>
            </w:r>
          </w:p>
          <w:p w14:paraId="7CD2F4EA" w14:textId="77777777" w:rsidR="00092E5F" w:rsidRDefault="00092E5F" w:rsidP="007B0EA2">
            <w:pPr>
              <w:rPr>
                <w:lang w:val="en-US"/>
              </w:rPr>
            </w:pPr>
          </w:p>
        </w:tc>
        <w:tc>
          <w:tcPr>
            <w:tcW w:w="5669" w:type="dxa"/>
            <w:tcBorders>
              <w:top w:val="single" w:sz="4" w:space="0" w:color="auto"/>
              <w:bottom w:val="single" w:sz="4" w:space="0" w:color="auto"/>
            </w:tcBorders>
          </w:tcPr>
          <w:p w14:paraId="440AAFF7"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690D736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4119DCC" w14:textId="77777777" w:rsidR="00092E5F" w:rsidRDefault="00092E5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2DF7159" w14:textId="77777777" w:rsidR="00092E5F" w:rsidRDefault="00092E5F" w:rsidP="007B0EA2">
            <w:pPr>
              <w:jc w:val="center"/>
              <w:rPr>
                <w:lang w:val="en-US"/>
              </w:rPr>
            </w:pPr>
            <w:r>
              <w:rPr>
                <w:lang w:val="en-US"/>
              </w:rPr>
              <w:t>0,2000</w:t>
            </w:r>
          </w:p>
        </w:tc>
      </w:tr>
      <w:tr w:rsidR="00092E5F" w14:paraId="1653CA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7EC10" w14:textId="77777777" w:rsidR="00092E5F" w:rsidRDefault="00092E5F" w:rsidP="007B0EA2">
            <w:pPr>
              <w:rPr>
                <w:lang w:val="en-US"/>
              </w:rPr>
            </w:pPr>
          </w:p>
        </w:tc>
        <w:tc>
          <w:tcPr>
            <w:tcW w:w="1701" w:type="dxa"/>
            <w:tcBorders>
              <w:top w:val="nil"/>
              <w:bottom w:val="single" w:sz="2" w:space="0" w:color="auto"/>
            </w:tcBorders>
            <w:vAlign w:val="center"/>
          </w:tcPr>
          <w:p w14:paraId="51E8125B" w14:textId="77777777" w:rsidR="00092E5F" w:rsidRDefault="00092E5F"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4F150B9E" w14:textId="77777777" w:rsidR="00092E5F" w:rsidRDefault="00092E5F" w:rsidP="007B0EA2">
            <w:pPr>
              <w:rPr>
                <w:lang w:val="en-US"/>
              </w:rPr>
            </w:pPr>
            <w:r>
              <w:rPr>
                <w:lang w:val="en-US"/>
              </w:rPr>
              <w:t>Muncitor necalificat</w:t>
            </w:r>
          </w:p>
        </w:tc>
        <w:tc>
          <w:tcPr>
            <w:tcW w:w="1134" w:type="dxa"/>
            <w:tcBorders>
              <w:top w:val="nil"/>
              <w:bottom w:val="single" w:sz="2" w:space="0" w:color="auto"/>
            </w:tcBorders>
          </w:tcPr>
          <w:p w14:paraId="756B8F1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A5CD492" w14:textId="77777777" w:rsidR="00092E5F" w:rsidRDefault="00092E5F" w:rsidP="007B0EA2">
            <w:pPr>
              <w:rPr>
                <w:lang w:val="en-US"/>
              </w:rPr>
            </w:pPr>
            <w:r>
              <w:rPr>
                <w:lang w:val="en-US"/>
              </w:rPr>
              <w:t>0,4220</w:t>
            </w:r>
          </w:p>
        </w:tc>
      </w:tr>
      <w:tr w:rsidR="00092E5F" w14:paraId="770C479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A7AB8" w14:textId="77777777" w:rsidR="00092E5F" w:rsidRDefault="00092E5F" w:rsidP="007B0EA2">
            <w:pPr>
              <w:rPr>
                <w:lang w:val="en-US"/>
              </w:rPr>
            </w:pPr>
            <w:r>
              <w:rPr>
                <w:lang w:val="en-US"/>
              </w:rPr>
              <w:t>2</w:t>
            </w:r>
          </w:p>
        </w:tc>
        <w:tc>
          <w:tcPr>
            <w:tcW w:w="1701" w:type="dxa"/>
            <w:tcBorders>
              <w:top w:val="single" w:sz="4" w:space="0" w:color="auto"/>
              <w:bottom w:val="single" w:sz="4" w:space="0" w:color="auto"/>
            </w:tcBorders>
          </w:tcPr>
          <w:p w14:paraId="6C62B70A" w14:textId="77777777" w:rsidR="00092E5F" w:rsidRDefault="00092E5F" w:rsidP="007B0EA2">
            <w:pPr>
              <w:rPr>
                <w:lang w:val="en-US"/>
              </w:rPr>
            </w:pPr>
            <w:r>
              <w:rPr>
                <w:lang w:val="en-US"/>
              </w:rPr>
              <w:t>CL18A</w:t>
            </w:r>
          </w:p>
          <w:p w14:paraId="2214DE70" w14:textId="77777777" w:rsidR="00092E5F" w:rsidRDefault="00092E5F" w:rsidP="007B0EA2">
            <w:pPr>
              <w:rPr>
                <w:lang w:val="en-US"/>
              </w:rPr>
            </w:pPr>
          </w:p>
        </w:tc>
        <w:tc>
          <w:tcPr>
            <w:tcW w:w="5669" w:type="dxa"/>
            <w:tcBorders>
              <w:top w:val="single" w:sz="4" w:space="0" w:color="auto"/>
              <w:bottom w:val="single" w:sz="4" w:space="0" w:color="auto"/>
            </w:tcBorders>
          </w:tcPr>
          <w:p w14:paraId="15A6466E"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Confectii metalice diverse din profile laminate, tabla, tabla striata, otel beton, tevi pentru sustineri sau acoperiri, inglobate total sau partial in beton (Разные металлические изделия из прокатного профиля, </w:t>
            </w:r>
            <w:r>
              <w:rPr>
                <w:lang w:val="en-US"/>
              </w:rPr>
              <w:lastRenderedPageBreak/>
              <w:t>листовой стали, рифленной и арматурной стали, труб для опор или покрытия, полностью или частично забетонированные ) / Teava patrata 100x100x3mm, L=6 m, 2 buc.</w:t>
            </w:r>
            <w:r>
              <w:rPr>
                <w:rFonts w:ascii="Times New Roman CYR" w:hAnsi="Times New Roman CYR" w:cs="Times New Roman CYR"/>
                <w:sz w:val="16"/>
                <w:szCs w:val="16"/>
                <w:lang w:val="en-US"/>
              </w:rPr>
              <w:t xml:space="preserve"> </w:t>
            </w:r>
          </w:p>
          <w:p w14:paraId="26E8B856"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8F494EE" w14:textId="77777777" w:rsidR="00092E5F" w:rsidRDefault="00092E5F" w:rsidP="007B0EA2">
            <w:pPr>
              <w:jc w:val="center"/>
              <w:rPr>
                <w:lang w:val="en-US"/>
              </w:rPr>
            </w:pPr>
            <w:r>
              <w:rPr>
                <w:lang w:val="en-US"/>
              </w:rPr>
              <w:lastRenderedPageBreak/>
              <w:t>kg</w:t>
            </w:r>
          </w:p>
        </w:tc>
        <w:tc>
          <w:tcPr>
            <w:tcW w:w="1134" w:type="dxa"/>
            <w:tcBorders>
              <w:top w:val="single" w:sz="4" w:space="0" w:color="auto"/>
              <w:bottom w:val="single" w:sz="4" w:space="0" w:color="auto"/>
            </w:tcBorders>
            <w:vAlign w:val="center"/>
          </w:tcPr>
          <w:p w14:paraId="6A02588F" w14:textId="77777777" w:rsidR="00092E5F" w:rsidRDefault="00092E5F" w:rsidP="007B0EA2">
            <w:pPr>
              <w:jc w:val="center"/>
              <w:rPr>
                <w:lang w:val="en-US"/>
              </w:rPr>
            </w:pPr>
            <w:r>
              <w:rPr>
                <w:lang w:val="en-US"/>
              </w:rPr>
              <w:t>108,9600</w:t>
            </w:r>
          </w:p>
        </w:tc>
      </w:tr>
      <w:tr w:rsidR="00092E5F" w14:paraId="697B21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2EC9B" w14:textId="77777777" w:rsidR="00092E5F" w:rsidRDefault="00092E5F" w:rsidP="007B0EA2">
            <w:pPr>
              <w:rPr>
                <w:lang w:val="en-US"/>
              </w:rPr>
            </w:pPr>
          </w:p>
        </w:tc>
        <w:tc>
          <w:tcPr>
            <w:tcW w:w="1701" w:type="dxa"/>
            <w:tcBorders>
              <w:top w:val="nil"/>
              <w:bottom w:val="single" w:sz="2" w:space="0" w:color="auto"/>
            </w:tcBorders>
            <w:vAlign w:val="center"/>
          </w:tcPr>
          <w:p w14:paraId="2FDBC941" w14:textId="77777777" w:rsidR="00092E5F" w:rsidRDefault="00092E5F"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1DC49F60" w14:textId="77777777" w:rsidR="00092E5F" w:rsidRDefault="00092E5F" w:rsidP="007B0EA2">
            <w:pPr>
              <w:rPr>
                <w:lang w:val="en-US"/>
              </w:rPr>
            </w:pPr>
            <w:r>
              <w:rPr>
                <w:lang w:val="en-US"/>
              </w:rPr>
              <w:t>Lacatus CM</w:t>
            </w:r>
          </w:p>
        </w:tc>
        <w:tc>
          <w:tcPr>
            <w:tcW w:w="1134" w:type="dxa"/>
            <w:tcBorders>
              <w:top w:val="nil"/>
              <w:bottom w:val="single" w:sz="2" w:space="0" w:color="auto"/>
            </w:tcBorders>
          </w:tcPr>
          <w:p w14:paraId="1B22FAC5"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7FB29B1" w14:textId="77777777" w:rsidR="00092E5F" w:rsidRDefault="00092E5F" w:rsidP="007B0EA2">
            <w:pPr>
              <w:rPr>
                <w:lang w:val="en-US"/>
              </w:rPr>
            </w:pPr>
            <w:r>
              <w:rPr>
                <w:lang w:val="en-US"/>
              </w:rPr>
              <w:t>20,7024</w:t>
            </w:r>
          </w:p>
        </w:tc>
      </w:tr>
      <w:tr w:rsidR="00092E5F" w14:paraId="4E7BBF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B84CB" w14:textId="77777777" w:rsidR="00092E5F" w:rsidRDefault="00092E5F" w:rsidP="007B0EA2">
            <w:pPr>
              <w:rPr>
                <w:lang w:val="en-US"/>
              </w:rPr>
            </w:pPr>
          </w:p>
        </w:tc>
        <w:tc>
          <w:tcPr>
            <w:tcW w:w="1701" w:type="dxa"/>
            <w:tcBorders>
              <w:top w:val="nil"/>
              <w:bottom w:val="single" w:sz="2" w:space="0" w:color="auto"/>
            </w:tcBorders>
            <w:vAlign w:val="center"/>
          </w:tcPr>
          <w:p w14:paraId="21B22DC0" w14:textId="77777777" w:rsidR="00092E5F" w:rsidRDefault="00092E5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4B91D599" w14:textId="77777777" w:rsidR="00092E5F" w:rsidRDefault="00092E5F" w:rsidP="007B0EA2">
            <w:pPr>
              <w:rPr>
                <w:lang w:val="en-US"/>
              </w:rPr>
            </w:pPr>
            <w:r>
              <w:rPr>
                <w:lang w:val="en-US"/>
              </w:rPr>
              <w:t>Muncitor deservire CM</w:t>
            </w:r>
          </w:p>
        </w:tc>
        <w:tc>
          <w:tcPr>
            <w:tcW w:w="1134" w:type="dxa"/>
            <w:tcBorders>
              <w:top w:val="nil"/>
              <w:bottom w:val="single" w:sz="2" w:space="0" w:color="auto"/>
            </w:tcBorders>
          </w:tcPr>
          <w:p w14:paraId="34BC26EC"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12E0B7E" w14:textId="77777777" w:rsidR="00092E5F" w:rsidRDefault="00092E5F" w:rsidP="007B0EA2">
            <w:pPr>
              <w:rPr>
                <w:lang w:val="en-US"/>
              </w:rPr>
            </w:pPr>
            <w:r>
              <w:rPr>
                <w:lang w:val="en-US"/>
              </w:rPr>
              <w:t>1,0896</w:t>
            </w:r>
          </w:p>
        </w:tc>
      </w:tr>
      <w:tr w:rsidR="00092E5F" w14:paraId="1811AC9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C21A7" w14:textId="77777777" w:rsidR="00092E5F" w:rsidRDefault="00092E5F" w:rsidP="007B0EA2">
            <w:pPr>
              <w:rPr>
                <w:lang w:val="en-US"/>
              </w:rPr>
            </w:pPr>
          </w:p>
        </w:tc>
        <w:tc>
          <w:tcPr>
            <w:tcW w:w="1701" w:type="dxa"/>
            <w:tcBorders>
              <w:top w:val="nil"/>
              <w:bottom w:val="single" w:sz="2" w:space="0" w:color="auto"/>
            </w:tcBorders>
            <w:vAlign w:val="center"/>
          </w:tcPr>
          <w:p w14:paraId="4123EF7D" w14:textId="77777777" w:rsidR="00092E5F" w:rsidRDefault="00092E5F"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1AA776F0" w14:textId="77777777" w:rsidR="00092E5F" w:rsidRDefault="00092E5F" w:rsidP="007B0EA2">
            <w:pPr>
              <w:rPr>
                <w:lang w:val="en-US"/>
              </w:rPr>
            </w:pPr>
            <w:r>
              <w:rPr>
                <w:lang w:val="en-US"/>
              </w:rPr>
              <w:t>Sudor</w:t>
            </w:r>
          </w:p>
        </w:tc>
        <w:tc>
          <w:tcPr>
            <w:tcW w:w="1134" w:type="dxa"/>
            <w:tcBorders>
              <w:top w:val="nil"/>
              <w:bottom w:val="single" w:sz="2" w:space="0" w:color="auto"/>
            </w:tcBorders>
          </w:tcPr>
          <w:p w14:paraId="258A979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50E5B9B1" w14:textId="77777777" w:rsidR="00092E5F" w:rsidRDefault="00092E5F" w:rsidP="007B0EA2">
            <w:pPr>
              <w:rPr>
                <w:lang w:val="en-US"/>
              </w:rPr>
            </w:pPr>
            <w:r>
              <w:rPr>
                <w:lang w:val="en-US"/>
              </w:rPr>
              <w:t>1,0896</w:t>
            </w:r>
          </w:p>
        </w:tc>
      </w:tr>
      <w:tr w:rsidR="00092E5F" w14:paraId="7D6369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170F45" w14:textId="77777777" w:rsidR="00092E5F" w:rsidRDefault="00092E5F" w:rsidP="007B0EA2">
            <w:pPr>
              <w:rPr>
                <w:lang w:val="en-US"/>
              </w:rPr>
            </w:pPr>
          </w:p>
        </w:tc>
        <w:tc>
          <w:tcPr>
            <w:tcW w:w="1701" w:type="dxa"/>
            <w:tcBorders>
              <w:top w:val="nil"/>
              <w:bottom w:val="single" w:sz="2" w:space="0" w:color="auto"/>
            </w:tcBorders>
            <w:vAlign w:val="center"/>
          </w:tcPr>
          <w:p w14:paraId="04B1B1EC" w14:textId="77777777" w:rsidR="00092E5F" w:rsidRDefault="00092E5F"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300354EC" w14:textId="77777777" w:rsidR="00092E5F" w:rsidRDefault="00092E5F" w:rsidP="007B0EA2">
            <w:pPr>
              <w:rPr>
                <w:lang w:val="en-US"/>
              </w:rPr>
            </w:pPr>
            <w:r>
              <w:rPr>
                <w:lang w:val="en-US"/>
              </w:rPr>
              <w:t>Sirma neagra moale d = 2 mm</w:t>
            </w:r>
          </w:p>
        </w:tc>
        <w:tc>
          <w:tcPr>
            <w:tcW w:w="1134" w:type="dxa"/>
            <w:tcBorders>
              <w:top w:val="nil"/>
              <w:bottom w:val="single" w:sz="2" w:space="0" w:color="auto"/>
            </w:tcBorders>
          </w:tcPr>
          <w:p w14:paraId="0ADD9F54"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3618D4" w14:textId="77777777" w:rsidR="00092E5F" w:rsidRDefault="00092E5F" w:rsidP="007B0EA2">
            <w:pPr>
              <w:rPr>
                <w:lang w:val="en-US"/>
              </w:rPr>
            </w:pPr>
            <w:r>
              <w:rPr>
                <w:lang w:val="en-US"/>
              </w:rPr>
              <w:t>1,0896</w:t>
            </w:r>
          </w:p>
        </w:tc>
      </w:tr>
      <w:tr w:rsidR="00092E5F" w14:paraId="5F3EE5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D3A107" w14:textId="77777777" w:rsidR="00092E5F" w:rsidRDefault="00092E5F" w:rsidP="007B0EA2">
            <w:pPr>
              <w:rPr>
                <w:lang w:val="en-US"/>
              </w:rPr>
            </w:pPr>
          </w:p>
        </w:tc>
        <w:tc>
          <w:tcPr>
            <w:tcW w:w="1701" w:type="dxa"/>
            <w:tcBorders>
              <w:top w:val="nil"/>
              <w:bottom w:val="single" w:sz="2" w:space="0" w:color="auto"/>
            </w:tcBorders>
            <w:vAlign w:val="center"/>
          </w:tcPr>
          <w:p w14:paraId="76D56CAC" w14:textId="77777777" w:rsidR="00092E5F" w:rsidRDefault="00092E5F"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74B6E83C" w14:textId="77777777" w:rsidR="00092E5F" w:rsidRDefault="00092E5F" w:rsidP="007B0EA2">
            <w:pPr>
              <w:rPr>
                <w:lang w:val="en-US"/>
              </w:rPr>
            </w:pPr>
            <w:r>
              <w:rPr>
                <w:lang w:val="en-US"/>
              </w:rPr>
              <w:t>Confectii metalice inglobate in beton</w:t>
            </w:r>
          </w:p>
        </w:tc>
        <w:tc>
          <w:tcPr>
            <w:tcW w:w="1134" w:type="dxa"/>
            <w:tcBorders>
              <w:top w:val="nil"/>
              <w:bottom w:val="single" w:sz="2" w:space="0" w:color="auto"/>
            </w:tcBorders>
          </w:tcPr>
          <w:p w14:paraId="27F8396A" w14:textId="77777777" w:rsidR="00092E5F" w:rsidRDefault="00092E5F" w:rsidP="007B0EA2">
            <w:pPr>
              <w:rPr>
                <w:lang w:val="en-US"/>
              </w:rPr>
            </w:pPr>
            <w:r>
              <w:rPr>
                <w:lang w:val="en-US"/>
              </w:rPr>
              <w:t>kg</w:t>
            </w:r>
          </w:p>
        </w:tc>
        <w:tc>
          <w:tcPr>
            <w:tcW w:w="1134" w:type="dxa"/>
            <w:tcBorders>
              <w:top w:val="nil"/>
              <w:bottom w:val="single" w:sz="2" w:space="0" w:color="auto"/>
            </w:tcBorders>
          </w:tcPr>
          <w:p w14:paraId="78BF5578" w14:textId="77777777" w:rsidR="00092E5F" w:rsidRDefault="00092E5F" w:rsidP="007B0EA2">
            <w:pPr>
              <w:rPr>
                <w:lang w:val="en-US"/>
              </w:rPr>
            </w:pPr>
            <w:r>
              <w:rPr>
                <w:lang w:val="en-US"/>
              </w:rPr>
              <w:t>108,9600</w:t>
            </w:r>
          </w:p>
        </w:tc>
      </w:tr>
      <w:tr w:rsidR="00092E5F" w14:paraId="41242F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86194" w14:textId="77777777" w:rsidR="00092E5F" w:rsidRDefault="00092E5F" w:rsidP="007B0EA2">
            <w:pPr>
              <w:rPr>
                <w:lang w:val="en-US"/>
              </w:rPr>
            </w:pPr>
          </w:p>
        </w:tc>
        <w:tc>
          <w:tcPr>
            <w:tcW w:w="1701" w:type="dxa"/>
            <w:tcBorders>
              <w:top w:val="nil"/>
              <w:bottom w:val="single" w:sz="2" w:space="0" w:color="auto"/>
            </w:tcBorders>
            <w:vAlign w:val="center"/>
          </w:tcPr>
          <w:p w14:paraId="0FF42EA7" w14:textId="77777777" w:rsidR="00092E5F" w:rsidRDefault="00092E5F"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5AE85E0" w14:textId="77777777" w:rsidR="00092E5F" w:rsidRDefault="00092E5F" w:rsidP="007B0EA2">
            <w:pPr>
              <w:rPr>
                <w:lang w:val="en-US"/>
              </w:rPr>
            </w:pPr>
            <w:r>
              <w:rPr>
                <w:lang w:val="en-US"/>
              </w:rPr>
              <w:t>Electrozi pentru sudura</w:t>
            </w:r>
          </w:p>
        </w:tc>
        <w:tc>
          <w:tcPr>
            <w:tcW w:w="1134" w:type="dxa"/>
            <w:tcBorders>
              <w:top w:val="nil"/>
              <w:bottom w:val="single" w:sz="2" w:space="0" w:color="auto"/>
            </w:tcBorders>
          </w:tcPr>
          <w:p w14:paraId="3352A79C" w14:textId="77777777" w:rsidR="00092E5F" w:rsidRDefault="00092E5F" w:rsidP="007B0EA2">
            <w:pPr>
              <w:rPr>
                <w:lang w:val="en-US"/>
              </w:rPr>
            </w:pPr>
            <w:r>
              <w:rPr>
                <w:lang w:val="en-US"/>
              </w:rPr>
              <w:t>kg</w:t>
            </w:r>
          </w:p>
        </w:tc>
        <w:tc>
          <w:tcPr>
            <w:tcW w:w="1134" w:type="dxa"/>
            <w:tcBorders>
              <w:top w:val="nil"/>
              <w:bottom w:val="single" w:sz="2" w:space="0" w:color="auto"/>
            </w:tcBorders>
          </w:tcPr>
          <w:p w14:paraId="04F4DF39" w14:textId="77777777" w:rsidR="00092E5F" w:rsidRDefault="00092E5F" w:rsidP="007B0EA2">
            <w:pPr>
              <w:rPr>
                <w:lang w:val="en-US"/>
              </w:rPr>
            </w:pPr>
            <w:r>
              <w:rPr>
                <w:lang w:val="en-US"/>
              </w:rPr>
              <w:t>0,5448</w:t>
            </w:r>
          </w:p>
        </w:tc>
      </w:tr>
      <w:tr w:rsidR="00092E5F" w14:paraId="5E7C1A8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0B8EA" w14:textId="77777777" w:rsidR="00092E5F" w:rsidRDefault="00092E5F" w:rsidP="007B0EA2">
            <w:pPr>
              <w:rPr>
                <w:lang w:val="en-US"/>
              </w:rPr>
            </w:pPr>
          </w:p>
        </w:tc>
        <w:tc>
          <w:tcPr>
            <w:tcW w:w="1701" w:type="dxa"/>
            <w:tcBorders>
              <w:top w:val="nil"/>
              <w:bottom w:val="single" w:sz="2" w:space="0" w:color="auto"/>
            </w:tcBorders>
            <w:vAlign w:val="center"/>
          </w:tcPr>
          <w:p w14:paraId="7C32BE1F" w14:textId="77777777" w:rsidR="00092E5F" w:rsidRDefault="00092E5F"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41B4B8A7" w14:textId="77777777" w:rsidR="00092E5F" w:rsidRDefault="00092E5F" w:rsidP="007B0EA2">
            <w:pPr>
              <w:rPr>
                <w:lang w:val="en-US"/>
              </w:rPr>
            </w:pPr>
            <w:r>
              <w:rPr>
                <w:lang w:val="en-US"/>
              </w:rPr>
              <w:t>Energie electrica</w:t>
            </w:r>
          </w:p>
        </w:tc>
        <w:tc>
          <w:tcPr>
            <w:tcW w:w="1134" w:type="dxa"/>
            <w:tcBorders>
              <w:top w:val="nil"/>
              <w:bottom w:val="single" w:sz="2" w:space="0" w:color="auto"/>
            </w:tcBorders>
          </w:tcPr>
          <w:p w14:paraId="4D1CAF37" w14:textId="77777777" w:rsidR="00092E5F" w:rsidRDefault="00092E5F" w:rsidP="007B0EA2">
            <w:pPr>
              <w:rPr>
                <w:lang w:val="en-US"/>
              </w:rPr>
            </w:pPr>
            <w:r>
              <w:rPr>
                <w:lang w:val="en-US"/>
              </w:rPr>
              <w:t>kw</w:t>
            </w:r>
          </w:p>
        </w:tc>
        <w:tc>
          <w:tcPr>
            <w:tcW w:w="1134" w:type="dxa"/>
            <w:tcBorders>
              <w:top w:val="nil"/>
              <w:bottom w:val="single" w:sz="2" w:space="0" w:color="auto"/>
            </w:tcBorders>
          </w:tcPr>
          <w:p w14:paraId="607AB4EF" w14:textId="77777777" w:rsidR="00092E5F" w:rsidRDefault="00092E5F" w:rsidP="007B0EA2">
            <w:pPr>
              <w:rPr>
                <w:lang w:val="en-US"/>
              </w:rPr>
            </w:pPr>
            <w:r>
              <w:rPr>
                <w:lang w:val="en-US"/>
              </w:rPr>
              <w:t>0,8717</w:t>
            </w:r>
          </w:p>
        </w:tc>
      </w:tr>
      <w:tr w:rsidR="00092E5F" w14:paraId="1B8803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18CFF" w14:textId="77777777" w:rsidR="00092E5F" w:rsidRDefault="00092E5F" w:rsidP="007B0EA2">
            <w:pPr>
              <w:rPr>
                <w:lang w:val="en-US"/>
              </w:rPr>
            </w:pPr>
          </w:p>
        </w:tc>
        <w:tc>
          <w:tcPr>
            <w:tcW w:w="1701" w:type="dxa"/>
            <w:tcBorders>
              <w:top w:val="nil"/>
              <w:bottom w:val="single" w:sz="2" w:space="0" w:color="auto"/>
            </w:tcBorders>
            <w:vAlign w:val="center"/>
          </w:tcPr>
          <w:p w14:paraId="6E5AED13" w14:textId="77777777" w:rsidR="00092E5F" w:rsidRDefault="00092E5F"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3145D4F5" w14:textId="77777777" w:rsidR="00092E5F" w:rsidRDefault="00092E5F" w:rsidP="007B0EA2">
            <w:pPr>
              <w:rPr>
                <w:lang w:val="en-US"/>
              </w:rPr>
            </w:pPr>
            <w:r>
              <w:rPr>
                <w:lang w:val="en-US"/>
              </w:rPr>
              <w:t>Carbuni de forja (huila)</w:t>
            </w:r>
          </w:p>
        </w:tc>
        <w:tc>
          <w:tcPr>
            <w:tcW w:w="1134" w:type="dxa"/>
            <w:tcBorders>
              <w:top w:val="nil"/>
              <w:bottom w:val="single" w:sz="2" w:space="0" w:color="auto"/>
            </w:tcBorders>
          </w:tcPr>
          <w:p w14:paraId="5F0799F0" w14:textId="77777777" w:rsidR="00092E5F" w:rsidRDefault="00092E5F" w:rsidP="007B0EA2">
            <w:pPr>
              <w:rPr>
                <w:lang w:val="en-US"/>
              </w:rPr>
            </w:pPr>
            <w:r>
              <w:rPr>
                <w:lang w:val="en-US"/>
              </w:rPr>
              <w:t>kg</w:t>
            </w:r>
          </w:p>
        </w:tc>
        <w:tc>
          <w:tcPr>
            <w:tcW w:w="1134" w:type="dxa"/>
            <w:tcBorders>
              <w:top w:val="nil"/>
              <w:bottom w:val="single" w:sz="2" w:space="0" w:color="auto"/>
            </w:tcBorders>
          </w:tcPr>
          <w:p w14:paraId="41A96B59" w14:textId="77777777" w:rsidR="00092E5F" w:rsidRDefault="00092E5F" w:rsidP="007B0EA2">
            <w:pPr>
              <w:rPr>
                <w:lang w:val="en-US"/>
              </w:rPr>
            </w:pPr>
            <w:r>
              <w:rPr>
                <w:lang w:val="en-US"/>
              </w:rPr>
              <w:t>1,6344</w:t>
            </w:r>
          </w:p>
        </w:tc>
      </w:tr>
      <w:tr w:rsidR="00092E5F" w14:paraId="79A5C1E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9319B" w14:textId="77777777" w:rsidR="00092E5F" w:rsidRDefault="00092E5F" w:rsidP="007B0EA2">
            <w:pPr>
              <w:rPr>
                <w:lang w:val="en-US"/>
              </w:rPr>
            </w:pPr>
            <w:r>
              <w:rPr>
                <w:lang w:val="en-US"/>
              </w:rPr>
              <w:t>3</w:t>
            </w:r>
          </w:p>
        </w:tc>
        <w:tc>
          <w:tcPr>
            <w:tcW w:w="1701" w:type="dxa"/>
            <w:tcBorders>
              <w:top w:val="single" w:sz="4" w:space="0" w:color="auto"/>
              <w:bottom w:val="single" w:sz="4" w:space="0" w:color="auto"/>
            </w:tcBorders>
          </w:tcPr>
          <w:p w14:paraId="4C20F022" w14:textId="77777777" w:rsidR="00092E5F" w:rsidRDefault="00092E5F" w:rsidP="007B0EA2">
            <w:pPr>
              <w:rPr>
                <w:lang w:val="en-US"/>
              </w:rPr>
            </w:pPr>
            <w:r>
              <w:rPr>
                <w:lang w:val="en-US"/>
              </w:rPr>
              <w:t>CA03F01</w:t>
            </w:r>
          </w:p>
          <w:p w14:paraId="26A9269D" w14:textId="77777777" w:rsidR="00092E5F" w:rsidRDefault="00092E5F" w:rsidP="007B0EA2">
            <w:pPr>
              <w:rPr>
                <w:lang w:val="en-US"/>
              </w:rPr>
            </w:pPr>
          </w:p>
        </w:tc>
        <w:tc>
          <w:tcPr>
            <w:tcW w:w="5669" w:type="dxa"/>
            <w:tcBorders>
              <w:top w:val="single" w:sz="4" w:space="0" w:color="auto"/>
              <w:bottom w:val="single" w:sz="4" w:space="0" w:color="auto"/>
            </w:tcBorders>
          </w:tcPr>
          <w:p w14:paraId="423B1BD8" w14:textId="77777777" w:rsidR="00092E5F" w:rsidRPr="0057487F" w:rsidRDefault="00092E5F"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57487F">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57487F">
              <w:rPr>
                <w:rFonts w:ascii="Times New Roman CYR" w:hAnsi="Times New Roman CYR" w:cs="Times New Roman CYR"/>
                <w:sz w:val="16"/>
                <w:szCs w:val="16"/>
              </w:rPr>
              <w:t xml:space="preserve"> </w:t>
            </w:r>
          </w:p>
          <w:p w14:paraId="70A7F9E5" w14:textId="77777777" w:rsidR="00092E5F" w:rsidRDefault="00092E5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p w14:paraId="772AAA8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ADC928C" w14:textId="77777777" w:rsidR="00092E5F" w:rsidRDefault="00092E5F"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3AEEE3CB" w14:textId="77777777" w:rsidR="00092E5F" w:rsidRDefault="00092E5F" w:rsidP="007B0EA2">
            <w:pPr>
              <w:jc w:val="center"/>
              <w:rPr>
                <w:lang w:val="en-US"/>
              </w:rPr>
            </w:pPr>
            <w:r>
              <w:rPr>
                <w:lang w:val="en-US"/>
              </w:rPr>
              <w:t>0,2000</w:t>
            </w:r>
          </w:p>
        </w:tc>
      </w:tr>
      <w:tr w:rsidR="00092E5F" w14:paraId="618C753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CAEFB" w14:textId="77777777" w:rsidR="00092E5F" w:rsidRDefault="00092E5F" w:rsidP="007B0EA2">
            <w:pPr>
              <w:rPr>
                <w:lang w:val="en-US"/>
              </w:rPr>
            </w:pPr>
          </w:p>
        </w:tc>
        <w:tc>
          <w:tcPr>
            <w:tcW w:w="1701" w:type="dxa"/>
            <w:tcBorders>
              <w:top w:val="nil"/>
              <w:bottom w:val="single" w:sz="2" w:space="0" w:color="auto"/>
            </w:tcBorders>
            <w:vAlign w:val="center"/>
          </w:tcPr>
          <w:p w14:paraId="6CA1BAF5" w14:textId="77777777" w:rsidR="00092E5F" w:rsidRDefault="00092E5F"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138E38CD" w14:textId="77777777" w:rsidR="00092E5F" w:rsidRDefault="00092E5F" w:rsidP="007B0EA2">
            <w:pPr>
              <w:rPr>
                <w:lang w:val="en-US"/>
              </w:rPr>
            </w:pPr>
            <w:r>
              <w:rPr>
                <w:lang w:val="en-US"/>
              </w:rPr>
              <w:t>Betonist</w:t>
            </w:r>
          </w:p>
        </w:tc>
        <w:tc>
          <w:tcPr>
            <w:tcW w:w="1134" w:type="dxa"/>
            <w:tcBorders>
              <w:top w:val="nil"/>
              <w:bottom w:val="single" w:sz="2" w:space="0" w:color="auto"/>
            </w:tcBorders>
          </w:tcPr>
          <w:p w14:paraId="5225C43F"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DE6926F" w14:textId="77777777" w:rsidR="00092E5F" w:rsidRDefault="00092E5F" w:rsidP="007B0EA2">
            <w:pPr>
              <w:rPr>
                <w:lang w:val="en-US"/>
              </w:rPr>
            </w:pPr>
            <w:r>
              <w:rPr>
                <w:lang w:val="en-US"/>
              </w:rPr>
              <w:t>0,6900</w:t>
            </w:r>
          </w:p>
        </w:tc>
      </w:tr>
      <w:tr w:rsidR="00092E5F" w14:paraId="630E9F7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A2828" w14:textId="77777777" w:rsidR="00092E5F" w:rsidRDefault="00092E5F" w:rsidP="007B0EA2">
            <w:pPr>
              <w:rPr>
                <w:lang w:val="en-US"/>
              </w:rPr>
            </w:pPr>
          </w:p>
        </w:tc>
        <w:tc>
          <w:tcPr>
            <w:tcW w:w="1701" w:type="dxa"/>
            <w:tcBorders>
              <w:top w:val="nil"/>
              <w:bottom w:val="single" w:sz="2" w:space="0" w:color="auto"/>
            </w:tcBorders>
            <w:vAlign w:val="center"/>
          </w:tcPr>
          <w:p w14:paraId="3D636A90" w14:textId="77777777" w:rsidR="00092E5F" w:rsidRDefault="00092E5F"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29FBDC99" w14:textId="77777777" w:rsidR="00092E5F" w:rsidRDefault="00092E5F" w:rsidP="007B0EA2">
            <w:pPr>
              <w:rPr>
                <w:lang w:val="en-US"/>
              </w:rPr>
            </w:pPr>
            <w:r>
              <w:rPr>
                <w:lang w:val="en-US"/>
              </w:rPr>
              <w:t>Muncitor deservire CM</w:t>
            </w:r>
          </w:p>
        </w:tc>
        <w:tc>
          <w:tcPr>
            <w:tcW w:w="1134" w:type="dxa"/>
            <w:tcBorders>
              <w:top w:val="nil"/>
              <w:bottom w:val="single" w:sz="2" w:space="0" w:color="auto"/>
            </w:tcBorders>
          </w:tcPr>
          <w:p w14:paraId="3E4A9B98" w14:textId="77777777" w:rsidR="00092E5F" w:rsidRDefault="00092E5F" w:rsidP="007B0EA2">
            <w:pPr>
              <w:rPr>
                <w:lang w:val="en-US"/>
              </w:rPr>
            </w:pPr>
            <w:r>
              <w:rPr>
                <w:lang w:val="en-US"/>
              </w:rPr>
              <w:t>h-om</w:t>
            </w:r>
          </w:p>
        </w:tc>
        <w:tc>
          <w:tcPr>
            <w:tcW w:w="1134" w:type="dxa"/>
            <w:tcBorders>
              <w:top w:val="nil"/>
              <w:bottom w:val="single" w:sz="2" w:space="0" w:color="auto"/>
            </w:tcBorders>
          </w:tcPr>
          <w:p w14:paraId="4F3FF108" w14:textId="77777777" w:rsidR="00092E5F" w:rsidRDefault="00092E5F" w:rsidP="007B0EA2">
            <w:pPr>
              <w:rPr>
                <w:lang w:val="en-US"/>
              </w:rPr>
            </w:pPr>
            <w:r>
              <w:rPr>
                <w:lang w:val="en-US"/>
              </w:rPr>
              <w:t>0,0800</w:t>
            </w:r>
          </w:p>
        </w:tc>
      </w:tr>
      <w:tr w:rsidR="00092E5F" w14:paraId="538F47A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77C3B" w14:textId="77777777" w:rsidR="00092E5F" w:rsidRDefault="00092E5F" w:rsidP="007B0EA2">
            <w:pPr>
              <w:rPr>
                <w:lang w:val="en-US"/>
              </w:rPr>
            </w:pPr>
          </w:p>
        </w:tc>
        <w:tc>
          <w:tcPr>
            <w:tcW w:w="1701" w:type="dxa"/>
            <w:tcBorders>
              <w:top w:val="nil"/>
              <w:bottom w:val="single" w:sz="2" w:space="0" w:color="auto"/>
            </w:tcBorders>
            <w:vAlign w:val="center"/>
          </w:tcPr>
          <w:p w14:paraId="1135B688" w14:textId="77777777" w:rsidR="00092E5F" w:rsidRDefault="00092E5F"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54A843BD" w14:textId="77777777" w:rsidR="00092E5F" w:rsidRDefault="00092E5F" w:rsidP="007B0EA2">
            <w:pPr>
              <w:rPr>
                <w:lang w:val="en-US"/>
              </w:rPr>
            </w:pPr>
            <w:r>
              <w:rPr>
                <w:lang w:val="en-US"/>
              </w:rPr>
              <w:t xml:space="preserve">Beton </w:t>
            </w:r>
          </w:p>
        </w:tc>
        <w:tc>
          <w:tcPr>
            <w:tcW w:w="1134" w:type="dxa"/>
            <w:tcBorders>
              <w:top w:val="nil"/>
              <w:bottom w:val="single" w:sz="2" w:space="0" w:color="auto"/>
            </w:tcBorders>
          </w:tcPr>
          <w:p w14:paraId="563B9CAD" w14:textId="77777777" w:rsidR="00092E5F" w:rsidRDefault="00092E5F" w:rsidP="007B0EA2">
            <w:pPr>
              <w:rPr>
                <w:lang w:val="en-US"/>
              </w:rPr>
            </w:pPr>
            <w:r>
              <w:rPr>
                <w:lang w:val="en-US"/>
              </w:rPr>
              <w:t>m3</w:t>
            </w:r>
          </w:p>
        </w:tc>
        <w:tc>
          <w:tcPr>
            <w:tcW w:w="1134" w:type="dxa"/>
            <w:tcBorders>
              <w:top w:val="nil"/>
              <w:bottom w:val="single" w:sz="2" w:space="0" w:color="auto"/>
            </w:tcBorders>
          </w:tcPr>
          <w:p w14:paraId="47F66BB8" w14:textId="77777777" w:rsidR="00092E5F" w:rsidRDefault="00092E5F" w:rsidP="007B0EA2">
            <w:pPr>
              <w:rPr>
                <w:lang w:val="en-US"/>
              </w:rPr>
            </w:pPr>
            <w:r>
              <w:rPr>
                <w:lang w:val="en-US"/>
              </w:rPr>
              <w:t>0,2071</w:t>
            </w:r>
          </w:p>
        </w:tc>
      </w:tr>
      <w:tr w:rsidR="00092E5F" w14:paraId="11DA13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BC113B" w14:textId="77777777" w:rsidR="00092E5F" w:rsidRDefault="00092E5F" w:rsidP="007B0EA2">
            <w:pPr>
              <w:rPr>
                <w:lang w:val="en-US"/>
              </w:rPr>
            </w:pPr>
          </w:p>
        </w:tc>
        <w:tc>
          <w:tcPr>
            <w:tcW w:w="1701" w:type="dxa"/>
            <w:tcBorders>
              <w:top w:val="nil"/>
              <w:bottom w:val="single" w:sz="2" w:space="0" w:color="auto"/>
            </w:tcBorders>
            <w:vAlign w:val="center"/>
          </w:tcPr>
          <w:p w14:paraId="5BEDD62E" w14:textId="77777777" w:rsidR="00092E5F" w:rsidRDefault="00092E5F"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4E3E8311" w14:textId="77777777" w:rsidR="00092E5F" w:rsidRDefault="00092E5F" w:rsidP="007B0EA2">
            <w:pPr>
              <w:rPr>
                <w:lang w:val="en-US"/>
              </w:rPr>
            </w:pPr>
            <w:r>
              <w:rPr>
                <w:lang w:val="en-US"/>
              </w:rPr>
              <w:t xml:space="preserve">Apa pentru mortare si betoane </w:t>
            </w:r>
          </w:p>
        </w:tc>
        <w:tc>
          <w:tcPr>
            <w:tcW w:w="1134" w:type="dxa"/>
            <w:tcBorders>
              <w:top w:val="nil"/>
              <w:bottom w:val="single" w:sz="2" w:space="0" w:color="auto"/>
            </w:tcBorders>
          </w:tcPr>
          <w:p w14:paraId="4F3713A4" w14:textId="77777777" w:rsidR="00092E5F" w:rsidRDefault="00092E5F" w:rsidP="007B0EA2">
            <w:pPr>
              <w:rPr>
                <w:lang w:val="en-US"/>
              </w:rPr>
            </w:pPr>
            <w:r>
              <w:rPr>
                <w:lang w:val="en-US"/>
              </w:rPr>
              <w:t>m3</w:t>
            </w:r>
          </w:p>
        </w:tc>
        <w:tc>
          <w:tcPr>
            <w:tcW w:w="1134" w:type="dxa"/>
            <w:tcBorders>
              <w:top w:val="nil"/>
              <w:bottom w:val="single" w:sz="2" w:space="0" w:color="auto"/>
            </w:tcBorders>
          </w:tcPr>
          <w:p w14:paraId="0EF96D12" w14:textId="77777777" w:rsidR="00092E5F" w:rsidRDefault="00092E5F" w:rsidP="007B0EA2">
            <w:pPr>
              <w:rPr>
                <w:lang w:val="en-US"/>
              </w:rPr>
            </w:pPr>
            <w:r>
              <w:rPr>
                <w:lang w:val="en-US"/>
              </w:rPr>
              <w:t>0,0203</w:t>
            </w:r>
          </w:p>
        </w:tc>
      </w:tr>
      <w:tr w:rsidR="00092E5F" w14:paraId="5862AB2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DE9E9" w14:textId="77777777" w:rsidR="00092E5F" w:rsidRDefault="00092E5F" w:rsidP="007B0EA2">
            <w:pPr>
              <w:rPr>
                <w:lang w:val="en-US"/>
              </w:rPr>
            </w:pPr>
          </w:p>
        </w:tc>
        <w:tc>
          <w:tcPr>
            <w:tcW w:w="1701" w:type="dxa"/>
            <w:tcBorders>
              <w:top w:val="nil"/>
              <w:bottom w:val="single" w:sz="2" w:space="0" w:color="auto"/>
            </w:tcBorders>
            <w:vAlign w:val="center"/>
          </w:tcPr>
          <w:p w14:paraId="40438C67" w14:textId="77777777" w:rsidR="00092E5F" w:rsidRDefault="00092E5F"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A6E0F86" w14:textId="77777777" w:rsidR="00092E5F" w:rsidRDefault="00092E5F" w:rsidP="007B0EA2">
            <w:pPr>
              <w:rPr>
                <w:lang w:val="en-US"/>
              </w:rPr>
            </w:pPr>
            <w:r>
              <w:rPr>
                <w:lang w:val="en-US"/>
              </w:rPr>
              <w:t>Vibrator de adincime</w:t>
            </w:r>
          </w:p>
        </w:tc>
        <w:tc>
          <w:tcPr>
            <w:tcW w:w="1134" w:type="dxa"/>
            <w:tcBorders>
              <w:top w:val="nil"/>
              <w:bottom w:val="single" w:sz="2" w:space="0" w:color="auto"/>
            </w:tcBorders>
          </w:tcPr>
          <w:p w14:paraId="6B568C2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24B9366" w14:textId="77777777" w:rsidR="00092E5F" w:rsidRDefault="00092E5F" w:rsidP="007B0EA2">
            <w:pPr>
              <w:rPr>
                <w:lang w:val="en-US"/>
              </w:rPr>
            </w:pPr>
            <w:r>
              <w:rPr>
                <w:lang w:val="en-US"/>
              </w:rPr>
              <w:t>0,1200</w:t>
            </w:r>
          </w:p>
        </w:tc>
      </w:tr>
      <w:tr w:rsidR="00092E5F" w14:paraId="3DD917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D2E84" w14:textId="77777777" w:rsidR="00092E5F" w:rsidRDefault="00092E5F" w:rsidP="007B0EA2">
            <w:pPr>
              <w:rPr>
                <w:lang w:val="en-US"/>
              </w:rPr>
            </w:pPr>
          </w:p>
        </w:tc>
        <w:tc>
          <w:tcPr>
            <w:tcW w:w="1701" w:type="dxa"/>
            <w:tcBorders>
              <w:top w:val="nil"/>
              <w:bottom w:val="single" w:sz="2" w:space="0" w:color="auto"/>
            </w:tcBorders>
            <w:vAlign w:val="center"/>
          </w:tcPr>
          <w:p w14:paraId="17FE6A01" w14:textId="77777777" w:rsidR="00092E5F" w:rsidRDefault="00092E5F"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63558FF" w14:textId="77777777" w:rsidR="00092E5F" w:rsidRDefault="00092E5F" w:rsidP="007B0EA2">
            <w:pPr>
              <w:rPr>
                <w:lang w:val="en-US"/>
              </w:rPr>
            </w:pPr>
            <w:r>
              <w:rPr>
                <w:lang w:val="en-US"/>
              </w:rPr>
              <w:t>Automacara 6 - 10 tf</w:t>
            </w:r>
          </w:p>
        </w:tc>
        <w:tc>
          <w:tcPr>
            <w:tcW w:w="1134" w:type="dxa"/>
            <w:tcBorders>
              <w:top w:val="nil"/>
              <w:bottom w:val="single" w:sz="2" w:space="0" w:color="auto"/>
            </w:tcBorders>
          </w:tcPr>
          <w:p w14:paraId="17A3DDB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47CABD7" w14:textId="77777777" w:rsidR="00092E5F" w:rsidRDefault="00092E5F" w:rsidP="007B0EA2">
            <w:pPr>
              <w:rPr>
                <w:lang w:val="en-US"/>
              </w:rPr>
            </w:pPr>
            <w:r>
              <w:rPr>
                <w:lang w:val="en-US"/>
              </w:rPr>
              <w:t>0,0500</w:t>
            </w:r>
          </w:p>
        </w:tc>
      </w:tr>
      <w:tr w:rsidR="00092E5F" w14:paraId="6248A891" w14:textId="77777777" w:rsidTr="007B0EA2">
        <w:tblPrEx>
          <w:tblCellMar>
            <w:top w:w="0" w:type="dxa"/>
            <w:bottom w:w="0" w:type="dxa"/>
          </w:tblCellMar>
        </w:tblPrEx>
        <w:tc>
          <w:tcPr>
            <w:tcW w:w="709" w:type="dxa"/>
            <w:tcBorders>
              <w:top w:val="nil"/>
              <w:left w:val="single" w:sz="6" w:space="0" w:color="auto"/>
              <w:bottom w:val="nil"/>
              <w:right w:val="nil"/>
            </w:tcBorders>
          </w:tcPr>
          <w:p w14:paraId="4C57D234" w14:textId="77777777" w:rsidR="00092E5F" w:rsidRDefault="00092E5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6027F09A"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77462A5F" w14:textId="77777777" w:rsidR="00092E5F" w:rsidRPr="007F2714" w:rsidRDefault="00092E5F" w:rsidP="007B0EA2">
            <w:pPr>
              <w:rPr>
                <w:b/>
                <w:bCs/>
                <w:sz w:val="22"/>
                <w:szCs w:val="22"/>
                <w:lang w:val="en-US"/>
              </w:rPr>
            </w:pPr>
            <w:r w:rsidRPr="00B40365">
              <w:rPr>
                <w:b/>
                <w:bCs/>
                <w:sz w:val="22"/>
                <w:szCs w:val="22"/>
                <w:lang w:val="en-US"/>
              </w:rPr>
              <w:t>2. Lucrari de montare</w:t>
            </w:r>
          </w:p>
          <w:p w14:paraId="59D463F7"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440BD279"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14963A56" w14:textId="77777777" w:rsidR="00092E5F" w:rsidRDefault="00092E5F" w:rsidP="007B0EA2">
            <w:pPr>
              <w:rPr>
                <w:lang w:val="en-US"/>
              </w:rPr>
            </w:pPr>
          </w:p>
        </w:tc>
      </w:tr>
      <w:tr w:rsidR="00092E5F" w14:paraId="4B56548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7ACC7" w14:textId="77777777" w:rsidR="00092E5F" w:rsidRDefault="00092E5F" w:rsidP="007B0EA2">
            <w:pPr>
              <w:rPr>
                <w:lang w:val="en-US"/>
              </w:rPr>
            </w:pPr>
            <w:r>
              <w:rPr>
                <w:lang w:val="en-US"/>
              </w:rPr>
              <w:t>4</w:t>
            </w:r>
          </w:p>
        </w:tc>
        <w:tc>
          <w:tcPr>
            <w:tcW w:w="1701" w:type="dxa"/>
            <w:tcBorders>
              <w:top w:val="single" w:sz="4" w:space="0" w:color="auto"/>
              <w:bottom w:val="single" w:sz="4" w:space="0" w:color="auto"/>
            </w:tcBorders>
          </w:tcPr>
          <w:p w14:paraId="422C0990" w14:textId="77777777" w:rsidR="00092E5F" w:rsidRDefault="00092E5F" w:rsidP="007B0EA2">
            <w:pPr>
              <w:rPr>
                <w:lang w:val="en-US"/>
              </w:rPr>
            </w:pPr>
            <w:r>
              <w:rPr>
                <w:lang w:val="en-US"/>
              </w:rPr>
              <w:t>08-03-600-2</w:t>
            </w:r>
          </w:p>
          <w:p w14:paraId="2E77A6CA" w14:textId="77777777" w:rsidR="00092E5F" w:rsidRDefault="00092E5F" w:rsidP="007B0EA2">
            <w:pPr>
              <w:rPr>
                <w:lang w:val="en-US"/>
              </w:rPr>
            </w:pPr>
          </w:p>
        </w:tc>
        <w:tc>
          <w:tcPr>
            <w:tcW w:w="5669" w:type="dxa"/>
            <w:tcBorders>
              <w:top w:val="single" w:sz="4" w:space="0" w:color="auto"/>
              <w:bottom w:val="single" w:sz="4" w:space="0" w:color="auto"/>
            </w:tcBorders>
          </w:tcPr>
          <w:p w14:paraId="3F46662E" w14:textId="77777777" w:rsidR="00092E5F" w:rsidRDefault="00092E5F" w:rsidP="007B0EA2">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0ACAC18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1F6F81E8"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3D772A8" w14:textId="77777777" w:rsidR="00092E5F" w:rsidRDefault="00092E5F" w:rsidP="007B0EA2">
            <w:pPr>
              <w:jc w:val="center"/>
              <w:rPr>
                <w:lang w:val="en-US"/>
              </w:rPr>
            </w:pPr>
            <w:r>
              <w:rPr>
                <w:lang w:val="en-US"/>
              </w:rPr>
              <w:t>1,0000</w:t>
            </w:r>
          </w:p>
        </w:tc>
      </w:tr>
      <w:tr w:rsidR="00092E5F" w14:paraId="5E3363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F65D92" w14:textId="77777777" w:rsidR="00092E5F" w:rsidRDefault="00092E5F" w:rsidP="007B0EA2">
            <w:pPr>
              <w:rPr>
                <w:lang w:val="en-US"/>
              </w:rPr>
            </w:pPr>
          </w:p>
        </w:tc>
        <w:tc>
          <w:tcPr>
            <w:tcW w:w="1701" w:type="dxa"/>
            <w:tcBorders>
              <w:top w:val="nil"/>
              <w:bottom w:val="single" w:sz="2" w:space="0" w:color="auto"/>
            </w:tcBorders>
            <w:vAlign w:val="center"/>
          </w:tcPr>
          <w:p w14:paraId="0B70744C"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42A3B4F"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3322C47"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6D96CE6" w14:textId="77777777" w:rsidR="00092E5F" w:rsidRDefault="00092E5F" w:rsidP="007B0EA2">
            <w:pPr>
              <w:rPr>
                <w:lang w:val="en-US"/>
              </w:rPr>
            </w:pPr>
            <w:r>
              <w:rPr>
                <w:lang w:val="en-US"/>
              </w:rPr>
              <w:t>0,8700</w:t>
            </w:r>
          </w:p>
        </w:tc>
      </w:tr>
      <w:tr w:rsidR="00092E5F" w14:paraId="777FF1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D55A7" w14:textId="77777777" w:rsidR="00092E5F" w:rsidRDefault="00092E5F" w:rsidP="007B0EA2">
            <w:pPr>
              <w:rPr>
                <w:lang w:val="en-US"/>
              </w:rPr>
            </w:pPr>
          </w:p>
        </w:tc>
        <w:tc>
          <w:tcPr>
            <w:tcW w:w="1701" w:type="dxa"/>
            <w:tcBorders>
              <w:top w:val="nil"/>
              <w:bottom w:val="single" w:sz="2" w:space="0" w:color="auto"/>
            </w:tcBorders>
            <w:vAlign w:val="center"/>
          </w:tcPr>
          <w:p w14:paraId="074BE94C"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641C561"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43DD9A1"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3D2C296" w14:textId="77777777" w:rsidR="00092E5F" w:rsidRDefault="00092E5F" w:rsidP="007B0EA2">
            <w:pPr>
              <w:rPr>
                <w:lang w:val="en-US"/>
              </w:rPr>
            </w:pPr>
            <w:r>
              <w:rPr>
                <w:lang w:val="en-US"/>
              </w:rPr>
              <w:t>0,0100</w:t>
            </w:r>
          </w:p>
        </w:tc>
      </w:tr>
      <w:tr w:rsidR="00092E5F" w14:paraId="6125841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4086B" w14:textId="77777777" w:rsidR="00092E5F" w:rsidRDefault="00092E5F" w:rsidP="007B0EA2">
            <w:pPr>
              <w:rPr>
                <w:lang w:val="en-US"/>
              </w:rPr>
            </w:pPr>
          </w:p>
        </w:tc>
        <w:tc>
          <w:tcPr>
            <w:tcW w:w="1701" w:type="dxa"/>
            <w:tcBorders>
              <w:top w:val="nil"/>
              <w:bottom w:val="single" w:sz="2" w:space="0" w:color="auto"/>
            </w:tcBorders>
            <w:vAlign w:val="center"/>
          </w:tcPr>
          <w:p w14:paraId="6CD3A5D8"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E8E396C"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013DA8A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57B9590" w14:textId="77777777" w:rsidR="00092E5F" w:rsidRDefault="00092E5F" w:rsidP="007B0EA2">
            <w:pPr>
              <w:rPr>
                <w:lang w:val="en-US"/>
              </w:rPr>
            </w:pPr>
            <w:r>
              <w:rPr>
                <w:lang w:val="en-US"/>
              </w:rPr>
              <w:t>0,0100</w:t>
            </w:r>
          </w:p>
        </w:tc>
      </w:tr>
      <w:tr w:rsidR="00092E5F" w14:paraId="0C77B8E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83B71" w14:textId="77777777" w:rsidR="00092E5F" w:rsidRDefault="00092E5F" w:rsidP="007B0EA2">
            <w:pPr>
              <w:rPr>
                <w:lang w:val="en-US"/>
              </w:rPr>
            </w:pPr>
            <w:r>
              <w:rPr>
                <w:lang w:val="en-US"/>
              </w:rPr>
              <w:t>5</w:t>
            </w:r>
          </w:p>
        </w:tc>
        <w:tc>
          <w:tcPr>
            <w:tcW w:w="1701" w:type="dxa"/>
            <w:tcBorders>
              <w:top w:val="single" w:sz="4" w:space="0" w:color="auto"/>
              <w:bottom w:val="single" w:sz="4" w:space="0" w:color="auto"/>
            </w:tcBorders>
          </w:tcPr>
          <w:p w14:paraId="291D51E4" w14:textId="77777777" w:rsidR="00092E5F" w:rsidRDefault="00092E5F" w:rsidP="007B0EA2">
            <w:pPr>
              <w:rPr>
                <w:lang w:val="en-US"/>
              </w:rPr>
            </w:pPr>
            <w:r>
              <w:rPr>
                <w:lang w:val="en-US"/>
              </w:rPr>
              <w:t>08-01-101-2</w:t>
            </w:r>
          </w:p>
          <w:p w14:paraId="64DB6AC6" w14:textId="77777777" w:rsidR="00092E5F" w:rsidRDefault="00092E5F" w:rsidP="007B0EA2">
            <w:pPr>
              <w:rPr>
                <w:lang w:val="en-US"/>
              </w:rPr>
            </w:pPr>
          </w:p>
        </w:tc>
        <w:tc>
          <w:tcPr>
            <w:tcW w:w="5669" w:type="dxa"/>
            <w:tcBorders>
              <w:top w:val="single" w:sz="4" w:space="0" w:color="auto"/>
              <w:bottom w:val="single" w:sz="4" w:space="0" w:color="auto"/>
            </w:tcBorders>
          </w:tcPr>
          <w:p w14:paraId="509C0AB1"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0D52FD3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3C8394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34A825A" w14:textId="77777777" w:rsidR="00092E5F" w:rsidRDefault="00092E5F" w:rsidP="007B0EA2">
            <w:pPr>
              <w:jc w:val="center"/>
              <w:rPr>
                <w:lang w:val="en-US"/>
              </w:rPr>
            </w:pPr>
            <w:r>
              <w:rPr>
                <w:lang w:val="en-US"/>
              </w:rPr>
              <w:t>1,0000</w:t>
            </w:r>
          </w:p>
        </w:tc>
      </w:tr>
      <w:tr w:rsidR="00092E5F" w14:paraId="01998E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E03E2" w14:textId="77777777" w:rsidR="00092E5F" w:rsidRDefault="00092E5F" w:rsidP="007B0EA2">
            <w:pPr>
              <w:rPr>
                <w:lang w:val="en-US"/>
              </w:rPr>
            </w:pPr>
          </w:p>
        </w:tc>
        <w:tc>
          <w:tcPr>
            <w:tcW w:w="1701" w:type="dxa"/>
            <w:tcBorders>
              <w:top w:val="nil"/>
              <w:bottom w:val="single" w:sz="2" w:space="0" w:color="auto"/>
            </w:tcBorders>
            <w:vAlign w:val="center"/>
          </w:tcPr>
          <w:p w14:paraId="16E7E040"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892C759"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1F681D8"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8DFED26" w14:textId="77777777" w:rsidR="00092E5F" w:rsidRDefault="00092E5F" w:rsidP="007B0EA2">
            <w:pPr>
              <w:rPr>
                <w:lang w:val="en-US"/>
              </w:rPr>
            </w:pPr>
            <w:r>
              <w:rPr>
                <w:lang w:val="en-US"/>
              </w:rPr>
              <w:t>11,2000</w:t>
            </w:r>
          </w:p>
        </w:tc>
      </w:tr>
      <w:tr w:rsidR="00092E5F" w14:paraId="4C7B7E5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3E581" w14:textId="77777777" w:rsidR="00092E5F" w:rsidRDefault="00092E5F" w:rsidP="007B0EA2">
            <w:pPr>
              <w:rPr>
                <w:lang w:val="en-US"/>
              </w:rPr>
            </w:pPr>
          </w:p>
        </w:tc>
        <w:tc>
          <w:tcPr>
            <w:tcW w:w="1701" w:type="dxa"/>
            <w:tcBorders>
              <w:top w:val="nil"/>
              <w:bottom w:val="single" w:sz="2" w:space="0" w:color="auto"/>
            </w:tcBorders>
            <w:vAlign w:val="center"/>
          </w:tcPr>
          <w:p w14:paraId="5F887176"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10759AF4" w14:textId="77777777" w:rsidR="00092E5F" w:rsidRDefault="00092E5F" w:rsidP="007B0EA2">
            <w:pPr>
              <w:rPr>
                <w:lang w:val="en-US"/>
              </w:rPr>
            </w:pPr>
            <w:r>
              <w:rPr>
                <w:lang w:val="en-US"/>
              </w:rPr>
              <w:t xml:space="preserve">Suruburi cu piulite si saibe </w:t>
            </w:r>
          </w:p>
        </w:tc>
        <w:tc>
          <w:tcPr>
            <w:tcW w:w="1134" w:type="dxa"/>
            <w:tcBorders>
              <w:top w:val="nil"/>
              <w:bottom w:val="single" w:sz="2" w:space="0" w:color="auto"/>
            </w:tcBorders>
          </w:tcPr>
          <w:p w14:paraId="0AC64960"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F9AD55" w14:textId="77777777" w:rsidR="00092E5F" w:rsidRDefault="00092E5F" w:rsidP="007B0EA2">
            <w:pPr>
              <w:rPr>
                <w:lang w:val="en-US"/>
              </w:rPr>
            </w:pPr>
            <w:r>
              <w:rPr>
                <w:lang w:val="en-US"/>
              </w:rPr>
              <w:t>0,7700</w:t>
            </w:r>
          </w:p>
        </w:tc>
      </w:tr>
      <w:tr w:rsidR="00092E5F" w14:paraId="591FBF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A3E73" w14:textId="77777777" w:rsidR="00092E5F" w:rsidRDefault="00092E5F" w:rsidP="007B0EA2">
            <w:pPr>
              <w:rPr>
                <w:lang w:val="en-US"/>
              </w:rPr>
            </w:pPr>
          </w:p>
        </w:tc>
        <w:tc>
          <w:tcPr>
            <w:tcW w:w="1701" w:type="dxa"/>
            <w:tcBorders>
              <w:top w:val="nil"/>
              <w:bottom w:val="single" w:sz="2" w:space="0" w:color="auto"/>
            </w:tcBorders>
            <w:vAlign w:val="center"/>
          </w:tcPr>
          <w:p w14:paraId="762A84C3" w14:textId="77777777" w:rsidR="00092E5F" w:rsidRDefault="00092E5F"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58341583" w14:textId="77777777" w:rsidR="00092E5F" w:rsidRDefault="00092E5F" w:rsidP="007B0EA2">
            <w:pPr>
              <w:rPr>
                <w:lang w:val="en-US"/>
              </w:rPr>
            </w:pPr>
            <w:r>
              <w:rPr>
                <w:lang w:val="en-US"/>
              </w:rPr>
              <w:t>Papuci de cablu din arama</w:t>
            </w:r>
          </w:p>
        </w:tc>
        <w:tc>
          <w:tcPr>
            <w:tcW w:w="1134" w:type="dxa"/>
            <w:tcBorders>
              <w:top w:val="nil"/>
              <w:bottom w:val="single" w:sz="2" w:space="0" w:color="auto"/>
            </w:tcBorders>
          </w:tcPr>
          <w:p w14:paraId="612A3959"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BE707B7" w14:textId="77777777" w:rsidR="00092E5F" w:rsidRDefault="00092E5F" w:rsidP="007B0EA2">
            <w:pPr>
              <w:rPr>
                <w:lang w:val="en-US"/>
              </w:rPr>
            </w:pPr>
            <w:r>
              <w:rPr>
                <w:lang w:val="en-US"/>
              </w:rPr>
              <w:t>12,2400</w:t>
            </w:r>
          </w:p>
        </w:tc>
      </w:tr>
      <w:tr w:rsidR="00092E5F" w14:paraId="01D3F3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0A805" w14:textId="77777777" w:rsidR="00092E5F" w:rsidRDefault="00092E5F" w:rsidP="007B0EA2">
            <w:pPr>
              <w:rPr>
                <w:lang w:val="en-US"/>
              </w:rPr>
            </w:pPr>
          </w:p>
        </w:tc>
        <w:tc>
          <w:tcPr>
            <w:tcW w:w="1701" w:type="dxa"/>
            <w:tcBorders>
              <w:top w:val="nil"/>
              <w:bottom w:val="single" w:sz="2" w:space="0" w:color="auto"/>
            </w:tcBorders>
            <w:vAlign w:val="center"/>
          </w:tcPr>
          <w:p w14:paraId="786A82EF"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92DF0BA" w14:textId="77777777" w:rsidR="00092E5F" w:rsidRDefault="00092E5F" w:rsidP="007B0EA2">
            <w:pPr>
              <w:rPr>
                <w:lang w:val="en-US"/>
              </w:rPr>
            </w:pPr>
            <w:r>
              <w:rPr>
                <w:lang w:val="en-US"/>
              </w:rPr>
              <w:t>Punti de conexiune flexibile, tip "ПГС-50"</w:t>
            </w:r>
          </w:p>
        </w:tc>
        <w:tc>
          <w:tcPr>
            <w:tcW w:w="1134" w:type="dxa"/>
            <w:tcBorders>
              <w:top w:val="nil"/>
              <w:bottom w:val="single" w:sz="2" w:space="0" w:color="auto"/>
            </w:tcBorders>
          </w:tcPr>
          <w:p w14:paraId="6278EA9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3CD30BF" w14:textId="77777777" w:rsidR="00092E5F" w:rsidRDefault="00092E5F" w:rsidP="007B0EA2">
            <w:pPr>
              <w:rPr>
                <w:lang w:val="en-US"/>
              </w:rPr>
            </w:pPr>
            <w:r>
              <w:rPr>
                <w:lang w:val="en-US"/>
              </w:rPr>
              <w:t>1,0000</w:t>
            </w:r>
          </w:p>
        </w:tc>
      </w:tr>
      <w:tr w:rsidR="00092E5F" w14:paraId="37D9B2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3D5E5" w14:textId="77777777" w:rsidR="00092E5F" w:rsidRDefault="00092E5F" w:rsidP="007B0EA2">
            <w:pPr>
              <w:rPr>
                <w:lang w:val="en-US"/>
              </w:rPr>
            </w:pPr>
          </w:p>
        </w:tc>
        <w:tc>
          <w:tcPr>
            <w:tcW w:w="1701" w:type="dxa"/>
            <w:tcBorders>
              <w:top w:val="nil"/>
              <w:bottom w:val="single" w:sz="2" w:space="0" w:color="auto"/>
            </w:tcBorders>
            <w:vAlign w:val="center"/>
          </w:tcPr>
          <w:p w14:paraId="4EA19254"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27776CB8"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2B929E45"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32CE8539" w14:textId="77777777" w:rsidR="00092E5F" w:rsidRDefault="00092E5F" w:rsidP="007B0EA2">
            <w:pPr>
              <w:rPr>
                <w:lang w:val="en-US"/>
              </w:rPr>
            </w:pPr>
            <w:r>
              <w:rPr>
                <w:lang w:val="en-US"/>
              </w:rPr>
              <w:t>0,0240</w:t>
            </w:r>
          </w:p>
        </w:tc>
      </w:tr>
      <w:tr w:rsidR="00092E5F" w14:paraId="1D4726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0B2D6" w14:textId="77777777" w:rsidR="00092E5F" w:rsidRDefault="00092E5F" w:rsidP="007B0EA2">
            <w:pPr>
              <w:rPr>
                <w:lang w:val="en-US"/>
              </w:rPr>
            </w:pPr>
          </w:p>
        </w:tc>
        <w:tc>
          <w:tcPr>
            <w:tcW w:w="1701" w:type="dxa"/>
            <w:tcBorders>
              <w:top w:val="nil"/>
              <w:bottom w:val="single" w:sz="2" w:space="0" w:color="auto"/>
            </w:tcBorders>
            <w:vAlign w:val="center"/>
          </w:tcPr>
          <w:p w14:paraId="70F97E47"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E6E4F06"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58DA5BF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4C060052" w14:textId="77777777" w:rsidR="00092E5F" w:rsidRDefault="00092E5F" w:rsidP="007B0EA2">
            <w:pPr>
              <w:rPr>
                <w:lang w:val="en-US"/>
              </w:rPr>
            </w:pPr>
            <w:r>
              <w:rPr>
                <w:lang w:val="en-US"/>
              </w:rPr>
              <w:t>0,1224</w:t>
            </w:r>
          </w:p>
        </w:tc>
      </w:tr>
      <w:tr w:rsidR="00092E5F" w14:paraId="44FEAC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BE43F" w14:textId="77777777" w:rsidR="00092E5F" w:rsidRDefault="00092E5F" w:rsidP="007B0EA2">
            <w:pPr>
              <w:rPr>
                <w:lang w:val="en-US"/>
              </w:rPr>
            </w:pPr>
          </w:p>
        </w:tc>
        <w:tc>
          <w:tcPr>
            <w:tcW w:w="1701" w:type="dxa"/>
            <w:tcBorders>
              <w:top w:val="nil"/>
              <w:bottom w:val="single" w:sz="2" w:space="0" w:color="auto"/>
            </w:tcBorders>
            <w:vAlign w:val="center"/>
          </w:tcPr>
          <w:p w14:paraId="70901B20"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36D9D73"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7F3E244F"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0E03DB3F" w14:textId="77777777" w:rsidR="00092E5F" w:rsidRDefault="00092E5F" w:rsidP="007B0EA2">
            <w:pPr>
              <w:rPr>
                <w:lang w:val="en-US"/>
              </w:rPr>
            </w:pPr>
            <w:r>
              <w:rPr>
                <w:lang w:val="en-US"/>
              </w:rPr>
              <w:t>0,0288</w:t>
            </w:r>
          </w:p>
        </w:tc>
      </w:tr>
      <w:tr w:rsidR="00092E5F" w14:paraId="59E95F0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6D3D6" w14:textId="77777777" w:rsidR="00092E5F" w:rsidRDefault="00092E5F" w:rsidP="007B0EA2">
            <w:pPr>
              <w:rPr>
                <w:lang w:val="en-US"/>
              </w:rPr>
            </w:pPr>
          </w:p>
        </w:tc>
        <w:tc>
          <w:tcPr>
            <w:tcW w:w="1701" w:type="dxa"/>
            <w:tcBorders>
              <w:top w:val="nil"/>
              <w:bottom w:val="single" w:sz="2" w:space="0" w:color="auto"/>
            </w:tcBorders>
            <w:vAlign w:val="center"/>
          </w:tcPr>
          <w:p w14:paraId="4769A384" w14:textId="77777777" w:rsidR="00092E5F" w:rsidRDefault="00092E5F"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3AB2D2A6" w14:textId="77777777" w:rsidR="00092E5F" w:rsidRDefault="00092E5F" w:rsidP="007B0EA2">
            <w:pPr>
              <w:rPr>
                <w:lang w:val="en-US"/>
              </w:rPr>
            </w:pPr>
            <w:r>
              <w:rPr>
                <w:lang w:val="en-US"/>
              </w:rPr>
              <w:t>Formari de capuri de marcare</w:t>
            </w:r>
          </w:p>
        </w:tc>
        <w:tc>
          <w:tcPr>
            <w:tcW w:w="1134" w:type="dxa"/>
            <w:tcBorders>
              <w:top w:val="nil"/>
              <w:bottom w:val="single" w:sz="2" w:space="0" w:color="auto"/>
            </w:tcBorders>
          </w:tcPr>
          <w:p w14:paraId="79480005"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5A35B83A" w14:textId="77777777" w:rsidR="00092E5F" w:rsidRDefault="00092E5F" w:rsidP="007B0EA2">
            <w:pPr>
              <w:rPr>
                <w:lang w:val="en-US"/>
              </w:rPr>
            </w:pPr>
            <w:r>
              <w:rPr>
                <w:lang w:val="en-US"/>
              </w:rPr>
              <w:t>0,2040</w:t>
            </w:r>
          </w:p>
        </w:tc>
      </w:tr>
      <w:tr w:rsidR="00092E5F" w14:paraId="22D0F8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EDD0A" w14:textId="77777777" w:rsidR="00092E5F" w:rsidRDefault="00092E5F" w:rsidP="007B0EA2">
            <w:pPr>
              <w:rPr>
                <w:lang w:val="en-US"/>
              </w:rPr>
            </w:pPr>
          </w:p>
        </w:tc>
        <w:tc>
          <w:tcPr>
            <w:tcW w:w="1701" w:type="dxa"/>
            <w:tcBorders>
              <w:top w:val="nil"/>
              <w:bottom w:val="single" w:sz="2" w:space="0" w:color="auto"/>
            </w:tcBorders>
            <w:vAlign w:val="center"/>
          </w:tcPr>
          <w:p w14:paraId="2EA2B881" w14:textId="77777777" w:rsidR="00092E5F" w:rsidRDefault="00092E5F"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338CE79C" w14:textId="77777777" w:rsidR="00092E5F" w:rsidRDefault="00092E5F" w:rsidP="007B0EA2">
            <w:pPr>
              <w:rPr>
                <w:lang w:val="en-US"/>
              </w:rPr>
            </w:pPr>
            <w:r>
              <w:rPr>
                <w:lang w:val="en-US"/>
              </w:rPr>
              <w:t>Tub de polivinilclorura "ХВТ"</w:t>
            </w:r>
          </w:p>
        </w:tc>
        <w:tc>
          <w:tcPr>
            <w:tcW w:w="1134" w:type="dxa"/>
            <w:tcBorders>
              <w:top w:val="nil"/>
              <w:bottom w:val="single" w:sz="2" w:space="0" w:color="auto"/>
            </w:tcBorders>
          </w:tcPr>
          <w:p w14:paraId="3F9E0EBC" w14:textId="77777777" w:rsidR="00092E5F" w:rsidRDefault="00092E5F" w:rsidP="007B0EA2">
            <w:pPr>
              <w:rPr>
                <w:lang w:val="en-US"/>
              </w:rPr>
            </w:pPr>
            <w:r>
              <w:rPr>
                <w:lang w:val="en-US"/>
              </w:rPr>
              <w:t>kg</w:t>
            </w:r>
          </w:p>
        </w:tc>
        <w:tc>
          <w:tcPr>
            <w:tcW w:w="1134" w:type="dxa"/>
            <w:tcBorders>
              <w:top w:val="nil"/>
              <w:bottom w:val="single" w:sz="2" w:space="0" w:color="auto"/>
            </w:tcBorders>
          </w:tcPr>
          <w:p w14:paraId="2DA80B94" w14:textId="77777777" w:rsidR="00092E5F" w:rsidRDefault="00092E5F" w:rsidP="007B0EA2">
            <w:pPr>
              <w:rPr>
                <w:lang w:val="en-US"/>
              </w:rPr>
            </w:pPr>
            <w:r>
              <w:rPr>
                <w:lang w:val="en-US"/>
              </w:rPr>
              <w:t>0,0660</w:t>
            </w:r>
          </w:p>
        </w:tc>
      </w:tr>
      <w:tr w:rsidR="00092E5F" w14:paraId="5961014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C1185" w14:textId="77777777" w:rsidR="00092E5F" w:rsidRDefault="00092E5F" w:rsidP="007B0EA2">
            <w:pPr>
              <w:rPr>
                <w:lang w:val="en-US"/>
              </w:rPr>
            </w:pPr>
          </w:p>
        </w:tc>
        <w:tc>
          <w:tcPr>
            <w:tcW w:w="1701" w:type="dxa"/>
            <w:tcBorders>
              <w:top w:val="nil"/>
              <w:bottom w:val="single" w:sz="2" w:space="0" w:color="auto"/>
            </w:tcBorders>
            <w:vAlign w:val="center"/>
          </w:tcPr>
          <w:p w14:paraId="0C68E37A"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EEB6FBA"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929F31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95F5586" w14:textId="77777777" w:rsidR="00092E5F" w:rsidRDefault="00092E5F" w:rsidP="007B0EA2">
            <w:pPr>
              <w:rPr>
                <w:lang w:val="en-US"/>
              </w:rPr>
            </w:pPr>
            <w:r>
              <w:rPr>
                <w:lang w:val="en-US"/>
              </w:rPr>
              <w:t>0,3600</w:t>
            </w:r>
          </w:p>
        </w:tc>
      </w:tr>
      <w:tr w:rsidR="00092E5F" w14:paraId="5616EFF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A9D30" w14:textId="77777777" w:rsidR="00092E5F" w:rsidRDefault="00092E5F" w:rsidP="007B0EA2">
            <w:pPr>
              <w:rPr>
                <w:lang w:val="en-US"/>
              </w:rPr>
            </w:pPr>
          </w:p>
        </w:tc>
        <w:tc>
          <w:tcPr>
            <w:tcW w:w="1701" w:type="dxa"/>
            <w:tcBorders>
              <w:top w:val="nil"/>
              <w:bottom w:val="single" w:sz="2" w:space="0" w:color="auto"/>
            </w:tcBorders>
            <w:vAlign w:val="center"/>
          </w:tcPr>
          <w:p w14:paraId="6FED3491"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A06A1DF"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6B7CEA4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235D41B" w14:textId="77777777" w:rsidR="00092E5F" w:rsidRDefault="00092E5F" w:rsidP="007B0EA2">
            <w:pPr>
              <w:rPr>
                <w:lang w:val="en-US"/>
              </w:rPr>
            </w:pPr>
            <w:r>
              <w:rPr>
                <w:lang w:val="en-US"/>
              </w:rPr>
              <w:t>0,3600</w:t>
            </w:r>
          </w:p>
        </w:tc>
      </w:tr>
      <w:tr w:rsidR="00092E5F" w14:paraId="3AC92CD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FCC1D" w14:textId="77777777" w:rsidR="00092E5F" w:rsidRDefault="00092E5F" w:rsidP="007B0EA2">
            <w:pPr>
              <w:rPr>
                <w:lang w:val="en-US"/>
              </w:rPr>
            </w:pPr>
            <w:r>
              <w:rPr>
                <w:lang w:val="en-US"/>
              </w:rPr>
              <w:t>6</w:t>
            </w:r>
          </w:p>
        </w:tc>
        <w:tc>
          <w:tcPr>
            <w:tcW w:w="1701" w:type="dxa"/>
            <w:tcBorders>
              <w:top w:val="single" w:sz="4" w:space="0" w:color="auto"/>
              <w:bottom w:val="single" w:sz="4" w:space="0" w:color="auto"/>
            </w:tcBorders>
          </w:tcPr>
          <w:p w14:paraId="18464D07" w14:textId="77777777" w:rsidR="00092E5F" w:rsidRDefault="00092E5F" w:rsidP="007B0EA2">
            <w:pPr>
              <w:rPr>
                <w:lang w:val="en-US"/>
              </w:rPr>
            </w:pPr>
            <w:r>
              <w:rPr>
                <w:lang w:val="en-US"/>
              </w:rPr>
              <w:t>11-04-008-04</w:t>
            </w:r>
          </w:p>
          <w:p w14:paraId="5C05CCE0" w14:textId="77777777" w:rsidR="00092E5F" w:rsidRDefault="00092E5F" w:rsidP="007B0EA2">
            <w:pPr>
              <w:rPr>
                <w:lang w:val="en-US"/>
              </w:rPr>
            </w:pPr>
          </w:p>
        </w:tc>
        <w:tc>
          <w:tcPr>
            <w:tcW w:w="5669" w:type="dxa"/>
            <w:tcBorders>
              <w:top w:val="single" w:sz="4" w:space="0" w:color="auto"/>
              <w:bottom w:val="single" w:sz="4" w:space="0" w:color="auto"/>
            </w:tcBorders>
          </w:tcPr>
          <w:p w14:paraId="65918437" w14:textId="77777777" w:rsidR="00092E5F" w:rsidRDefault="00092E5F" w:rsidP="007B0EA2">
            <w:pPr>
              <w:adjustRightInd w:val="0"/>
              <w:rPr>
                <w:rFonts w:ascii="Times New Roman CYR" w:hAnsi="Times New Roman CYR" w:cs="Times New Roman CYR"/>
                <w:sz w:val="16"/>
                <w:szCs w:val="16"/>
                <w:lang w:val="en-US"/>
              </w:rPr>
            </w:pPr>
            <w:r>
              <w:rPr>
                <w:lang w:val="en-US"/>
              </w:rPr>
              <w:lastRenderedPageBreak/>
              <w:t>Montzrea panoului fotovoltaic, masa, kg, pina la: 30</w:t>
            </w:r>
            <w:r>
              <w:rPr>
                <w:rFonts w:ascii="Times New Roman CYR" w:hAnsi="Times New Roman CYR" w:cs="Times New Roman CYR"/>
                <w:sz w:val="16"/>
                <w:szCs w:val="16"/>
                <w:lang w:val="en-US"/>
              </w:rPr>
              <w:t xml:space="preserve"> </w:t>
            </w:r>
          </w:p>
          <w:p w14:paraId="1A8A1FD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FF3C66E" w14:textId="77777777" w:rsidR="00092E5F" w:rsidRDefault="00092E5F" w:rsidP="007B0EA2">
            <w:pPr>
              <w:jc w:val="center"/>
              <w:rPr>
                <w:lang w:val="en-US"/>
              </w:rPr>
            </w:pPr>
            <w:r>
              <w:rPr>
                <w:lang w:val="en-US"/>
              </w:rPr>
              <w:lastRenderedPageBreak/>
              <w:t>buc</w:t>
            </w:r>
          </w:p>
        </w:tc>
        <w:tc>
          <w:tcPr>
            <w:tcW w:w="1134" w:type="dxa"/>
            <w:tcBorders>
              <w:top w:val="single" w:sz="4" w:space="0" w:color="auto"/>
              <w:bottom w:val="single" w:sz="4" w:space="0" w:color="auto"/>
            </w:tcBorders>
            <w:vAlign w:val="center"/>
          </w:tcPr>
          <w:p w14:paraId="06104F91" w14:textId="77777777" w:rsidR="00092E5F" w:rsidRDefault="00092E5F" w:rsidP="007B0EA2">
            <w:pPr>
              <w:jc w:val="center"/>
              <w:rPr>
                <w:lang w:val="en-US"/>
              </w:rPr>
            </w:pPr>
            <w:r>
              <w:rPr>
                <w:lang w:val="en-US"/>
              </w:rPr>
              <w:t>18,0000</w:t>
            </w:r>
          </w:p>
        </w:tc>
      </w:tr>
      <w:tr w:rsidR="00092E5F" w14:paraId="224F0D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A12AA" w14:textId="77777777" w:rsidR="00092E5F" w:rsidRDefault="00092E5F" w:rsidP="007B0EA2">
            <w:pPr>
              <w:rPr>
                <w:lang w:val="en-US"/>
              </w:rPr>
            </w:pPr>
          </w:p>
        </w:tc>
        <w:tc>
          <w:tcPr>
            <w:tcW w:w="1701" w:type="dxa"/>
            <w:tcBorders>
              <w:top w:val="nil"/>
              <w:bottom w:val="single" w:sz="2" w:space="0" w:color="auto"/>
            </w:tcBorders>
            <w:vAlign w:val="center"/>
          </w:tcPr>
          <w:p w14:paraId="2D3AE671"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7A738F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75424E19" w14:textId="77777777" w:rsidR="00092E5F" w:rsidRDefault="00092E5F" w:rsidP="007B0EA2">
            <w:pPr>
              <w:rPr>
                <w:lang w:val="en-US"/>
              </w:rPr>
            </w:pPr>
            <w:r>
              <w:rPr>
                <w:lang w:val="en-US"/>
              </w:rPr>
              <w:t>h-om</w:t>
            </w:r>
          </w:p>
        </w:tc>
        <w:tc>
          <w:tcPr>
            <w:tcW w:w="1134" w:type="dxa"/>
            <w:tcBorders>
              <w:top w:val="nil"/>
              <w:bottom w:val="single" w:sz="2" w:space="0" w:color="auto"/>
            </w:tcBorders>
          </w:tcPr>
          <w:p w14:paraId="0BBB0F85" w14:textId="77777777" w:rsidR="00092E5F" w:rsidRDefault="00092E5F" w:rsidP="007B0EA2">
            <w:pPr>
              <w:rPr>
                <w:lang w:val="en-US"/>
              </w:rPr>
            </w:pPr>
            <w:r>
              <w:rPr>
                <w:lang w:val="en-US"/>
              </w:rPr>
              <w:t>55,6200</w:t>
            </w:r>
          </w:p>
        </w:tc>
      </w:tr>
      <w:tr w:rsidR="00092E5F" w14:paraId="43CCF0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BE0E5A" w14:textId="77777777" w:rsidR="00092E5F" w:rsidRDefault="00092E5F" w:rsidP="007B0EA2">
            <w:pPr>
              <w:rPr>
                <w:lang w:val="en-US"/>
              </w:rPr>
            </w:pPr>
          </w:p>
        </w:tc>
        <w:tc>
          <w:tcPr>
            <w:tcW w:w="1701" w:type="dxa"/>
            <w:tcBorders>
              <w:top w:val="nil"/>
              <w:bottom w:val="single" w:sz="2" w:space="0" w:color="auto"/>
            </w:tcBorders>
            <w:vAlign w:val="center"/>
          </w:tcPr>
          <w:p w14:paraId="0F396233" w14:textId="77777777" w:rsidR="00092E5F" w:rsidRDefault="00092E5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2778E74A" w14:textId="77777777" w:rsidR="00092E5F" w:rsidRDefault="00092E5F" w:rsidP="007B0EA2">
            <w:pPr>
              <w:rPr>
                <w:lang w:val="en-US"/>
              </w:rPr>
            </w:pPr>
            <w:r>
              <w:rPr>
                <w:lang w:val="en-US"/>
              </w:rPr>
              <w:t>Autocamion de bord, tonaj pina la 5 t</w:t>
            </w:r>
          </w:p>
        </w:tc>
        <w:tc>
          <w:tcPr>
            <w:tcW w:w="1134" w:type="dxa"/>
            <w:tcBorders>
              <w:top w:val="nil"/>
              <w:bottom w:val="single" w:sz="2" w:space="0" w:color="auto"/>
            </w:tcBorders>
          </w:tcPr>
          <w:p w14:paraId="644DD48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8DF264C" w14:textId="77777777" w:rsidR="00092E5F" w:rsidRDefault="00092E5F" w:rsidP="007B0EA2">
            <w:pPr>
              <w:rPr>
                <w:lang w:val="en-US"/>
              </w:rPr>
            </w:pPr>
            <w:r>
              <w:rPr>
                <w:lang w:val="en-US"/>
              </w:rPr>
              <w:t>0,5400</w:t>
            </w:r>
          </w:p>
        </w:tc>
      </w:tr>
      <w:tr w:rsidR="00092E5F" w14:paraId="69BC83F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7FAC0" w14:textId="77777777" w:rsidR="00092E5F" w:rsidRDefault="00092E5F" w:rsidP="007B0EA2">
            <w:pPr>
              <w:rPr>
                <w:lang w:val="en-US"/>
              </w:rPr>
            </w:pPr>
            <w:r>
              <w:rPr>
                <w:lang w:val="en-US"/>
              </w:rPr>
              <w:t>7</w:t>
            </w:r>
          </w:p>
        </w:tc>
        <w:tc>
          <w:tcPr>
            <w:tcW w:w="1701" w:type="dxa"/>
            <w:tcBorders>
              <w:top w:val="single" w:sz="4" w:space="0" w:color="auto"/>
              <w:bottom w:val="single" w:sz="4" w:space="0" w:color="auto"/>
            </w:tcBorders>
          </w:tcPr>
          <w:p w14:paraId="069B5C50" w14:textId="77777777" w:rsidR="00092E5F" w:rsidRDefault="00092E5F" w:rsidP="007B0EA2">
            <w:pPr>
              <w:rPr>
                <w:lang w:val="en-US"/>
              </w:rPr>
            </w:pPr>
            <w:r>
              <w:rPr>
                <w:lang w:val="en-US"/>
              </w:rPr>
              <w:t>11-04-001-07</w:t>
            </w:r>
          </w:p>
          <w:p w14:paraId="11312442" w14:textId="77777777" w:rsidR="00092E5F" w:rsidRDefault="00092E5F" w:rsidP="007B0EA2">
            <w:pPr>
              <w:rPr>
                <w:lang w:val="en-US"/>
              </w:rPr>
            </w:pPr>
          </w:p>
        </w:tc>
        <w:tc>
          <w:tcPr>
            <w:tcW w:w="5669" w:type="dxa"/>
            <w:tcBorders>
              <w:top w:val="single" w:sz="4" w:space="0" w:color="auto"/>
              <w:bottom w:val="single" w:sz="4" w:space="0" w:color="auto"/>
            </w:tcBorders>
          </w:tcPr>
          <w:p w14:paraId="2548BE7C" w14:textId="77777777" w:rsidR="00092E5F" w:rsidRDefault="00092E5F" w:rsidP="007B0EA2">
            <w:pPr>
              <w:adjustRightInd w:val="0"/>
              <w:rPr>
                <w:rFonts w:ascii="Times New Roman CYR" w:hAnsi="Times New Roman CYR" w:cs="Times New Roman CYR"/>
                <w:sz w:val="16"/>
                <w:szCs w:val="16"/>
                <w:lang w:val="en-US"/>
              </w:rPr>
            </w:pPr>
            <w:r>
              <w:rPr>
                <w:lang w:val="en-US"/>
              </w:rPr>
              <w:t>Carcasa cu rama de montaj pentru panouri fotovoltaice</w:t>
            </w:r>
            <w:r>
              <w:rPr>
                <w:rFonts w:ascii="Times New Roman CYR" w:hAnsi="Times New Roman CYR" w:cs="Times New Roman CYR"/>
                <w:sz w:val="16"/>
                <w:szCs w:val="16"/>
                <w:lang w:val="en-US"/>
              </w:rPr>
              <w:t xml:space="preserve"> </w:t>
            </w:r>
          </w:p>
          <w:p w14:paraId="72C071F6"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5BE0DF2E"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CDEC871" w14:textId="77777777" w:rsidR="00092E5F" w:rsidRDefault="00092E5F" w:rsidP="007B0EA2">
            <w:pPr>
              <w:jc w:val="center"/>
              <w:rPr>
                <w:lang w:val="en-US"/>
              </w:rPr>
            </w:pPr>
            <w:r>
              <w:rPr>
                <w:lang w:val="en-US"/>
              </w:rPr>
              <w:t>18,0000</w:t>
            </w:r>
          </w:p>
        </w:tc>
      </w:tr>
      <w:tr w:rsidR="00092E5F" w14:paraId="2DC9E1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0AB87" w14:textId="77777777" w:rsidR="00092E5F" w:rsidRDefault="00092E5F" w:rsidP="007B0EA2">
            <w:pPr>
              <w:rPr>
                <w:lang w:val="en-US"/>
              </w:rPr>
            </w:pPr>
          </w:p>
        </w:tc>
        <w:tc>
          <w:tcPr>
            <w:tcW w:w="1701" w:type="dxa"/>
            <w:tcBorders>
              <w:top w:val="nil"/>
              <w:bottom w:val="single" w:sz="2" w:space="0" w:color="auto"/>
            </w:tcBorders>
            <w:vAlign w:val="center"/>
          </w:tcPr>
          <w:p w14:paraId="0060FE03"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3FD73C3"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4D4ECA4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62B3FBA5" w14:textId="77777777" w:rsidR="00092E5F" w:rsidRDefault="00092E5F" w:rsidP="007B0EA2">
            <w:pPr>
              <w:rPr>
                <w:lang w:val="en-US"/>
              </w:rPr>
            </w:pPr>
            <w:r>
              <w:rPr>
                <w:lang w:val="en-US"/>
              </w:rPr>
              <w:t>148,3200</w:t>
            </w:r>
          </w:p>
        </w:tc>
      </w:tr>
      <w:tr w:rsidR="00092E5F" w14:paraId="52AF0C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42FB2" w14:textId="77777777" w:rsidR="00092E5F" w:rsidRDefault="00092E5F" w:rsidP="007B0EA2">
            <w:pPr>
              <w:rPr>
                <w:lang w:val="en-US"/>
              </w:rPr>
            </w:pPr>
          </w:p>
        </w:tc>
        <w:tc>
          <w:tcPr>
            <w:tcW w:w="1701" w:type="dxa"/>
            <w:tcBorders>
              <w:top w:val="nil"/>
              <w:bottom w:val="single" w:sz="2" w:space="0" w:color="auto"/>
            </w:tcBorders>
            <w:vAlign w:val="center"/>
          </w:tcPr>
          <w:p w14:paraId="4B367D68" w14:textId="77777777" w:rsidR="00092E5F" w:rsidRDefault="00092E5F"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0475CC09" w14:textId="77777777" w:rsidR="00092E5F" w:rsidRDefault="00092E5F" w:rsidP="007B0EA2">
            <w:pPr>
              <w:rPr>
                <w:lang w:val="en-US"/>
              </w:rPr>
            </w:pPr>
            <w:r>
              <w:rPr>
                <w:lang w:val="en-US"/>
              </w:rPr>
              <w:t>Ciment Portland pentru constructii generale, intarire rapida, marca 500</w:t>
            </w:r>
          </w:p>
        </w:tc>
        <w:tc>
          <w:tcPr>
            <w:tcW w:w="1134" w:type="dxa"/>
            <w:tcBorders>
              <w:top w:val="nil"/>
              <w:bottom w:val="single" w:sz="2" w:space="0" w:color="auto"/>
            </w:tcBorders>
          </w:tcPr>
          <w:p w14:paraId="36213329" w14:textId="77777777" w:rsidR="00092E5F" w:rsidRDefault="00092E5F" w:rsidP="007B0EA2">
            <w:pPr>
              <w:rPr>
                <w:lang w:val="en-US"/>
              </w:rPr>
            </w:pPr>
            <w:r>
              <w:rPr>
                <w:lang w:val="en-US"/>
              </w:rPr>
              <w:t>t</w:t>
            </w:r>
          </w:p>
        </w:tc>
        <w:tc>
          <w:tcPr>
            <w:tcW w:w="1134" w:type="dxa"/>
            <w:tcBorders>
              <w:top w:val="nil"/>
              <w:bottom w:val="single" w:sz="2" w:space="0" w:color="auto"/>
            </w:tcBorders>
          </w:tcPr>
          <w:p w14:paraId="32B48715" w14:textId="77777777" w:rsidR="00092E5F" w:rsidRDefault="00092E5F" w:rsidP="007B0EA2">
            <w:pPr>
              <w:rPr>
                <w:lang w:val="en-US"/>
              </w:rPr>
            </w:pPr>
            <w:r>
              <w:rPr>
                <w:lang w:val="en-US"/>
              </w:rPr>
              <w:t>0,0360</w:t>
            </w:r>
          </w:p>
        </w:tc>
      </w:tr>
      <w:tr w:rsidR="00092E5F" w14:paraId="791E52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4CB84" w14:textId="77777777" w:rsidR="00092E5F" w:rsidRDefault="00092E5F" w:rsidP="007B0EA2">
            <w:pPr>
              <w:rPr>
                <w:lang w:val="en-US"/>
              </w:rPr>
            </w:pPr>
          </w:p>
        </w:tc>
        <w:tc>
          <w:tcPr>
            <w:tcW w:w="1701" w:type="dxa"/>
            <w:tcBorders>
              <w:top w:val="nil"/>
              <w:bottom w:val="single" w:sz="2" w:space="0" w:color="auto"/>
            </w:tcBorders>
            <w:vAlign w:val="center"/>
          </w:tcPr>
          <w:p w14:paraId="21805BED" w14:textId="77777777" w:rsidR="00092E5F" w:rsidRDefault="00092E5F"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545345D3" w14:textId="77777777" w:rsidR="00092E5F" w:rsidRDefault="00092E5F" w:rsidP="007B0EA2">
            <w:pPr>
              <w:rPr>
                <w:lang w:val="en-US"/>
              </w:rPr>
            </w:pPr>
            <w:r>
              <w:rPr>
                <w:lang w:val="en-US"/>
              </w:rPr>
              <w:t xml:space="preserve">Suruburi cu piulite si saibe zincate, diametru 12 mm </w:t>
            </w:r>
          </w:p>
        </w:tc>
        <w:tc>
          <w:tcPr>
            <w:tcW w:w="1134" w:type="dxa"/>
            <w:tcBorders>
              <w:top w:val="nil"/>
              <w:bottom w:val="single" w:sz="2" w:space="0" w:color="auto"/>
            </w:tcBorders>
          </w:tcPr>
          <w:p w14:paraId="19AA885F" w14:textId="77777777" w:rsidR="00092E5F" w:rsidRDefault="00092E5F" w:rsidP="007B0EA2">
            <w:pPr>
              <w:rPr>
                <w:lang w:val="en-US"/>
              </w:rPr>
            </w:pPr>
            <w:r>
              <w:rPr>
                <w:lang w:val="en-US"/>
              </w:rPr>
              <w:t>kg</w:t>
            </w:r>
          </w:p>
        </w:tc>
        <w:tc>
          <w:tcPr>
            <w:tcW w:w="1134" w:type="dxa"/>
            <w:tcBorders>
              <w:top w:val="nil"/>
              <w:bottom w:val="single" w:sz="2" w:space="0" w:color="auto"/>
            </w:tcBorders>
          </w:tcPr>
          <w:p w14:paraId="3E3E5A63" w14:textId="77777777" w:rsidR="00092E5F" w:rsidRDefault="00092E5F" w:rsidP="007B0EA2">
            <w:pPr>
              <w:rPr>
                <w:lang w:val="en-US"/>
              </w:rPr>
            </w:pPr>
            <w:r>
              <w:rPr>
                <w:lang w:val="en-US"/>
              </w:rPr>
              <w:t>6,9300</w:t>
            </w:r>
          </w:p>
        </w:tc>
      </w:tr>
      <w:tr w:rsidR="00092E5F" w14:paraId="1E4AED1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DA806" w14:textId="77777777" w:rsidR="00092E5F" w:rsidRDefault="00092E5F" w:rsidP="007B0EA2">
            <w:pPr>
              <w:rPr>
                <w:lang w:val="en-US"/>
              </w:rPr>
            </w:pPr>
          </w:p>
        </w:tc>
        <w:tc>
          <w:tcPr>
            <w:tcW w:w="1701" w:type="dxa"/>
            <w:tcBorders>
              <w:top w:val="nil"/>
              <w:bottom w:val="single" w:sz="2" w:space="0" w:color="auto"/>
            </w:tcBorders>
            <w:vAlign w:val="center"/>
          </w:tcPr>
          <w:p w14:paraId="0D33A21C" w14:textId="77777777" w:rsidR="00092E5F" w:rsidRDefault="00092E5F"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10DEBAEE" w14:textId="77777777" w:rsidR="00092E5F" w:rsidRDefault="00092E5F" w:rsidP="007B0EA2">
            <w:pPr>
              <w:rPr>
                <w:lang w:val="en-US"/>
              </w:rPr>
            </w:pPr>
            <w:r>
              <w:rPr>
                <w:lang w:val="en-US"/>
              </w:rPr>
              <w:t>Masa utilajului</w:t>
            </w:r>
          </w:p>
        </w:tc>
        <w:tc>
          <w:tcPr>
            <w:tcW w:w="1134" w:type="dxa"/>
            <w:tcBorders>
              <w:top w:val="nil"/>
              <w:bottom w:val="single" w:sz="2" w:space="0" w:color="auto"/>
            </w:tcBorders>
          </w:tcPr>
          <w:p w14:paraId="4BB5FD20" w14:textId="77777777" w:rsidR="00092E5F" w:rsidRDefault="00092E5F" w:rsidP="007B0EA2">
            <w:pPr>
              <w:rPr>
                <w:lang w:val="en-US"/>
              </w:rPr>
            </w:pPr>
            <w:r>
              <w:rPr>
                <w:lang w:val="en-US"/>
              </w:rPr>
              <w:t>t</w:t>
            </w:r>
          </w:p>
        </w:tc>
        <w:tc>
          <w:tcPr>
            <w:tcW w:w="1134" w:type="dxa"/>
            <w:tcBorders>
              <w:top w:val="nil"/>
              <w:bottom w:val="single" w:sz="2" w:space="0" w:color="auto"/>
            </w:tcBorders>
          </w:tcPr>
          <w:p w14:paraId="1FBC851A" w14:textId="77777777" w:rsidR="00092E5F" w:rsidRDefault="00092E5F" w:rsidP="007B0EA2">
            <w:pPr>
              <w:rPr>
                <w:lang w:val="en-US"/>
              </w:rPr>
            </w:pPr>
            <w:r>
              <w:rPr>
                <w:lang w:val="en-US"/>
              </w:rPr>
              <w:t>1,9980</w:t>
            </w:r>
          </w:p>
        </w:tc>
      </w:tr>
      <w:tr w:rsidR="00092E5F" w14:paraId="483726C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58EFA" w14:textId="77777777" w:rsidR="00092E5F" w:rsidRDefault="00092E5F" w:rsidP="007B0EA2">
            <w:pPr>
              <w:rPr>
                <w:lang w:val="en-US"/>
              </w:rPr>
            </w:pPr>
          </w:p>
        </w:tc>
        <w:tc>
          <w:tcPr>
            <w:tcW w:w="1701" w:type="dxa"/>
            <w:tcBorders>
              <w:top w:val="nil"/>
              <w:bottom w:val="single" w:sz="2" w:space="0" w:color="auto"/>
            </w:tcBorders>
            <w:vAlign w:val="center"/>
          </w:tcPr>
          <w:p w14:paraId="27FAD295"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C6D55B9"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697E91D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7AECE8F" w14:textId="77777777" w:rsidR="00092E5F" w:rsidRDefault="00092E5F" w:rsidP="007B0EA2">
            <w:pPr>
              <w:rPr>
                <w:lang w:val="en-US"/>
              </w:rPr>
            </w:pPr>
            <w:r>
              <w:rPr>
                <w:lang w:val="en-US"/>
              </w:rPr>
              <w:t>2,1600</w:t>
            </w:r>
          </w:p>
        </w:tc>
      </w:tr>
      <w:tr w:rsidR="00092E5F" w14:paraId="251523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7908A" w14:textId="77777777" w:rsidR="00092E5F" w:rsidRDefault="00092E5F" w:rsidP="007B0EA2">
            <w:pPr>
              <w:rPr>
                <w:lang w:val="en-US"/>
              </w:rPr>
            </w:pPr>
          </w:p>
        </w:tc>
        <w:tc>
          <w:tcPr>
            <w:tcW w:w="1701" w:type="dxa"/>
            <w:tcBorders>
              <w:top w:val="nil"/>
              <w:bottom w:val="single" w:sz="2" w:space="0" w:color="auto"/>
            </w:tcBorders>
            <w:vAlign w:val="center"/>
          </w:tcPr>
          <w:p w14:paraId="16D0B55C" w14:textId="77777777" w:rsidR="00092E5F" w:rsidRDefault="00092E5F"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5FCA38E0" w14:textId="77777777" w:rsidR="00092E5F" w:rsidRDefault="00092E5F" w:rsidP="007B0EA2">
            <w:pPr>
              <w:rPr>
                <w:lang w:val="en-US"/>
              </w:rPr>
            </w:pPr>
            <w:r>
              <w:rPr>
                <w:lang w:val="en-US"/>
              </w:rPr>
              <w:t>Troliuri electrice, forta de tractiune pina la 5,79 (0,59) kN (t)</w:t>
            </w:r>
          </w:p>
        </w:tc>
        <w:tc>
          <w:tcPr>
            <w:tcW w:w="1134" w:type="dxa"/>
            <w:tcBorders>
              <w:top w:val="nil"/>
              <w:bottom w:val="single" w:sz="2" w:space="0" w:color="auto"/>
            </w:tcBorders>
          </w:tcPr>
          <w:p w14:paraId="6BF4DAE4"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B7E3DC9" w14:textId="77777777" w:rsidR="00092E5F" w:rsidRDefault="00092E5F" w:rsidP="007B0EA2">
            <w:pPr>
              <w:rPr>
                <w:lang w:val="en-US"/>
              </w:rPr>
            </w:pPr>
            <w:r>
              <w:rPr>
                <w:lang w:val="en-US"/>
              </w:rPr>
              <w:t>2,5200</w:t>
            </w:r>
          </w:p>
        </w:tc>
      </w:tr>
      <w:tr w:rsidR="00092E5F" w14:paraId="67A41A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5C37E" w14:textId="77777777" w:rsidR="00092E5F" w:rsidRDefault="00092E5F" w:rsidP="007B0EA2">
            <w:pPr>
              <w:rPr>
                <w:lang w:val="en-US"/>
              </w:rPr>
            </w:pPr>
          </w:p>
        </w:tc>
        <w:tc>
          <w:tcPr>
            <w:tcW w:w="1701" w:type="dxa"/>
            <w:tcBorders>
              <w:top w:val="nil"/>
              <w:bottom w:val="single" w:sz="2" w:space="0" w:color="auto"/>
            </w:tcBorders>
            <w:vAlign w:val="center"/>
          </w:tcPr>
          <w:p w14:paraId="73297BFB" w14:textId="77777777" w:rsidR="00092E5F" w:rsidRDefault="00092E5F"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198649C4" w14:textId="77777777" w:rsidR="00092E5F" w:rsidRDefault="00092E5F" w:rsidP="007B0EA2">
            <w:pPr>
              <w:rPr>
                <w:lang w:val="en-US"/>
              </w:rPr>
            </w:pPr>
            <w:r>
              <w:rPr>
                <w:lang w:val="en-US"/>
              </w:rPr>
              <w:t>Autocamion de bord, tonaj pina la 5 t</w:t>
            </w:r>
          </w:p>
        </w:tc>
        <w:tc>
          <w:tcPr>
            <w:tcW w:w="1134" w:type="dxa"/>
            <w:tcBorders>
              <w:top w:val="nil"/>
              <w:bottom w:val="single" w:sz="2" w:space="0" w:color="auto"/>
            </w:tcBorders>
          </w:tcPr>
          <w:p w14:paraId="4FC8A82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FE8236E" w14:textId="77777777" w:rsidR="00092E5F" w:rsidRDefault="00092E5F" w:rsidP="007B0EA2">
            <w:pPr>
              <w:rPr>
                <w:lang w:val="en-US"/>
              </w:rPr>
            </w:pPr>
            <w:r>
              <w:rPr>
                <w:lang w:val="en-US"/>
              </w:rPr>
              <w:t>1,9800</w:t>
            </w:r>
          </w:p>
        </w:tc>
      </w:tr>
      <w:tr w:rsidR="00092E5F" w14:paraId="1F543F8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70E9C" w14:textId="77777777" w:rsidR="00092E5F" w:rsidRDefault="00092E5F" w:rsidP="007B0EA2">
            <w:pPr>
              <w:rPr>
                <w:lang w:val="en-US"/>
              </w:rPr>
            </w:pPr>
            <w:r>
              <w:rPr>
                <w:lang w:val="en-US"/>
              </w:rPr>
              <w:t>8</w:t>
            </w:r>
          </w:p>
        </w:tc>
        <w:tc>
          <w:tcPr>
            <w:tcW w:w="1701" w:type="dxa"/>
            <w:tcBorders>
              <w:top w:val="single" w:sz="4" w:space="0" w:color="auto"/>
              <w:bottom w:val="single" w:sz="4" w:space="0" w:color="auto"/>
            </w:tcBorders>
          </w:tcPr>
          <w:p w14:paraId="47183AEE" w14:textId="77777777" w:rsidR="00092E5F" w:rsidRDefault="00092E5F" w:rsidP="007B0EA2">
            <w:pPr>
              <w:rPr>
                <w:lang w:val="en-US"/>
              </w:rPr>
            </w:pPr>
            <w:r>
              <w:rPr>
                <w:lang w:val="en-US"/>
              </w:rPr>
              <w:t>08-03-573-4</w:t>
            </w:r>
          </w:p>
          <w:p w14:paraId="0799A883" w14:textId="77777777" w:rsidR="00092E5F" w:rsidRDefault="00092E5F" w:rsidP="007B0EA2">
            <w:pPr>
              <w:rPr>
                <w:lang w:val="en-US"/>
              </w:rPr>
            </w:pPr>
          </w:p>
        </w:tc>
        <w:tc>
          <w:tcPr>
            <w:tcW w:w="5669" w:type="dxa"/>
            <w:tcBorders>
              <w:top w:val="single" w:sz="4" w:space="0" w:color="auto"/>
              <w:bottom w:val="single" w:sz="4" w:space="0" w:color="auto"/>
            </w:tcBorders>
          </w:tcPr>
          <w:p w14:paraId="2CE25A38" w14:textId="77777777" w:rsidR="00092E5F" w:rsidRDefault="00092E5F" w:rsidP="007B0EA2">
            <w:pPr>
              <w:adjustRightInd w:val="0"/>
              <w:rPr>
                <w:rFonts w:ascii="Times New Roman CYR" w:hAnsi="Times New Roman CYR" w:cs="Times New Roman CYR"/>
                <w:sz w:val="16"/>
                <w:szCs w:val="16"/>
                <w:lang w:val="en-US"/>
              </w:rPr>
            </w:pPr>
            <w:r>
              <w:rPr>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02ABEBC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18807461"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2FD6D3C" w14:textId="77777777" w:rsidR="00092E5F" w:rsidRDefault="00092E5F" w:rsidP="007B0EA2">
            <w:pPr>
              <w:jc w:val="center"/>
              <w:rPr>
                <w:lang w:val="en-US"/>
              </w:rPr>
            </w:pPr>
            <w:r>
              <w:rPr>
                <w:lang w:val="en-US"/>
              </w:rPr>
              <w:t>3,0000</w:t>
            </w:r>
          </w:p>
        </w:tc>
      </w:tr>
      <w:tr w:rsidR="00092E5F" w14:paraId="5BCC332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72397" w14:textId="77777777" w:rsidR="00092E5F" w:rsidRDefault="00092E5F" w:rsidP="007B0EA2">
            <w:pPr>
              <w:rPr>
                <w:lang w:val="en-US"/>
              </w:rPr>
            </w:pPr>
          </w:p>
        </w:tc>
        <w:tc>
          <w:tcPr>
            <w:tcW w:w="1701" w:type="dxa"/>
            <w:tcBorders>
              <w:top w:val="nil"/>
              <w:bottom w:val="single" w:sz="2" w:space="0" w:color="auto"/>
            </w:tcBorders>
            <w:vAlign w:val="center"/>
          </w:tcPr>
          <w:p w14:paraId="58BD6578"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4EA921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5F48DD2" w14:textId="77777777" w:rsidR="00092E5F" w:rsidRDefault="00092E5F" w:rsidP="007B0EA2">
            <w:pPr>
              <w:rPr>
                <w:lang w:val="en-US"/>
              </w:rPr>
            </w:pPr>
            <w:r>
              <w:rPr>
                <w:lang w:val="en-US"/>
              </w:rPr>
              <w:t>h-om</w:t>
            </w:r>
          </w:p>
        </w:tc>
        <w:tc>
          <w:tcPr>
            <w:tcW w:w="1134" w:type="dxa"/>
            <w:tcBorders>
              <w:top w:val="nil"/>
              <w:bottom w:val="single" w:sz="2" w:space="0" w:color="auto"/>
            </w:tcBorders>
          </w:tcPr>
          <w:p w14:paraId="71F1941E" w14:textId="77777777" w:rsidR="00092E5F" w:rsidRDefault="00092E5F" w:rsidP="007B0EA2">
            <w:pPr>
              <w:rPr>
                <w:lang w:val="en-US"/>
              </w:rPr>
            </w:pPr>
            <w:r>
              <w:rPr>
                <w:lang w:val="en-US"/>
              </w:rPr>
              <w:t>7,1100</w:t>
            </w:r>
          </w:p>
        </w:tc>
      </w:tr>
      <w:tr w:rsidR="00092E5F" w14:paraId="56555A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2C9D0" w14:textId="77777777" w:rsidR="00092E5F" w:rsidRDefault="00092E5F" w:rsidP="007B0EA2">
            <w:pPr>
              <w:rPr>
                <w:lang w:val="en-US"/>
              </w:rPr>
            </w:pPr>
          </w:p>
        </w:tc>
        <w:tc>
          <w:tcPr>
            <w:tcW w:w="1701" w:type="dxa"/>
            <w:tcBorders>
              <w:top w:val="nil"/>
              <w:bottom w:val="single" w:sz="2" w:space="0" w:color="auto"/>
            </w:tcBorders>
            <w:vAlign w:val="center"/>
          </w:tcPr>
          <w:p w14:paraId="08951352"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A12F3B3"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241BFBBC" w14:textId="77777777" w:rsidR="00092E5F" w:rsidRDefault="00092E5F" w:rsidP="007B0EA2">
            <w:pPr>
              <w:rPr>
                <w:lang w:val="en-US"/>
              </w:rPr>
            </w:pPr>
            <w:r>
              <w:rPr>
                <w:lang w:val="en-US"/>
              </w:rPr>
              <w:t>kg</w:t>
            </w:r>
          </w:p>
        </w:tc>
        <w:tc>
          <w:tcPr>
            <w:tcW w:w="1134" w:type="dxa"/>
            <w:tcBorders>
              <w:top w:val="nil"/>
              <w:bottom w:val="single" w:sz="2" w:space="0" w:color="auto"/>
            </w:tcBorders>
          </w:tcPr>
          <w:p w14:paraId="60952FBD" w14:textId="77777777" w:rsidR="00092E5F" w:rsidRDefault="00092E5F" w:rsidP="007B0EA2">
            <w:pPr>
              <w:rPr>
                <w:lang w:val="en-US"/>
              </w:rPr>
            </w:pPr>
            <w:r>
              <w:rPr>
                <w:lang w:val="en-US"/>
              </w:rPr>
              <w:t>0,3000</w:t>
            </w:r>
          </w:p>
        </w:tc>
      </w:tr>
      <w:tr w:rsidR="00092E5F" w14:paraId="61AAB3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5543B" w14:textId="77777777" w:rsidR="00092E5F" w:rsidRDefault="00092E5F" w:rsidP="007B0EA2">
            <w:pPr>
              <w:rPr>
                <w:lang w:val="en-US"/>
              </w:rPr>
            </w:pPr>
          </w:p>
        </w:tc>
        <w:tc>
          <w:tcPr>
            <w:tcW w:w="1701" w:type="dxa"/>
            <w:tcBorders>
              <w:top w:val="nil"/>
              <w:bottom w:val="single" w:sz="2" w:space="0" w:color="auto"/>
            </w:tcBorders>
            <w:vAlign w:val="center"/>
          </w:tcPr>
          <w:p w14:paraId="4CFD0EAF"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32932B5" w14:textId="77777777" w:rsidR="00092E5F" w:rsidRDefault="00092E5F" w:rsidP="007B0EA2">
            <w:pPr>
              <w:rPr>
                <w:lang w:val="en-US"/>
              </w:rPr>
            </w:pPr>
            <w:r>
              <w:rPr>
                <w:lang w:val="en-US"/>
              </w:rPr>
              <w:t xml:space="preserve">Suruburi cu piulite si saibe </w:t>
            </w:r>
          </w:p>
        </w:tc>
        <w:tc>
          <w:tcPr>
            <w:tcW w:w="1134" w:type="dxa"/>
            <w:tcBorders>
              <w:top w:val="nil"/>
              <w:bottom w:val="single" w:sz="2" w:space="0" w:color="auto"/>
            </w:tcBorders>
          </w:tcPr>
          <w:p w14:paraId="7E8B0924" w14:textId="77777777" w:rsidR="00092E5F" w:rsidRDefault="00092E5F" w:rsidP="007B0EA2">
            <w:pPr>
              <w:rPr>
                <w:lang w:val="en-US"/>
              </w:rPr>
            </w:pPr>
            <w:r>
              <w:rPr>
                <w:lang w:val="en-US"/>
              </w:rPr>
              <w:t>kg</w:t>
            </w:r>
          </w:p>
        </w:tc>
        <w:tc>
          <w:tcPr>
            <w:tcW w:w="1134" w:type="dxa"/>
            <w:tcBorders>
              <w:top w:val="nil"/>
              <w:bottom w:val="single" w:sz="2" w:space="0" w:color="auto"/>
            </w:tcBorders>
          </w:tcPr>
          <w:p w14:paraId="36EA9D8B" w14:textId="77777777" w:rsidR="00092E5F" w:rsidRDefault="00092E5F" w:rsidP="007B0EA2">
            <w:pPr>
              <w:rPr>
                <w:lang w:val="en-US"/>
              </w:rPr>
            </w:pPr>
            <w:r>
              <w:rPr>
                <w:lang w:val="en-US"/>
              </w:rPr>
              <w:t>0,3000</w:t>
            </w:r>
          </w:p>
        </w:tc>
      </w:tr>
      <w:tr w:rsidR="00092E5F" w14:paraId="17B498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C3F5DC" w14:textId="77777777" w:rsidR="00092E5F" w:rsidRDefault="00092E5F" w:rsidP="007B0EA2">
            <w:pPr>
              <w:rPr>
                <w:lang w:val="en-US"/>
              </w:rPr>
            </w:pPr>
          </w:p>
        </w:tc>
        <w:tc>
          <w:tcPr>
            <w:tcW w:w="1701" w:type="dxa"/>
            <w:tcBorders>
              <w:top w:val="nil"/>
              <w:bottom w:val="single" w:sz="2" w:space="0" w:color="auto"/>
            </w:tcBorders>
            <w:vAlign w:val="center"/>
          </w:tcPr>
          <w:p w14:paraId="34BBF66E"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9E99707"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0153C2CF" w14:textId="77777777" w:rsidR="00092E5F" w:rsidRDefault="00092E5F" w:rsidP="007B0EA2">
            <w:pPr>
              <w:rPr>
                <w:lang w:val="en-US"/>
              </w:rPr>
            </w:pPr>
            <w:r>
              <w:rPr>
                <w:lang w:val="en-US"/>
              </w:rPr>
              <w:t>kg</w:t>
            </w:r>
          </w:p>
        </w:tc>
        <w:tc>
          <w:tcPr>
            <w:tcW w:w="1134" w:type="dxa"/>
            <w:tcBorders>
              <w:top w:val="nil"/>
              <w:bottom w:val="single" w:sz="2" w:space="0" w:color="auto"/>
            </w:tcBorders>
          </w:tcPr>
          <w:p w14:paraId="05653BD2" w14:textId="77777777" w:rsidR="00092E5F" w:rsidRDefault="00092E5F" w:rsidP="007B0EA2">
            <w:pPr>
              <w:rPr>
                <w:lang w:val="en-US"/>
              </w:rPr>
            </w:pPr>
            <w:r>
              <w:rPr>
                <w:lang w:val="en-US"/>
              </w:rPr>
              <w:t>0,0600</w:t>
            </w:r>
          </w:p>
        </w:tc>
      </w:tr>
      <w:tr w:rsidR="00092E5F" w14:paraId="25E5ED0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491DE" w14:textId="77777777" w:rsidR="00092E5F" w:rsidRDefault="00092E5F" w:rsidP="007B0EA2">
            <w:pPr>
              <w:rPr>
                <w:lang w:val="en-US"/>
              </w:rPr>
            </w:pPr>
          </w:p>
        </w:tc>
        <w:tc>
          <w:tcPr>
            <w:tcW w:w="1701" w:type="dxa"/>
            <w:tcBorders>
              <w:top w:val="nil"/>
              <w:bottom w:val="single" w:sz="2" w:space="0" w:color="auto"/>
            </w:tcBorders>
            <w:vAlign w:val="center"/>
          </w:tcPr>
          <w:p w14:paraId="756CA7E0"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6471318B"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65868693"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4E59083" w14:textId="77777777" w:rsidR="00092E5F" w:rsidRDefault="00092E5F" w:rsidP="007B0EA2">
            <w:pPr>
              <w:rPr>
                <w:lang w:val="en-US"/>
              </w:rPr>
            </w:pPr>
            <w:r>
              <w:rPr>
                <w:lang w:val="en-US"/>
              </w:rPr>
              <w:t>0,2100</w:t>
            </w:r>
          </w:p>
        </w:tc>
      </w:tr>
      <w:tr w:rsidR="00092E5F" w14:paraId="38A24C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1D2C6" w14:textId="77777777" w:rsidR="00092E5F" w:rsidRDefault="00092E5F" w:rsidP="007B0EA2">
            <w:pPr>
              <w:rPr>
                <w:lang w:val="en-US"/>
              </w:rPr>
            </w:pPr>
          </w:p>
        </w:tc>
        <w:tc>
          <w:tcPr>
            <w:tcW w:w="1701" w:type="dxa"/>
            <w:tcBorders>
              <w:top w:val="nil"/>
              <w:bottom w:val="single" w:sz="2" w:space="0" w:color="auto"/>
            </w:tcBorders>
            <w:vAlign w:val="center"/>
          </w:tcPr>
          <w:p w14:paraId="26BFAB21"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2214E97B" w14:textId="77777777" w:rsidR="00092E5F" w:rsidRDefault="00092E5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174DE685"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2913B72" w14:textId="77777777" w:rsidR="00092E5F" w:rsidRDefault="00092E5F" w:rsidP="007B0EA2">
            <w:pPr>
              <w:rPr>
                <w:lang w:val="en-US"/>
              </w:rPr>
            </w:pPr>
            <w:r>
              <w:rPr>
                <w:lang w:val="en-US"/>
              </w:rPr>
              <w:t>2,1300</w:t>
            </w:r>
          </w:p>
        </w:tc>
      </w:tr>
      <w:tr w:rsidR="00092E5F" w14:paraId="416EB3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64442" w14:textId="77777777" w:rsidR="00092E5F" w:rsidRDefault="00092E5F" w:rsidP="007B0EA2">
            <w:pPr>
              <w:rPr>
                <w:lang w:val="en-US"/>
              </w:rPr>
            </w:pPr>
          </w:p>
        </w:tc>
        <w:tc>
          <w:tcPr>
            <w:tcW w:w="1701" w:type="dxa"/>
            <w:tcBorders>
              <w:top w:val="nil"/>
              <w:bottom w:val="single" w:sz="2" w:space="0" w:color="auto"/>
            </w:tcBorders>
            <w:vAlign w:val="center"/>
          </w:tcPr>
          <w:p w14:paraId="19857A23" w14:textId="77777777" w:rsidR="00092E5F" w:rsidRDefault="00092E5F"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30AB423E" w14:textId="77777777" w:rsidR="00092E5F" w:rsidRDefault="00092E5F"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351920D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00D8331" w14:textId="77777777" w:rsidR="00092E5F" w:rsidRDefault="00092E5F" w:rsidP="007B0EA2">
            <w:pPr>
              <w:rPr>
                <w:lang w:val="en-US"/>
              </w:rPr>
            </w:pPr>
            <w:r>
              <w:rPr>
                <w:lang w:val="en-US"/>
              </w:rPr>
              <w:t>0,6600</w:t>
            </w:r>
          </w:p>
        </w:tc>
      </w:tr>
      <w:tr w:rsidR="00092E5F" w14:paraId="79C3F4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0D21B" w14:textId="77777777" w:rsidR="00092E5F" w:rsidRDefault="00092E5F" w:rsidP="007B0EA2">
            <w:pPr>
              <w:rPr>
                <w:lang w:val="en-US"/>
              </w:rPr>
            </w:pPr>
          </w:p>
        </w:tc>
        <w:tc>
          <w:tcPr>
            <w:tcW w:w="1701" w:type="dxa"/>
            <w:tcBorders>
              <w:top w:val="nil"/>
              <w:bottom w:val="single" w:sz="2" w:space="0" w:color="auto"/>
            </w:tcBorders>
            <w:vAlign w:val="center"/>
          </w:tcPr>
          <w:p w14:paraId="21E946CD" w14:textId="77777777" w:rsidR="00092E5F" w:rsidRDefault="00092E5F"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0D4DFD05" w14:textId="77777777" w:rsidR="00092E5F" w:rsidRDefault="00092E5F" w:rsidP="007B0EA2">
            <w:pPr>
              <w:rPr>
                <w:lang w:val="en-US"/>
              </w:rPr>
            </w:pPr>
            <w:r>
              <w:rPr>
                <w:lang w:val="en-US"/>
              </w:rPr>
              <w:t xml:space="preserve">Ciocane usoare perforatoare la lucrari la statii mobile de compresare </w:t>
            </w:r>
          </w:p>
        </w:tc>
        <w:tc>
          <w:tcPr>
            <w:tcW w:w="1134" w:type="dxa"/>
            <w:tcBorders>
              <w:top w:val="nil"/>
              <w:bottom w:val="single" w:sz="2" w:space="0" w:color="auto"/>
            </w:tcBorders>
          </w:tcPr>
          <w:p w14:paraId="03F0546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5E3A880" w14:textId="77777777" w:rsidR="00092E5F" w:rsidRDefault="00092E5F" w:rsidP="007B0EA2">
            <w:pPr>
              <w:rPr>
                <w:lang w:val="en-US"/>
              </w:rPr>
            </w:pPr>
            <w:r>
              <w:rPr>
                <w:lang w:val="en-US"/>
              </w:rPr>
              <w:t>0,6600</w:t>
            </w:r>
          </w:p>
        </w:tc>
      </w:tr>
      <w:tr w:rsidR="00092E5F" w14:paraId="6CF9FE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DBBC6" w14:textId="77777777" w:rsidR="00092E5F" w:rsidRDefault="00092E5F" w:rsidP="007B0EA2">
            <w:pPr>
              <w:rPr>
                <w:lang w:val="en-US"/>
              </w:rPr>
            </w:pPr>
          </w:p>
        </w:tc>
        <w:tc>
          <w:tcPr>
            <w:tcW w:w="1701" w:type="dxa"/>
            <w:tcBorders>
              <w:top w:val="nil"/>
              <w:bottom w:val="single" w:sz="2" w:space="0" w:color="auto"/>
            </w:tcBorders>
            <w:vAlign w:val="center"/>
          </w:tcPr>
          <w:p w14:paraId="0B997F43"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AB3E936"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0306751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9C7B1BA" w14:textId="77777777" w:rsidR="00092E5F" w:rsidRDefault="00092E5F" w:rsidP="007B0EA2">
            <w:pPr>
              <w:rPr>
                <w:lang w:val="en-US"/>
              </w:rPr>
            </w:pPr>
            <w:r>
              <w:rPr>
                <w:lang w:val="en-US"/>
              </w:rPr>
              <w:t>0,2100</w:t>
            </w:r>
          </w:p>
        </w:tc>
      </w:tr>
      <w:tr w:rsidR="00092E5F" w14:paraId="295437C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140A8" w14:textId="77777777" w:rsidR="00092E5F" w:rsidRDefault="00092E5F" w:rsidP="007B0EA2">
            <w:pPr>
              <w:rPr>
                <w:lang w:val="en-US"/>
              </w:rPr>
            </w:pPr>
            <w:r>
              <w:rPr>
                <w:lang w:val="en-US"/>
              </w:rPr>
              <w:t>9</w:t>
            </w:r>
          </w:p>
        </w:tc>
        <w:tc>
          <w:tcPr>
            <w:tcW w:w="1701" w:type="dxa"/>
            <w:tcBorders>
              <w:top w:val="single" w:sz="4" w:space="0" w:color="auto"/>
              <w:bottom w:val="single" w:sz="4" w:space="0" w:color="auto"/>
            </w:tcBorders>
          </w:tcPr>
          <w:p w14:paraId="3E3A5076" w14:textId="77777777" w:rsidR="00092E5F" w:rsidRDefault="00092E5F" w:rsidP="007B0EA2">
            <w:pPr>
              <w:rPr>
                <w:lang w:val="en-US"/>
              </w:rPr>
            </w:pPr>
          </w:p>
          <w:p w14:paraId="5E2D9A21" w14:textId="77777777" w:rsidR="00092E5F" w:rsidRDefault="00092E5F" w:rsidP="007B0EA2">
            <w:pPr>
              <w:rPr>
                <w:lang w:val="en-US"/>
              </w:rPr>
            </w:pPr>
          </w:p>
        </w:tc>
        <w:tc>
          <w:tcPr>
            <w:tcW w:w="5669" w:type="dxa"/>
            <w:tcBorders>
              <w:top w:val="single" w:sz="4" w:space="0" w:color="auto"/>
              <w:bottom w:val="single" w:sz="4" w:space="0" w:color="auto"/>
            </w:tcBorders>
          </w:tcPr>
          <w:p w14:paraId="167EC6F9" w14:textId="77777777" w:rsidR="00092E5F" w:rsidRDefault="00092E5F"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18A3EFE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43792FC"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0EC97A" w14:textId="77777777" w:rsidR="00092E5F" w:rsidRDefault="00092E5F" w:rsidP="007B0EA2">
            <w:pPr>
              <w:jc w:val="center"/>
              <w:rPr>
                <w:lang w:val="en-US"/>
              </w:rPr>
            </w:pPr>
            <w:r>
              <w:rPr>
                <w:lang w:val="en-US"/>
              </w:rPr>
              <w:t>1,0000</w:t>
            </w:r>
          </w:p>
        </w:tc>
      </w:tr>
      <w:tr w:rsidR="00092E5F" w14:paraId="552AAD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ED44DC" w14:textId="77777777" w:rsidR="00092E5F" w:rsidRDefault="00092E5F" w:rsidP="007B0EA2">
            <w:pPr>
              <w:rPr>
                <w:lang w:val="en-US"/>
              </w:rPr>
            </w:pPr>
          </w:p>
        </w:tc>
        <w:tc>
          <w:tcPr>
            <w:tcW w:w="1701" w:type="dxa"/>
            <w:tcBorders>
              <w:top w:val="nil"/>
              <w:bottom w:val="single" w:sz="2" w:space="0" w:color="auto"/>
            </w:tcBorders>
            <w:vAlign w:val="center"/>
          </w:tcPr>
          <w:p w14:paraId="0F7764CC" w14:textId="77777777" w:rsidR="00092E5F" w:rsidRDefault="00092E5F"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262946A" w14:textId="77777777" w:rsidR="00092E5F" w:rsidRDefault="00092E5F" w:rsidP="007B0EA2">
            <w:pPr>
              <w:rPr>
                <w:lang w:val="en-US"/>
              </w:rPr>
            </w:pPr>
            <w:r>
              <w:rPr>
                <w:lang w:val="en-US"/>
              </w:rPr>
              <w:t>Sina de protectie PE</w:t>
            </w:r>
          </w:p>
        </w:tc>
        <w:tc>
          <w:tcPr>
            <w:tcW w:w="1134" w:type="dxa"/>
            <w:tcBorders>
              <w:top w:val="nil"/>
              <w:bottom w:val="single" w:sz="2" w:space="0" w:color="auto"/>
            </w:tcBorders>
          </w:tcPr>
          <w:p w14:paraId="4AE48A16" w14:textId="77777777" w:rsidR="00092E5F" w:rsidRDefault="00092E5F" w:rsidP="007B0EA2">
            <w:pPr>
              <w:rPr>
                <w:lang w:val="en-US"/>
              </w:rPr>
            </w:pPr>
            <w:r>
              <w:rPr>
                <w:lang w:val="en-US"/>
              </w:rPr>
              <w:t>buc</w:t>
            </w:r>
          </w:p>
        </w:tc>
        <w:tc>
          <w:tcPr>
            <w:tcW w:w="1134" w:type="dxa"/>
            <w:tcBorders>
              <w:top w:val="nil"/>
              <w:bottom w:val="single" w:sz="2" w:space="0" w:color="auto"/>
            </w:tcBorders>
          </w:tcPr>
          <w:p w14:paraId="3C925744" w14:textId="77777777" w:rsidR="00092E5F" w:rsidRDefault="00092E5F" w:rsidP="007B0EA2">
            <w:pPr>
              <w:rPr>
                <w:lang w:val="en-US"/>
              </w:rPr>
            </w:pPr>
            <w:r>
              <w:rPr>
                <w:lang w:val="en-US"/>
              </w:rPr>
              <w:t>1,0000</w:t>
            </w:r>
          </w:p>
        </w:tc>
      </w:tr>
      <w:tr w:rsidR="00092E5F" w14:paraId="59F7699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B6996" w14:textId="77777777" w:rsidR="00092E5F" w:rsidRDefault="00092E5F" w:rsidP="007B0EA2">
            <w:pPr>
              <w:rPr>
                <w:lang w:val="en-US"/>
              </w:rPr>
            </w:pPr>
            <w:r>
              <w:rPr>
                <w:lang w:val="en-US"/>
              </w:rPr>
              <w:t>10</w:t>
            </w:r>
          </w:p>
        </w:tc>
        <w:tc>
          <w:tcPr>
            <w:tcW w:w="1701" w:type="dxa"/>
            <w:tcBorders>
              <w:top w:val="single" w:sz="4" w:space="0" w:color="auto"/>
              <w:bottom w:val="single" w:sz="4" w:space="0" w:color="auto"/>
            </w:tcBorders>
          </w:tcPr>
          <w:p w14:paraId="251E9488" w14:textId="77777777" w:rsidR="00092E5F" w:rsidRDefault="00092E5F" w:rsidP="007B0EA2">
            <w:pPr>
              <w:rPr>
                <w:lang w:val="en-US"/>
              </w:rPr>
            </w:pPr>
            <w:r>
              <w:rPr>
                <w:lang w:val="en-US"/>
              </w:rPr>
              <w:t>08-03-526-1</w:t>
            </w:r>
          </w:p>
          <w:p w14:paraId="2134F49C" w14:textId="77777777" w:rsidR="00092E5F" w:rsidRDefault="00092E5F" w:rsidP="007B0EA2">
            <w:pPr>
              <w:rPr>
                <w:lang w:val="en-US"/>
              </w:rPr>
            </w:pPr>
          </w:p>
        </w:tc>
        <w:tc>
          <w:tcPr>
            <w:tcW w:w="5669" w:type="dxa"/>
            <w:tcBorders>
              <w:top w:val="single" w:sz="4" w:space="0" w:color="auto"/>
              <w:bottom w:val="single" w:sz="4" w:space="0" w:color="auto"/>
            </w:tcBorders>
          </w:tcPr>
          <w:p w14:paraId="0798B7ED" w14:textId="77777777" w:rsidR="00092E5F" w:rsidRDefault="00092E5F"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08D4BBDE"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437F30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17393BC" w14:textId="77777777" w:rsidR="00092E5F" w:rsidRDefault="00092E5F" w:rsidP="007B0EA2">
            <w:pPr>
              <w:jc w:val="center"/>
              <w:rPr>
                <w:lang w:val="en-US"/>
              </w:rPr>
            </w:pPr>
            <w:r>
              <w:rPr>
                <w:lang w:val="en-US"/>
              </w:rPr>
              <w:t>5,0000</w:t>
            </w:r>
          </w:p>
        </w:tc>
      </w:tr>
      <w:tr w:rsidR="00092E5F" w14:paraId="7F7B51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B8F78" w14:textId="77777777" w:rsidR="00092E5F" w:rsidRDefault="00092E5F" w:rsidP="007B0EA2">
            <w:pPr>
              <w:rPr>
                <w:lang w:val="en-US"/>
              </w:rPr>
            </w:pPr>
          </w:p>
        </w:tc>
        <w:tc>
          <w:tcPr>
            <w:tcW w:w="1701" w:type="dxa"/>
            <w:tcBorders>
              <w:top w:val="nil"/>
              <w:bottom w:val="single" w:sz="2" w:space="0" w:color="auto"/>
            </w:tcBorders>
            <w:vAlign w:val="center"/>
          </w:tcPr>
          <w:p w14:paraId="01DBA37F"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21BFBC1"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695F2E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19580CF" w14:textId="77777777" w:rsidR="00092E5F" w:rsidRDefault="00092E5F" w:rsidP="007B0EA2">
            <w:pPr>
              <w:rPr>
                <w:lang w:val="en-US"/>
              </w:rPr>
            </w:pPr>
            <w:r>
              <w:rPr>
                <w:lang w:val="en-US"/>
              </w:rPr>
              <w:t>7,8000</w:t>
            </w:r>
          </w:p>
        </w:tc>
      </w:tr>
      <w:tr w:rsidR="00092E5F" w14:paraId="7C68A8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FA2B53" w14:textId="77777777" w:rsidR="00092E5F" w:rsidRDefault="00092E5F" w:rsidP="007B0EA2">
            <w:pPr>
              <w:rPr>
                <w:lang w:val="en-US"/>
              </w:rPr>
            </w:pPr>
          </w:p>
        </w:tc>
        <w:tc>
          <w:tcPr>
            <w:tcW w:w="1701" w:type="dxa"/>
            <w:tcBorders>
              <w:top w:val="nil"/>
              <w:bottom w:val="single" w:sz="2" w:space="0" w:color="auto"/>
            </w:tcBorders>
            <w:vAlign w:val="center"/>
          </w:tcPr>
          <w:p w14:paraId="705CED2F"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380422B4"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11B42C55" w14:textId="77777777" w:rsidR="00092E5F" w:rsidRDefault="00092E5F" w:rsidP="007B0EA2">
            <w:pPr>
              <w:rPr>
                <w:lang w:val="en-US"/>
              </w:rPr>
            </w:pPr>
            <w:r>
              <w:rPr>
                <w:lang w:val="en-US"/>
              </w:rPr>
              <w:t>kg</w:t>
            </w:r>
          </w:p>
        </w:tc>
        <w:tc>
          <w:tcPr>
            <w:tcW w:w="1134" w:type="dxa"/>
            <w:tcBorders>
              <w:top w:val="nil"/>
              <w:bottom w:val="single" w:sz="2" w:space="0" w:color="auto"/>
            </w:tcBorders>
          </w:tcPr>
          <w:p w14:paraId="481583A8" w14:textId="77777777" w:rsidR="00092E5F" w:rsidRDefault="00092E5F" w:rsidP="007B0EA2">
            <w:pPr>
              <w:rPr>
                <w:lang w:val="en-US"/>
              </w:rPr>
            </w:pPr>
            <w:r>
              <w:rPr>
                <w:lang w:val="en-US"/>
              </w:rPr>
              <w:t>0,3500</w:t>
            </w:r>
          </w:p>
        </w:tc>
      </w:tr>
      <w:tr w:rsidR="00092E5F" w14:paraId="50AD38F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57351" w14:textId="77777777" w:rsidR="00092E5F" w:rsidRDefault="00092E5F" w:rsidP="007B0EA2">
            <w:pPr>
              <w:rPr>
                <w:lang w:val="en-US"/>
              </w:rPr>
            </w:pPr>
          </w:p>
        </w:tc>
        <w:tc>
          <w:tcPr>
            <w:tcW w:w="1701" w:type="dxa"/>
            <w:tcBorders>
              <w:top w:val="nil"/>
              <w:bottom w:val="single" w:sz="2" w:space="0" w:color="auto"/>
            </w:tcBorders>
            <w:vAlign w:val="center"/>
          </w:tcPr>
          <w:p w14:paraId="0FF5E071" w14:textId="77777777" w:rsidR="00092E5F" w:rsidRDefault="00092E5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66B005BF" w14:textId="77777777" w:rsidR="00092E5F" w:rsidRDefault="00092E5F" w:rsidP="007B0EA2">
            <w:pPr>
              <w:rPr>
                <w:lang w:val="en-US"/>
              </w:rPr>
            </w:pPr>
            <w:r>
              <w:rPr>
                <w:lang w:val="en-US"/>
              </w:rPr>
              <w:t xml:space="preserve">Sfoara (spagat) de hirtie </w:t>
            </w:r>
          </w:p>
        </w:tc>
        <w:tc>
          <w:tcPr>
            <w:tcW w:w="1134" w:type="dxa"/>
            <w:tcBorders>
              <w:top w:val="nil"/>
              <w:bottom w:val="single" w:sz="2" w:space="0" w:color="auto"/>
            </w:tcBorders>
          </w:tcPr>
          <w:p w14:paraId="09D96128" w14:textId="77777777" w:rsidR="00092E5F" w:rsidRDefault="00092E5F" w:rsidP="007B0EA2">
            <w:pPr>
              <w:rPr>
                <w:lang w:val="en-US"/>
              </w:rPr>
            </w:pPr>
            <w:r>
              <w:rPr>
                <w:lang w:val="en-US"/>
              </w:rPr>
              <w:t>kg</w:t>
            </w:r>
          </w:p>
        </w:tc>
        <w:tc>
          <w:tcPr>
            <w:tcW w:w="1134" w:type="dxa"/>
            <w:tcBorders>
              <w:top w:val="nil"/>
              <w:bottom w:val="single" w:sz="2" w:space="0" w:color="auto"/>
            </w:tcBorders>
          </w:tcPr>
          <w:p w14:paraId="7370FD2A" w14:textId="77777777" w:rsidR="00092E5F" w:rsidRDefault="00092E5F" w:rsidP="007B0EA2">
            <w:pPr>
              <w:rPr>
                <w:lang w:val="en-US"/>
              </w:rPr>
            </w:pPr>
            <w:r>
              <w:rPr>
                <w:lang w:val="en-US"/>
              </w:rPr>
              <w:t>0,0050</w:t>
            </w:r>
          </w:p>
        </w:tc>
      </w:tr>
      <w:tr w:rsidR="00092E5F" w14:paraId="31EE53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EDCDB" w14:textId="77777777" w:rsidR="00092E5F" w:rsidRDefault="00092E5F" w:rsidP="007B0EA2">
            <w:pPr>
              <w:rPr>
                <w:lang w:val="en-US"/>
              </w:rPr>
            </w:pPr>
          </w:p>
        </w:tc>
        <w:tc>
          <w:tcPr>
            <w:tcW w:w="1701" w:type="dxa"/>
            <w:tcBorders>
              <w:top w:val="nil"/>
              <w:bottom w:val="single" w:sz="2" w:space="0" w:color="auto"/>
            </w:tcBorders>
            <w:vAlign w:val="center"/>
          </w:tcPr>
          <w:p w14:paraId="581B8CD5"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33F6A7F6" w14:textId="77777777" w:rsidR="00092E5F" w:rsidRDefault="00092E5F" w:rsidP="007B0EA2">
            <w:pPr>
              <w:rPr>
                <w:lang w:val="en-US"/>
              </w:rPr>
            </w:pPr>
            <w:r>
              <w:rPr>
                <w:lang w:val="en-US"/>
              </w:rPr>
              <w:t xml:space="preserve">Suruburi cu piulite si saibe </w:t>
            </w:r>
          </w:p>
        </w:tc>
        <w:tc>
          <w:tcPr>
            <w:tcW w:w="1134" w:type="dxa"/>
            <w:tcBorders>
              <w:top w:val="nil"/>
              <w:bottom w:val="single" w:sz="2" w:space="0" w:color="auto"/>
            </w:tcBorders>
          </w:tcPr>
          <w:p w14:paraId="18966761" w14:textId="77777777" w:rsidR="00092E5F" w:rsidRDefault="00092E5F" w:rsidP="007B0EA2">
            <w:pPr>
              <w:rPr>
                <w:lang w:val="en-US"/>
              </w:rPr>
            </w:pPr>
            <w:r>
              <w:rPr>
                <w:lang w:val="en-US"/>
              </w:rPr>
              <w:t>kg</w:t>
            </w:r>
          </w:p>
        </w:tc>
        <w:tc>
          <w:tcPr>
            <w:tcW w:w="1134" w:type="dxa"/>
            <w:tcBorders>
              <w:top w:val="nil"/>
              <w:bottom w:val="single" w:sz="2" w:space="0" w:color="auto"/>
            </w:tcBorders>
          </w:tcPr>
          <w:p w14:paraId="5D08B400" w14:textId="77777777" w:rsidR="00092E5F" w:rsidRDefault="00092E5F" w:rsidP="007B0EA2">
            <w:pPr>
              <w:rPr>
                <w:lang w:val="en-US"/>
              </w:rPr>
            </w:pPr>
            <w:r>
              <w:rPr>
                <w:lang w:val="en-US"/>
              </w:rPr>
              <w:t>0,2450</w:t>
            </w:r>
          </w:p>
        </w:tc>
      </w:tr>
      <w:tr w:rsidR="00092E5F" w14:paraId="67F22F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72CA1" w14:textId="77777777" w:rsidR="00092E5F" w:rsidRDefault="00092E5F" w:rsidP="007B0EA2">
            <w:pPr>
              <w:rPr>
                <w:lang w:val="en-US"/>
              </w:rPr>
            </w:pPr>
          </w:p>
        </w:tc>
        <w:tc>
          <w:tcPr>
            <w:tcW w:w="1701" w:type="dxa"/>
            <w:tcBorders>
              <w:top w:val="nil"/>
              <w:bottom w:val="single" w:sz="2" w:space="0" w:color="auto"/>
            </w:tcBorders>
            <w:vAlign w:val="center"/>
          </w:tcPr>
          <w:p w14:paraId="5717DB6D"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49D49D"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306E7A1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194E3273" w14:textId="77777777" w:rsidR="00092E5F" w:rsidRDefault="00092E5F" w:rsidP="007B0EA2">
            <w:pPr>
              <w:rPr>
                <w:lang w:val="en-US"/>
              </w:rPr>
            </w:pPr>
            <w:r>
              <w:rPr>
                <w:lang w:val="en-US"/>
              </w:rPr>
              <w:t>6,1000</w:t>
            </w:r>
          </w:p>
        </w:tc>
      </w:tr>
      <w:tr w:rsidR="00092E5F" w14:paraId="176DA7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0DD5B" w14:textId="77777777" w:rsidR="00092E5F" w:rsidRDefault="00092E5F" w:rsidP="007B0EA2">
            <w:pPr>
              <w:rPr>
                <w:lang w:val="en-US"/>
              </w:rPr>
            </w:pPr>
          </w:p>
        </w:tc>
        <w:tc>
          <w:tcPr>
            <w:tcW w:w="1701" w:type="dxa"/>
            <w:tcBorders>
              <w:top w:val="nil"/>
              <w:bottom w:val="single" w:sz="2" w:space="0" w:color="auto"/>
            </w:tcBorders>
            <w:vAlign w:val="center"/>
          </w:tcPr>
          <w:p w14:paraId="74D8DEFF" w14:textId="77777777" w:rsidR="00092E5F" w:rsidRDefault="00092E5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EEFCEE7" w14:textId="77777777" w:rsidR="00092E5F" w:rsidRDefault="00092E5F" w:rsidP="007B0EA2">
            <w:pPr>
              <w:rPr>
                <w:lang w:val="en-US"/>
              </w:rPr>
            </w:pPr>
            <w:r>
              <w:rPr>
                <w:lang w:val="en-US"/>
              </w:rPr>
              <w:t>Dibluri de distantare</w:t>
            </w:r>
          </w:p>
        </w:tc>
        <w:tc>
          <w:tcPr>
            <w:tcW w:w="1134" w:type="dxa"/>
            <w:tcBorders>
              <w:top w:val="nil"/>
              <w:bottom w:val="single" w:sz="2" w:space="0" w:color="auto"/>
            </w:tcBorders>
          </w:tcPr>
          <w:p w14:paraId="10E14DE9"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2E769CE4" w14:textId="77777777" w:rsidR="00092E5F" w:rsidRDefault="00092E5F" w:rsidP="007B0EA2">
            <w:pPr>
              <w:rPr>
                <w:lang w:val="en-US"/>
              </w:rPr>
            </w:pPr>
            <w:r>
              <w:rPr>
                <w:lang w:val="en-US"/>
              </w:rPr>
              <w:t>0,0700</w:t>
            </w:r>
          </w:p>
        </w:tc>
      </w:tr>
      <w:tr w:rsidR="00092E5F" w14:paraId="5C8427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1F0CB" w14:textId="77777777" w:rsidR="00092E5F" w:rsidRDefault="00092E5F" w:rsidP="007B0EA2">
            <w:pPr>
              <w:rPr>
                <w:lang w:val="en-US"/>
              </w:rPr>
            </w:pPr>
          </w:p>
        </w:tc>
        <w:tc>
          <w:tcPr>
            <w:tcW w:w="1701" w:type="dxa"/>
            <w:tcBorders>
              <w:top w:val="nil"/>
              <w:bottom w:val="single" w:sz="2" w:space="0" w:color="auto"/>
            </w:tcBorders>
            <w:vAlign w:val="center"/>
          </w:tcPr>
          <w:p w14:paraId="650F86D1"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1FB3EF6C"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54F4C080"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4C89C62A" w14:textId="77777777" w:rsidR="00092E5F" w:rsidRDefault="00092E5F" w:rsidP="007B0EA2">
            <w:pPr>
              <w:rPr>
                <w:lang w:val="en-US"/>
              </w:rPr>
            </w:pPr>
            <w:r>
              <w:rPr>
                <w:lang w:val="en-US"/>
              </w:rPr>
              <w:t>6,1000</w:t>
            </w:r>
          </w:p>
        </w:tc>
      </w:tr>
      <w:tr w:rsidR="00092E5F" w14:paraId="3FC9DE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A155A" w14:textId="77777777" w:rsidR="00092E5F" w:rsidRDefault="00092E5F" w:rsidP="007B0EA2">
            <w:pPr>
              <w:rPr>
                <w:lang w:val="en-US"/>
              </w:rPr>
            </w:pPr>
          </w:p>
        </w:tc>
        <w:tc>
          <w:tcPr>
            <w:tcW w:w="1701" w:type="dxa"/>
            <w:tcBorders>
              <w:top w:val="nil"/>
              <w:bottom w:val="single" w:sz="2" w:space="0" w:color="auto"/>
            </w:tcBorders>
            <w:vAlign w:val="center"/>
          </w:tcPr>
          <w:p w14:paraId="4D72076B" w14:textId="77777777" w:rsidR="00092E5F" w:rsidRDefault="00092E5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2A937907" w14:textId="77777777" w:rsidR="00092E5F" w:rsidRDefault="00092E5F" w:rsidP="007B0EA2">
            <w:pPr>
              <w:rPr>
                <w:lang w:val="en-US"/>
              </w:rPr>
            </w:pPr>
            <w:r>
              <w:rPr>
                <w:lang w:val="en-US"/>
              </w:rPr>
              <w:t>Lac de electroizolatie "318"</w:t>
            </w:r>
          </w:p>
        </w:tc>
        <w:tc>
          <w:tcPr>
            <w:tcW w:w="1134" w:type="dxa"/>
            <w:tcBorders>
              <w:top w:val="nil"/>
              <w:bottom w:val="single" w:sz="2" w:space="0" w:color="auto"/>
            </w:tcBorders>
          </w:tcPr>
          <w:p w14:paraId="7696BD42" w14:textId="77777777" w:rsidR="00092E5F" w:rsidRDefault="00092E5F" w:rsidP="007B0EA2">
            <w:pPr>
              <w:rPr>
                <w:lang w:val="en-US"/>
              </w:rPr>
            </w:pPr>
            <w:r>
              <w:rPr>
                <w:lang w:val="en-US"/>
              </w:rPr>
              <w:t>kg</w:t>
            </w:r>
          </w:p>
        </w:tc>
        <w:tc>
          <w:tcPr>
            <w:tcW w:w="1134" w:type="dxa"/>
            <w:tcBorders>
              <w:top w:val="nil"/>
              <w:bottom w:val="single" w:sz="2" w:space="0" w:color="auto"/>
            </w:tcBorders>
          </w:tcPr>
          <w:p w14:paraId="0FE78444" w14:textId="77777777" w:rsidR="00092E5F" w:rsidRDefault="00092E5F" w:rsidP="007B0EA2">
            <w:pPr>
              <w:rPr>
                <w:lang w:val="en-US"/>
              </w:rPr>
            </w:pPr>
            <w:r>
              <w:rPr>
                <w:lang w:val="en-US"/>
              </w:rPr>
              <w:t>0,0300</w:t>
            </w:r>
          </w:p>
        </w:tc>
      </w:tr>
      <w:tr w:rsidR="00092E5F" w14:paraId="2D3692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42301" w14:textId="77777777" w:rsidR="00092E5F" w:rsidRDefault="00092E5F" w:rsidP="007B0EA2">
            <w:pPr>
              <w:rPr>
                <w:lang w:val="en-US"/>
              </w:rPr>
            </w:pPr>
          </w:p>
        </w:tc>
        <w:tc>
          <w:tcPr>
            <w:tcW w:w="1701" w:type="dxa"/>
            <w:tcBorders>
              <w:top w:val="nil"/>
              <w:bottom w:val="single" w:sz="2" w:space="0" w:color="auto"/>
            </w:tcBorders>
            <w:vAlign w:val="center"/>
          </w:tcPr>
          <w:p w14:paraId="086FA560"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3E27F658"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1E2256BA" w14:textId="77777777" w:rsidR="00092E5F" w:rsidRDefault="00092E5F" w:rsidP="007B0EA2">
            <w:pPr>
              <w:rPr>
                <w:lang w:val="en-US"/>
              </w:rPr>
            </w:pPr>
            <w:r>
              <w:rPr>
                <w:lang w:val="en-US"/>
              </w:rPr>
              <w:t>kg</w:t>
            </w:r>
          </w:p>
        </w:tc>
        <w:tc>
          <w:tcPr>
            <w:tcW w:w="1134" w:type="dxa"/>
            <w:tcBorders>
              <w:top w:val="nil"/>
              <w:bottom w:val="single" w:sz="2" w:space="0" w:color="auto"/>
            </w:tcBorders>
          </w:tcPr>
          <w:p w14:paraId="2665DF5C" w14:textId="77777777" w:rsidR="00092E5F" w:rsidRDefault="00092E5F" w:rsidP="007B0EA2">
            <w:pPr>
              <w:rPr>
                <w:lang w:val="en-US"/>
              </w:rPr>
            </w:pPr>
            <w:r>
              <w:rPr>
                <w:lang w:val="en-US"/>
              </w:rPr>
              <w:t>0,1800</w:t>
            </w:r>
          </w:p>
        </w:tc>
      </w:tr>
      <w:tr w:rsidR="00092E5F" w14:paraId="3B0BDF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88C6A" w14:textId="77777777" w:rsidR="00092E5F" w:rsidRDefault="00092E5F" w:rsidP="007B0EA2">
            <w:pPr>
              <w:rPr>
                <w:lang w:val="en-US"/>
              </w:rPr>
            </w:pPr>
          </w:p>
        </w:tc>
        <w:tc>
          <w:tcPr>
            <w:tcW w:w="1701" w:type="dxa"/>
            <w:tcBorders>
              <w:top w:val="nil"/>
              <w:bottom w:val="single" w:sz="2" w:space="0" w:color="auto"/>
            </w:tcBorders>
            <w:vAlign w:val="center"/>
          </w:tcPr>
          <w:p w14:paraId="744F878F" w14:textId="77777777" w:rsidR="00092E5F" w:rsidRDefault="00092E5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A107CF9" w14:textId="77777777" w:rsidR="00092E5F" w:rsidRDefault="00092E5F"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55973865" w14:textId="77777777" w:rsidR="00092E5F" w:rsidRDefault="00092E5F" w:rsidP="007B0EA2">
            <w:pPr>
              <w:rPr>
                <w:lang w:val="en-US"/>
              </w:rPr>
            </w:pPr>
            <w:r>
              <w:rPr>
                <w:lang w:val="en-US"/>
              </w:rPr>
              <w:t>t</w:t>
            </w:r>
          </w:p>
        </w:tc>
        <w:tc>
          <w:tcPr>
            <w:tcW w:w="1134" w:type="dxa"/>
            <w:tcBorders>
              <w:top w:val="nil"/>
              <w:bottom w:val="single" w:sz="2" w:space="0" w:color="auto"/>
            </w:tcBorders>
          </w:tcPr>
          <w:p w14:paraId="255B4FA9" w14:textId="77777777" w:rsidR="00092E5F" w:rsidRDefault="00092E5F" w:rsidP="007B0EA2">
            <w:pPr>
              <w:rPr>
                <w:lang w:val="en-US"/>
              </w:rPr>
            </w:pPr>
            <w:r>
              <w:rPr>
                <w:lang w:val="en-US"/>
              </w:rPr>
              <w:t>0,0050</w:t>
            </w:r>
          </w:p>
        </w:tc>
      </w:tr>
      <w:tr w:rsidR="00092E5F" w14:paraId="16892C9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970C3" w14:textId="77777777" w:rsidR="00092E5F" w:rsidRDefault="00092E5F" w:rsidP="007B0EA2">
            <w:pPr>
              <w:rPr>
                <w:lang w:val="en-US"/>
              </w:rPr>
            </w:pPr>
          </w:p>
        </w:tc>
        <w:tc>
          <w:tcPr>
            <w:tcW w:w="1701" w:type="dxa"/>
            <w:tcBorders>
              <w:top w:val="nil"/>
              <w:bottom w:val="single" w:sz="2" w:space="0" w:color="auto"/>
            </w:tcBorders>
            <w:vAlign w:val="center"/>
          </w:tcPr>
          <w:p w14:paraId="20B7C514" w14:textId="77777777" w:rsidR="00092E5F" w:rsidRDefault="00092E5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5105ABF" w14:textId="77777777" w:rsidR="00092E5F" w:rsidRDefault="00092E5F" w:rsidP="007B0EA2">
            <w:pPr>
              <w:rPr>
                <w:lang w:val="en-US"/>
              </w:rPr>
            </w:pPr>
            <w:r>
              <w:rPr>
                <w:lang w:val="en-US"/>
              </w:rPr>
              <w:t>Papuci de cablu</w:t>
            </w:r>
          </w:p>
        </w:tc>
        <w:tc>
          <w:tcPr>
            <w:tcW w:w="1134" w:type="dxa"/>
            <w:tcBorders>
              <w:top w:val="nil"/>
              <w:bottom w:val="single" w:sz="2" w:space="0" w:color="auto"/>
            </w:tcBorders>
          </w:tcPr>
          <w:p w14:paraId="1F7619FF" w14:textId="77777777" w:rsidR="00092E5F" w:rsidRDefault="00092E5F" w:rsidP="007B0EA2">
            <w:pPr>
              <w:rPr>
                <w:lang w:val="en-US"/>
              </w:rPr>
            </w:pPr>
            <w:r>
              <w:rPr>
                <w:lang w:val="en-US"/>
              </w:rPr>
              <w:t>buc</w:t>
            </w:r>
          </w:p>
        </w:tc>
        <w:tc>
          <w:tcPr>
            <w:tcW w:w="1134" w:type="dxa"/>
            <w:tcBorders>
              <w:top w:val="nil"/>
              <w:bottom w:val="single" w:sz="2" w:space="0" w:color="auto"/>
            </w:tcBorders>
          </w:tcPr>
          <w:p w14:paraId="10CFFF7E" w14:textId="77777777" w:rsidR="00092E5F" w:rsidRDefault="00092E5F" w:rsidP="007B0EA2">
            <w:pPr>
              <w:rPr>
                <w:lang w:val="en-US"/>
              </w:rPr>
            </w:pPr>
            <w:r>
              <w:rPr>
                <w:lang w:val="en-US"/>
              </w:rPr>
              <w:t>30,5000</w:t>
            </w:r>
          </w:p>
        </w:tc>
      </w:tr>
      <w:tr w:rsidR="00092E5F" w14:paraId="15886E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F5519" w14:textId="77777777" w:rsidR="00092E5F" w:rsidRDefault="00092E5F" w:rsidP="007B0EA2">
            <w:pPr>
              <w:rPr>
                <w:lang w:val="en-US"/>
              </w:rPr>
            </w:pPr>
          </w:p>
        </w:tc>
        <w:tc>
          <w:tcPr>
            <w:tcW w:w="1701" w:type="dxa"/>
            <w:tcBorders>
              <w:top w:val="nil"/>
              <w:bottom w:val="single" w:sz="2" w:space="0" w:color="auto"/>
            </w:tcBorders>
            <w:vAlign w:val="center"/>
          </w:tcPr>
          <w:p w14:paraId="5AF0702E"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550C7538" w14:textId="77777777" w:rsidR="00092E5F" w:rsidRDefault="00092E5F" w:rsidP="007B0EA2">
            <w:pPr>
              <w:rPr>
                <w:lang w:val="en-US"/>
              </w:rPr>
            </w:pPr>
            <w:r>
              <w:rPr>
                <w:lang w:val="en-US"/>
              </w:rPr>
              <w:t>Punti de conexiune flexibile, tip "ПГС-50"</w:t>
            </w:r>
          </w:p>
        </w:tc>
        <w:tc>
          <w:tcPr>
            <w:tcW w:w="1134" w:type="dxa"/>
            <w:tcBorders>
              <w:top w:val="nil"/>
              <w:bottom w:val="single" w:sz="2" w:space="0" w:color="auto"/>
            </w:tcBorders>
          </w:tcPr>
          <w:p w14:paraId="59F9BD62"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CE342D9" w14:textId="77777777" w:rsidR="00092E5F" w:rsidRDefault="00092E5F" w:rsidP="007B0EA2">
            <w:pPr>
              <w:rPr>
                <w:lang w:val="en-US"/>
              </w:rPr>
            </w:pPr>
            <w:r>
              <w:rPr>
                <w:lang w:val="en-US"/>
              </w:rPr>
              <w:t>5,0000</w:t>
            </w:r>
          </w:p>
        </w:tc>
      </w:tr>
      <w:tr w:rsidR="00092E5F" w14:paraId="1D0D1D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02AA7" w14:textId="77777777" w:rsidR="00092E5F" w:rsidRDefault="00092E5F" w:rsidP="007B0EA2">
            <w:pPr>
              <w:rPr>
                <w:lang w:val="en-US"/>
              </w:rPr>
            </w:pPr>
          </w:p>
        </w:tc>
        <w:tc>
          <w:tcPr>
            <w:tcW w:w="1701" w:type="dxa"/>
            <w:tcBorders>
              <w:top w:val="nil"/>
              <w:bottom w:val="single" w:sz="2" w:space="0" w:color="auto"/>
            </w:tcBorders>
            <w:vAlign w:val="center"/>
          </w:tcPr>
          <w:p w14:paraId="57711C36"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95431C3"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1E05E02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6274271B" w14:textId="77777777" w:rsidR="00092E5F" w:rsidRDefault="00092E5F" w:rsidP="007B0EA2">
            <w:pPr>
              <w:rPr>
                <w:lang w:val="en-US"/>
              </w:rPr>
            </w:pPr>
            <w:r>
              <w:rPr>
                <w:lang w:val="en-US"/>
              </w:rPr>
              <w:t>0,1000</w:t>
            </w:r>
          </w:p>
        </w:tc>
      </w:tr>
      <w:tr w:rsidR="00092E5F" w14:paraId="2C22A3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E6B38" w14:textId="77777777" w:rsidR="00092E5F" w:rsidRDefault="00092E5F" w:rsidP="007B0EA2">
            <w:pPr>
              <w:rPr>
                <w:lang w:val="en-US"/>
              </w:rPr>
            </w:pPr>
          </w:p>
        </w:tc>
        <w:tc>
          <w:tcPr>
            <w:tcW w:w="1701" w:type="dxa"/>
            <w:tcBorders>
              <w:top w:val="nil"/>
              <w:bottom w:val="single" w:sz="2" w:space="0" w:color="auto"/>
            </w:tcBorders>
            <w:vAlign w:val="center"/>
          </w:tcPr>
          <w:p w14:paraId="44A3F9F7" w14:textId="77777777" w:rsidR="00092E5F" w:rsidRDefault="00092E5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61B96287" w14:textId="77777777" w:rsidR="00092E5F" w:rsidRDefault="00092E5F" w:rsidP="007B0EA2">
            <w:pPr>
              <w:rPr>
                <w:lang w:val="en-US"/>
              </w:rPr>
            </w:pPr>
            <w:r>
              <w:rPr>
                <w:lang w:val="en-US"/>
              </w:rPr>
              <w:t>Ate de cusut</w:t>
            </w:r>
          </w:p>
        </w:tc>
        <w:tc>
          <w:tcPr>
            <w:tcW w:w="1134" w:type="dxa"/>
            <w:tcBorders>
              <w:top w:val="nil"/>
              <w:bottom w:val="single" w:sz="2" w:space="0" w:color="auto"/>
            </w:tcBorders>
          </w:tcPr>
          <w:p w14:paraId="2005C12B" w14:textId="77777777" w:rsidR="00092E5F" w:rsidRDefault="00092E5F" w:rsidP="007B0EA2">
            <w:pPr>
              <w:rPr>
                <w:lang w:val="en-US"/>
              </w:rPr>
            </w:pPr>
            <w:r>
              <w:rPr>
                <w:lang w:val="en-US"/>
              </w:rPr>
              <w:t>kg</w:t>
            </w:r>
          </w:p>
        </w:tc>
        <w:tc>
          <w:tcPr>
            <w:tcW w:w="1134" w:type="dxa"/>
            <w:tcBorders>
              <w:top w:val="nil"/>
              <w:bottom w:val="single" w:sz="2" w:space="0" w:color="auto"/>
            </w:tcBorders>
          </w:tcPr>
          <w:p w14:paraId="17D04638" w14:textId="77777777" w:rsidR="00092E5F" w:rsidRDefault="00092E5F" w:rsidP="007B0EA2">
            <w:pPr>
              <w:rPr>
                <w:lang w:val="en-US"/>
              </w:rPr>
            </w:pPr>
            <w:r>
              <w:rPr>
                <w:lang w:val="en-US"/>
              </w:rPr>
              <w:t>0,0050</w:t>
            </w:r>
          </w:p>
        </w:tc>
      </w:tr>
      <w:tr w:rsidR="00092E5F" w14:paraId="404C571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ECA77D" w14:textId="77777777" w:rsidR="00092E5F" w:rsidRDefault="00092E5F" w:rsidP="007B0EA2">
            <w:pPr>
              <w:rPr>
                <w:lang w:val="en-US"/>
              </w:rPr>
            </w:pPr>
          </w:p>
        </w:tc>
        <w:tc>
          <w:tcPr>
            <w:tcW w:w="1701" w:type="dxa"/>
            <w:tcBorders>
              <w:top w:val="nil"/>
              <w:bottom w:val="single" w:sz="2" w:space="0" w:color="auto"/>
            </w:tcBorders>
            <w:vAlign w:val="center"/>
          </w:tcPr>
          <w:p w14:paraId="5CE2493D" w14:textId="77777777" w:rsidR="00092E5F" w:rsidRDefault="00092E5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70209966" w14:textId="77777777" w:rsidR="00092E5F" w:rsidRDefault="00092E5F" w:rsidP="007B0EA2">
            <w:pPr>
              <w:rPr>
                <w:lang w:val="en-US"/>
              </w:rPr>
            </w:pPr>
            <w:r>
              <w:rPr>
                <w:lang w:val="en-US"/>
              </w:rPr>
              <w:t>Vaselina tehnica</w:t>
            </w:r>
          </w:p>
        </w:tc>
        <w:tc>
          <w:tcPr>
            <w:tcW w:w="1134" w:type="dxa"/>
            <w:tcBorders>
              <w:top w:val="nil"/>
              <w:bottom w:val="single" w:sz="2" w:space="0" w:color="auto"/>
            </w:tcBorders>
          </w:tcPr>
          <w:p w14:paraId="2DA9E201" w14:textId="77777777" w:rsidR="00092E5F" w:rsidRDefault="00092E5F" w:rsidP="007B0EA2">
            <w:pPr>
              <w:rPr>
                <w:lang w:val="en-US"/>
              </w:rPr>
            </w:pPr>
            <w:r>
              <w:rPr>
                <w:lang w:val="en-US"/>
              </w:rPr>
              <w:t>kg</w:t>
            </w:r>
          </w:p>
        </w:tc>
        <w:tc>
          <w:tcPr>
            <w:tcW w:w="1134" w:type="dxa"/>
            <w:tcBorders>
              <w:top w:val="nil"/>
              <w:bottom w:val="single" w:sz="2" w:space="0" w:color="auto"/>
            </w:tcBorders>
          </w:tcPr>
          <w:p w14:paraId="69501541" w14:textId="77777777" w:rsidR="00092E5F" w:rsidRDefault="00092E5F" w:rsidP="007B0EA2">
            <w:pPr>
              <w:rPr>
                <w:lang w:val="en-US"/>
              </w:rPr>
            </w:pPr>
            <w:r>
              <w:rPr>
                <w:lang w:val="en-US"/>
              </w:rPr>
              <w:t>0,0300</w:t>
            </w:r>
          </w:p>
        </w:tc>
      </w:tr>
      <w:tr w:rsidR="00092E5F" w14:paraId="498DCA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636EB" w14:textId="77777777" w:rsidR="00092E5F" w:rsidRDefault="00092E5F" w:rsidP="007B0EA2">
            <w:pPr>
              <w:rPr>
                <w:lang w:val="en-US"/>
              </w:rPr>
            </w:pPr>
          </w:p>
        </w:tc>
        <w:tc>
          <w:tcPr>
            <w:tcW w:w="1701" w:type="dxa"/>
            <w:tcBorders>
              <w:top w:val="nil"/>
              <w:bottom w:val="single" w:sz="2" w:space="0" w:color="auto"/>
            </w:tcBorders>
            <w:vAlign w:val="center"/>
          </w:tcPr>
          <w:p w14:paraId="2865B13C" w14:textId="77777777" w:rsidR="00092E5F" w:rsidRDefault="00092E5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04D18CC" w14:textId="77777777" w:rsidR="00092E5F" w:rsidRDefault="00092E5F"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8BD2753" w14:textId="77777777" w:rsidR="00092E5F" w:rsidRDefault="00092E5F" w:rsidP="007B0EA2">
            <w:pPr>
              <w:rPr>
                <w:lang w:val="en-US"/>
              </w:rPr>
            </w:pPr>
            <w:r>
              <w:rPr>
                <w:lang w:val="en-US"/>
              </w:rPr>
              <w:t>kg</w:t>
            </w:r>
          </w:p>
        </w:tc>
        <w:tc>
          <w:tcPr>
            <w:tcW w:w="1134" w:type="dxa"/>
            <w:tcBorders>
              <w:top w:val="nil"/>
              <w:bottom w:val="single" w:sz="2" w:space="0" w:color="auto"/>
            </w:tcBorders>
          </w:tcPr>
          <w:p w14:paraId="5B9A4D21" w14:textId="77777777" w:rsidR="00092E5F" w:rsidRDefault="00092E5F" w:rsidP="007B0EA2">
            <w:pPr>
              <w:rPr>
                <w:lang w:val="en-US"/>
              </w:rPr>
            </w:pPr>
            <w:r>
              <w:rPr>
                <w:lang w:val="en-US"/>
              </w:rPr>
              <w:t>0,0600</w:t>
            </w:r>
          </w:p>
        </w:tc>
      </w:tr>
      <w:tr w:rsidR="00092E5F" w14:paraId="3822CD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7E078" w14:textId="77777777" w:rsidR="00092E5F" w:rsidRDefault="00092E5F" w:rsidP="007B0EA2">
            <w:pPr>
              <w:rPr>
                <w:lang w:val="en-US"/>
              </w:rPr>
            </w:pPr>
          </w:p>
        </w:tc>
        <w:tc>
          <w:tcPr>
            <w:tcW w:w="1701" w:type="dxa"/>
            <w:tcBorders>
              <w:top w:val="nil"/>
              <w:bottom w:val="single" w:sz="2" w:space="0" w:color="auto"/>
            </w:tcBorders>
            <w:vAlign w:val="center"/>
          </w:tcPr>
          <w:p w14:paraId="465B48B0"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70073C3"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765C1E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5CD82E2" w14:textId="77777777" w:rsidR="00092E5F" w:rsidRDefault="00092E5F" w:rsidP="007B0EA2">
            <w:pPr>
              <w:rPr>
                <w:lang w:val="en-US"/>
              </w:rPr>
            </w:pPr>
            <w:r>
              <w:rPr>
                <w:lang w:val="en-US"/>
              </w:rPr>
              <w:t>0,0100</w:t>
            </w:r>
          </w:p>
        </w:tc>
      </w:tr>
      <w:tr w:rsidR="00092E5F" w14:paraId="277F56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51BB9" w14:textId="77777777" w:rsidR="00092E5F" w:rsidRDefault="00092E5F" w:rsidP="007B0EA2">
            <w:pPr>
              <w:rPr>
                <w:lang w:val="en-US"/>
              </w:rPr>
            </w:pPr>
          </w:p>
        </w:tc>
        <w:tc>
          <w:tcPr>
            <w:tcW w:w="1701" w:type="dxa"/>
            <w:tcBorders>
              <w:top w:val="nil"/>
              <w:bottom w:val="single" w:sz="2" w:space="0" w:color="auto"/>
            </w:tcBorders>
            <w:vAlign w:val="center"/>
          </w:tcPr>
          <w:p w14:paraId="6CA557C7"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1E2569C0" w14:textId="77777777" w:rsidR="00092E5F" w:rsidRDefault="00092E5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1C56B95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61179ED" w14:textId="77777777" w:rsidR="00092E5F" w:rsidRDefault="00092E5F" w:rsidP="007B0EA2">
            <w:pPr>
              <w:rPr>
                <w:lang w:val="en-US"/>
              </w:rPr>
            </w:pPr>
            <w:r>
              <w:rPr>
                <w:lang w:val="en-US"/>
              </w:rPr>
              <w:t>0,6500</w:t>
            </w:r>
          </w:p>
        </w:tc>
      </w:tr>
      <w:tr w:rsidR="00092E5F" w14:paraId="518C29B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30C22" w14:textId="77777777" w:rsidR="00092E5F" w:rsidRDefault="00092E5F" w:rsidP="007B0EA2">
            <w:pPr>
              <w:rPr>
                <w:lang w:val="en-US"/>
              </w:rPr>
            </w:pPr>
          </w:p>
        </w:tc>
        <w:tc>
          <w:tcPr>
            <w:tcW w:w="1701" w:type="dxa"/>
            <w:tcBorders>
              <w:top w:val="nil"/>
              <w:bottom w:val="single" w:sz="2" w:space="0" w:color="auto"/>
            </w:tcBorders>
            <w:vAlign w:val="center"/>
          </w:tcPr>
          <w:p w14:paraId="50655DA0" w14:textId="77777777" w:rsidR="00092E5F" w:rsidRDefault="00092E5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BC5A4D5" w14:textId="77777777" w:rsidR="00092E5F" w:rsidRDefault="00092E5F" w:rsidP="007B0EA2">
            <w:pPr>
              <w:rPr>
                <w:lang w:val="en-US"/>
              </w:rPr>
            </w:pPr>
            <w:r>
              <w:rPr>
                <w:lang w:val="en-US"/>
              </w:rPr>
              <w:t>Masini de gaurit electrice</w:t>
            </w:r>
          </w:p>
        </w:tc>
        <w:tc>
          <w:tcPr>
            <w:tcW w:w="1134" w:type="dxa"/>
            <w:tcBorders>
              <w:top w:val="nil"/>
              <w:bottom w:val="single" w:sz="2" w:space="0" w:color="auto"/>
            </w:tcBorders>
          </w:tcPr>
          <w:p w14:paraId="485153D3"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3099453" w14:textId="77777777" w:rsidR="00092E5F" w:rsidRDefault="00092E5F" w:rsidP="007B0EA2">
            <w:pPr>
              <w:rPr>
                <w:lang w:val="en-US"/>
              </w:rPr>
            </w:pPr>
            <w:r>
              <w:rPr>
                <w:lang w:val="en-US"/>
              </w:rPr>
              <w:t>0,2000</w:t>
            </w:r>
          </w:p>
        </w:tc>
      </w:tr>
      <w:tr w:rsidR="00092E5F" w14:paraId="473E81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92B2C" w14:textId="77777777" w:rsidR="00092E5F" w:rsidRDefault="00092E5F" w:rsidP="007B0EA2">
            <w:pPr>
              <w:rPr>
                <w:lang w:val="en-US"/>
              </w:rPr>
            </w:pPr>
          </w:p>
        </w:tc>
        <w:tc>
          <w:tcPr>
            <w:tcW w:w="1701" w:type="dxa"/>
            <w:tcBorders>
              <w:top w:val="nil"/>
              <w:bottom w:val="single" w:sz="2" w:space="0" w:color="auto"/>
            </w:tcBorders>
            <w:vAlign w:val="center"/>
          </w:tcPr>
          <w:p w14:paraId="0B69FAB9"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BC44679"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33D083C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15CFC0E" w14:textId="77777777" w:rsidR="00092E5F" w:rsidRDefault="00092E5F" w:rsidP="007B0EA2">
            <w:pPr>
              <w:rPr>
                <w:lang w:val="en-US"/>
              </w:rPr>
            </w:pPr>
            <w:r>
              <w:rPr>
                <w:lang w:val="en-US"/>
              </w:rPr>
              <w:t>0,0100</w:t>
            </w:r>
          </w:p>
        </w:tc>
      </w:tr>
      <w:tr w:rsidR="00092E5F" w14:paraId="6F42FB7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836BA" w14:textId="77777777" w:rsidR="00092E5F" w:rsidRDefault="00092E5F" w:rsidP="007B0EA2">
            <w:pPr>
              <w:rPr>
                <w:lang w:val="en-US"/>
              </w:rPr>
            </w:pPr>
            <w:r>
              <w:rPr>
                <w:lang w:val="en-US"/>
              </w:rPr>
              <w:t>11</w:t>
            </w:r>
          </w:p>
        </w:tc>
        <w:tc>
          <w:tcPr>
            <w:tcW w:w="1701" w:type="dxa"/>
            <w:tcBorders>
              <w:top w:val="single" w:sz="4" w:space="0" w:color="auto"/>
              <w:bottom w:val="single" w:sz="4" w:space="0" w:color="auto"/>
            </w:tcBorders>
          </w:tcPr>
          <w:p w14:paraId="0A284FB2" w14:textId="77777777" w:rsidR="00092E5F" w:rsidRDefault="00092E5F" w:rsidP="007B0EA2">
            <w:pPr>
              <w:rPr>
                <w:lang w:val="en-US"/>
              </w:rPr>
            </w:pPr>
            <w:r>
              <w:rPr>
                <w:lang w:val="en-US"/>
              </w:rPr>
              <w:t>08-03-526-2</w:t>
            </w:r>
          </w:p>
          <w:p w14:paraId="47861623" w14:textId="77777777" w:rsidR="00092E5F" w:rsidRDefault="00092E5F" w:rsidP="007B0EA2">
            <w:pPr>
              <w:rPr>
                <w:lang w:val="en-US"/>
              </w:rPr>
            </w:pPr>
          </w:p>
        </w:tc>
        <w:tc>
          <w:tcPr>
            <w:tcW w:w="5669" w:type="dxa"/>
            <w:tcBorders>
              <w:top w:val="single" w:sz="4" w:space="0" w:color="auto"/>
              <w:bottom w:val="single" w:sz="4" w:space="0" w:color="auto"/>
            </w:tcBorders>
          </w:tcPr>
          <w:p w14:paraId="7E0C1893" w14:textId="77777777" w:rsidR="00092E5F" w:rsidRDefault="00092E5F"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3117B3C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558437C"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21F1B8" w14:textId="77777777" w:rsidR="00092E5F" w:rsidRDefault="00092E5F" w:rsidP="007B0EA2">
            <w:pPr>
              <w:jc w:val="center"/>
              <w:rPr>
                <w:lang w:val="en-US"/>
              </w:rPr>
            </w:pPr>
            <w:r>
              <w:rPr>
                <w:lang w:val="en-US"/>
              </w:rPr>
              <w:t>6,0000</w:t>
            </w:r>
          </w:p>
        </w:tc>
      </w:tr>
      <w:tr w:rsidR="00092E5F" w14:paraId="3AA69C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67D24" w14:textId="77777777" w:rsidR="00092E5F" w:rsidRDefault="00092E5F" w:rsidP="007B0EA2">
            <w:pPr>
              <w:rPr>
                <w:lang w:val="en-US"/>
              </w:rPr>
            </w:pPr>
          </w:p>
        </w:tc>
        <w:tc>
          <w:tcPr>
            <w:tcW w:w="1701" w:type="dxa"/>
            <w:tcBorders>
              <w:top w:val="nil"/>
              <w:bottom w:val="single" w:sz="2" w:space="0" w:color="auto"/>
            </w:tcBorders>
            <w:vAlign w:val="center"/>
          </w:tcPr>
          <w:p w14:paraId="2EEBB7CE"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3F718B4"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597B7413" w14:textId="77777777" w:rsidR="00092E5F" w:rsidRDefault="00092E5F" w:rsidP="007B0EA2">
            <w:pPr>
              <w:rPr>
                <w:lang w:val="en-US"/>
              </w:rPr>
            </w:pPr>
            <w:r>
              <w:rPr>
                <w:lang w:val="en-US"/>
              </w:rPr>
              <w:t>h-om</w:t>
            </w:r>
          </w:p>
        </w:tc>
        <w:tc>
          <w:tcPr>
            <w:tcW w:w="1134" w:type="dxa"/>
            <w:tcBorders>
              <w:top w:val="nil"/>
              <w:bottom w:val="single" w:sz="2" w:space="0" w:color="auto"/>
            </w:tcBorders>
          </w:tcPr>
          <w:p w14:paraId="7020F011" w14:textId="77777777" w:rsidR="00092E5F" w:rsidRDefault="00092E5F" w:rsidP="007B0EA2">
            <w:pPr>
              <w:rPr>
                <w:lang w:val="en-US"/>
              </w:rPr>
            </w:pPr>
            <w:r>
              <w:rPr>
                <w:lang w:val="en-US"/>
              </w:rPr>
              <w:t>13,9200</w:t>
            </w:r>
          </w:p>
        </w:tc>
      </w:tr>
      <w:tr w:rsidR="00092E5F" w14:paraId="04DF26E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13D1A" w14:textId="77777777" w:rsidR="00092E5F" w:rsidRDefault="00092E5F" w:rsidP="007B0EA2">
            <w:pPr>
              <w:rPr>
                <w:lang w:val="en-US"/>
              </w:rPr>
            </w:pPr>
          </w:p>
        </w:tc>
        <w:tc>
          <w:tcPr>
            <w:tcW w:w="1701" w:type="dxa"/>
            <w:tcBorders>
              <w:top w:val="nil"/>
              <w:bottom w:val="single" w:sz="2" w:space="0" w:color="auto"/>
            </w:tcBorders>
            <w:vAlign w:val="center"/>
          </w:tcPr>
          <w:p w14:paraId="6FF1C1D8" w14:textId="77777777" w:rsidR="00092E5F" w:rsidRDefault="00092E5F"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28A66C8A" w14:textId="77777777" w:rsidR="00092E5F" w:rsidRDefault="00092E5F" w:rsidP="007B0EA2">
            <w:pPr>
              <w:rPr>
                <w:lang w:val="en-US"/>
              </w:rPr>
            </w:pPr>
            <w:r>
              <w:rPr>
                <w:lang w:val="en-US"/>
              </w:rPr>
              <w:t xml:space="preserve">Electrozi Э42А, diametru 4 mm </w:t>
            </w:r>
          </w:p>
        </w:tc>
        <w:tc>
          <w:tcPr>
            <w:tcW w:w="1134" w:type="dxa"/>
            <w:tcBorders>
              <w:top w:val="nil"/>
              <w:bottom w:val="single" w:sz="2" w:space="0" w:color="auto"/>
            </w:tcBorders>
          </w:tcPr>
          <w:p w14:paraId="139EA15C" w14:textId="77777777" w:rsidR="00092E5F" w:rsidRDefault="00092E5F" w:rsidP="007B0EA2">
            <w:pPr>
              <w:rPr>
                <w:lang w:val="en-US"/>
              </w:rPr>
            </w:pPr>
            <w:r>
              <w:rPr>
                <w:lang w:val="en-US"/>
              </w:rPr>
              <w:t>kg</w:t>
            </w:r>
          </w:p>
        </w:tc>
        <w:tc>
          <w:tcPr>
            <w:tcW w:w="1134" w:type="dxa"/>
            <w:tcBorders>
              <w:top w:val="nil"/>
              <w:bottom w:val="single" w:sz="2" w:space="0" w:color="auto"/>
            </w:tcBorders>
          </w:tcPr>
          <w:p w14:paraId="47A0F4E1" w14:textId="77777777" w:rsidR="00092E5F" w:rsidRDefault="00092E5F" w:rsidP="007B0EA2">
            <w:pPr>
              <w:rPr>
                <w:lang w:val="en-US"/>
              </w:rPr>
            </w:pPr>
            <w:r>
              <w:rPr>
                <w:lang w:val="en-US"/>
              </w:rPr>
              <w:t>0,4200</w:t>
            </w:r>
          </w:p>
        </w:tc>
      </w:tr>
      <w:tr w:rsidR="00092E5F" w14:paraId="0E74B5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3D9C8" w14:textId="77777777" w:rsidR="00092E5F" w:rsidRDefault="00092E5F" w:rsidP="007B0EA2">
            <w:pPr>
              <w:rPr>
                <w:lang w:val="en-US"/>
              </w:rPr>
            </w:pPr>
          </w:p>
        </w:tc>
        <w:tc>
          <w:tcPr>
            <w:tcW w:w="1701" w:type="dxa"/>
            <w:tcBorders>
              <w:top w:val="nil"/>
              <w:bottom w:val="single" w:sz="2" w:space="0" w:color="auto"/>
            </w:tcBorders>
            <w:vAlign w:val="center"/>
          </w:tcPr>
          <w:p w14:paraId="6326CF81" w14:textId="77777777" w:rsidR="00092E5F" w:rsidRDefault="00092E5F"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62F37FD2" w14:textId="77777777" w:rsidR="00092E5F" w:rsidRDefault="00092E5F" w:rsidP="007B0EA2">
            <w:pPr>
              <w:rPr>
                <w:lang w:val="en-US"/>
              </w:rPr>
            </w:pPr>
            <w:r>
              <w:rPr>
                <w:lang w:val="en-US"/>
              </w:rPr>
              <w:t xml:space="preserve">Sfoara (spagat) de hirtie </w:t>
            </w:r>
          </w:p>
        </w:tc>
        <w:tc>
          <w:tcPr>
            <w:tcW w:w="1134" w:type="dxa"/>
            <w:tcBorders>
              <w:top w:val="nil"/>
              <w:bottom w:val="single" w:sz="2" w:space="0" w:color="auto"/>
            </w:tcBorders>
          </w:tcPr>
          <w:p w14:paraId="327B9413" w14:textId="77777777" w:rsidR="00092E5F" w:rsidRDefault="00092E5F" w:rsidP="007B0EA2">
            <w:pPr>
              <w:rPr>
                <w:lang w:val="en-US"/>
              </w:rPr>
            </w:pPr>
            <w:r>
              <w:rPr>
                <w:lang w:val="en-US"/>
              </w:rPr>
              <w:t>kg</w:t>
            </w:r>
          </w:p>
        </w:tc>
        <w:tc>
          <w:tcPr>
            <w:tcW w:w="1134" w:type="dxa"/>
            <w:tcBorders>
              <w:top w:val="nil"/>
              <w:bottom w:val="single" w:sz="2" w:space="0" w:color="auto"/>
            </w:tcBorders>
          </w:tcPr>
          <w:p w14:paraId="49EC6F40" w14:textId="77777777" w:rsidR="00092E5F" w:rsidRDefault="00092E5F" w:rsidP="007B0EA2">
            <w:pPr>
              <w:rPr>
                <w:lang w:val="en-US"/>
              </w:rPr>
            </w:pPr>
            <w:r>
              <w:rPr>
                <w:lang w:val="en-US"/>
              </w:rPr>
              <w:t>0,0240</w:t>
            </w:r>
          </w:p>
        </w:tc>
      </w:tr>
      <w:tr w:rsidR="00092E5F" w14:paraId="5F943CD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8B0FD" w14:textId="77777777" w:rsidR="00092E5F" w:rsidRDefault="00092E5F" w:rsidP="007B0EA2">
            <w:pPr>
              <w:rPr>
                <w:lang w:val="en-US"/>
              </w:rPr>
            </w:pPr>
          </w:p>
        </w:tc>
        <w:tc>
          <w:tcPr>
            <w:tcW w:w="1701" w:type="dxa"/>
            <w:tcBorders>
              <w:top w:val="nil"/>
              <w:bottom w:val="single" w:sz="2" w:space="0" w:color="auto"/>
            </w:tcBorders>
            <w:vAlign w:val="center"/>
          </w:tcPr>
          <w:p w14:paraId="015AA90A" w14:textId="77777777" w:rsidR="00092E5F" w:rsidRDefault="00092E5F"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E1390EB" w14:textId="77777777" w:rsidR="00092E5F" w:rsidRDefault="00092E5F" w:rsidP="007B0EA2">
            <w:pPr>
              <w:rPr>
                <w:lang w:val="en-US"/>
              </w:rPr>
            </w:pPr>
            <w:r>
              <w:rPr>
                <w:lang w:val="en-US"/>
              </w:rPr>
              <w:t xml:space="preserve">Suruburi cu piulite si saibe </w:t>
            </w:r>
          </w:p>
        </w:tc>
        <w:tc>
          <w:tcPr>
            <w:tcW w:w="1134" w:type="dxa"/>
            <w:tcBorders>
              <w:top w:val="nil"/>
              <w:bottom w:val="single" w:sz="2" w:space="0" w:color="auto"/>
            </w:tcBorders>
          </w:tcPr>
          <w:p w14:paraId="1FAB4843" w14:textId="77777777" w:rsidR="00092E5F" w:rsidRDefault="00092E5F" w:rsidP="007B0EA2">
            <w:pPr>
              <w:rPr>
                <w:lang w:val="en-US"/>
              </w:rPr>
            </w:pPr>
            <w:r>
              <w:rPr>
                <w:lang w:val="en-US"/>
              </w:rPr>
              <w:t>kg</w:t>
            </w:r>
          </w:p>
        </w:tc>
        <w:tc>
          <w:tcPr>
            <w:tcW w:w="1134" w:type="dxa"/>
            <w:tcBorders>
              <w:top w:val="nil"/>
              <w:bottom w:val="single" w:sz="2" w:space="0" w:color="auto"/>
            </w:tcBorders>
          </w:tcPr>
          <w:p w14:paraId="08FFFCDC" w14:textId="77777777" w:rsidR="00092E5F" w:rsidRDefault="00092E5F" w:rsidP="007B0EA2">
            <w:pPr>
              <w:rPr>
                <w:lang w:val="en-US"/>
              </w:rPr>
            </w:pPr>
            <w:r>
              <w:rPr>
                <w:lang w:val="en-US"/>
              </w:rPr>
              <w:t>2,2800</w:t>
            </w:r>
          </w:p>
        </w:tc>
      </w:tr>
      <w:tr w:rsidR="00092E5F" w14:paraId="5CFE28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E7C59" w14:textId="77777777" w:rsidR="00092E5F" w:rsidRDefault="00092E5F" w:rsidP="007B0EA2">
            <w:pPr>
              <w:rPr>
                <w:lang w:val="en-US"/>
              </w:rPr>
            </w:pPr>
          </w:p>
        </w:tc>
        <w:tc>
          <w:tcPr>
            <w:tcW w:w="1701" w:type="dxa"/>
            <w:tcBorders>
              <w:top w:val="nil"/>
              <w:bottom w:val="single" w:sz="2" w:space="0" w:color="auto"/>
            </w:tcBorders>
            <w:vAlign w:val="center"/>
          </w:tcPr>
          <w:p w14:paraId="5C255712"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1F8A273B"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120FC62C"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02324142" w14:textId="77777777" w:rsidR="00092E5F" w:rsidRDefault="00092E5F" w:rsidP="007B0EA2">
            <w:pPr>
              <w:rPr>
                <w:lang w:val="en-US"/>
              </w:rPr>
            </w:pPr>
            <w:r>
              <w:rPr>
                <w:lang w:val="en-US"/>
              </w:rPr>
              <w:t>7,3200</w:t>
            </w:r>
          </w:p>
        </w:tc>
      </w:tr>
      <w:tr w:rsidR="00092E5F" w14:paraId="1A0AD45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4CD28" w14:textId="77777777" w:rsidR="00092E5F" w:rsidRDefault="00092E5F" w:rsidP="007B0EA2">
            <w:pPr>
              <w:rPr>
                <w:lang w:val="en-US"/>
              </w:rPr>
            </w:pPr>
          </w:p>
        </w:tc>
        <w:tc>
          <w:tcPr>
            <w:tcW w:w="1701" w:type="dxa"/>
            <w:tcBorders>
              <w:top w:val="nil"/>
              <w:bottom w:val="single" w:sz="2" w:space="0" w:color="auto"/>
            </w:tcBorders>
            <w:vAlign w:val="center"/>
          </w:tcPr>
          <w:p w14:paraId="594F36FF" w14:textId="77777777" w:rsidR="00092E5F" w:rsidRDefault="00092E5F"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4EFDA8B5" w14:textId="77777777" w:rsidR="00092E5F" w:rsidRDefault="00092E5F" w:rsidP="007B0EA2">
            <w:pPr>
              <w:rPr>
                <w:lang w:val="en-US"/>
              </w:rPr>
            </w:pPr>
            <w:r>
              <w:rPr>
                <w:lang w:val="en-US"/>
              </w:rPr>
              <w:t>Dibluri de distantare</w:t>
            </w:r>
          </w:p>
        </w:tc>
        <w:tc>
          <w:tcPr>
            <w:tcW w:w="1134" w:type="dxa"/>
            <w:tcBorders>
              <w:top w:val="nil"/>
              <w:bottom w:val="single" w:sz="2" w:space="0" w:color="auto"/>
            </w:tcBorders>
          </w:tcPr>
          <w:p w14:paraId="743DF9F3"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08AAC316" w14:textId="77777777" w:rsidR="00092E5F" w:rsidRDefault="00092E5F" w:rsidP="007B0EA2">
            <w:pPr>
              <w:rPr>
                <w:lang w:val="en-US"/>
              </w:rPr>
            </w:pPr>
            <w:r>
              <w:rPr>
                <w:lang w:val="en-US"/>
              </w:rPr>
              <w:t>0,0840</w:t>
            </w:r>
          </w:p>
        </w:tc>
      </w:tr>
      <w:tr w:rsidR="00092E5F" w14:paraId="1B3675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20EE3" w14:textId="77777777" w:rsidR="00092E5F" w:rsidRDefault="00092E5F" w:rsidP="007B0EA2">
            <w:pPr>
              <w:rPr>
                <w:lang w:val="en-US"/>
              </w:rPr>
            </w:pPr>
          </w:p>
        </w:tc>
        <w:tc>
          <w:tcPr>
            <w:tcW w:w="1701" w:type="dxa"/>
            <w:tcBorders>
              <w:top w:val="nil"/>
              <w:bottom w:val="single" w:sz="2" w:space="0" w:color="auto"/>
            </w:tcBorders>
            <w:vAlign w:val="center"/>
          </w:tcPr>
          <w:p w14:paraId="1481F428"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58806644"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50E0205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414550B8" w14:textId="77777777" w:rsidR="00092E5F" w:rsidRDefault="00092E5F" w:rsidP="007B0EA2">
            <w:pPr>
              <w:rPr>
                <w:lang w:val="en-US"/>
              </w:rPr>
            </w:pPr>
            <w:r>
              <w:rPr>
                <w:lang w:val="en-US"/>
              </w:rPr>
              <w:t>7,3200</w:t>
            </w:r>
          </w:p>
        </w:tc>
      </w:tr>
      <w:tr w:rsidR="00092E5F" w14:paraId="22BFD6D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BE368" w14:textId="77777777" w:rsidR="00092E5F" w:rsidRDefault="00092E5F" w:rsidP="007B0EA2">
            <w:pPr>
              <w:rPr>
                <w:lang w:val="en-US"/>
              </w:rPr>
            </w:pPr>
          </w:p>
        </w:tc>
        <w:tc>
          <w:tcPr>
            <w:tcW w:w="1701" w:type="dxa"/>
            <w:tcBorders>
              <w:top w:val="nil"/>
              <w:bottom w:val="single" w:sz="2" w:space="0" w:color="auto"/>
            </w:tcBorders>
            <w:vAlign w:val="center"/>
          </w:tcPr>
          <w:p w14:paraId="615FC38D" w14:textId="77777777" w:rsidR="00092E5F" w:rsidRDefault="00092E5F"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31DDEFF6" w14:textId="77777777" w:rsidR="00092E5F" w:rsidRDefault="00092E5F" w:rsidP="007B0EA2">
            <w:pPr>
              <w:rPr>
                <w:lang w:val="en-US"/>
              </w:rPr>
            </w:pPr>
            <w:r>
              <w:rPr>
                <w:lang w:val="en-US"/>
              </w:rPr>
              <w:t>Lac de electroizolatie "318"</w:t>
            </w:r>
          </w:p>
        </w:tc>
        <w:tc>
          <w:tcPr>
            <w:tcW w:w="1134" w:type="dxa"/>
            <w:tcBorders>
              <w:top w:val="nil"/>
              <w:bottom w:val="single" w:sz="2" w:space="0" w:color="auto"/>
            </w:tcBorders>
          </w:tcPr>
          <w:p w14:paraId="2A4B6DE3" w14:textId="77777777" w:rsidR="00092E5F" w:rsidRDefault="00092E5F" w:rsidP="007B0EA2">
            <w:pPr>
              <w:rPr>
                <w:lang w:val="en-US"/>
              </w:rPr>
            </w:pPr>
            <w:r>
              <w:rPr>
                <w:lang w:val="en-US"/>
              </w:rPr>
              <w:t>kg</w:t>
            </w:r>
          </w:p>
        </w:tc>
        <w:tc>
          <w:tcPr>
            <w:tcW w:w="1134" w:type="dxa"/>
            <w:tcBorders>
              <w:top w:val="nil"/>
              <w:bottom w:val="single" w:sz="2" w:space="0" w:color="auto"/>
            </w:tcBorders>
          </w:tcPr>
          <w:p w14:paraId="2AC355D0" w14:textId="77777777" w:rsidR="00092E5F" w:rsidRDefault="00092E5F" w:rsidP="007B0EA2">
            <w:pPr>
              <w:rPr>
                <w:lang w:val="en-US"/>
              </w:rPr>
            </w:pPr>
            <w:r>
              <w:rPr>
                <w:lang w:val="en-US"/>
              </w:rPr>
              <w:t>0,0840</w:t>
            </w:r>
          </w:p>
        </w:tc>
      </w:tr>
      <w:tr w:rsidR="00092E5F" w14:paraId="426DF8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0E9FE" w14:textId="77777777" w:rsidR="00092E5F" w:rsidRDefault="00092E5F" w:rsidP="007B0EA2">
            <w:pPr>
              <w:rPr>
                <w:lang w:val="en-US"/>
              </w:rPr>
            </w:pPr>
          </w:p>
        </w:tc>
        <w:tc>
          <w:tcPr>
            <w:tcW w:w="1701" w:type="dxa"/>
            <w:tcBorders>
              <w:top w:val="nil"/>
              <w:bottom w:val="single" w:sz="2" w:space="0" w:color="auto"/>
            </w:tcBorders>
            <w:vAlign w:val="center"/>
          </w:tcPr>
          <w:p w14:paraId="1C3D757D" w14:textId="77777777" w:rsidR="00092E5F" w:rsidRDefault="00092E5F"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CD1096F" w14:textId="77777777" w:rsidR="00092E5F" w:rsidRDefault="00092E5F" w:rsidP="007B0EA2">
            <w:pPr>
              <w:rPr>
                <w:lang w:val="en-US"/>
              </w:rPr>
            </w:pPr>
            <w:r>
              <w:rPr>
                <w:lang w:val="en-US"/>
              </w:rPr>
              <w:t>Vopsea</w:t>
            </w:r>
          </w:p>
        </w:tc>
        <w:tc>
          <w:tcPr>
            <w:tcW w:w="1134" w:type="dxa"/>
            <w:tcBorders>
              <w:top w:val="nil"/>
              <w:bottom w:val="single" w:sz="2" w:space="0" w:color="auto"/>
            </w:tcBorders>
          </w:tcPr>
          <w:p w14:paraId="7A63DD09" w14:textId="77777777" w:rsidR="00092E5F" w:rsidRDefault="00092E5F" w:rsidP="007B0EA2">
            <w:pPr>
              <w:rPr>
                <w:lang w:val="en-US"/>
              </w:rPr>
            </w:pPr>
            <w:r>
              <w:rPr>
                <w:lang w:val="en-US"/>
              </w:rPr>
              <w:t>kg</w:t>
            </w:r>
          </w:p>
        </w:tc>
        <w:tc>
          <w:tcPr>
            <w:tcW w:w="1134" w:type="dxa"/>
            <w:tcBorders>
              <w:top w:val="nil"/>
              <w:bottom w:val="single" w:sz="2" w:space="0" w:color="auto"/>
            </w:tcBorders>
          </w:tcPr>
          <w:p w14:paraId="642389E5" w14:textId="77777777" w:rsidR="00092E5F" w:rsidRDefault="00092E5F" w:rsidP="007B0EA2">
            <w:pPr>
              <w:rPr>
                <w:lang w:val="en-US"/>
              </w:rPr>
            </w:pPr>
            <w:r>
              <w:rPr>
                <w:lang w:val="en-US"/>
              </w:rPr>
              <w:t>0,2820</w:t>
            </w:r>
          </w:p>
        </w:tc>
      </w:tr>
      <w:tr w:rsidR="00092E5F" w14:paraId="7C7F09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4A69D" w14:textId="77777777" w:rsidR="00092E5F" w:rsidRDefault="00092E5F" w:rsidP="007B0EA2">
            <w:pPr>
              <w:rPr>
                <w:lang w:val="en-US"/>
              </w:rPr>
            </w:pPr>
          </w:p>
        </w:tc>
        <w:tc>
          <w:tcPr>
            <w:tcW w:w="1701" w:type="dxa"/>
            <w:tcBorders>
              <w:top w:val="nil"/>
              <w:bottom w:val="single" w:sz="2" w:space="0" w:color="auto"/>
            </w:tcBorders>
            <w:vAlign w:val="center"/>
          </w:tcPr>
          <w:p w14:paraId="6C089758" w14:textId="77777777" w:rsidR="00092E5F" w:rsidRDefault="00092E5F"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0A301A8" w14:textId="77777777" w:rsidR="00092E5F" w:rsidRDefault="00092E5F"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28835915" w14:textId="77777777" w:rsidR="00092E5F" w:rsidRDefault="00092E5F" w:rsidP="007B0EA2">
            <w:pPr>
              <w:rPr>
                <w:lang w:val="en-US"/>
              </w:rPr>
            </w:pPr>
            <w:r>
              <w:rPr>
                <w:lang w:val="en-US"/>
              </w:rPr>
              <w:t>t</w:t>
            </w:r>
          </w:p>
        </w:tc>
        <w:tc>
          <w:tcPr>
            <w:tcW w:w="1134" w:type="dxa"/>
            <w:tcBorders>
              <w:top w:val="nil"/>
              <w:bottom w:val="single" w:sz="2" w:space="0" w:color="auto"/>
            </w:tcBorders>
          </w:tcPr>
          <w:p w14:paraId="51FD464E" w14:textId="77777777" w:rsidR="00092E5F" w:rsidRDefault="00092E5F" w:rsidP="007B0EA2">
            <w:pPr>
              <w:rPr>
                <w:lang w:val="en-US"/>
              </w:rPr>
            </w:pPr>
            <w:r>
              <w:rPr>
                <w:lang w:val="en-US"/>
              </w:rPr>
              <w:t>0,0120</w:t>
            </w:r>
          </w:p>
        </w:tc>
      </w:tr>
      <w:tr w:rsidR="00092E5F" w14:paraId="4A3678C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449C2" w14:textId="77777777" w:rsidR="00092E5F" w:rsidRDefault="00092E5F" w:rsidP="007B0EA2">
            <w:pPr>
              <w:rPr>
                <w:lang w:val="en-US"/>
              </w:rPr>
            </w:pPr>
          </w:p>
        </w:tc>
        <w:tc>
          <w:tcPr>
            <w:tcW w:w="1701" w:type="dxa"/>
            <w:tcBorders>
              <w:top w:val="nil"/>
              <w:bottom w:val="single" w:sz="2" w:space="0" w:color="auto"/>
            </w:tcBorders>
            <w:vAlign w:val="center"/>
          </w:tcPr>
          <w:p w14:paraId="29AE6B9F" w14:textId="77777777" w:rsidR="00092E5F" w:rsidRDefault="00092E5F"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23638BEE" w14:textId="77777777" w:rsidR="00092E5F" w:rsidRDefault="00092E5F" w:rsidP="007B0EA2">
            <w:pPr>
              <w:rPr>
                <w:lang w:val="en-US"/>
              </w:rPr>
            </w:pPr>
            <w:r>
              <w:rPr>
                <w:lang w:val="en-US"/>
              </w:rPr>
              <w:t>Papuci de cablu</w:t>
            </w:r>
          </w:p>
        </w:tc>
        <w:tc>
          <w:tcPr>
            <w:tcW w:w="1134" w:type="dxa"/>
            <w:tcBorders>
              <w:top w:val="nil"/>
              <w:bottom w:val="single" w:sz="2" w:space="0" w:color="auto"/>
            </w:tcBorders>
          </w:tcPr>
          <w:p w14:paraId="3CFBE2C8"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637EAC6" w14:textId="77777777" w:rsidR="00092E5F" w:rsidRDefault="00092E5F" w:rsidP="007B0EA2">
            <w:pPr>
              <w:rPr>
                <w:lang w:val="en-US"/>
              </w:rPr>
            </w:pPr>
            <w:r>
              <w:rPr>
                <w:lang w:val="en-US"/>
              </w:rPr>
              <w:t>36,6000</w:t>
            </w:r>
          </w:p>
        </w:tc>
      </w:tr>
      <w:tr w:rsidR="00092E5F" w14:paraId="169C1B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47C1B" w14:textId="77777777" w:rsidR="00092E5F" w:rsidRDefault="00092E5F" w:rsidP="007B0EA2">
            <w:pPr>
              <w:rPr>
                <w:lang w:val="en-US"/>
              </w:rPr>
            </w:pPr>
          </w:p>
        </w:tc>
        <w:tc>
          <w:tcPr>
            <w:tcW w:w="1701" w:type="dxa"/>
            <w:tcBorders>
              <w:top w:val="nil"/>
              <w:bottom w:val="single" w:sz="2" w:space="0" w:color="auto"/>
            </w:tcBorders>
            <w:vAlign w:val="center"/>
          </w:tcPr>
          <w:p w14:paraId="5AD9DD6A" w14:textId="77777777" w:rsidR="00092E5F" w:rsidRDefault="00092E5F"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731021E4" w14:textId="77777777" w:rsidR="00092E5F" w:rsidRDefault="00092E5F" w:rsidP="007B0EA2">
            <w:pPr>
              <w:rPr>
                <w:lang w:val="en-US"/>
              </w:rPr>
            </w:pPr>
            <w:r>
              <w:rPr>
                <w:lang w:val="en-US"/>
              </w:rPr>
              <w:t>Punti de conexiune flexibile, tip "ПГС-50"</w:t>
            </w:r>
          </w:p>
        </w:tc>
        <w:tc>
          <w:tcPr>
            <w:tcW w:w="1134" w:type="dxa"/>
            <w:tcBorders>
              <w:top w:val="nil"/>
              <w:bottom w:val="single" w:sz="2" w:space="0" w:color="auto"/>
            </w:tcBorders>
          </w:tcPr>
          <w:p w14:paraId="4CF127B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A8E0D2B" w14:textId="77777777" w:rsidR="00092E5F" w:rsidRDefault="00092E5F" w:rsidP="007B0EA2">
            <w:pPr>
              <w:rPr>
                <w:lang w:val="en-US"/>
              </w:rPr>
            </w:pPr>
            <w:r>
              <w:rPr>
                <w:lang w:val="en-US"/>
              </w:rPr>
              <w:t>6,0000</w:t>
            </w:r>
          </w:p>
        </w:tc>
      </w:tr>
      <w:tr w:rsidR="00092E5F" w14:paraId="17DFC7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66CD5" w14:textId="77777777" w:rsidR="00092E5F" w:rsidRDefault="00092E5F" w:rsidP="007B0EA2">
            <w:pPr>
              <w:rPr>
                <w:lang w:val="en-US"/>
              </w:rPr>
            </w:pPr>
          </w:p>
        </w:tc>
        <w:tc>
          <w:tcPr>
            <w:tcW w:w="1701" w:type="dxa"/>
            <w:tcBorders>
              <w:top w:val="nil"/>
              <w:bottom w:val="single" w:sz="2" w:space="0" w:color="auto"/>
            </w:tcBorders>
            <w:vAlign w:val="center"/>
          </w:tcPr>
          <w:p w14:paraId="261A27F5"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47BB027"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2821B351"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2FE8FA87" w14:textId="77777777" w:rsidR="00092E5F" w:rsidRDefault="00092E5F" w:rsidP="007B0EA2">
            <w:pPr>
              <w:rPr>
                <w:lang w:val="en-US"/>
              </w:rPr>
            </w:pPr>
            <w:r>
              <w:rPr>
                <w:lang w:val="en-US"/>
              </w:rPr>
              <w:t>0,1200</w:t>
            </w:r>
          </w:p>
        </w:tc>
      </w:tr>
      <w:tr w:rsidR="00092E5F" w14:paraId="1F0153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9547A" w14:textId="77777777" w:rsidR="00092E5F" w:rsidRDefault="00092E5F" w:rsidP="007B0EA2">
            <w:pPr>
              <w:rPr>
                <w:lang w:val="en-US"/>
              </w:rPr>
            </w:pPr>
          </w:p>
        </w:tc>
        <w:tc>
          <w:tcPr>
            <w:tcW w:w="1701" w:type="dxa"/>
            <w:tcBorders>
              <w:top w:val="nil"/>
              <w:bottom w:val="single" w:sz="2" w:space="0" w:color="auto"/>
            </w:tcBorders>
            <w:vAlign w:val="center"/>
          </w:tcPr>
          <w:p w14:paraId="585AB691" w14:textId="77777777" w:rsidR="00092E5F" w:rsidRDefault="00092E5F"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2B1AC865" w14:textId="77777777" w:rsidR="00092E5F" w:rsidRDefault="00092E5F" w:rsidP="007B0EA2">
            <w:pPr>
              <w:rPr>
                <w:lang w:val="en-US"/>
              </w:rPr>
            </w:pPr>
            <w:r>
              <w:rPr>
                <w:lang w:val="en-US"/>
              </w:rPr>
              <w:t>Ate de cusut</w:t>
            </w:r>
          </w:p>
        </w:tc>
        <w:tc>
          <w:tcPr>
            <w:tcW w:w="1134" w:type="dxa"/>
            <w:tcBorders>
              <w:top w:val="nil"/>
              <w:bottom w:val="single" w:sz="2" w:space="0" w:color="auto"/>
            </w:tcBorders>
          </w:tcPr>
          <w:p w14:paraId="3D869DDD" w14:textId="77777777" w:rsidR="00092E5F" w:rsidRDefault="00092E5F" w:rsidP="007B0EA2">
            <w:pPr>
              <w:rPr>
                <w:lang w:val="en-US"/>
              </w:rPr>
            </w:pPr>
            <w:r>
              <w:rPr>
                <w:lang w:val="en-US"/>
              </w:rPr>
              <w:t>kg</w:t>
            </w:r>
          </w:p>
        </w:tc>
        <w:tc>
          <w:tcPr>
            <w:tcW w:w="1134" w:type="dxa"/>
            <w:tcBorders>
              <w:top w:val="nil"/>
              <w:bottom w:val="single" w:sz="2" w:space="0" w:color="auto"/>
            </w:tcBorders>
          </w:tcPr>
          <w:p w14:paraId="7062F296" w14:textId="77777777" w:rsidR="00092E5F" w:rsidRDefault="00092E5F" w:rsidP="007B0EA2">
            <w:pPr>
              <w:rPr>
                <w:lang w:val="en-US"/>
              </w:rPr>
            </w:pPr>
            <w:r>
              <w:rPr>
                <w:lang w:val="en-US"/>
              </w:rPr>
              <w:t>0,0120</w:t>
            </w:r>
          </w:p>
        </w:tc>
      </w:tr>
      <w:tr w:rsidR="00092E5F" w14:paraId="6D8719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8D037" w14:textId="77777777" w:rsidR="00092E5F" w:rsidRDefault="00092E5F" w:rsidP="007B0EA2">
            <w:pPr>
              <w:rPr>
                <w:lang w:val="en-US"/>
              </w:rPr>
            </w:pPr>
          </w:p>
        </w:tc>
        <w:tc>
          <w:tcPr>
            <w:tcW w:w="1701" w:type="dxa"/>
            <w:tcBorders>
              <w:top w:val="nil"/>
              <w:bottom w:val="single" w:sz="2" w:space="0" w:color="auto"/>
            </w:tcBorders>
            <w:vAlign w:val="center"/>
          </w:tcPr>
          <w:p w14:paraId="4E8879E3" w14:textId="77777777" w:rsidR="00092E5F" w:rsidRDefault="00092E5F"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4B8E43C" w14:textId="77777777" w:rsidR="00092E5F" w:rsidRDefault="00092E5F" w:rsidP="007B0EA2">
            <w:pPr>
              <w:rPr>
                <w:lang w:val="en-US"/>
              </w:rPr>
            </w:pPr>
            <w:r>
              <w:rPr>
                <w:lang w:val="en-US"/>
              </w:rPr>
              <w:t>Vaselina tehnica</w:t>
            </w:r>
          </w:p>
        </w:tc>
        <w:tc>
          <w:tcPr>
            <w:tcW w:w="1134" w:type="dxa"/>
            <w:tcBorders>
              <w:top w:val="nil"/>
              <w:bottom w:val="single" w:sz="2" w:space="0" w:color="auto"/>
            </w:tcBorders>
          </w:tcPr>
          <w:p w14:paraId="2418CBC8" w14:textId="77777777" w:rsidR="00092E5F" w:rsidRDefault="00092E5F" w:rsidP="007B0EA2">
            <w:pPr>
              <w:rPr>
                <w:lang w:val="en-US"/>
              </w:rPr>
            </w:pPr>
            <w:r>
              <w:rPr>
                <w:lang w:val="en-US"/>
              </w:rPr>
              <w:t>kg</w:t>
            </w:r>
          </w:p>
        </w:tc>
        <w:tc>
          <w:tcPr>
            <w:tcW w:w="1134" w:type="dxa"/>
            <w:tcBorders>
              <w:top w:val="nil"/>
              <w:bottom w:val="single" w:sz="2" w:space="0" w:color="auto"/>
            </w:tcBorders>
          </w:tcPr>
          <w:p w14:paraId="664E8667" w14:textId="77777777" w:rsidR="00092E5F" w:rsidRDefault="00092E5F" w:rsidP="007B0EA2">
            <w:pPr>
              <w:rPr>
                <w:lang w:val="en-US"/>
              </w:rPr>
            </w:pPr>
            <w:r>
              <w:rPr>
                <w:lang w:val="en-US"/>
              </w:rPr>
              <w:t>0,0540</w:t>
            </w:r>
          </w:p>
        </w:tc>
      </w:tr>
      <w:tr w:rsidR="00092E5F" w14:paraId="38A57C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B54C5" w14:textId="77777777" w:rsidR="00092E5F" w:rsidRDefault="00092E5F" w:rsidP="007B0EA2">
            <w:pPr>
              <w:rPr>
                <w:lang w:val="en-US"/>
              </w:rPr>
            </w:pPr>
          </w:p>
        </w:tc>
        <w:tc>
          <w:tcPr>
            <w:tcW w:w="1701" w:type="dxa"/>
            <w:tcBorders>
              <w:top w:val="nil"/>
              <w:bottom w:val="single" w:sz="2" w:space="0" w:color="auto"/>
            </w:tcBorders>
            <w:vAlign w:val="center"/>
          </w:tcPr>
          <w:p w14:paraId="2EEFED26" w14:textId="77777777" w:rsidR="00092E5F" w:rsidRDefault="00092E5F"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5698DB7" w14:textId="77777777" w:rsidR="00092E5F" w:rsidRDefault="00092E5F"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D6E872F" w14:textId="77777777" w:rsidR="00092E5F" w:rsidRDefault="00092E5F" w:rsidP="007B0EA2">
            <w:pPr>
              <w:rPr>
                <w:lang w:val="en-US"/>
              </w:rPr>
            </w:pPr>
            <w:r>
              <w:rPr>
                <w:lang w:val="en-US"/>
              </w:rPr>
              <w:t>kg</w:t>
            </w:r>
          </w:p>
        </w:tc>
        <w:tc>
          <w:tcPr>
            <w:tcW w:w="1134" w:type="dxa"/>
            <w:tcBorders>
              <w:top w:val="nil"/>
              <w:bottom w:val="single" w:sz="2" w:space="0" w:color="auto"/>
            </w:tcBorders>
          </w:tcPr>
          <w:p w14:paraId="144510E2" w14:textId="77777777" w:rsidR="00092E5F" w:rsidRDefault="00092E5F" w:rsidP="007B0EA2">
            <w:pPr>
              <w:rPr>
                <w:lang w:val="en-US"/>
              </w:rPr>
            </w:pPr>
            <w:r>
              <w:rPr>
                <w:lang w:val="en-US"/>
              </w:rPr>
              <w:t>0,2160</w:t>
            </w:r>
          </w:p>
        </w:tc>
      </w:tr>
      <w:tr w:rsidR="00092E5F" w14:paraId="36A707E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38D5D" w14:textId="77777777" w:rsidR="00092E5F" w:rsidRDefault="00092E5F" w:rsidP="007B0EA2">
            <w:pPr>
              <w:rPr>
                <w:lang w:val="en-US"/>
              </w:rPr>
            </w:pPr>
          </w:p>
        </w:tc>
        <w:tc>
          <w:tcPr>
            <w:tcW w:w="1701" w:type="dxa"/>
            <w:tcBorders>
              <w:top w:val="nil"/>
              <w:bottom w:val="single" w:sz="2" w:space="0" w:color="auto"/>
            </w:tcBorders>
            <w:vAlign w:val="center"/>
          </w:tcPr>
          <w:p w14:paraId="6642FE47"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321CD4D"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2CDBED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A1F1CF8" w14:textId="77777777" w:rsidR="00092E5F" w:rsidRDefault="00092E5F" w:rsidP="007B0EA2">
            <w:pPr>
              <w:rPr>
                <w:lang w:val="en-US"/>
              </w:rPr>
            </w:pPr>
            <w:r>
              <w:rPr>
                <w:lang w:val="en-US"/>
              </w:rPr>
              <w:t>0,0300</w:t>
            </w:r>
          </w:p>
        </w:tc>
      </w:tr>
      <w:tr w:rsidR="00092E5F" w14:paraId="76FB14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7BA8E" w14:textId="77777777" w:rsidR="00092E5F" w:rsidRDefault="00092E5F" w:rsidP="007B0EA2">
            <w:pPr>
              <w:rPr>
                <w:lang w:val="en-US"/>
              </w:rPr>
            </w:pPr>
          </w:p>
        </w:tc>
        <w:tc>
          <w:tcPr>
            <w:tcW w:w="1701" w:type="dxa"/>
            <w:tcBorders>
              <w:top w:val="nil"/>
              <w:bottom w:val="single" w:sz="2" w:space="0" w:color="auto"/>
            </w:tcBorders>
            <w:vAlign w:val="center"/>
          </w:tcPr>
          <w:p w14:paraId="14ECC0EA" w14:textId="77777777" w:rsidR="00092E5F" w:rsidRDefault="00092E5F"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59B196FD" w14:textId="77777777" w:rsidR="00092E5F" w:rsidRDefault="00092E5F"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0CFA5AC7"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B794939" w14:textId="77777777" w:rsidR="00092E5F" w:rsidRDefault="00092E5F" w:rsidP="007B0EA2">
            <w:pPr>
              <w:rPr>
                <w:lang w:val="en-US"/>
              </w:rPr>
            </w:pPr>
            <w:r>
              <w:rPr>
                <w:lang w:val="en-US"/>
              </w:rPr>
              <w:t>0,7800</w:t>
            </w:r>
          </w:p>
        </w:tc>
      </w:tr>
      <w:tr w:rsidR="00092E5F" w14:paraId="72E5E8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F2827" w14:textId="77777777" w:rsidR="00092E5F" w:rsidRDefault="00092E5F" w:rsidP="007B0EA2">
            <w:pPr>
              <w:rPr>
                <w:lang w:val="en-US"/>
              </w:rPr>
            </w:pPr>
          </w:p>
        </w:tc>
        <w:tc>
          <w:tcPr>
            <w:tcW w:w="1701" w:type="dxa"/>
            <w:tcBorders>
              <w:top w:val="nil"/>
              <w:bottom w:val="single" w:sz="2" w:space="0" w:color="auto"/>
            </w:tcBorders>
            <w:vAlign w:val="center"/>
          </w:tcPr>
          <w:p w14:paraId="26F419A4" w14:textId="77777777" w:rsidR="00092E5F" w:rsidRDefault="00092E5F"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7D886844" w14:textId="77777777" w:rsidR="00092E5F" w:rsidRDefault="00092E5F" w:rsidP="007B0EA2">
            <w:pPr>
              <w:rPr>
                <w:lang w:val="en-US"/>
              </w:rPr>
            </w:pPr>
            <w:r>
              <w:rPr>
                <w:lang w:val="en-US"/>
              </w:rPr>
              <w:t>Masini de gaurit electrice</w:t>
            </w:r>
          </w:p>
        </w:tc>
        <w:tc>
          <w:tcPr>
            <w:tcW w:w="1134" w:type="dxa"/>
            <w:tcBorders>
              <w:top w:val="nil"/>
              <w:bottom w:val="single" w:sz="2" w:space="0" w:color="auto"/>
            </w:tcBorders>
          </w:tcPr>
          <w:p w14:paraId="7514E1AD"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D22961F" w14:textId="77777777" w:rsidR="00092E5F" w:rsidRDefault="00092E5F" w:rsidP="007B0EA2">
            <w:pPr>
              <w:rPr>
                <w:lang w:val="en-US"/>
              </w:rPr>
            </w:pPr>
            <w:r>
              <w:rPr>
                <w:lang w:val="en-US"/>
              </w:rPr>
              <w:t>0,2400</w:t>
            </w:r>
          </w:p>
        </w:tc>
      </w:tr>
      <w:tr w:rsidR="00092E5F" w14:paraId="2BD986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38308" w14:textId="77777777" w:rsidR="00092E5F" w:rsidRDefault="00092E5F" w:rsidP="007B0EA2">
            <w:pPr>
              <w:rPr>
                <w:lang w:val="en-US"/>
              </w:rPr>
            </w:pPr>
          </w:p>
        </w:tc>
        <w:tc>
          <w:tcPr>
            <w:tcW w:w="1701" w:type="dxa"/>
            <w:tcBorders>
              <w:top w:val="nil"/>
              <w:bottom w:val="single" w:sz="2" w:space="0" w:color="auto"/>
            </w:tcBorders>
            <w:vAlign w:val="center"/>
          </w:tcPr>
          <w:p w14:paraId="6266C9CF" w14:textId="77777777" w:rsidR="00092E5F" w:rsidRDefault="00092E5F"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1C58E670" w14:textId="77777777" w:rsidR="00092E5F" w:rsidRDefault="00092E5F"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198D212B"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63E373A" w14:textId="77777777" w:rsidR="00092E5F" w:rsidRDefault="00092E5F" w:rsidP="007B0EA2">
            <w:pPr>
              <w:rPr>
                <w:lang w:val="en-US"/>
              </w:rPr>
            </w:pPr>
            <w:r>
              <w:rPr>
                <w:lang w:val="en-US"/>
              </w:rPr>
              <w:t>1,2000</w:t>
            </w:r>
          </w:p>
        </w:tc>
      </w:tr>
      <w:tr w:rsidR="00092E5F" w14:paraId="449C76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16CAB" w14:textId="77777777" w:rsidR="00092E5F" w:rsidRDefault="00092E5F" w:rsidP="007B0EA2">
            <w:pPr>
              <w:rPr>
                <w:lang w:val="en-US"/>
              </w:rPr>
            </w:pPr>
          </w:p>
        </w:tc>
        <w:tc>
          <w:tcPr>
            <w:tcW w:w="1701" w:type="dxa"/>
            <w:tcBorders>
              <w:top w:val="nil"/>
              <w:bottom w:val="single" w:sz="2" w:space="0" w:color="auto"/>
            </w:tcBorders>
            <w:vAlign w:val="center"/>
          </w:tcPr>
          <w:p w14:paraId="78B2C744"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D937229"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1C8F95D8"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B743830" w14:textId="77777777" w:rsidR="00092E5F" w:rsidRDefault="00092E5F" w:rsidP="007B0EA2">
            <w:pPr>
              <w:rPr>
                <w:lang w:val="en-US"/>
              </w:rPr>
            </w:pPr>
            <w:r>
              <w:rPr>
                <w:lang w:val="en-US"/>
              </w:rPr>
              <w:t>0,0300</w:t>
            </w:r>
          </w:p>
        </w:tc>
      </w:tr>
      <w:tr w:rsidR="00092E5F" w14:paraId="086417E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C2B3A" w14:textId="77777777" w:rsidR="00092E5F" w:rsidRDefault="00092E5F" w:rsidP="007B0EA2">
            <w:pPr>
              <w:rPr>
                <w:lang w:val="en-US"/>
              </w:rPr>
            </w:pPr>
            <w:r>
              <w:rPr>
                <w:lang w:val="en-US"/>
              </w:rPr>
              <w:t>12</w:t>
            </w:r>
          </w:p>
        </w:tc>
        <w:tc>
          <w:tcPr>
            <w:tcW w:w="1701" w:type="dxa"/>
            <w:tcBorders>
              <w:top w:val="single" w:sz="4" w:space="0" w:color="auto"/>
              <w:bottom w:val="single" w:sz="4" w:space="0" w:color="auto"/>
            </w:tcBorders>
          </w:tcPr>
          <w:p w14:paraId="53933885" w14:textId="77777777" w:rsidR="00092E5F" w:rsidRDefault="00092E5F" w:rsidP="007B0EA2">
            <w:pPr>
              <w:rPr>
                <w:lang w:val="en-US"/>
              </w:rPr>
            </w:pPr>
            <w:r>
              <w:rPr>
                <w:lang w:val="en-US"/>
              </w:rPr>
              <w:t>08-02-149-1</w:t>
            </w:r>
          </w:p>
          <w:p w14:paraId="51EC2819" w14:textId="77777777" w:rsidR="00092E5F" w:rsidRDefault="00092E5F" w:rsidP="007B0EA2">
            <w:pPr>
              <w:rPr>
                <w:lang w:val="en-US"/>
              </w:rPr>
            </w:pPr>
          </w:p>
        </w:tc>
        <w:tc>
          <w:tcPr>
            <w:tcW w:w="5669" w:type="dxa"/>
            <w:tcBorders>
              <w:top w:val="single" w:sz="4" w:space="0" w:color="auto"/>
              <w:bottom w:val="single" w:sz="4" w:space="0" w:color="auto"/>
            </w:tcBorders>
          </w:tcPr>
          <w:p w14:paraId="6BCB227E" w14:textId="77777777" w:rsidR="00092E5F" w:rsidRDefault="00092E5F" w:rsidP="007B0EA2">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p w14:paraId="6AF72CB0"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277A51F4"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AA6B46A" w14:textId="77777777" w:rsidR="00092E5F" w:rsidRDefault="00092E5F" w:rsidP="007B0EA2">
            <w:pPr>
              <w:jc w:val="center"/>
              <w:rPr>
                <w:lang w:val="en-US"/>
              </w:rPr>
            </w:pPr>
            <w:r>
              <w:rPr>
                <w:lang w:val="en-US"/>
              </w:rPr>
              <w:t>0,6700</w:t>
            </w:r>
          </w:p>
        </w:tc>
      </w:tr>
      <w:tr w:rsidR="00092E5F" w14:paraId="6E9F3A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4F69F" w14:textId="77777777" w:rsidR="00092E5F" w:rsidRDefault="00092E5F" w:rsidP="007B0EA2">
            <w:pPr>
              <w:rPr>
                <w:lang w:val="en-US"/>
              </w:rPr>
            </w:pPr>
          </w:p>
        </w:tc>
        <w:tc>
          <w:tcPr>
            <w:tcW w:w="1701" w:type="dxa"/>
            <w:tcBorders>
              <w:top w:val="nil"/>
              <w:bottom w:val="single" w:sz="2" w:space="0" w:color="auto"/>
            </w:tcBorders>
            <w:vAlign w:val="center"/>
          </w:tcPr>
          <w:p w14:paraId="0AA5EA1D"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A12FE6E"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65B78CA7" w14:textId="77777777" w:rsidR="00092E5F" w:rsidRDefault="00092E5F" w:rsidP="007B0EA2">
            <w:pPr>
              <w:rPr>
                <w:lang w:val="en-US"/>
              </w:rPr>
            </w:pPr>
            <w:r>
              <w:rPr>
                <w:lang w:val="en-US"/>
              </w:rPr>
              <w:t>h-om</w:t>
            </w:r>
          </w:p>
        </w:tc>
        <w:tc>
          <w:tcPr>
            <w:tcW w:w="1134" w:type="dxa"/>
            <w:tcBorders>
              <w:top w:val="nil"/>
              <w:bottom w:val="single" w:sz="2" w:space="0" w:color="auto"/>
            </w:tcBorders>
          </w:tcPr>
          <w:p w14:paraId="4D9BD74B" w14:textId="77777777" w:rsidR="00092E5F" w:rsidRDefault="00092E5F" w:rsidP="007B0EA2">
            <w:pPr>
              <w:rPr>
                <w:lang w:val="en-US"/>
              </w:rPr>
            </w:pPr>
            <w:r>
              <w:rPr>
                <w:lang w:val="en-US"/>
              </w:rPr>
              <w:t>11,4570</w:t>
            </w:r>
          </w:p>
        </w:tc>
      </w:tr>
      <w:tr w:rsidR="00092E5F" w14:paraId="33BE45B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BD8CA" w14:textId="77777777" w:rsidR="00092E5F" w:rsidRDefault="00092E5F" w:rsidP="007B0EA2">
            <w:pPr>
              <w:rPr>
                <w:lang w:val="en-US"/>
              </w:rPr>
            </w:pPr>
          </w:p>
        </w:tc>
        <w:tc>
          <w:tcPr>
            <w:tcW w:w="1701" w:type="dxa"/>
            <w:tcBorders>
              <w:top w:val="nil"/>
              <w:bottom w:val="single" w:sz="2" w:space="0" w:color="auto"/>
            </w:tcBorders>
            <w:vAlign w:val="center"/>
          </w:tcPr>
          <w:p w14:paraId="0ED8AFA7" w14:textId="77777777" w:rsidR="00092E5F" w:rsidRDefault="00092E5F"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29D74D4C" w14:textId="77777777" w:rsidR="00092E5F" w:rsidRDefault="00092E5F" w:rsidP="007B0EA2">
            <w:pPr>
              <w:rPr>
                <w:lang w:val="en-US"/>
              </w:rPr>
            </w:pPr>
            <w:r>
              <w:rPr>
                <w:lang w:val="en-US"/>
              </w:rPr>
              <w:t>Cleme</w:t>
            </w:r>
          </w:p>
        </w:tc>
        <w:tc>
          <w:tcPr>
            <w:tcW w:w="1134" w:type="dxa"/>
            <w:tcBorders>
              <w:top w:val="nil"/>
              <w:bottom w:val="single" w:sz="2" w:space="0" w:color="auto"/>
            </w:tcBorders>
          </w:tcPr>
          <w:p w14:paraId="43BD15DB"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47FC43B5" w14:textId="77777777" w:rsidR="00092E5F" w:rsidRDefault="00092E5F" w:rsidP="007B0EA2">
            <w:pPr>
              <w:rPr>
                <w:lang w:val="en-US"/>
              </w:rPr>
            </w:pPr>
            <w:r>
              <w:rPr>
                <w:lang w:val="en-US"/>
              </w:rPr>
              <w:t>0,0536</w:t>
            </w:r>
          </w:p>
        </w:tc>
      </w:tr>
      <w:tr w:rsidR="00092E5F" w14:paraId="231B90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5DBA5" w14:textId="77777777" w:rsidR="00092E5F" w:rsidRDefault="00092E5F" w:rsidP="007B0EA2">
            <w:pPr>
              <w:rPr>
                <w:lang w:val="en-US"/>
              </w:rPr>
            </w:pPr>
          </w:p>
        </w:tc>
        <w:tc>
          <w:tcPr>
            <w:tcW w:w="1701" w:type="dxa"/>
            <w:tcBorders>
              <w:top w:val="nil"/>
              <w:bottom w:val="single" w:sz="2" w:space="0" w:color="auto"/>
            </w:tcBorders>
            <w:vAlign w:val="center"/>
          </w:tcPr>
          <w:p w14:paraId="1B481213"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36EA212B"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4F074649"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65204C4A" w14:textId="77777777" w:rsidR="00092E5F" w:rsidRDefault="00092E5F" w:rsidP="007B0EA2">
            <w:pPr>
              <w:rPr>
                <w:lang w:val="en-US"/>
              </w:rPr>
            </w:pPr>
            <w:r>
              <w:rPr>
                <w:lang w:val="en-US"/>
              </w:rPr>
              <w:t>0,0028</w:t>
            </w:r>
          </w:p>
        </w:tc>
      </w:tr>
      <w:tr w:rsidR="00092E5F" w14:paraId="05DB7E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AC006" w14:textId="77777777" w:rsidR="00092E5F" w:rsidRDefault="00092E5F" w:rsidP="007B0EA2">
            <w:pPr>
              <w:rPr>
                <w:lang w:val="en-US"/>
              </w:rPr>
            </w:pPr>
          </w:p>
        </w:tc>
        <w:tc>
          <w:tcPr>
            <w:tcW w:w="1701" w:type="dxa"/>
            <w:tcBorders>
              <w:top w:val="nil"/>
              <w:bottom w:val="single" w:sz="2" w:space="0" w:color="auto"/>
            </w:tcBorders>
            <w:vAlign w:val="center"/>
          </w:tcPr>
          <w:p w14:paraId="2CF58B56" w14:textId="77777777" w:rsidR="00092E5F" w:rsidRDefault="00092E5F"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62EF1E1C" w14:textId="77777777" w:rsidR="00092E5F" w:rsidRDefault="00092E5F" w:rsidP="007B0EA2">
            <w:pPr>
              <w:rPr>
                <w:lang w:val="en-US"/>
              </w:rPr>
            </w:pPr>
            <w:r>
              <w:rPr>
                <w:lang w:val="en-US"/>
              </w:rPr>
              <w:t>Ancoraj de cablu</w:t>
            </w:r>
          </w:p>
        </w:tc>
        <w:tc>
          <w:tcPr>
            <w:tcW w:w="1134" w:type="dxa"/>
            <w:tcBorders>
              <w:top w:val="nil"/>
              <w:bottom w:val="single" w:sz="2" w:space="0" w:color="auto"/>
            </w:tcBorders>
          </w:tcPr>
          <w:p w14:paraId="0A62F709"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11ABC61A" w14:textId="77777777" w:rsidR="00092E5F" w:rsidRDefault="00092E5F" w:rsidP="007B0EA2">
            <w:pPr>
              <w:rPr>
                <w:lang w:val="en-US"/>
              </w:rPr>
            </w:pPr>
            <w:r>
              <w:rPr>
                <w:lang w:val="en-US"/>
              </w:rPr>
              <w:t>0,0536</w:t>
            </w:r>
          </w:p>
        </w:tc>
      </w:tr>
      <w:tr w:rsidR="00092E5F" w14:paraId="52D2A4C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04B3E" w14:textId="77777777" w:rsidR="00092E5F" w:rsidRDefault="00092E5F" w:rsidP="007B0EA2">
            <w:pPr>
              <w:rPr>
                <w:lang w:val="en-US"/>
              </w:rPr>
            </w:pPr>
          </w:p>
        </w:tc>
        <w:tc>
          <w:tcPr>
            <w:tcW w:w="1701" w:type="dxa"/>
            <w:tcBorders>
              <w:top w:val="nil"/>
              <w:bottom w:val="single" w:sz="2" w:space="0" w:color="auto"/>
            </w:tcBorders>
            <w:vAlign w:val="center"/>
          </w:tcPr>
          <w:p w14:paraId="307375DF"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87DB883"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6A1C64E3"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5E573680" w14:textId="77777777" w:rsidR="00092E5F" w:rsidRDefault="00092E5F" w:rsidP="007B0EA2">
            <w:pPr>
              <w:rPr>
                <w:lang w:val="en-US"/>
              </w:rPr>
            </w:pPr>
            <w:r>
              <w:rPr>
                <w:lang w:val="en-US"/>
              </w:rPr>
              <w:t>0,0134</w:t>
            </w:r>
          </w:p>
        </w:tc>
      </w:tr>
      <w:tr w:rsidR="00092E5F" w14:paraId="1010F3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7CBFD" w14:textId="77777777" w:rsidR="00092E5F" w:rsidRDefault="00092E5F" w:rsidP="007B0EA2">
            <w:pPr>
              <w:rPr>
                <w:lang w:val="en-US"/>
              </w:rPr>
            </w:pPr>
          </w:p>
        </w:tc>
        <w:tc>
          <w:tcPr>
            <w:tcW w:w="1701" w:type="dxa"/>
            <w:tcBorders>
              <w:top w:val="nil"/>
              <w:bottom w:val="single" w:sz="2" w:space="0" w:color="auto"/>
            </w:tcBorders>
            <w:vAlign w:val="center"/>
          </w:tcPr>
          <w:p w14:paraId="2429B27B"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EB0DF0A"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126971FB"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72465AA9" w14:textId="77777777" w:rsidR="00092E5F" w:rsidRDefault="00092E5F" w:rsidP="007B0EA2">
            <w:pPr>
              <w:rPr>
                <w:lang w:val="en-US"/>
              </w:rPr>
            </w:pPr>
            <w:r>
              <w:rPr>
                <w:lang w:val="en-US"/>
              </w:rPr>
              <w:t>0,0032</w:t>
            </w:r>
          </w:p>
        </w:tc>
      </w:tr>
      <w:tr w:rsidR="00092E5F" w14:paraId="3314E4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05016" w14:textId="77777777" w:rsidR="00092E5F" w:rsidRDefault="00092E5F" w:rsidP="007B0EA2">
            <w:pPr>
              <w:rPr>
                <w:lang w:val="en-US"/>
              </w:rPr>
            </w:pPr>
          </w:p>
        </w:tc>
        <w:tc>
          <w:tcPr>
            <w:tcW w:w="1701" w:type="dxa"/>
            <w:tcBorders>
              <w:top w:val="nil"/>
              <w:bottom w:val="single" w:sz="2" w:space="0" w:color="auto"/>
            </w:tcBorders>
            <w:vAlign w:val="center"/>
          </w:tcPr>
          <w:p w14:paraId="251D4F89" w14:textId="77777777" w:rsidR="00092E5F" w:rsidRDefault="00092E5F"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7080F1D7" w14:textId="77777777" w:rsidR="00092E5F" w:rsidRDefault="00092E5F" w:rsidP="007B0EA2">
            <w:pPr>
              <w:rPr>
                <w:lang w:val="en-US"/>
              </w:rPr>
            </w:pPr>
            <w:r>
              <w:rPr>
                <w:lang w:val="en-US"/>
              </w:rPr>
              <w:t>Cercel</w:t>
            </w:r>
          </w:p>
        </w:tc>
        <w:tc>
          <w:tcPr>
            <w:tcW w:w="1134" w:type="dxa"/>
            <w:tcBorders>
              <w:top w:val="nil"/>
              <w:bottom w:val="single" w:sz="2" w:space="0" w:color="auto"/>
            </w:tcBorders>
          </w:tcPr>
          <w:p w14:paraId="1DCAB25A"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428FA3F" w14:textId="77777777" w:rsidR="00092E5F" w:rsidRDefault="00092E5F" w:rsidP="007B0EA2">
            <w:pPr>
              <w:rPr>
                <w:lang w:val="en-US"/>
              </w:rPr>
            </w:pPr>
            <w:r>
              <w:rPr>
                <w:lang w:val="en-US"/>
              </w:rPr>
              <w:t>5,3600</w:t>
            </w:r>
          </w:p>
        </w:tc>
      </w:tr>
      <w:tr w:rsidR="00092E5F" w14:paraId="6CD2C2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75EA0" w14:textId="77777777" w:rsidR="00092E5F" w:rsidRDefault="00092E5F" w:rsidP="007B0EA2">
            <w:pPr>
              <w:rPr>
                <w:lang w:val="en-US"/>
              </w:rPr>
            </w:pPr>
          </w:p>
        </w:tc>
        <w:tc>
          <w:tcPr>
            <w:tcW w:w="1701" w:type="dxa"/>
            <w:tcBorders>
              <w:top w:val="nil"/>
              <w:bottom w:val="single" w:sz="2" w:space="0" w:color="auto"/>
            </w:tcBorders>
            <w:vAlign w:val="center"/>
          </w:tcPr>
          <w:p w14:paraId="3B45F53F"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5DE328E"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8461BB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4A158A6" w14:textId="77777777" w:rsidR="00092E5F" w:rsidRDefault="00092E5F" w:rsidP="007B0EA2">
            <w:pPr>
              <w:rPr>
                <w:lang w:val="en-US"/>
              </w:rPr>
            </w:pPr>
            <w:r>
              <w:rPr>
                <w:lang w:val="en-US"/>
              </w:rPr>
              <w:t>0,2613</w:t>
            </w:r>
          </w:p>
        </w:tc>
      </w:tr>
      <w:tr w:rsidR="00092E5F" w14:paraId="788E86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6D4B91" w14:textId="77777777" w:rsidR="00092E5F" w:rsidRDefault="00092E5F" w:rsidP="007B0EA2">
            <w:pPr>
              <w:rPr>
                <w:lang w:val="en-US"/>
              </w:rPr>
            </w:pPr>
          </w:p>
        </w:tc>
        <w:tc>
          <w:tcPr>
            <w:tcW w:w="1701" w:type="dxa"/>
            <w:tcBorders>
              <w:top w:val="nil"/>
              <w:bottom w:val="single" w:sz="2" w:space="0" w:color="auto"/>
            </w:tcBorders>
            <w:vAlign w:val="center"/>
          </w:tcPr>
          <w:p w14:paraId="37F8D7B6"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60783975" w14:textId="77777777" w:rsidR="00092E5F" w:rsidRDefault="00092E5F" w:rsidP="007B0EA2">
            <w:pPr>
              <w:rPr>
                <w:lang w:val="en-US"/>
              </w:rPr>
            </w:pPr>
            <w:r>
              <w:rPr>
                <w:lang w:val="en-US"/>
              </w:rPr>
              <w:t>Cricuri hidraulice, capacitate de ridicare 63 t</w:t>
            </w:r>
          </w:p>
        </w:tc>
        <w:tc>
          <w:tcPr>
            <w:tcW w:w="1134" w:type="dxa"/>
            <w:tcBorders>
              <w:top w:val="nil"/>
              <w:bottom w:val="single" w:sz="2" w:space="0" w:color="auto"/>
            </w:tcBorders>
          </w:tcPr>
          <w:p w14:paraId="7F411D4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00C726E" w14:textId="77777777" w:rsidR="00092E5F" w:rsidRDefault="00092E5F" w:rsidP="007B0EA2">
            <w:pPr>
              <w:rPr>
                <w:lang w:val="en-US"/>
              </w:rPr>
            </w:pPr>
            <w:r>
              <w:rPr>
                <w:lang w:val="en-US"/>
              </w:rPr>
              <w:t>1,8425</w:t>
            </w:r>
          </w:p>
        </w:tc>
      </w:tr>
      <w:tr w:rsidR="00092E5F" w14:paraId="6A9F28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71036" w14:textId="77777777" w:rsidR="00092E5F" w:rsidRDefault="00092E5F" w:rsidP="007B0EA2">
            <w:pPr>
              <w:rPr>
                <w:lang w:val="en-US"/>
              </w:rPr>
            </w:pPr>
          </w:p>
        </w:tc>
        <w:tc>
          <w:tcPr>
            <w:tcW w:w="1701" w:type="dxa"/>
            <w:tcBorders>
              <w:top w:val="nil"/>
              <w:bottom w:val="single" w:sz="2" w:space="0" w:color="auto"/>
            </w:tcBorders>
            <w:vAlign w:val="center"/>
          </w:tcPr>
          <w:p w14:paraId="05C5B360"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0C7F0F7E" w14:textId="77777777" w:rsidR="00092E5F" w:rsidRDefault="00092E5F" w:rsidP="007B0EA2">
            <w:pPr>
              <w:rPr>
                <w:lang w:val="en-US"/>
              </w:rPr>
            </w:pPr>
            <w:r>
              <w:rPr>
                <w:lang w:val="en-US"/>
              </w:rPr>
              <w:t>Cabestane electrice, forta de tractiune 156,96 (16) kN (t)</w:t>
            </w:r>
          </w:p>
        </w:tc>
        <w:tc>
          <w:tcPr>
            <w:tcW w:w="1134" w:type="dxa"/>
            <w:tcBorders>
              <w:top w:val="nil"/>
              <w:bottom w:val="single" w:sz="2" w:space="0" w:color="auto"/>
            </w:tcBorders>
          </w:tcPr>
          <w:p w14:paraId="01820F4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759184C3" w14:textId="77777777" w:rsidR="00092E5F" w:rsidRDefault="00092E5F" w:rsidP="007B0EA2">
            <w:pPr>
              <w:rPr>
                <w:lang w:val="en-US"/>
              </w:rPr>
            </w:pPr>
            <w:r>
              <w:rPr>
                <w:lang w:val="en-US"/>
              </w:rPr>
              <w:t>1,8425</w:t>
            </w:r>
          </w:p>
        </w:tc>
      </w:tr>
      <w:tr w:rsidR="00092E5F" w14:paraId="7E1497F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EE385" w14:textId="77777777" w:rsidR="00092E5F" w:rsidRDefault="00092E5F" w:rsidP="007B0EA2">
            <w:pPr>
              <w:rPr>
                <w:lang w:val="en-US"/>
              </w:rPr>
            </w:pPr>
          </w:p>
        </w:tc>
        <w:tc>
          <w:tcPr>
            <w:tcW w:w="1701" w:type="dxa"/>
            <w:tcBorders>
              <w:top w:val="nil"/>
              <w:bottom w:val="single" w:sz="2" w:space="0" w:color="auto"/>
            </w:tcBorders>
            <w:vAlign w:val="center"/>
          </w:tcPr>
          <w:p w14:paraId="459B6B96" w14:textId="77777777" w:rsidR="00092E5F" w:rsidRDefault="00092E5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767B4683" w14:textId="77777777" w:rsidR="00092E5F" w:rsidRDefault="00092E5F" w:rsidP="007B0EA2">
            <w:pPr>
              <w:rPr>
                <w:lang w:val="en-US"/>
              </w:rPr>
            </w:pPr>
            <w:r>
              <w:rPr>
                <w:lang w:val="en-US"/>
              </w:rPr>
              <w:t>Turle telescopice, 25 m</w:t>
            </w:r>
          </w:p>
        </w:tc>
        <w:tc>
          <w:tcPr>
            <w:tcW w:w="1134" w:type="dxa"/>
            <w:tcBorders>
              <w:top w:val="nil"/>
              <w:bottom w:val="single" w:sz="2" w:space="0" w:color="auto"/>
            </w:tcBorders>
          </w:tcPr>
          <w:p w14:paraId="724CF471"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D4A7FC6" w14:textId="77777777" w:rsidR="00092E5F" w:rsidRDefault="00092E5F" w:rsidP="007B0EA2">
            <w:pPr>
              <w:rPr>
                <w:lang w:val="en-US"/>
              </w:rPr>
            </w:pPr>
            <w:r>
              <w:rPr>
                <w:lang w:val="en-US"/>
              </w:rPr>
              <w:t>8,9110</w:t>
            </w:r>
          </w:p>
        </w:tc>
      </w:tr>
      <w:tr w:rsidR="00092E5F" w14:paraId="4DB66FD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77C34" w14:textId="77777777" w:rsidR="00092E5F" w:rsidRDefault="00092E5F" w:rsidP="007B0EA2">
            <w:pPr>
              <w:rPr>
                <w:lang w:val="en-US"/>
              </w:rPr>
            </w:pPr>
          </w:p>
        </w:tc>
        <w:tc>
          <w:tcPr>
            <w:tcW w:w="1701" w:type="dxa"/>
            <w:tcBorders>
              <w:top w:val="nil"/>
              <w:bottom w:val="single" w:sz="2" w:space="0" w:color="auto"/>
            </w:tcBorders>
            <w:vAlign w:val="center"/>
          </w:tcPr>
          <w:p w14:paraId="5B04D931"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40D01D8"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620C9B86"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8B75EA4" w14:textId="77777777" w:rsidR="00092E5F" w:rsidRDefault="00092E5F" w:rsidP="007B0EA2">
            <w:pPr>
              <w:rPr>
                <w:lang w:val="en-US"/>
              </w:rPr>
            </w:pPr>
            <w:r>
              <w:rPr>
                <w:lang w:val="en-US"/>
              </w:rPr>
              <w:t>0,2613</w:t>
            </w:r>
          </w:p>
        </w:tc>
      </w:tr>
      <w:tr w:rsidR="00092E5F" w14:paraId="6BE0E68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CDEF8" w14:textId="77777777" w:rsidR="00092E5F" w:rsidRDefault="00092E5F" w:rsidP="007B0EA2">
            <w:pPr>
              <w:rPr>
                <w:lang w:val="en-US"/>
              </w:rPr>
            </w:pPr>
            <w:r>
              <w:rPr>
                <w:lang w:val="en-US"/>
              </w:rPr>
              <w:t>13</w:t>
            </w:r>
          </w:p>
        </w:tc>
        <w:tc>
          <w:tcPr>
            <w:tcW w:w="1701" w:type="dxa"/>
            <w:tcBorders>
              <w:top w:val="single" w:sz="4" w:space="0" w:color="auto"/>
              <w:bottom w:val="single" w:sz="4" w:space="0" w:color="auto"/>
            </w:tcBorders>
          </w:tcPr>
          <w:p w14:paraId="1C32D0D3" w14:textId="77777777" w:rsidR="00092E5F" w:rsidRDefault="00092E5F" w:rsidP="007B0EA2">
            <w:pPr>
              <w:rPr>
                <w:lang w:val="en-US"/>
              </w:rPr>
            </w:pPr>
          </w:p>
          <w:p w14:paraId="6481E486" w14:textId="77777777" w:rsidR="00092E5F" w:rsidRDefault="00092E5F" w:rsidP="007B0EA2">
            <w:pPr>
              <w:rPr>
                <w:lang w:val="en-US"/>
              </w:rPr>
            </w:pPr>
          </w:p>
        </w:tc>
        <w:tc>
          <w:tcPr>
            <w:tcW w:w="5669" w:type="dxa"/>
            <w:tcBorders>
              <w:top w:val="single" w:sz="4" w:space="0" w:color="auto"/>
              <w:bottom w:val="single" w:sz="4" w:space="0" w:color="auto"/>
            </w:tcBorders>
          </w:tcPr>
          <w:p w14:paraId="6628D985"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482DB249"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1C1D74BC"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1141E73" w14:textId="77777777" w:rsidR="00092E5F" w:rsidRDefault="00092E5F" w:rsidP="007B0EA2">
            <w:pPr>
              <w:jc w:val="center"/>
              <w:rPr>
                <w:lang w:val="en-US"/>
              </w:rPr>
            </w:pPr>
            <w:r>
              <w:rPr>
                <w:lang w:val="en-US"/>
              </w:rPr>
              <w:t>16,0000</w:t>
            </w:r>
          </w:p>
        </w:tc>
      </w:tr>
      <w:tr w:rsidR="00092E5F" w14:paraId="0F2BE6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9F26A" w14:textId="77777777" w:rsidR="00092E5F" w:rsidRDefault="00092E5F" w:rsidP="007B0EA2">
            <w:pPr>
              <w:rPr>
                <w:lang w:val="en-US"/>
              </w:rPr>
            </w:pPr>
          </w:p>
        </w:tc>
        <w:tc>
          <w:tcPr>
            <w:tcW w:w="1701" w:type="dxa"/>
            <w:tcBorders>
              <w:top w:val="nil"/>
              <w:bottom w:val="single" w:sz="2" w:space="0" w:color="auto"/>
            </w:tcBorders>
            <w:vAlign w:val="center"/>
          </w:tcPr>
          <w:p w14:paraId="68D586BA" w14:textId="77777777" w:rsidR="00092E5F" w:rsidRDefault="00092E5F"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629E6C94" w14:textId="77777777" w:rsidR="00092E5F" w:rsidRDefault="00092E5F" w:rsidP="007B0EA2">
            <w:pPr>
              <w:rPr>
                <w:lang w:val="en-US"/>
              </w:rPr>
            </w:pPr>
            <w:r>
              <w:rPr>
                <w:lang w:val="en-US"/>
              </w:rPr>
              <w:t>Cablu electric АВВГт 4x16,0mm2</w:t>
            </w:r>
          </w:p>
        </w:tc>
        <w:tc>
          <w:tcPr>
            <w:tcW w:w="1134" w:type="dxa"/>
            <w:tcBorders>
              <w:top w:val="nil"/>
              <w:bottom w:val="single" w:sz="2" w:space="0" w:color="auto"/>
            </w:tcBorders>
          </w:tcPr>
          <w:p w14:paraId="72B84FE4" w14:textId="77777777" w:rsidR="00092E5F" w:rsidRDefault="00092E5F" w:rsidP="007B0EA2">
            <w:pPr>
              <w:rPr>
                <w:lang w:val="en-US"/>
              </w:rPr>
            </w:pPr>
            <w:r>
              <w:rPr>
                <w:lang w:val="en-US"/>
              </w:rPr>
              <w:t>m</w:t>
            </w:r>
          </w:p>
        </w:tc>
        <w:tc>
          <w:tcPr>
            <w:tcW w:w="1134" w:type="dxa"/>
            <w:tcBorders>
              <w:top w:val="nil"/>
              <w:bottom w:val="single" w:sz="2" w:space="0" w:color="auto"/>
            </w:tcBorders>
          </w:tcPr>
          <w:p w14:paraId="23DDCDC6" w14:textId="77777777" w:rsidR="00092E5F" w:rsidRDefault="00092E5F" w:rsidP="007B0EA2">
            <w:pPr>
              <w:rPr>
                <w:lang w:val="en-US"/>
              </w:rPr>
            </w:pPr>
            <w:r>
              <w:rPr>
                <w:lang w:val="en-US"/>
              </w:rPr>
              <w:t>16,0000</w:t>
            </w:r>
          </w:p>
        </w:tc>
      </w:tr>
      <w:tr w:rsidR="00092E5F" w14:paraId="1109F70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1C6A0" w14:textId="77777777" w:rsidR="00092E5F" w:rsidRDefault="00092E5F" w:rsidP="007B0EA2">
            <w:pPr>
              <w:rPr>
                <w:lang w:val="en-US"/>
              </w:rPr>
            </w:pPr>
            <w:r>
              <w:rPr>
                <w:lang w:val="en-US"/>
              </w:rPr>
              <w:t>14</w:t>
            </w:r>
          </w:p>
        </w:tc>
        <w:tc>
          <w:tcPr>
            <w:tcW w:w="1701" w:type="dxa"/>
            <w:tcBorders>
              <w:top w:val="single" w:sz="4" w:space="0" w:color="auto"/>
              <w:bottom w:val="single" w:sz="4" w:space="0" w:color="auto"/>
            </w:tcBorders>
          </w:tcPr>
          <w:p w14:paraId="506DA989" w14:textId="77777777" w:rsidR="00092E5F" w:rsidRDefault="00092E5F" w:rsidP="007B0EA2">
            <w:pPr>
              <w:rPr>
                <w:lang w:val="en-US"/>
              </w:rPr>
            </w:pPr>
          </w:p>
          <w:p w14:paraId="1A0DDC91" w14:textId="77777777" w:rsidR="00092E5F" w:rsidRDefault="00092E5F" w:rsidP="007B0EA2">
            <w:pPr>
              <w:rPr>
                <w:lang w:val="en-US"/>
              </w:rPr>
            </w:pPr>
          </w:p>
        </w:tc>
        <w:tc>
          <w:tcPr>
            <w:tcW w:w="5669" w:type="dxa"/>
            <w:tcBorders>
              <w:top w:val="single" w:sz="4" w:space="0" w:color="auto"/>
              <w:bottom w:val="single" w:sz="4" w:space="0" w:color="auto"/>
            </w:tcBorders>
          </w:tcPr>
          <w:p w14:paraId="20D35A74"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6741DB52"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487C80E"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4812B72C" w14:textId="77777777" w:rsidR="00092E5F" w:rsidRDefault="00092E5F" w:rsidP="007B0EA2">
            <w:pPr>
              <w:jc w:val="center"/>
              <w:rPr>
                <w:lang w:val="en-US"/>
              </w:rPr>
            </w:pPr>
            <w:r>
              <w:rPr>
                <w:lang w:val="en-US"/>
              </w:rPr>
              <w:t>51,0000</w:t>
            </w:r>
          </w:p>
        </w:tc>
      </w:tr>
      <w:tr w:rsidR="00092E5F" w14:paraId="76DBAD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61ABC" w14:textId="77777777" w:rsidR="00092E5F" w:rsidRDefault="00092E5F" w:rsidP="007B0EA2">
            <w:pPr>
              <w:rPr>
                <w:lang w:val="en-US"/>
              </w:rPr>
            </w:pPr>
          </w:p>
        </w:tc>
        <w:tc>
          <w:tcPr>
            <w:tcW w:w="1701" w:type="dxa"/>
            <w:tcBorders>
              <w:top w:val="nil"/>
              <w:bottom w:val="single" w:sz="2" w:space="0" w:color="auto"/>
            </w:tcBorders>
            <w:vAlign w:val="center"/>
          </w:tcPr>
          <w:p w14:paraId="704C86AB" w14:textId="77777777" w:rsidR="00092E5F" w:rsidRDefault="00092E5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42D74F4C" w14:textId="77777777" w:rsidR="00092E5F" w:rsidRDefault="00092E5F" w:rsidP="007B0EA2">
            <w:pPr>
              <w:rPr>
                <w:lang w:val="en-US"/>
              </w:rPr>
            </w:pPr>
            <w:r>
              <w:rPr>
                <w:lang w:val="en-US"/>
              </w:rPr>
              <w:t>Cablu electric АВВГнг-LS 5x10,0mm2</w:t>
            </w:r>
          </w:p>
        </w:tc>
        <w:tc>
          <w:tcPr>
            <w:tcW w:w="1134" w:type="dxa"/>
            <w:tcBorders>
              <w:top w:val="nil"/>
              <w:bottom w:val="single" w:sz="2" w:space="0" w:color="auto"/>
            </w:tcBorders>
          </w:tcPr>
          <w:p w14:paraId="5909F624" w14:textId="77777777" w:rsidR="00092E5F" w:rsidRDefault="00092E5F" w:rsidP="007B0EA2">
            <w:pPr>
              <w:rPr>
                <w:lang w:val="en-US"/>
              </w:rPr>
            </w:pPr>
            <w:r>
              <w:rPr>
                <w:lang w:val="en-US"/>
              </w:rPr>
              <w:t>m</w:t>
            </w:r>
          </w:p>
        </w:tc>
        <w:tc>
          <w:tcPr>
            <w:tcW w:w="1134" w:type="dxa"/>
            <w:tcBorders>
              <w:top w:val="nil"/>
              <w:bottom w:val="single" w:sz="2" w:space="0" w:color="auto"/>
            </w:tcBorders>
          </w:tcPr>
          <w:p w14:paraId="6E34B39E" w14:textId="77777777" w:rsidR="00092E5F" w:rsidRDefault="00092E5F" w:rsidP="007B0EA2">
            <w:pPr>
              <w:rPr>
                <w:lang w:val="en-US"/>
              </w:rPr>
            </w:pPr>
            <w:r>
              <w:rPr>
                <w:lang w:val="en-US"/>
              </w:rPr>
              <w:t>51,0000</w:t>
            </w:r>
          </w:p>
        </w:tc>
      </w:tr>
      <w:tr w:rsidR="00092E5F" w14:paraId="102BC0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99554" w14:textId="77777777" w:rsidR="00092E5F" w:rsidRDefault="00092E5F" w:rsidP="007B0EA2">
            <w:pPr>
              <w:rPr>
                <w:lang w:val="en-US"/>
              </w:rPr>
            </w:pPr>
            <w:r>
              <w:rPr>
                <w:lang w:val="en-US"/>
              </w:rPr>
              <w:t>15</w:t>
            </w:r>
          </w:p>
        </w:tc>
        <w:tc>
          <w:tcPr>
            <w:tcW w:w="1701" w:type="dxa"/>
            <w:tcBorders>
              <w:top w:val="single" w:sz="4" w:space="0" w:color="auto"/>
              <w:bottom w:val="single" w:sz="4" w:space="0" w:color="auto"/>
            </w:tcBorders>
          </w:tcPr>
          <w:p w14:paraId="58D2B193" w14:textId="77777777" w:rsidR="00092E5F" w:rsidRDefault="00092E5F" w:rsidP="007B0EA2">
            <w:pPr>
              <w:rPr>
                <w:lang w:val="en-US"/>
              </w:rPr>
            </w:pPr>
            <w:r>
              <w:rPr>
                <w:lang w:val="en-US"/>
              </w:rPr>
              <w:t>08-02-147-1</w:t>
            </w:r>
          </w:p>
          <w:p w14:paraId="25F32A1F" w14:textId="77777777" w:rsidR="00092E5F" w:rsidRDefault="00092E5F" w:rsidP="007B0EA2">
            <w:pPr>
              <w:rPr>
                <w:lang w:val="en-US"/>
              </w:rPr>
            </w:pPr>
          </w:p>
        </w:tc>
        <w:tc>
          <w:tcPr>
            <w:tcW w:w="5669" w:type="dxa"/>
            <w:tcBorders>
              <w:top w:val="single" w:sz="4" w:space="0" w:color="auto"/>
              <w:bottom w:val="single" w:sz="4" w:space="0" w:color="auto"/>
            </w:tcBorders>
          </w:tcPr>
          <w:p w14:paraId="7CA3B94E" w14:textId="77777777" w:rsidR="00092E5F" w:rsidRDefault="00092E5F" w:rsidP="007B0EA2">
            <w:pPr>
              <w:adjustRightInd w:val="0"/>
              <w:rPr>
                <w:rFonts w:ascii="Times New Roman CYR" w:hAnsi="Times New Roman CYR" w:cs="Times New Roman CYR"/>
                <w:sz w:val="16"/>
                <w:szCs w:val="16"/>
                <w:lang w:val="en-US"/>
              </w:rPr>
            </w:pPr>
            <w:r>
              <w:rPr>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3008E191"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5FC257CF"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DAF7BC3" w14:textId="77777777" w:rsidR="00092E5F" w:rsidRDefault="00092E5F" w:rsidP="007B0EA2">
            <w:pPr>
              <w:jc w:val="center"/>
              <w:rPr>
                <w:lang w:val="en-US"/>
              </w:rPr>
            </w:pPr>
            <w:r>
              <w:rPr>
                <w:lang w:val="en-US"/>
              </w:rPr>
              <w:t>0,0400</w:t>
            </w:r>
          </w:p>
        </w:tc>
      </w:tr>
      <w:tr w:rsidR="00092E5F" w14:paraId="5EF9898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E4435" w14:textId="77777777" w:rsidR="00092E5F" w:rsidRDefault="00092E5F" w:rsidP="007B0EA2">
            <w:pPr>
              <w:rPr>
                <w:lang w:val="en-US"/>
              </w:rPr>
            </w:pPr>
          </w:p>
        </w:tc>
        <w:tc>
          <w:tcPr>
            <w:tcW w:w="1701" w:type="dxa"/>
            <w:tcBorders>
              <w:top w:val="nil"/>
              <w:bottom w:val="single" w:sz="2" w:space="0" w:color="auto"/>
            </w:tcBorders>
            <w:vAlign w:val="center"/>
          </w:tcPr>
          <w:p w14:paraId="7C0BA275"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564506C"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546E2B0E" w14:textId="77777777" w:rsidR="00092E5F" w:rsidRDefault="00092E5F" w:rsidP="007B0EA2">
            <w:pPr>
              <w:rPr>
                <w:lang w:val="en-US"/>
              </w:rPr>
            </w:pPr>
            <w:r>
              <w:rPr>
                <w:lang w:val="en-US"/>
              </w:rPr>
              <w:t>h-om</w:t>
            </w:r>
          </w:p>
        </w:tc>
        <w:tc>
          <w:tcPr>
            <w:tcW w:w="1134" w:type="dxa"/>
            <w:tcBorders>
              <w:top w:val="nil"/>
              <w:bottom w:val="single" w:sz="2" w:space="0" w:color="auto"/>
            </w:tcBorders>
          </w:tcPr>
          <w:p w14:paraId="2176A08A" w14:textId="77777777" w:rsidR="00092E5F" w:rsidRDefault="00092E5F" w:rsidP="007B0EA2">
            <w:pPr>
              <w:rPr>
                <w:lang w:val="en-US"/>
              </w:rPr>
            </w:pPr>
            <w:r>
              <w:rPr>
                <w:lang w:val="en-US"/>
              </w:rPr>
              <w:t>0,4640</w:t>
            </w:r>
          </w:p>
        </w:tc>
      </w:tr>
      <w:tr w:rsidR="00092E5F" w14:paraId="482300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1EC1A3" w14:textId="77777777" w:rsidR="00092E5F" w:rsidRDefault="00092E5F" w:rsidP="007B0EA2">
            <w:pPr>
              <w:rPr>
                <w:lang w:val="en-US"/>
              </w:rPr>
            </w:pPr>
          </w:p>
        </w:tc>
        <w:tc>
          <w:tcPr>
            <w:tcW w:w="1701" w:type="dxa"/>
            <w:tcBorders>
              <w:top w:val="nil"/>
              <w:bottom w:val="single" w:sz="2" w:space="0" w:color="auto"/>
            </w:tcBorders>
            <w:vAlign w:val="center"/>
          </w:tcPr>
          <w:p w14:paraId="04F754C6" w14:textId="77777777" w:rsidR="00092E5F" w:rsidRDefault="00092E5F"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1F7BD924" w14:textId="77777777" w:rsidR="00092E5F" w:rsidRDefault="00092E5F" w:rsidP="007B0EA2">
            <w:pPr>
              <w:rPr>
                <w:lang w:val="en-US"/>
              </w:rPr>
            </w:pPr>
            <w:r>
              <w:rPr>
                <w:lang w:val="en-US"/>
              </w:rPr>
              <w:t>Scoabe</w:t>
            </w:r>
          </w:p>
        </w:tc>
        <w:tc>
          <w:tcPr>
            <w:tcW w:w="1134" w:type="dxa"/>
            <w:tcBorders>
              <w:top w:val="nil"/>
              <w:bottom w:val="single" w:sz="2" w:space="0" w:color="auto"/>
            </w:tcBorders>
          </w:tcPr>
          <w:p w14:paraId="6D46102B"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33E73683" w14:textId="77777777" w:rsidR="00092E5F" w:rsidRDefault="00092E5F" w:rsidP="007B0EA2">
            <w:pPr>
              <w:rPr>
                <w:lang w:val="en-US"/>
              </w:rPr>
            </w:pPr>
            <w:r>
              <w:rPr>
                <w:lang w:val="en-US"/>
              </w:rPr>
              <w:t>0,0720</w:t>
            </w:r>
          </w:p>
        </w:tc>
      </w:tr>
      <w:tr w:rsidR="00092E5F" w14:paraId="25EAAD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E48D0E" w14:textId="77777777" w:rsidR="00092E5F" w:rsidRDefault="00092E5F" w:rsidP="007B0EA2">
            <w:pPr>
              <w:rPr>
                <w:lang w:val="en-US"/>
              </w:rPr>
            </w:pPr>
          </w:p>
        </w:tc>
        <w:tc>
          <w:tcPr>
            <w:tcW w:w="1701" w:type="dxa"/>
            <w:tcBorders>
              <w:top w:val="nil"/>
              <w:bottom w:val="single" w:sz="2" w:space="0" w:color="auto"/>
            </w:tcBorders>
            <w:vAlign w:val="center"/>
          </w:tcPr>
          <w:p w14:paraId="38040E1B"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E9DE83F"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5AE37979"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63B806D3" w14:textId="77777777" w:rsidR="00092E5F" w:rsidRDefault="00092E5F" w:rsidP="007B0EA2">
            <w:pPr>
              <w:rPr>
                <w:lang w:val="en-US"/>
              </w:rPr>
            </w:pPr>
            <w:r>
              <w:rPr>
                <w:lang w:val="en-US"/>
              </w:rPr>
              <w:t>0,0008</w:t>
            </w:r>
          </w:p>
        </w:tc>
      </w:tr>
      <w:tr w:rsidR="00092E5F" w14:paraId="1156798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8D4E7" w14:textId="77777777" w:rsidR="00092E5F" w:rsidRDefault="00092E5F" w:rsidP="007B0EA2">
            <w:pPr>
              <w:rPr>
                <w:lang w:val="en-US"/>
              </w:rPr>
            </w:pPr>
          </w:p>
        </w:tc>
        <w:tc>
          <w:tcPr>
            <w:tcW w:w="1701" w:type="dxa"/>
            <w:tcBorders>
              <w:top w:val="nil"/>
              <w:bottom w:val="single" w:sz="2" w:space="0" w:color="auto"/>
            </w:tcBorders>
            <w:vAlign w:val="center"/>
          </w:tcPr>
          <w:p w14:paraId="4EAC6B33"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7994FBB"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5F94885B"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603FF994" w14:textId="77777777" w:rsidR="00092E5F" w:rsidRDefault="00092E5F" w:rsidP="007B0EA2">
            <w:pPr>
              <w:rPr>
                <w:lang w:val="en-US"/>
              </w:rPr>
            </w:pPr>
            <w:r>
              <w:rPr>
                <w:lang w:val="en-US"/>
              </w:rPr>
              <w:t>0,0040</w:t>
            </w:r>
          </w:p>
        </w:tc>
      </w:tr>
      <w:tr w:rsidR="00092E5F" w14:paraId="2CB75D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13D49" w14:textId="77777777" w:rsidR="00092E5F" w:rsidRDefault="00092E5F" w:rsidP="007B0EA2">
            <w:pPr>
              <w:rPr>
                <w:lang w:val="en-US"/>
              </w:rPr>
            </w:pPr>
          </w:p>
        </w:tc>
        <w:tc>
          <w:tcPr>
            <w:tcW w:w="1701" w:type="dxa"/>
            <w:tcBorders>
              <w:top w:val="nil"/>
              <w:bottom w:val="single" w:sz="2" w:space="0" w:color="auto"/>
            </w:tcBorders>
            <w:vAlign w:val="center"/>
          </w:tcPr>
          <w:p w14:paraId="2218DC0F"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2EBEEA51"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6D2FE81C"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61E86D56" w14:textId="77777777" w:rsidR="00092E5F" w:rsidRDefault="00092E5F" w:rsidP="007B0EA2">
            <w:pPr>
              <w:rPr>
                <w:lang w:val="en-US"/>
              </w:rPr>
            </w:pPr>
            <w:r>
              <w:rPr>
                <w:lang w:val="en-US"/>
              </w:rPr>
              <w:t>0,0010</w:t>
            </w:r>
          </w:p>
        </w:tc>
      </w:tr>
      <w:tr w:rsidR="00092E5F" w14:paraId="02BFE2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C6926" w14:textId="77777777" w:rsidR="00092E5F" w:rsidRDefault="00092E5F" w:rsidP="007B0EA2">
            <w:pPr>
              <w:rPr>
                <w:lang w:val="en-US"/>
              </w:rPr>
            </w:pPr>
          </w:p>
        </w:tc>
        <w:tc>
          <w:tcPr>
            <w:tcW w:w="1701" w:type="dxa"/>
            <w:tcBorders>
              <w:top w:val="nil"/>
              <w:bottom w:val="single" w:sz="2" w:space="0" w:color="auto"/>
            </w:tcBorders>
            <w:vAlign w:val="center"/>
          </w:tcPr>
          <w:p w14:paraId="6CDA8615" w14:textId="77777777" w:rsidR="00092E5F" w:rsidRDefault="00092E5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1656C513" w14:textId="77777777" w:rsidR="00092E5F" w:rsidRDefault="00092E5F" w:rsidP="007B0EA2">
            <w:pPr>
              <w:rPr>
                <w:lang w:val="en-US"/>
              </w:rPr>
            </w:pPr>
            <w:r>
              <w:rPr>
                <w:lang w:val="en-US"/>
              </w:rPr>
              <w:t>Aliaje de staniu-plumb fara stibiu, marca "ПОС30"</w:t>
            </w:r>
          </w:p>
        </w:tc>
        <w:tc>
          <w:tcPr>
            <w:tcW w:w="1134" w:type="dxa"/>
            <w:tcBorders>
              <w:top w:val="nil"/>
              <w:bottom w:val="single" w:sz="2" w:space="0" w:color="auto"/>
            </w:tcBorders>
          </w:tcPr>
          <w:p w14:paraId="19D31DAE" w14:textId="77777777" w:rsidR="00092E5F" w:rsidRDefault="00092E5F" w:rsidP="007B0EA2">
            <w:pPr>
              <w:rPr>
                <w:lang w:val="en-US"/>
              </w:rPr>
            </w:pPr>
            <w:r>
              <w:rPr>
                <w:lang w:val="en-US"/>
              </w:rPr>
              <w:t>kg</w:t>
            </w:r>
          </w:p>
        </w:tc>
        <w:tc>
          <w:tcPr>
            <w:tcW w:w="1134" w:type="dxa"/>
            <w:tcBorders>
              <w:top w:val="nil"/>
              <w:bottom w:val="single" w:sz="2" w:space="0" w:color="auto"/>
            </w:tcBorders>
          </w:tcPr>
          <w:p w14:paraId="53266364" w14:textId="77777777" w:rsidR="00092E5F" w:rsidRDefault="00092E5F" w:rsidP="007B0EA2">
            <w:pPr>
              <w:rPr>
                <w:lang w:val="en-US"/>
              </w:rPr>
            </w:pPr>
            <w:r>
              <w:rPr>
                <w:lang w:val="en-US"/>
              </w:rPr>
              <w:t>0,0104</w:t>
            </w:r>
          </w:p>
        </w:tc>
      </w:tr>
      <w:tr w:rsidR="00092E5F" w14:paraId="184ADB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4D74F" w14:textId="77777777" w:rsidR="00092E5F" w:rsidRDefault="00092E5F" w:rsidP="007B0EA2">
            <w:pPr>
              <w:rPr>
                <w:lang w:val="en-US"/>
              </w:rPr>
            </w:pPr>
          </w:p>
        </w:tc>
        <w:tc>
          <w:tcPr>
            <w:tcW w:w="1701" w:type="dxa"/>
            <w:tcBorders>
              <w:top w:val="nil"/>
              <w:bottom w:val="single" w:sz="2" w:space="0" w:color="auto"/>
            </w:tcBorders>
            <w:vAlign w:val="center"/>
          </w:tcPr>
          <w:p w14:paraId="35A4AF5E"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9E88670"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87A2FA2"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282357D" w14:textId="77777777" w:rsidR="00092E5F" w:rsidRDefault="00092E5F" w:rsidP="007B0EA2">
            <w:pPr>
              <w:rPr>
                <w:lang w:val="en-US"/>
              </w:rPr>
            </w:pPr>
            <w:r>
              <w:rPr>
                <w:lang w:val="en-US"/>
              </w:rPr>
              <w:t>0,0084</w:t>
            </w:r>
          </w:p>
        </w:tc>
      </w:tr>
      <w:tr w:rsidR="00092E5F" w14:paraId="378A40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1BD3A" w14:textId="77777777" w:rsidR="00092E5F" w:rsidRDefault="00092E5F" w:rsidP="007B0EA2">
            <w:pPr>
              <w:rPr>
                <w:lang w:val="en-US"/>
              </w:rPr>
            </w:pPr>
          </w:p>
        </w:tc>
        <w:tc>
          <w:tcPr>
            <w:tcW w:w="1701" w:type="dxa"/>
            <w:tcBorders>
              <w:top w:val="nil"/>
              <w:bottom w:val="single" w:sz="2" w:space="0" w:color="auto"/>
            </w:tcBorders>
            <w:vAlign w:val="center"/>
          </w:tcPr>
          <w:p w14:paraId="11250AED"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520EA0F" w14:textId="77777777" w:rsidR="00092E5F" w:rsidRDefault="00092E5F" w:rsidP="007B0EA2">
            <w:pPr>
              <w:rPr>
                <w:lang w:val="en-US"/>
              </w:rPr>
            </w:pPr>
            <w:r>
              <w:rPr>
                <w:lang w:val="en-US"/>
              </w:rPr>
              <w:t>Cricuri hidraulice, capacitate de ridicare 63 t</w:t>
            </w:r>
          </w:p>
        </w:tc>
        <w:tc>
          <w:tcPr>
            <w:tcW w:w="1134" w:type="dxa"/>
            <w:tcBorders>
              <w:top w:val="nil"/>
              <w:bottom w:val="single" w:sz="2" w:space="0" w:color="auto"/>
            </w:tcBorders>
          </w:tcPr>
          <w:p w14:paraId="6AC0119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570E83C" w14:textId="77777777" w:rsidR="00092E5F" w:rsidRDefault="00092E5F" w:rsidP="007B0EA2">
            <w:pPr>
              <w:rPr>
                <w:lang w:val="en-US"/>
              </w:rPr>
            </w:pPr>
            <w:r>
              <w:rPr>
                <w:lang w:val="en-US"/>
              </w:rPr>
              <w:t>0,1100</w:t>
            </w:r>
          </w:p>
        </w:tc>
      </w:tr>
      <w:tr w:rsidR="00092E5F" w14:paraId="53CC92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929E3" w14:textId="77777777" w:rsidR="00092E5F" w:rsidRDefault="00092E5F" w:rsidP="007B0EA2">
            <w:pPr>
              <w:rPr>
                <w:lang w:val="en-US"/>
              </w:rPr>
            </w:pPr>
          </w:p>
        </w:tc>
        <w:tc>
          <w:tcPr>
            <w:tcW w:w="1701" w:type="dxa"/>
            <w:tcBorders>
              <w:top w:val="nil"/>
              <w:bottom w:val="single" w:sz="2" w:space="0" w:color="auto"/>
            </w:tcBorders>
            <w:vAlign w:val="center"/>
          </w:tcPr>
          <w:p w14:paraId="3958D583"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003D995" w14:textId="77777777" w:rsidR="00092E5F" w:rsidRDefault="00092E5F" w:rsidP="007B0EA2">
            <w:pPr>
              <w:rPr>
                <w:lang w:val="en-US"/>
              </w:rPr>
            </w:pPr>
            <w:r>
              <w:rPr>
                <w:lang w:val="en-US"/>
              </w:rPr>
              <w:t>Cabestane electrice, forta de tractiune 156,96 (16) kN (t)</w:t>
            </w:r>
          </w:p>
        </w:tc>
        <w:tc>
          <w:tcPr>
            <w:tcW w:w="1134" w:type="dxa"/>
            <w:tcBorders>
              <w:top w:val="nil"/>
              <w:bottom w:val="single" w:sz="2" w:space="0" w:color="auto"/>
            </w:tcBorders>
          </w:tcPr>
          <w:p w14:paraId="4EBEFE8C" w14:textId="77777777" w:rsidR="00092E5F" w:rsidRDefault="00092E5F" w:rsidP="007B0EA2">
            <w:pPr>
              <w:rPr>
                <w:lang w:val="en-US"/>
              </w:rPr>
            </w:pPr>
            <w:r>
              <w:rPr>
                <w:lang w:val="en-US"/>
              </w:rPr>
              <w:t>h-ut</w:t>
            </w:r>
          </w:p>
        </w:tc>
        <w:tc>
          <w:tcPr>
            <w:tcW w:w="1134" w:type="dxa"/>
            <w:tcBorders>
              <w:top w:val="nil"/>
              <w:bottom w:val="single" w:sz="2" w:space="0" w:color="auto"/>
            </w:tcBorders>
          </w:tcPr>
          <w:p w14:paraId="10381D66" w14:textId="77777777" w:rsidR="00092E5F" w:rsidRDefault="00092E5F" w:rsidP="007B0EA2">
            <w:pPr>
              <w:rPr>
                <w:lang w:val="en-US"/>
              </w:rPr>
            </w:pPr>
            <w:r>
              <w:rPr>
                <w:lang w:val="en-US"/>
              </w:rPr>
              <w:t>0,1100</w:t>
            </w:r>
          </w:p>
        </w:tc>
      </w:tr>
      <w:tr w:rsidR="00092E5F" w14:paraId="117BEC5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B8E7A" w14:textId="77777777" w:rsidR="00092E5F" w:rsidRDefault="00092E5F" w:rsidP="007B0EA2">
            <w:pPr>
              <w:rPr>
                <w:lang w:val="en-US"/>
              </w:rPr>
            </w:pPr>
          </w:p>
        </w:tc>
        <w:tc>
          <w:tcPr>
            <w:tcW w:w="1701" w:type="dxa"/>
            <w:tcBorders>
              <w:top w:val="nil"/>
              <w:bottom w:val="single" w:sz="2" w:space="0" w:color="auto"/>
            </w:tcBorders>
            <w:vAlign w:val="center"/>
          </w:tcPr>
          <w:p w14:paraId="5865E065"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75E691E"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5BF3895A" w14:textId="77777777" w:rsidR="00092E5F" w:rsidRDefault="00092E5F" w:rsidP="007B0EA2">
            <w:pPr>
              <w:rPr>
                <w:lang w:val="en-US"/>
              </w:rPr>
            </w:pPr>
            <w:r>
              <w:rPr>
                <w:lang w:val="en-US"/>
              </w:rPr>
              <w:t>h-ut</w:t>
            </w:r>
          </w:p>
        </w:tc>
        <w:tc>
          <w:tcPr>
            <w:tcW w:w="1134" w:type="dxa"/>
            <w:tcBorders>
              <w:top w:val="nil"/>
              <w:bottom w:val="single" w:sz="2" w:space="0" w:color="auto"/>
            </w:tcBorders>
          </w:tcPr>
          <w:p w14:paraId="28E9194A" w14:textId="77777777" w:rsidR="00092E5F" w:rsidRDefault="00092E5F" w:rsidP="007B0EA2">
            <w:pPr>
              <w:rPr>
                <w:lang w:val="en-US"/>
              </w:rPr>
            </w:pPr>
            <w:r>
              <w:rPr>
                <w:lang w:val="en-US"/>
              </w:rPr>
              <w:t>0,0084</w:t>
            </w:r>
          </w:p>
        </w:tc>
      </w:tr>
      <w:tr w:rsidR="00092E5F" w14:paraId="39CBFFD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5E7B8" w14:textId="77777777" w:rsidR="00092E5F" w:rsidRDefault="00092E5F" w:rsidP="007B0EA2">
            <w:pPr>
              <w:rPr>
                <w:lang w:val="en-US"/>
              </w:rPr>
            </w:pPr>
            <w:r>
              <w:rPr>
                <w:lang w:val="en-US"/>
              </w:rPr>
              <w:t>16</w:t>
            </w:r>
          </w:p>
        </w:tc>
        <w:tc>
          <w:tcPr>
            <w:tcW w:w="1701" w:type="dxa"/>
            <w:tcBorders>
              <w:top w:val="single" w:sz="4" w:space="0" w:color="auto"/>
              <w:bottom w:val="single" w:sz="4" w:space="0" w:color="auto"/>
            </w:tcBorders>
          </w:tcPr>
          <w:p w14:paraId="7B376731" w14:textId="77777777" w:rsidR="00092E5F" w:rsidRDefault="00092E5F" w:rsidP="007B0EA2">
            <w:pPr>
              <w:rPr>
                <w:lang w:val="en-US"/>
              </w:rPr>
            </w:pPr>
          </w:p>
          <w:p w14:paraId="177EAB7A" w14:textId="77777777" w:rsidR="00092E5F" w:rsidRDefault="00092E5F" w:rsidP="007B0EA2">
            <w:pPr>
              <w:rPr>
                <w:lang w:val="en-US"/>
              </w:rPr>
            </w:pPr>
          </w:p>
        </w:tc>
        <w:tc>
          <w:tcPr>
            <w:tcW w:w="5669" w:type="dxa"/>
            <w:tcBorders>
              <w:top w:val="single" w:sz="4" w:space="0" w:color="auto"/>
              <w:bottom w:val="single" w:sz="4" w:space="0" w:color="auto"/>
            </w:tcBorders>
          </w:tcPr>
          <w:p w14:paraId="718537B7" w14:textId="77777777" w:rsidR="00092E5F" w:rsidRDefault="00092E5F"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1EB763DD"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C7EDCD7"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9EB0FDB" w14:textId="77777777" w:rsidR="00092E5F" w:rsidRDefault="00092E5F" w:rsidP="007B0EA2">
            <w:pPr>
              <w:jc w:val="center"/>
              <w:rPr>
                <w:lang w:val="en-US"/>
              </w:rPr>
            </w:pPr>
            <w:r>
              <w:rPr>
                <w:lang w:val="en-US"/>
              </w:rPr>
              <w:t>3,0000</w:t>
            </w:r>
          </w:p>
        </w:tc>
      </w:tr>
      <w:tr w:rsidR="00092E5F" w14:paraId="1360A1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2357D" w14:textId="77777777" w:rsidR="00092E5F" w:rsidRDefault="00092E5F" w:rsidP="007B0EA2">
            <w:pPr>
              <w:rPr>
                <w:lang w:val="en-US"/>
              </w:rPr>
            </w:pPr>
          </w:p>
        </w:tc>
        <w:tc>
          <w:tcPr>
            <w:tcW w:w="1701" w:type="dxa"/>
            <w:tcBorders>
              <w:top w:val="nil"/>
              <w:bottom w:val="single" w:sz="2" w:space="0" w:color="auto"/>
            </w:tcBorders>
            <w:vAlign w:val="center"/>
          </w:tcPr>
          <w:p w14:paraId="556AF591" w14:textId="77777777" w:rsidR="00092E5F" w:rsidRDefault="00092E5F"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35BB0DE" w14:textId="77777777" w:rsidR="00092E5F" w:rsidRDefault="00092E5F" w:rsidP="007B0EA2">
            <w:pPr>
              <w:rPr>
                <w:lang w:val="en-US"/>
              </w:rPr>
            </w:pPr>
            <w:r>
              <w:rPr>
                <w:lang w:val="en-US"/>
              </w:rPr>
              <w:t>Cablu electric АВВГнг-LS 5x10,0mm2</w:t>
            </w:r>
          </w:p>
        </w:tc>
        <w:tc>
          <w:tcPr>
            <w:tcW w:w="1134" w:type="dxa"/>
            <w:tcBorders>
              <w:top w:val="nil"/>
              <w:bottom w:val="single" w:sz="2" w:space="0" w:color="auto"/>
            </w:tcBorders>
          </w:tcPr>
          <w:p w14:paraId="6F9CEB6B" w14:textId="77777777" w:rsidR="00092E5F" w:rsidRDefault="00092E5F" w:rsidP="007B0EA2">
            <w:pPr>
              <w:rPr>
                <w:lang w:val="en-US"/>
              </w:rPr>
            </w:pPr>
            <w:r>
              <w:rPr>
                <w:lang w:val="en-US"/>
              </w:rPr>
              <w:t>m</w:t>
            </w:r>
          </w:p>
        </w:tc>
        <w:tc>
          <w:tcPr>
            <w:tcW w:w="1134" w:type="dxa"/>
            <w:tcBorders>
              <w:top w:val="nil"/>
              <w:bottom w:val="single" w:sz="2" w:space="0" w:color="auto"/>
            </w:tcBorders>
          </w:tcPr>
          <w:p w14:paraId="72005F9B" w14:textId="77777777" w:rsidR="00092E5F" w:rsidRDefault="00092E5F" w:rsidP="007B0EA2">
            <w:pPr>
              <w:rPr>
                <w:lang w:val="en-US"/>
              </w:rPr>
            </w:pPr>
            <w:r>
              <w:rPr>
                <w:lang w:val="en-US"/>
              </w:rPr>
              <w:t>3,0000</w:t>
            </w:r>
          </w:p>
        </w:tc>
      </w:tr>
      <w:tr w:rsidR="00092E5F" w14:paraId="1761E1E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A4CF6" w14:textId="77777777" w:rsidR="00092E5F" w:rsidRDefault="00092E5F" w:rsidP="007B0EA2">
            <w:pPr>
              <w:rPr>
                <w:lang w:val="en-US"/>
              </w:rPr>
            </w:pPr>
            <w:r>
              <w:rPr>
                <w:lang w:val="en-US"/>
              </w:rPr>
              <w:t>17</w:t>
            </w:r>
          </w:p>
        </w:tc>
        <w:tc>
          <w:tcPr>
            <w:tcW w:w="1701" w:type="dxa"/>
            <w:tcBorders>
              <w:top w:val="single" w:sz="4" w:space="0" w:color="auto"/>
              <w:bottom w:val="single" w:sz="4" w:space="0" w:color="auto"/>
            </w:tcBorders>
          </w:tcPr>
          <w:p w14:paraId="750768B5" w14:textId="77777777" w:rsidR="00092E5F" w:rsidRDefault="00092E5F" w:rsidP="007B0EA2">
            <w:pPr>
              <w:rPr>
                <w:lang w:val="en-US"/>
              </w:rPr>
            </w:pPr>
          </w:p>
          <w:p w14:paraId="3848E4F6" w14:textId="77777777" w:rsidR="00092E5F" w:rsidRDefault="00092E5F" w:rsidP="007B0EA2">
            <w:pPr>
              <w:rPr>
                <w:lang w:val="en-US"/>
              </w:rPr>
            </w:pPr>
          </w:p>
        </w:tc>
        <w:tc>
          <w:tcPr>
            <w:tcW w:w="5669" w:type="dxa"/>
            <w:tcBorders>
              <w:top w:val="single" w:sz="4" w:space="0" w:color="auto"/>
              <w:bottom w:val="single" w:sz="4" w:space="0" w:color="auto"/>
            </w:tcBorders>
          </w:tcPr>
          <w:p w14:paraId="5F8478EC" w14:textId="77777777" w:rsidR="00092E5F" w:rsidRDefault="00092E5F"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781FE17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A1A0D29"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477EA3C" w14:textId="77777777" w:rsidR="00092E5F" w:rsidRDefault="00092E5F" w:rsidP="007B0EA2">
            <w:pPr>
              <w:jc w:val="center"/>
              <w:rPr>
                <w:lang w:val="en-US"/>
              </w:rPr>
            </w:pPr>
            <w:r>
              <w:rPr>
                <w:lang w:val="en-US"/>
              </w:rPr>
              <w:t>1,0000</w:t>
            </w:r>
          </w:p>
        </w:tc>
      </w:tr>
      <w:tr w:rsidR="00092E5F" w14:paraId="4DCF4A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345AA" w14:textId="77777777" w:rsidR="00092E5F" w:rsidRDefault="00092E5F" w:rsidP="007B0EA2">
            <w:pPr>
              <w:rPr>
                <w:lang w:val="en-US"/>
              </w:rPr>
            </w:pPr>
          </w:p>
        </w:tc>
        <w:tc>
          <w:tcPr>
            <w:tcW w:w="1701" w:type="dxa"/>
            <w:tcBorders>
              <w:top w:val="nil"/>
              <w:bottom w:val="single" w:sz="2" w:space="0" w:color="auto"/>
            </w:tcBorders>
            <w:vAlign w:val="center"/>
          </w:tcPr>
          <w:p w14:paraId="613444D3" w14:textId="77777777" w:rsidR="00092E5F" w:rsidRDefault="00092E5F"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2D414A17" w14:textId="77777777" w:rsidR="00092E5F" w:rsidRDefault="00092E5F" w:rsidP="007B0EA2">
            <w:pPr>
              <w:rPr>
                <w:lang w:val="en-US"/>
              </w:rPr>
            </w:pPr>
            <w:r>
              <w:rPr>
                <w:lang w:val="en-US"/>
              </w:rPr>
              <w:t>Cablu ВВГнг-LS 3x6mm2</w:t>
            </w:r>
          </w:p>
        </w:tc>
        <w:tc>
          <w:tcPr>
            <w:tcW w:w="1134" w:type="dxa"/>
            <w:tcBorders>
              <w:top w:val="nil"/>
              <w:bottom w:val="single" w:sz="2" w:space="0" w:color="auto"/>
            </w:tcBorders>
          </w:tcPr>
          <w:p w14:paraId="3CC41C5D" w14:textId="77777777" w:rsidR="00092E5F" w:rsidRDefault="00092E5F" w:rsidP="007B0EA2">
            <w:pPr>
              <w:rPr>
                <w:lang w:val="en-US"/>
              </w:rPr>
            </w:pPr>
            <w:r>
              <w:rPr>
                <w:lang w:val="en-US"/>
              </w:rPr>
              <w:t>m</w:t>
            </w:r>
          </w:p>
        </w:tc>
        <w:tc>
          <w:tcPr>
            <w:tcW w:w="1134" w:type="dxa"/>
            <w:tcBorders>
              <w:top w:val="nil"/>
              <w:bottom w:val="single" w:sz="2" w:space="0" w:color="auto"/>
            </w:tcBorders>
          </w:tcPr>
          <w:p w14:paraId="4A80E49D" w14:textId="77777777" w:rsidR="00092E5F" w:rsidRDefault="00092E5F" w:rsidP="007B0EA2">
            <w:pPr>
              <w:rPr>
                <w:lang w:val="en-US"/>
              </w:rPr>
            </w:pPr>
            <w:r>
              <w:rPr>
                <w:lang w:val="en-US"/>
              </w:rPr>
              <w:t>1,0000</w:t>
            </w:r>
          </w:p>
        </w:tc>
      </w:tr>
      <w:tr w:rsidR="00092E5F" w14:paraId="2C79AD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CA252" w14:textId="77777777" w:rsidR="00092E5F" w:rsidRDefault="00092E5F" w:rsidP="007B0EA2">
            <w:pPr>
              <w:rPr>
                <w:lang w:val="en-US"/>
              </w:rPr>
            </w:pPr>
            <w:r>
              <w:rPr>
                <w:lang w:val="en-US"/>
              </w:rPr>
              <w:t>18</w:t>
            </w:r>
          </w:p>
        </w:tc>
        <w:tc>
          <w:tcPr>
            <w:tcW w:w="1701" w:type="dxa"/>
            <w:tcBorders>
              <w:top w:val="single" w:sz="4" w:space="0" w:color="auto"/>
              <w:bottom w:val="single" w:sz="4" w:space="0" w:color="auto"/>
            </w:tcBorders>
          </w:tcPr>
          <w:p w14:paraId="10CBE9B3" w14:textId="77777777" w:rsidR="00092E5F" w:rsidRDefault="00092E5F" w:rsidP="007B0EA2">
            <w:pPr>
              <w:rPr>
                <w:lang w:val="en-US"/>
              </w:rPr>
            </w:pPr>
            <w:r>
              <w:rPr>
                <w:lang w:val="en-US"/>
              </w:rPr>
              <w:t>08-02-146-1</w:t>
            </w:r>
          </w:p>
          <w:p w14:paraId="79D13D8F" w14:textId="77777777" w:rsidR="00092E5F" w:rsidRDefault="00092E5F" w:rsidP="007B0EA2">
            <w:pPr>
              <w:rPr>
                <w:lang w:val="en-US"/>
              </w:rPr>
            </w:pPr>
          </w:p>
        </w:tc>
        <w:tc>
          <w:tcPr>
            <w:tcW w:w="5669" w:type="dxa"/>
            <w:tcBorders>
              <w:top w:val="single" w:sz="4" w:space="0" w:color="auto"/>
              <w:bottom w:val="single" w:sz="4" w:space="0" w:color="auto"/>
            </w:tcBorders>
          </w:tcPr>
          <w:p w14:paraId="6B33865E" w14:textId="77777777" w:rsidR="00092E5F" w:rsidRDefault="00092E5F" w:rsidP="007B0EA2">
            <w:pPr>
              <w:adjustRightInd w:val="0"/>
              <w:rPr>
                <w:rFonts w:ascii="Times New Roman CYR" w:hAnsi="Times New Roman CYR" w:cs="Times New Roman CYR"/>
                <w:sz w:val="16"/>
                <w:szCs w:val="16"/>
                <w:lang w:val="en-US"/>
              </w:rPr>
            </w:pPr>
            <w:r>
              <w:rPr>
                <w:lang w:val="en-US"/>
              </w:rPr>
              <w:t>Cablu pina la 35 kV, fixare cu cleme aplicate, masa 1 m pina la: 0,5 kg</w:t>
            </w:r>
            <w:r>
              <w:rPr>
                <w:rFonts w:ascii="Times New Roman CYR" w:hAnsi="Times New Roman CYR" w:cs="Times New Roman CYR"/>
                <w:sz w:val="16"/>
                <w:szCs w:val="16"/>
                <w:lang w:val="en-US"/>
              </w:rPr>
              <w:t xml:space="preserve"> </w:t>
            </w:r>
          </w:p>
          <w:p w14:paraId="32B6A1E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236D3DEF" w14:textId="77777777" w:rsidR="00092E5F" w:rsidRDefault="00092E5F"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0EDC3B4" w14:textId="77777777" w:rsidR="00092E5F" w:rsidRDefault="00092E5F" w:rsidP="007B0EA2">
            <w:pPr>
              <w:jc w:val="center"/>
              <w:rPr>
                <w:lang w:val="en-US"/>
              </w:rPr>
            </w:pPr>
            <w:r>
              <w:rPr>
                <w:lang w:val="en-US"/>
              </w:rPr>
              <w:t>1,0000</w:t>
            </w:r>
          </w:p>
        </w:tc>
      </w:tr>
      <w:tr w:rsidR="00092E5F" w14:paraId="5CBBFF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424A3" w14:textId="77777777" w:rsidR="00092E5F" w:rsidRDefault="00092E5F" w:rsidP="007B0EA2">
            <w:pPr>
              <w:rPr>
                <w:lang w:val="en-US"/>
              </w:rPr>
            </w:pPr>
          </w:p>
        </w:tc>
        <w:tc>
          <w:tcPr>
            <w:tcW w:w="1701" w:type="dxa"/>
            <w:tcBorders>
              <w:top w:val="nil"/>
              <w:bottom w:val="single" w:sz="2" w:space="0" w:color="auto"/>
            </w:tcBorders>
            <w:vAlign w:val="center"/>
          </w:tcPr>
          <w:p w14:paraId="46CE72BB" w14:textId="77777777" w:rsidR="00092E5F" w:rsidRDefault="00092E5F"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91450E3" w14:textId="77777777" w:rsidR="00092E5F" w:rsidRDefault="00092E5F" w:rsidP="007B0EA2">
            <w:pPr>
              <w:rPr>
                <w:lang w:val="en-US"/>
              </w:rPr>
            </w:pPr>
            <w:r>
              <w:rPr>
                <w:lang w:val="en-US"/>
              </w:rPr>
              <w:t>Muncitor</w:t>
            </w:r>
          </w:p>
        </w:tc>
        <w:tc>
          <w:tcPr>
            <w:tcW w:w="1134" w:type="dxa"/>
            <w:tcBorders>
              <w:top w:val="nil"/>
              <w:bottom w:val="single" w:sz="2" w:space="0" w:color="auto"/>
            </w:tcBorders>
          </w:tcPr>
          <w:p w14:paraId="1B701651" w14:textId="77777777" w:rsidR="00092E5F" w:rsidRDefault="00092E5F" w:rsidP="007B0EA2">
            <w:pPr>
              <w:rPr>
                <w:lang w:val="en-US"/>
              </w:rPr>
            </w:pPr>
            <w:r>
              <w:rPr>
                <w:lang w:val="en-US"/>
              </w:rPr>
              <w:t>h-om</w:t>
            </w:r>
          </w:p>
        </w:tc>
        <w:tc>
          <w:tcPr>
            <w:tcW w:w="1134" w:type="dxa"/>
            <w:tcBorders>
              <w:top w:val="nil"/>
              <w:bottom w:val="single" w:sz="2" w:space="0" w:color="auto"/>
            </w:tcBorders>
          </w:tcPr>
          <w:p w14:paraId="3614F306" w14:textId="77777777" w:rsidR="00092E5F" w:rsidRDefault="00092E5F" w:rsidP="007B0EA2">
            <w:pPr>
              <w:rPr>
                <w:lang w:val="en-US"/>
              </w:rPr>
            </w:pPr>
            <w:r>
              <w:rPr>
                <w:lang w:val="en-US"/>
              </w:rPr>
              <w:t>14,7000</w:t>
            </w:r>
          </w:p>
        </w:tc>
      </w:tr>
      <w:tr w:rsidR="00092E5F" w14:paraId="0876787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9894B" w14:textId="77777777" w:rsidR="00092E5F" w:rsidRDefault="00092E5F" w:rsidP="007B0EA2">
            <w:pPr>
              <w:rPr>
                <w:lang w:val="en-US"/>
              </w:rPr>
            </w:pPr>
          </w:p>
        </w:tc>
        <w:tc>
          <w:tcPr>
            <w:tcW w:w="1701" w:type="dxa"/>
            <w:tcBorders>
              <w:top w:val="nil"/>
              <w:bottom w:val="single" w:sz="2" w:space="0" w:color="auto"/>
            </w:tcBorders>
            <w:vAlign w:val="center"/>
          </w:tcPr>
          <w:p w14:paraId="2724CDA0" w14:textId="77777777" w:rsidR="00092E5F" w:rsidRDefault="00092E5F"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F142A0" w14:textId="77777777" w:rsidR="00092E5F" w:rsidRDefault="00092E5F" w:rsidP="007B0EA2">
            <w:pPr>
              <w:rPr>
                <w:lang w:val="en-US"/>
              </w:rPr>
            </w:pPr>
            <w:r>
              <w:rPr>
                <w:lang w:val="en-US"/>
              </w:rPr>
              <w:t>Cartus pentru impuscat</w:t>
            </w:r>
          </w:p>
        </w:tc>
        <w:tc>
          <w:tcPr>
            <w:tcW w:w="1134" w:type="dxa"/>
            <w:tcBorders>
              <w:top w:val="nil"/>
              <w:bottom w:val="single" w:sz="2" w:space="0" w:color="auto"/>
            </w:tcBorders>
          </w:tcPr>
          <w:p w14:paraId="4795C340"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577040E5" w14:textId="77777777" w:rsidR="00092E5F" w:rsidRDefault="00092E5F" w:rsidP="007B0EA2">
            <w:pPr>
              <w:rPr>
                <w:lang w:val="en-US"/>
              </w:rPr>
            </w:pPr>
            <w:r>
              <w:rPr>
                <w:lang w:val="en-US"/>
              </w:rPr>
              <w:t>24,8000</w:t>
            </w:r>
          </w:p>
        </w:tc>
      </w:tr>
      <w:tr w:rsidR="00092E5F" w14:paraId="410457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76C6E" w14:textId="77777777" w:rsidR="00092E5F" w:rsidRDefault="00092E5F" w:rsidP="007B0EA2">
            <w:pPr>
              <w:rPr>
                <w:lang w:val="en-US"/>
              </w:rPr>
            </w:pPr>
          </w:p>
        </w:tc>
        <w:tc>
          <w:tcPr>
            <w:tcW w:w="1701" w:type="dxa"/>
            <w:tcBorders>
              <w:top w:val="nil"/>
              <w:bottom w:val="single" w:sz="2" w:space="0" w:color="auto"/>
            </w:tcBorders>
            <w:vAlign w:val="center"/>
          </w:tcPr>
          <w:p w14:paraId="06078896" w14:textId="77777777" w:rsidR="00092E5F" w:rsidRDefault="00092E5F"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6A0FA70D" w14:textId="77777777" w:rsidR="00092E5F" w:rsidRDefault="00092E5F" w:rsidP="007B0EA2">
            <w:pPr>
              <w:rPr>
                <w:lang w:val="en-US"/>
              </w:rPr>
            </w:pPr>
            <w:r>
              <w:rPr>
                <w:lang w:val="en-US"/>
              </w:rPr>
              <w:t>Dibluri pentru conexiune</w:t>
            </w:r>
          </w:p>
        </w:tc>
        <w:tc>
          <w:tcPr>
            <w:tcW w:w="1134" w:type="dxa"/>
            <w:tcBorders>
              <w:top w:val="nil"/>
              <w:bottom w:val="single" w:sz="2" w:space="0" w:color="auto"/>
            </w:tcBorders>
          </w:tcPr>
          <w:p w14:paraId="75887F47"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1087B3AB" w14:textId="77777777" w:rsidR="00092E5F" w:rsidRDefault="00092E5F" w:rsidP="007B0EA2">
            <w:pPr>
              <w:rPr>
                <w:lang w:val="en-US"/>
              </w:rPr>
            </w:pPr>
            <w:r>
              <w:rPr>
                <w:lang w:val="en-US"/>
              </w:rPr>
              <w:t>24,8000</w:t>
            </w:r>
          </w:p>
        </w:tc>
      </w:tr>
      <w:tr w:rsidR="00092E5F" w14:paraId="4744AB5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7362B" w14:textId="77777777" w:rsidR="00092E5F" w:rsidRDefault="00092E5F" w:rsidP="007B0EA2">
            <w:pPr>
              <w:rPr>
                <w:lang w:val="en-US"/>
              </w:rPr>
            </w:pPr>
          </w:p>
        </w:tc>
        <w:tc>
          <w:tcPr>
            <w:tcW w:w="1701" w:type="dxa"/>
            <w:tcBorders>
              <w:top w:val="nil"/>
              <w:bottom w:val="single" w:sz="2" w:space="0" w:color="auto"/>
            </w:tcBorders>
            <w:vAlign w:val="center"/>
          </w:tcPr>
          <w:p w14:paraId="4FD5EC28" w14:textId="77777777" w:rsidR="00092E5F" w:rsidRDefault="00092E5F"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5CD1A0E2" w14:textId="77777777" w:rsidR="00092E5F" w:rsidRDefault="00092E5F" w:rsidP="007B0EA2">
            <w:pPr>
              <w:rPr>
                <w:lang w:val="en-US"/>
              </w:rPr>
            </w:pPr>
            <w:r>
              <w:rPr>
                <w:lang w:val="en-US"/>
              </w:rPr>
              <w:t xml:space="preserve">Scoabe si garnituri pentru fixarea cablului </w:t>
            </w:r>
          </w:p>
        </w:tc>
        <w:tc>
          <w:tcPr>
            <w:tcW w:w="1134" w:type="dxa"/>
            <w:tcBorders>
              <w:top w:val="nil"/>
              <w:bottom w:val="single" w:sz="2" w:space="0" w:color="auto"/>
            </w:tcBorders>
          </w:tcPr>
          <w:p w14:paraId="7115DC95" w14:textId="77777777" w:rsidR="00092E5F" w:rsidRDefault="00092E5F" w:rsidP="007B0EA2">
            <w:pPr>
              <w:rPr>
                <w:lang w:val="en-US"/>
              </w:rPr>
            </w:pPr>
            <w:r>
              <w:rPr>
                <w:lang w:val="en-US"/>
              </w:rPr>
              <w:t>10 buc</w:t>
            </w:r>
          </w:p>
        </w:tc>
        <w:tc>
          <w:tcPr>
            <w:tcW w:w="1134" w:type="dxa"/>
            <w:tcBorders>
              <w:top w:val="nil"/>
              <w:bottom w:val="single" w:sz="2" w:space="0" w:color="auto"/>
            </w:tcBorders>
          </w:tcPr>
          <w:p w14:paraId="6EBC4234" w14:textId="77777777" w:rsidR="00092E5F" w:rsidRDefault="00092E5F" w:rsidP="007B0EA2">
            <w:pPr>
              <w:rPr>
                <w:lang w:val="en-US"/>
              </w:rPr>
            </w:pPr>
            <w:r>
              <w:rPr>
                <w:lang w:val="en-US"/>
              </w:rPr>
              <w:t>10,2000</w:t>
            </w:r>
          </w:p>
        </w:tc>
      </w:tr>
      <w:tr w:rsidR="00092E5F" w14:paraId="6BA9D55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D27F4" w14:textId="77777777" w:rsidR="00092E5F" w:rsidRDefault="00092E5F" w:rsidP="007B0EA2">
            <w:pPr>
              <w:rPr>
                <w:lang w:val="en-US"/>
              </w:rPr>
            </w:pPr>
          </w:p>
        </w:tc>
        <w:tc>
          <w:tcPr>
            <w:tcW w:w="1701" w:type="dxa"/>
            <w:tcBorders>
              <w:top w:val="nil"/>
              <w:bottom w:val="single" w:sz="2" w:space="0" w:color="auto"/>
            </w:tcBorders>
            <w:vAlign w:val="center"/>
          </w:tcPr>
          <w:p w14:paraId="66A29A33" w14:textId="77777777" w:rsidR="00092E5F" w:rsidRDefault="00092E5F"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7027936" w14:textId="77777777" w:rsidR="00092E5F" w:rsidRDefault="00092E5F" w:rsidP="007B0EA2">
            <w:pPr>
              <w:rPr>
                <w:lang w:val="en-US"/>
              </w:rPr>
            </w:pPr>
            <w:r>
              <w:rPr>
                <w:lang w:val="en-US"/>
              </w:rPr>
              <w:t>Butoane de montaj</w:t>
            </w:r>
          </w:p>
        </w:tc>
        <w:tc>
          <w:tcPr>
            <w:tcW w:w="1134" w:type="dxa"/>
            <w:tcBorders>
              <w:top w:val="nil"/>
              <w:bottom w:val="single" w:sz="2" w:space="0" w:color="auto"/>
            </w:tcBorders>
          </w:tcPr>
          <w:p w14:paraId="04F0C890" w14:textId="77777777" w:rsidR="00092E5F" w:rsidRDefault="00092E5F" w:rsidP="007B0EA2">
            <w:pPr>
              <w:rPr>
                <w:lang w:val="en-US"/>
              </w:rPr>
            </w:pPr>
            <w:r>
              <w:rPr>
                <w:lang w:val="en-US"/>
              </w:rPr>
              <w:t>1000 buc</w:t>
            </w:r>
          </w:p>
        </w:tc>
        <w:tc>
          <w:tcPr>
            <w:tcW w:w="1134" w:type="dxa"/>
            <w:tcBorders>
              <w:top w:val="nil"/>
              <w:bottom w:val="single" w:sz="2" w:space="0" w:color="auto"/>
            </w:tcBorders>
          </w:tcPr>
          <w:p w14:paraId="244AFBC7" w14:textId="77777777" w:rsidR="00092E5F" w:rsidRDefault="00092E5F" w:rsidP="007B0EA2">
            <w:pPr>
              <w:rPr>
                <w:lang w:val="en-US"/>
              </w:rPr>
            </w:pPr>
            <w:r>
              <w:rPr>
                <w:lang w:val="en-US"/>
              </w:rPr>
              <w:t>0,0208</w:t>
            </w:r>
          </w:p>
        </w:tc>
      </w:tr>
      <w:tr w:rsidR="00092E5F" w14:paraId="26CE6A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B22FB" w14:textId="77777777" w:rsidR="00092E5F" w:rsidRDefault="00092E5F" w:rsidP="007B0EA2">
            <w:pPr>
              <w:rPr>
                <w:lang w:val="en-US"/>
              </w:rPr>
            </w:pPr>
          </w:p>
        </w:tc>
        <w:tc>
          <w:tcPr>
            <w:tcW w:w="1701" w:type="dxa"/>
            <w:tcBorders>
              <w:top w:val="nil"/>
              <w:bottom w:val="single" w:sz="2" w:space="0" w:color="auto"/>
            </w:tcBorders>
            <w:vAlign w:val="center"/>
          </w:tcPr>
          <w:p w14:paraId="4229DB10" w14:textId="77777777" w:rsidR="00092E5F" w:rsidRDefault="00092E5F"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AC5D398" w14:textId="77777777" w:rsidR="00092E5F" w:rsidRDefault="00092E5F" w:rsidP="007B0EA2">
            <w:pPr>
              <w:rPr>
                <w:lang w:val="en-US"/>
              </w:rPr>
            </w:pPr>
            <w:r>
              <w:rPr>
                <w:lang w:val="en-US"/>
              </w:rPr>
              <w:t>Fise de marcare</w:t>
            </w:r>
          </w:p>
        </w:tc>
        <w:tc>
          <w:tcPr>
            <w:tcW w:w="1134" w:type="dxa"/>
            <w:tcBorders>
              <w:top w:val="nil"/>
              <w:bottom w:val="single" w:sz="2" w:space="0" w:color="auto"/>
            </w:tcBorders>
          </w:tcPr>
          <w:p w14:paraId="725365CD" w14:textId="77777777" w:rsidR="00092E5F" w:rsidRDefault="00092E5F" w:rsidP="007B0EA2">
            <w:pPr>
              <w:rPr>
                <w:lang w:val="en-US"/>
              </w:rPr>
            </w:pPr>
            <w:r>
              <w:rPr>
                <w:lang w:val="en-US"/>
              </w:rPr>
              <w:t>100 buc</w:t>
            </w:r>
          </w:p>
        </w:tc>
        <w:tc>
          <w:tcPr>
            <w:tcW w:w="1134" w:type="dxa"/>
            <w:tcBorders>
              <w:top w:val="nil"/>
              <w:bottom w:val="single" w:sz="2" w:space="0" w:color="auto"/>
            </w:tcBorders>
          </w:tcPr>
          <w:p w14:paraId="047565C8" w14:textId="77777777" w:rsidR="00092E5F" w:rsidRDefault="00092E5F" w:rsidP="007B0EA2">
            <w:pPr>
              <w:rPr>
                <w:lang w:val="en-US"/>
              </w:rPr>
            </w:pPr>
            <w:r>
              <w:rPr>
                <w:lang w:val="en-US"/>
              </w:rPr>
              <w:t>0,0010</w:t>
            </w:r>
          </w:p>
        </w:tc>
      </w:tr>
      <w:tr w:rsidR="00092E5F" w14:paraId="3A96BB9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19C43" w14:textId="77777777" w:rsidR="00092E5F" w:rsidRDefault="00092E5F" w:rsidP="007B0EA2">
            <w:pPr>
              <w:rPr>
                <w:lang w:val="en-US"/>
              </w:rPr>
            </w:pPr>
          </w:p>
        </w:tc>
        <w:tc>
          <w:tcPr>
            <w:tcW w:w="1701" w:type="dxa"/>
            <w:tcBorders>
              <w:top w:val="nil"/>
              <w:bottom w:val="single" w:sz="2" w:space="0" w:color="auto"/>
            </w:tcBorders>
            <w:vAlign w:val="center"/>
          </w:tcPr>
          <w:p w14:paraId="1F649354" w14:textId="77777777" w:rsidR="00092E5F" w:rsidRDefault="00092E5F"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7074C0F3" w14:textId="77777777" w:rsidR="00092E5F" w:rsidRDefault="00092E5F" w:rsidP="007B0EA2">
            <w:pPr>
              <w:rPr>
                <w:lang w:val="en-US"/>
              </w:rPr>
            </w:pPr>
            <w:r>
              <w:rPr>
                <w:lang w:val="en-US"/>
              </w:rPr>
              <w:t>Banda "К226"</w:t>
            </w:r>
          </w:p>
        </w:tc>
        <w:tc>
          <w:tcPr>
            <w:tcW w:w="1134" w:type="dxa"/>
            <w:tcBorders>
              <w:top w:val="nil"/>
              <w:bottom w:val="single" w:sz="2" w:space="0" w:color="auto"/>
            </w:tcBorders>
          </w:tcPr>
          <w:p w14:paraId="4A1B1666" w14:textId="77777777" w:rsidR="00092E5F" w:rsidRDefault="00092E5F" w:rsidP="007B0EA2">
            <w:pPr>
              <w:rPr>
                <w:lang w:val="en-US"/>
              </w:rPr>
            </w:pPr>
            <w:r>
              <w:rPr>
                <w:lang w:val="en-US"/>
              </w:rPr>
              <w:t>100 m</w:t>
            </w:r>
          </w:p>
        </w:tc>
        <w:tc>
          <w:tcPr>
            <w:tcW w:w="1134" w:type="dxa"/>
            <w:tcBorders>
              <w:top w:val="nil"/>
              <w:bottom w:val="single" w:sz="2" w:space="0" w:color="auto"/>
            </w:tcBorders>
          </w:tcPr>
          <w:p w14:paraId="0C372518" w14:textId="77777777" w:rsidR="00092E5F" w:rsidRDefault="00092E5F" w:rsidP="007B0EA2">
            <w:pPr>
              <w:rPr>
                <w:lang w:val="en-US"/>
              </w:rPr>
            </w:pPr>
            <w:r>
              <w:rPr>
                <w:lang w:val="en-US"/>
              </w:rPr>
              <w:t>0,0245</w:t>
            </w:r>
          </w:p>
        </w:tc>
      </w:tr>
      <w:tr w:rsidR="00092E5F" w14:paraId="688A5EF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89B8D" w14:textId="77777777" w:rsidR="00092E5F" w:rsidRDefault="00092E5F" w:rsidP="007B0EA2">
            <w:pPr>
              <w:rPr>
                <w:lang w:val="en-US"/>
              </w:rPr>
            </w:pPr>
          </w:p>
        </w:tc>
        <w:tc>
          <w:tcPr>
            <w:tcW w:w="1701" w:type="dxa"/>
            <w:tcBorders>
              <w:top w:val="nil"/>
              <w:bottom w:val="single" w:sz="2" w:space="0" w:color="auto"/>
            </w:tcBorders>
            <w:vAlign w:val="center"/>
          </w:tcPr>
          <w:p w14:paraId="3664536E" w14:textId="77777777" w:rsidR="00092E5F" w:rsidRDefault="00092E5F"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41E16952" w14:textId="77777777" w:rsidR="00092E5F" w:rsidRDefault="00092E5F" w:rsidP="007B0EA2">
            <w:pPr>
              <w:rPr>
                <w:lang w:val="en-US"/>
              </w:rPr>
            </w:pPr>
            <w:r>
              <w:rPr>
                <w:lang w:val="en-US"/>
              </w:rPr>
              <w:t>Aliaje de staniu-plumb fara stibiu, marca "ПОС30"</w:t>
            </w:r>
          </w:p>
        </w:tc>
        <w:tc>
          <w:tcPr>
            <w:tcW w:w="1134" w:type="dxa"/>
            <w:tcBorders>
              <w:top w:val="nil"/>
              <w:bottom w:val="single" w:sz="2" w:space="0" w:color="auto"/>
            </w:tcBorders>
          </w:tcPr>
          <w:p w14:paraId="7F9237C4" w14:textId="77777777" w:rsidR="00092E5F" w:rsidRDefault="00092E5F" w:rsidP="007B0EA2">
            <w:pPr>
              <w:rPr>
                <w:lang w:val="en-US"/>
              </w:rPr>
            </w:pPr>
            <w:r>
              <w:rPr>
                <w:lang w:val="en-US"/>
              </w:rPr>
              <w:t>kg</w:t>
            </w:r>
          </w:p>
        </w:tc>
        <w:tc>
          <w:tcPr>
            <w:tcW w:w="1134" w:type="dxa"/>
            <w:tcBorders>
              <w:top w:val="nil"/>
              <w:bottom w:val="single" w:sz="2" w:space="0" w:color="auto"/>
            </w:tcBorders>
          </w:tcPr>
          <w:p w14:paraId="27725743" w14:textId="77777777" w:rsidR="00092E5F" w:rsidRDefault="00092E5F" w:rsidP="007B0EA2">
            <w:pPr>
              <w:rPr>
                <w:lang w:val="en-US"/>
              </w:rPr>
            </w:pPr>
            <w:r>
              <w:rPr>
                <w:lang w:val="en-US"/>
              </w:rPr>
              <w:t>0,5000</w:t>
            </w:r>
          </w:p>
        </w:tc>
      </w:tr>
      <w:tr w:rsidR="00092E5F" w14:paraId="66BA11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9D0FF" w14:textId="77777777" w:rsidR="00092E5F" w:rsidRDefault="00092E5F" w:rsidP="007B0EA2">
            <w:pPr>
              <w:rPr>
                <w:lang w:val="en-US"/>
              </w:rPr>
            </w:pPr>
          </w:p>
        </w:tc>
        <w:tc>
          <w:tcPr>
            <w:tcW w:w="1701" w:type="dxa"/>
            <w:tcBorders>
              <w:top w:val="nil"/>
              <w:bottom w:val="single" w:sz="2" w:space="0" w:color="auto"/>
            </w:tcBorders>
            <w:vAlign w:val="center"/>
          </w:tcPr>
          <w:p w14:paraId="39838102" w14:textId="77777777" w:rsidR="00092E5F" w:rsidRDefault="00092E5F"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04F8F050" w14:textId="77777777" w:rsidR="00092E5F" w:rsidRDefault="00092E5F"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D27E495" w14:textId="77777777" w:rsidR="00092E5F" w:rsidRDefault="00092E5F" w:rsidP="007B0EA2">
            <w:pPr>
              <w:rPr>
                <w:lang w:val="en-US"/>
              </w:rPr>
            </w:pPr>
            <w:r>
              <w:rPr>
                <w:lang w:val="en-US"/>
              </w:rPr>
              <w:t>h-ut</w:t>
            </w:r>
          </w:p>
        </w:tc>
        <w:tc>
          <w:tcPr>
            <w:tcW w:w="1134" w:type="dxa"/>
            <w:tcBorders>
              <w:top w:val="nil"/>
              <w:bottom w:val="single" w:sz="2" w:space="0" w:color="auto"/>
            </w:tcBorders>
          </w:tcPr>
          <w:p w14:paraId="5E7918D2" w14:textId="77777777" w:rsidR="00092E5F" w:rsidRDefault="00092E5F" w:rsidP="007B0EA2">
            <w:pPr>
              <w:rPr>
                <w:lang w:val="en-US"/>
              </w:rPr>
            </w:pPr>
            <w:r>
              <w:rPr>
                <w:lang w:val="en-US"/>
              </w:rPr>
              <w:t>0,2400</w:t>
            </w:r>
          </w:p>
        </w:tc>
      </w:tr>
      <w:tr w:rsidR="00092E5F" w14:paraId="1325E4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75940" w14:textId="77777777" w:rsidR="00092E5F" w:rsidRDefault="00092E5F" w:rsidP="007B0EA2">
            <w:pPr>
              <w:rPr>
                <w:lang w:val="en-US"/>
              </w:rPr>
            </w:pPr>
          </w:p>
        </w:tc>
        <w:tc>
          <w:tcPr>
            <w:tcW w:w="1701" w:type="dxa"/>
            <w:tcBorders>
              <w:top w:val="nil"/>
              <w:bottom w:val="single" w:sz="2" w:space="0" w:color="auto"/>
            </w:tcBorders>
            <w:vAlign w:val="center"/>
          </w:tcPr>
          <w:p w14:paraId="65679349" w14:textId="77777777" w:rsidR="00092E5F" w:rsidRDefault="00092E5F"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518A49B6" w14:textId="77777777" w:rsidR="00092E5F" w:rsidRDefault="00092E5F" w:rsidP="007B0EA2">
            <w:pPr>
              <w:rPr>
                <w:lang w:val="en-US"/>
              </w:rPr>
            </w:pPr>
            <w:r>
              <w:rPr>
                <w:lang w:val="en-US"/>
              </w:rPr>
              <w:t>Cricuri hidraulice, capacitate de ridicare 63 t</w:t>
            </w:r>
          </w:p>
        </w:tc>
        <w:tc>
          <w:tcPr>
            <w:tcW w:w="1134" w:type="dxa"/>
            <w:tcBorders>
              <w:top w:val="nil"/>
              <w:bottom w:val="single" w:sz="2" w:space="0" w:color="auto"/>
            </w:tcBorders>
          </w:tcPr>
          <w:p w14:paraId="413A9E10" w14:textId="77777777" w:rsidR="00092E5F" w:rsidRDefault="00092E5F" w:rsidP="007B0EA2">
            <w:pPr>
              <w:rPr>
                <w:lang w:val="en-US"/>
              </w:rPr>
            </w:pPr>
            <w:r>
              <w:rPr>
                <w:lang w:val="en-US"/>
              </w:rPr>
              <w:t>h-ut</w:t>
            </w:r>
          </w:p>
        </w:tc>
        <w:tc>
          <w:tcPr>
            <w:tcW w:w="1134" w:type="dxa"/>
            <w:tcBorders>
              <w:top w:val="nil"/>
              <w:bottom w:val="single" w:sz="2" w:space="0" w:color="auto"/>
            </w:tcBorders>
          </w:tcPr>
          <w:p w14:paraId="00CEA894" w14:textId="77777777" w:rsidR="00092E5F" w:rsidRDefault="00092E5F" w:rsidP="007B0EA2">
            <w:pPr>
              <w:rPr>
                <w:lang w:val="en-US"/>
              </w:rPr>
            </w:pPr>
            <w:r>
              <w:rPr>
                <w:lang w:val="en-US"/>
              </w:rPr>
              <w:t>3,4800</w:t>
            </w:r>
          </w:p>
        </w:tc>
      </w:tr>
      <w:tr w:rsidR="00092E5F" w14:paraId="2B56C84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B409BC" w14:textId="77777777" w:rsidR="00092E5F" w:rsidRDefault="00092E5F" w:rsidP="007B0EA2">
            <w:pPr>
              <w:rPr>
                <w:lang w:val="en-US"/>
              </w:rPr>
            </w:pPr>
          </w:p>
        </w:tc>
        <w:tc>
          <w:tcPr>
            <w:tcW w:w="1701" w:type="dxa"/>
            <w:tcBorders>
              <w:top w:val="nil"/>
              <w:bottom w:val="single" w:sz="2" w:space="0" w:color="auto"/>
            </w:tcBorders>
            <w:vAlign w:val="center"/>
          </w:tcPr>
          <w:p w14:paraId="28E63346" w14:textId="77777777" w:rsidR="00092E5F" w:rsidRDefault="00092E5F"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249C894" w14:textId="77777777" w:rsidR="00092E5F" w:rsidRDefault="00092E5F" w:rsidP="007B0EA2">
            <w:pPr>
              <w:rPr>
                <w:lang w:val="en-US"/>
              </w:rPr>
            </w:pPr>
            <w:r>
              <w:rPr>
                <w:lang w:val="en-US"/>
              </w:rPr>
              <w:t>Cabestane electrice, forta de tractiune 156,96 (16) kN (t)</w:t>
            </w:r>
          </w:p>
        </w:tc>
        <w:tc>
          <w:tcPr>
            <w:tcW w:w="1134" w:type="dxa"/>
            <w:tcBorders>
              <w:top w:val="nil"/>
              <w:bottom w:val="single" w:sz="2" w:space="0" w:color="auto"/>
            </w:tcBorders>
          </w:tcPr>
          <w:p w14:paraId="03A0A42F"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4C742B4" w14:textId="77777777" w:rsidR="00092E5F" w:rsidRDefault="00092E5F" w:rsidP="007B0EA2">
            <w:pPr>
              <w:rPr>
                <w:lang w:val="en-US"/>
              </w:rPr>
            </w:pPr>
            <w:r>
              <w:rPr>
                <w:lang w:val="en-US"/>
              </w:rPr>
              <w:t>3,4800</w:t>
            </w:r>
          </w:p>
        </w:tc>
      </w:tr>
      <w:tr w:rsidR="00092E5F" w14:paraId="3D033A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CFABE" w14:textId="77777777" w:rsidR="00092E5F" w:rsidRDefault="00092E5F" w:rsidP="007B0EA2">
            <w:pPr>
              <w:rPr>
                <w:lang w:val="en-US"/>
              </w:rPr>
            </w:pPr>
          </w:p>
        </w:tc>
        <w:tc>
          <w:tcPr>
            <w:tcW w:w="1701" w:type="dxa"/>
            <w:tcBorders>
              <w:top w:val="nil"/>
              <w:bottom w:val="single" w:sz="2" w:space="0" w:color="auto"/>
            </w:tcBorders>
            <w:vAlign w:val="center"/>
          </w:tcPr>
          <w:p w14:paraId="133C2D68" w14:textId="77777777" w:rsidR="00092E5F" w:rsidRDefault="00092E5F"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06A6B538" w14:textId="77777777" w:rsidR="00092E5F" w:rsidRDefault="00092E5F" w:rsidP="007B0EA2">
            <w:pPr>
              <w:rPr>
                <w:lang w:val="en-US"/>
              </w:rPr>
            </w:pPr>
            <w:r>
              <w:rPr>
                <w:lang w:val="en-US"/>
              </w:rPr>
              <w:t>Turle telescopice, 25 m</w:t>
            </w:r>
          </w:p>
        </w:tc>
        <w:tc>
          <w:tcPr>
            <w:tcW w:w="1134" w:type="dxa"/>
            <w:tcBorders>
              <w:top w:val="nil"/>
              <w:bottom w:val="single" w:sz="2" w:space="0" w:color="auto"/>
            </w:tcBorders>
          </w:tcPr>
          <w:p w14:paraId="4482CEEE" w14:textId="77777777" w:rsidR="00092E5F" w:rsidRDefault="00092E5F" w:rsidP="007B0EA2">
            <w:pPr>
              <w:rPr>
                <w:lang w:val="en-US"/>
              </w:rPr>
            </w:pPr>
            <w:r>
              <w:rPr>
                <w:lang w:val="en-US"/>
              </w:rPr>
              <w:t>h-ut</w:t>
            </w:r>
          </w:p>
        </w:tc>
        <w:tc>
          <w:tcPr>
            <w:tcW w:w="1134" w:type="dxa"/>
            <w:tcBorders>
              <w:top w:val="nil"/>
              <w:bottom w:val="single" w:sz="2" w:space="0" w:color="auto"/>
            </w:tcBorders>
          </w:tcPr>
          <w:p w14:paraId="69495308" w14:textId="77777777" w:rsidR="00092E5F" w:rsidRDefault="00092E5F" w:rsidP="007B0EA2">
            <w:pPr>
              <w:rPr>
                <w:lang w:val="en-US"/>
              </w:rPr>
            </w:pPr>
            <w:r>
              <w:rPr>
                <w:lang w:val="en-US"/>
              </w:rPr>
              <w:t>4,6400</w:t>
            </w:r>
          </w:p>
        </w:tc>
      </w:tr>
      <w:tr w:rsidR="00092E5F" w14:paraId="06EEA6F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C2CF0" w14:textId="77777777" w:rsidR="00092E5F" w:rsidRDefault="00092E5F" w:rsidP="007B0EA2">
            <w:pPr>
              <w:rPr>
                <w:lang w:val="en-US"/>
              </w:rPr>
            </w:pPr>
          </w:p>
        </w:tc>
        <w:tc>
          <w:tcPr>
            <w:tcW w:w="1701" w:type="dxa"/>
            <w:tcBorders>
              <w:top w:val="nil"/>
              <w:bottom w:val="single" w:sz="2" w:space="0" w:color="auto"/>
            </w:tcBorders>
            <w:vAlign w:val="center"/>
          </w:tcPr>
          <w:p w14:paraId="7CB4C36F" w14:textId="77777777" w:rsidR="00092E5F" w:rsidRDefault="00092E5F"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3DBA67C5" w14:textId="77777777" w:rsidR="00092E5F" w:rsidRDefault="00092E5F" w:rsidP="007B0EA2">
            <w:pPr>
              <w:rPr>
                <w:lang w:val="en-US"/>
              </w:rPr>
            </w:pPr>
            <w:r>
              <w:rPr>
                <w:lang w:val="en-US"/>
              </w:rPr>
              <w:t>Automobile cu bord, tonaj pina la 8 t</w:t>
            </w:r>
          </w:p>
        </w:tc>
        <w:tc>
          <w:tcPr>
            <w:tcW w:w="1134" w:type="dxa"/>
            <w:tcBorders>
              <w:top w:val="nil"/>
              <w:bottom w:val="single" w:sz="2" w:space="0" w:color="auto"/>
            </w:tcBorders>
          </w:tcPr>
          <w:p w14:paraId="332BC084" w14:textId="77777777" w:rsidR="00092E5F" w:rsidRDefault="00092E5F" w:rsidP="007B0EA2">
            <w:pPr>
              <w:rPr>
                <w:lang w:val="en-US"/>
              </w:rPr>
            </w:pPr>
            <w:r>
              <w:rPr>
                <w:lang w:val="en-US"/>
              </w:rPr>
              <w:t>h-ut</w:t>
            </w:r>
          </w:p>
        </w:tc>
        <w:tc>
          <w:tcPr>
            <w:tcW w:w="1134" w:type="dxa"/>
            <w:tcBorders>
              <w:top w:val="nil"/>
              <w:bottom w:val="single" w:sz="2" w:space="0" w:color="auto"/>
            </w:tcBorders>
          </w:tcPr>
          <w:p w14:paraId="30855A86" w14:textId="77777777" w:rsidR="00092E5F" w:rsidRDefault="00092E5F" w:rsidP="007B0EA2">
            <w:pPr>
              <w:rPr>
                <w:lang w:val="en-US"/>
              </w:rPr>
            </w:pPr>
            <w:r>
              <w:rPr>
                <w:lang w:val="en-US"/>
              </w:rPr>
              <w:t>0,2400</w:t>
            </w:r>
          </w:p>
        </w:tc>
      </w:tr>
      <w:tr w:rsidR="00092E5F" w14:paraId="3A0022D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814DF" w14:textId="77777777" w:rsidR="00092E5F" w:rsidRDefault="00092E5F" w:rsidP="007B0EA2">
            <w:pPr>
              <w:rPr>
                <w:lang w:val="en-US"/>
              </w:rPr>
            </w:pPr>
            <w:r>
              <w:rPr>
                <w:lang w:val="en-US"/>
              </w:rPr>
              <w:t>19</w:t>
            </w:r>
          </w:p>
        </w:tc>
        <w:tc>
          <w:tcPr>
            <w:tcW w:w="1701" w:type="dxa"/>
            <w:tcBorders>
              <w:top w:val="single" w:sz="4" w:space="0" w:color="auto"/>
              <w:bottom w:val="single" w:sz="4" w:space="0" w:color="auto"/>
            </w:tcBorders>
          </w:tcPr>
          <w:p w14:paraId="5B9558E5" w14:textId="77777777" w:rsidR="00092E5F" w:rsidRDefault="00092E5F" w:rsidP="007B0EA2">
            <w:pPr>
              <w:rPr>
                <w:lang w:val="en-US"/>
              </w:rPr>
            </w:pPr>
          </w:p>
          <w:p w14:paraId="0B8037A4" w14:textId="77777777" w:rsidR="00092E5F" w:rsidRDefault="00092E5F" w:rsidP="007B0EA2">
            <w:pPr>
              <w:rPr>
                <w:lang w:val="en-US"/>
              </w:rPr>
            </w:pPr>
          </w:p>
        </w:tc>
        <w:tc>
          <w:tcPr>
            <w:tcW w:w="5669" w:type="dxa"/>
            <w:tcBorders>
              <w:top w:val="single" w:sz="4" w:space="0" w:color="auto"/>
              <w:bottom w:val="single" w:sz="4" w:space="0" w:color="auto"/>
            </w:tcBorders>
          </w:tcPr>
          <w:p w14:paraId="50E33803" w14:textId="77777777" w:rsidR="00092E5F" w:rsidRDefault="00092E5F" w:rsidP="007B0EA2">
            <w:pPr>
              <w:adjustRightInd w:val="0"/>
              <w:rPr>
                <w:rFonts w:ascii="Times New Roman CYR" w:hAnsi="Times New Roman CYR" w:cs="Times New Roman CYR"/>
                <w:sz w:val="16"/>
                <w:szCs w:val="16"/>
                <w:lang w:val="en-US"/>
              </w:rPr>
            </w:pPr>
            <w:r>
              <w:rPr>
                <w:lang w:val="en-US"/>
              </w:rPr>
              <w:t>Cablu solar H1Z2Z2-K2 (1x6,0mm2) sau analog</w:t>
            </w:r>
            <w:r>
              <w:rPr>
                <w:rFonts w:ascii="Times New Roman CYR" w:hAnsi="Times New Roman CYR" w:cs="Times New Roman CYR"/>
                <w:sz w:val="16"/>
                <w:szCs w:val="16"/>
                <w:lang w:val="en-US"/>
              </w:rPr>
              <w:t xml:space="preserve"> </w:t>
            </w:r>
          </w:p>
          <w:p w14:paraId="37E8B617"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59E5284" w14:textId="77777777" w:rsidR="00092E5F" w:rsidRDefault="00092E5F"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55D07AB4" w14:textId="77777777" w:rsidR="00092E5F" w:rsidRDefault="00092E5F" w:rsidP="007B0EA2">
            <w:pPr>
              <w:jc w:val="center"/>
              <w:rPr>
                <w:lang w:val="en-US"/>
              </w:rPr>
            </w:pPr>
            <w:r>
              <w:rPr>
                <w:lang w:val="en-US"/>
              </w:rPr>
              <w:t>100,0000</w:t>
            </w:r>
          </w:p>
        </w:tc>
      </w:tr>
      <w:tr w:rsidR="00092E5F" w14:paraId="6D25961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51E3F" w14:textId="77777777" w:rsidR="00092E5F" w:rsidRDefault="00092E5F" w:rsidP="007B0EA2">
            <w:pPr>
              <w:rPr>
                <w:lang w:val="en-US"/>
              </w:rPr>
            </w:pPr>
          </w:p>
        </w:tc>
        <w:tc>
          <w:tcPr>
            <w:tcW w:w="1701" w:type="dxa"/>
            <w:tcBorders>
              <w:top w:val="nil"/>
              <w:bottom w:val="single" w:sz="2" w:space="0" w:color="auto"/>
            </w:tcBorders>
            <w:vAlign w:val="center"/>
          </w:tcPr>
          <w:p w14:paraId="20A61AB3" w14:textId="77777777" w:rsidR="00092E5F" w:rsidRDefault="00092E5F"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1F5B0744" w14:textId="77777777" w:rsidR="00092E5F" w:rsidRDefault="00092E5F" w:rsidP="007B0EA2">
            <w:pPr>
              <w:rPr>
                <w:lang w:val="en-US"/>
              </w:rPr>
            </w:pPr>
            <w:r>
              <w:rPr>
                <w:lang w:val="en-US"/>
              </w:rPr>
              <w:t>Cablu solar H1Z2Z2-K2 (1x6,0mm2)</w:t>
            </w:r>
          </w:p>
        </w:tc>
        <w:tc>
          <w:tcPr>
            <w:tcW w:w="1134" w:type="dxa"/>
            <w:tcBorders>
              <w:top w:val="nil"/>
              <w:bottom w:val="single" w:sz="2" w:space="0" w:color="auto"/>
            </w:tcBorders>
          </w:tcPr>
          <w:p w14:paraId="02328510" w14:textId="77777777" w:rsidR="00092E5F" w:rsidRDefault="00092E5F" w:rsidP="007B0EA2">
            <w:pPr>
              <w:rPr>
                <w:lang w:val="en-US"/>
              </w:rPr>
            </w:pPr>
            <w:r>
              <w:rPr>
                <w:lang w:val="en-US"/>
              </w:rPr>
              <w:t>m</w:t>
            </w:r>
          </w:p>
        </w:tc>
        <w:tc>
          <w:tcPr>
            <w:tcW w:w="1134" w:type="dxa"/>
            <w:tcBorders>
              <w:top w:val="nil"/>
              <w:bottom w:val="single" w:sz="2" w:space="0" w:color="auto"/>
            </w:tcBorders>
          </w:tcPr>
          <w:p w14:paraId="6727639E" w14:textId="77777777" w:rsidR="00092E5F" w:rsidRDefault="00092E5F" w:rsidP="007B0EA2">
            <w:pPr>
              <w:rPr>
                <w:lang w:val="en-US"/>
              </w:rPr>
            </w:pPr>
            <w:r>
              <w:rPr>
                <w:lang w:val="en-US"/>
              </w:rPr>
              <w:t>100,0000</w:t>
            </w:r>
          </w:p>
        </w:tc>
      </w:tr>
      <w:tr w:rsidR="00092E5F" w14:paraId="6DC39EB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AE9B5" w14:textId="77777777" w:rsidR="00092E5F" w:rsidRDefault="00092E5F" w:rsidP="007B0EA2">
            <w:pPr>
              <w:rPr>
                <w:lang w:val="en-US"/>
              </w:rPr>
            </w:pPr>
            <w:r>
              <w:rPr>
                <w:lang w:val="en-US"/>
              </w:rPr>
              <w:t>20</w:t>
            </w:r>
          </w:p>
        </w:tc>
        <w:tc>
          <w:tcPr>
            <w:tcW w:w="1701" w:type="dxa"/>
            <w:tcBorders>
              <w:top w:val="single" w:sz="4" w:space="0" w:color="auto"/>
              <w:bottom w:val="single" w:sz="4" w:space="0" w:color="auto"/>
            </w:tcBorders>
          </w:tcPr>
          <w:p w14:paraId="15E4B560" w14:textId="77777777" w:rsidR="00092E5F" w:rsidRDefault="00092E5F" w:rsidP="007B0EA2">
            <w:pPr>
              <w:rPr>
                <w:lang w:val="en-US"/>
              </w:rPr>
            </w:pPr>
            <w:r>
              <w:rPr>
                <w:lang w:val="en-US"/>
              </w:rPr>
              <w:t>RpEB05B</w:t>
            </w:r>
          </w:p>
          <w:p w14:paraId="020ED794" w14:textId="77777777" w:rsidR="00092E5F" w:rsidRDefault="00092E5F" w:rsidP="007B0EA2">
            <w:pPr>
              <w:rPr>
                <w:lang w:val="en-US"/>
              </w:rPr>
            </w:pPr>
          </w:p>
        </w:tc>
        <w:tc>
          <w:tcPr>
            <w:tcW w:w="5669" w:type="dxa"/>
            <w:tcBorders>
              <w:top w:val="single" w:sz="4" w:space="0" w:color="auto"/>
              <w:bottom w:val="single" w:sz="4" w:space="0" w:color="auto"/>
            </w:tcBorders>
          </w:tcPr>
          <w:p w14:paraId="0E7108FC" w14:textId="77777777" w:rsidR="00092E5F" w:rsidRDefault="00092E5F" w:rsidP="007B0EA2">
            <w:pPr>
              <w:adjustRightInd w:val="0"/>
              <w:rPr>
                <w:rFonts w:ascii="Times New Roman CYR" w:hAnsi="Times New Roman CYR" w:cs="Times New Roman CYR"/>
                <w:sz w:val="16"/>
                <w:szCs w:val="16"/>
                <w:lang w:val="en-US"/>
              </w:rPr>
            </w:pPr>
            <w:r>
              <w:rPr>
                <w:lang w:val="en-US"/>
              </w:rPr>
              <w:t xml:space="preserve">Impamintare cu conductor de otel pentru legare la pamint sau la nul a receptoarelor sau aparatelor electrice </w:t>
            </w:r>
            <w:r>
              <w:rPr>
                <w:lang w:val="en-US"/>
              </w:rPr>
              <w:lastRenderedPageBreak/>
              <w:t>existente sau noi, montat ingropat pina la 60 cm, inclusiv sapatura si umplutura in sant, din otel beton OB 37 cu d=8-16 mm</w:t>
            </w:r>
            <w:r>
              <w:rPr>
                <w:rFonts w:ascii="Times New Roman CYR" w:hAnsi="Times New Roman CYR" w:cs="Times New Roman CYR"/>
                <w:sz w:val="16"/>
                <w:szCs w:val="16"/>
                <w:lang w:val="en-US"/>
              </w:rPr>
              <w:t xml:space="preserve"> </w:t>
            </w:r>
          </w:p>
          <w:p w14:paraId="21725237" w14:textId="77777777" w:rsidR="00092E5F" w:rsidRDefault="00092E5F"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39C8C7F8"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6AC5394" w14:textId="77777777" w:rsidR="00092E5F" w:rsidRDefault="00092E5F" w:rsidP="007B0EA2">
            <w:pPr>
              <w:jc w:val="center"/>
              <w:rPr>
                <w:lang w:val="en-US"/>
              </w:rPr>
            </w:pPr>
            <w:r>
              <w:rPr>
                <w:lang w:val="en-US"/>
              </w:rPr>
              <w:lastRenderedPageBreak/>
              <w:t>m</w:t>
            </w:r>
          </w:p>
        </w:tc>
        <w:tc>
          <w:tcPr>
            <w:tcW w:w="1134" w:type="dxa"/>
            <w:tcBorders>
              <w:top w:val="single" w:sz="4" w:space="0" w:color="auto"/>
              <w:bottom w:val="single" w:sz="4" w:space="0" w:color="auto"/>
            </w:tcBorders>
            <w:vAlign w:val="center"/>
          </w:tcPr>
          <w:p w14:paraId="7C0F3079" w14:textId="77777777" w:rsidR="00092E5F" w:rsidRDefault="00092E5F" w:rsidP="007B0EA2">
            <w:pPr>
              <w:jc w:val="center"/>
              <w:rPr>
                <w:lang w:val="en-US"/>
              </w:rPr>
            </w:pPr>
            <w:r>
              <w:rPr>
                <w:lang w:val="en-US"/>
              </w:rPr>
              <w:t>36,0000</w:t>
            </w:r>
          </w:p>
        </w:tc>
      </w:tr>
      <w:tr w:rsidR="00092E5F" w14:paraId="7A9FD27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DEAEB" w14:textId="77777777" w:rsidR="00092E5F" w:rsidRDefault="00092E5F" w:rsidP="007B0EA2">
            <w:pPr>
              <w:rPr>
                <w:lang w:val="en-US"/>
              </w:rPr>
            </w:pPr>
          </w:p>
        </w:tc>
        <w:tc>
          <w:tcPr>
            <w:tcW w:w="1701" w:type="dxa"/>
            <w:tcBorders>
              <w:top w:val="nil"/>
              <w:bottom w:val="single" w:sz="2" w:space="0" w:color="auto"/>
            </w:tcBorders>
            <w:vAlign w:val="center"/>
          </w:tcPr>
          <w:p w14:paraId="1F19F1A5" w14:textId="77777777" w:rsidR="00092E5F" w:rsidRDefault="00092E5F"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41580A3A" w14:textId="77777777" w:rsidR="00092E5F" w:rsidRDefault="00092E5F" w:rsidP="007B0EA2">
            <w:pPr>
              <w:rPr>
                <w:lang w:val="en-US"/>
              </w:rPr>
            </w:pPr>
            <w:r>
              <w:rPr>
                <w:lang w:val="en-US"/>
              </w:rPr>
              <w:t>Electrician in constructii</w:t>
            </w:r>
          </w:p>
        </w:tc>
        <w:tc>
          <w:tcPr>
            <w:tcW w:w="1134" w:type="dxa"/>
            <w:tcBorders>
              <w:top w:val="nil"/>
              <w:bottom w:val="single" w:sz="2" w:space="0" w:color="auto"/>
            </w:tcBorders>
          </w:tcPr>
          <w:p w14:paraId="698D3141" w14:textId="77777777" w:rsidR="00092E5F" w:rsidRDefault="00092E5F" w:rsidP="007B0EA2">
            <w:pPr>
              <w:rPr>
                <w:lang w:val="en-US"/>
              </w:rPr>
            </w:pPr>
            <w:r>
              <w:rPr>
                <w:lang w:val="en-US"/>
              </w:rPr>
              <w:t>h-om</w:t>
            </w:r>
          </w:p>
        </w:tc>
        <w:tc>
          <w:tcPr>
            <w:tcW w:w="1134" w:type="dxa"/>
            <w:tcBorders>
              <w:top w:val="nil"/>
              <w:bottom w:val="single" w:sz="2" w:space="0" w:color="auto"/>
            </w:tcBorders>
          </w:tcPr>
          <w:p w14:paraId="68A770D0" w14:textId="77777777" w:rsidR="00092E5F" w:rsidRDefault="00092E5F" w:rsidP="007B0EA2">
            <w:pPr>
              <w:rPr>
                <w:lang w:val="en-US"/>
              </w:rPr>
            </w:pPr>
            <w:r>
              <w:rPr>
                <w:lang w:val="en-US"/>
              </w:rPr>
              <w:t>126,0000</w:t>
            </w:r>
          </w:p>
        </w:tc>
      </w:tr>
      <w:tr w:rsidR="00092E5F" w14:paraId="540759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A4FE9" w14:textId="77777777" w:rsidR="00092E5F" w:rsidRDefault="00092E5F" w:rsidP="007B0EA2">
            <w:pPr>
              <w:rPr>
                <w:lang w:val="en-US"/>
              </w:rPr>
            </w:pPr>
          </w:p>
        </w:tc>
        <w:tc>
          <w:tcPr>
            <w:tcW w:w="1701" w:type="dxa"/>
            <w:tcBorders>
              <w:top w:val="nil"/>
              <w:bottom w:val="single" w:sz="2" w:space="0" w:color="auto"/>
            </w:tcBorders>
            <w:vAlign w:val="center"/>
          </w:tcPr>
          <w:p w14:paraId="03B8837A" w14:textId="77777777" w:rsidR="00092E5F" w:rsidRDefault="00092E5F"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58988D07" w14:textId="77777777" w:rsidR="00092E5F" w:rsidRDefault="00092E5F" w:rsidP="007B0EA2">
            <w:pPr>
              <w:rPr>
                <w:lang w:val="en-US"/>
              </w:rPr>
            </w:pPr>
            <w:r>
              <w:rPr>
                <w:lang w:val="en-US"/>
              </w:rPr>
              <w:t>Conductor de otel zincat</w:t>
            </w:r>
          </w:p>
        </w:tc>
        <w:tc>
          <w:tcPr>
            <w:tcW w:w="1134" w:type="dxa"/>
            <w:tcBorders>
              <w:top w:val="nil"/>
              <w:bottom w:val="single" w:sz="2" w:space="0" w:color="auto"/>
            </w:tcBorders>
          </w:tcPr>
          <w:p w14:paraId="6F6717BD" w14:textId="77777777" w:rsidR="00092E5F" w:rsidRDefault="00092E5F" w:rsidP="007B0EA2">
            <w:pPr>
              <w:rPr>
                <w:lang w:val="en-US"/>
              </w:rPr>
            </w:pPr>
            <w:r>
              <w:rPr>
                <w:lang w:val="en-US"/>
              </w:rPr>
              <w:t>m</w:t>
            </w:r>
          </w:p>
        </w:tc>
        <w:tc>
          <w:tcPr>
            <w:tcW w:w="1134" w:type="dxa"/>
            <w:tcBorders>
              <w:top w:val="nil"/>
              <w:bottom w:val="single" w:sz="2" w:space="0" w:color="auto"/>
            </w:tcBorders>
          </w:tcPr>
          <w:p w14:paraId="61069177" w14:textId="77777777" w:rsidR="00092E5F" w:rsidRDefault="00092E5F" w:rsidP="007B0EA2">
            <w:pPr>
              <w:rPr>
                <w:lang w:val="en-US"/>
              </w:rPr>
            </w:pPr>
            <w:r>
              <w:rPr>
                <w:lang w:val="en-US"/>
              </w:rPr>
              <w:t>38,1780</w:t>
            </w:r>
          </w:p>
        </w:tc>
      </w:tr>
      <w:tr w:rsidR="00092E5F" w14:paraId="126EA1A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1373D5" w14:textId="77777777" w:rsidR="00092E5F" w:rsidRDefault="00092E5F" w:rsidP="007B0EA2">
            <w:pPr>
              <w:rPr>
                <w:lang w:val="en-US"/>
              </w:rPr>
            </w:pPr>
          </w:p>
        </w:tc>
        <w:tc>
          <w:tcPr>
            <w:tcW w:w="1701" w:type="dxa"/>
            <w:tcBorders>
              <w:top w:val="nil"/>
              <w:bottom w:val="single" w:sz="2" w:space="0" w:color="auto"/>
            </w:tcBorders>
            <w:vAlign w:val="center"/>
          </w:tcPr>
          <w:p w14:paraId="3A4F8C12" w14:textId="77777777" w:rsidR="00092E5F" w:rsidRDefault="00092E5F"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18BD5247" w14:textId="77777777" w:rsidR="00092E5F" w:rsidRDefault="00092E5F" w:rsidP="007B0EA2">
            <w:pPr>
              <w:rPr>
                <w:lang w:val="en-US"/>
              </w:rPr>
            </w:pPr>
            <w:r>
              <w:rPr>
                <w:lang w:val="en-US"/>
              </w:rPr>
              <w:t>Suport centura legare la pamint 40x4 simbol S-47B zincat</w:t>
            </w:r>
          </w:p>
        </w:tc>
        <w:tc>
          <w:tcPr>
            <w:tcW w:w="1134" w:type="dxa"/>
            <w:tcBorders>
              <w:top w:val="nil"/>
              <w:bottom w:val="single" w:sz="2" w:space="0" w:color="auto"/>
            </w:tcBorders>
          </w:tcPr>
          <w:p w14:paraId="320A291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4AD6184A" w14:textId="77777777" w:rsidR="00092E5F" w:rsidRDefault="00092E5F" w:rsidP="007B0EA2">
            <w:pPr>
              <w:rPr>
                <w:lang w:val="en-US"/>
              </w:rPr>
            </w:pPr>
            <w:r>
              <w:rPr>
                <w:lang w:val="en-US"/>
              </w:rPr>
              <w:t>26,4600</w:t>
            </w:r>
          </w:p>
        </w:tc>
      </w:tr>
      <w:tr w:rsidR="00092E5F" w14:paraId="47A8B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D5F09" w14:textId="77777777" w:rsidR="00092E5F" w:rsidRDefault="00092E5F" w:rsidP="007B0EA2">
            <w:pPr>
              <w:rPr>
                <w:lang w:val="en-US"/>
              </w:rPr>
            </w:pPr>
          </w:p>
        </w:tc>
        <w:tc>
          <w:tcPr>
            <w:tcW w:w="1701" w:type="dxa"/>
            <w:tcBorders>
              <w:top w:val="nil"/>
              <w:bottom w:val="single" w:sz="2" w:space="0" w:color="auto"/>
            </w:tcBorders>
            <w:vAlign w:val="center"/>
          </w:tcPr>
          <w:p w14:paraId="0273B969" w14:textId="77777777" w:rsidR="00092E5F" w:rsidRDefault="00092E5F"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2C9C9C28" w14:textId="77777777" w:rsidR="00092E5F" w:rsidRDefault="00092E5F" w:rsidP="007B0EA2">
            <w:pPr>
              <w:rPr>
                <w:lang w:val="en-US"/>
              </w:rPr>
            </w:pPr>
            <w:r>
              <w:rPr>
                <w:lang w:val="en-US"/>
              </w:rPr>
              <w:t>Banda din otel laminata la cald 3 x 35 mm</w:t>
            </w:r>
          </w:p>
        </w:tc>
        <w:tc>
          <w:tcPr>
            <w:tcW w:w="1134" w:type="dxa"/>
            <w:tcBorders>
              <w:top w:val="nil"/>
              <w:bottom w:val="single" w:sz="2" w:space="0" w:color="auto"/>
            </w:tcBorders>
          </w:tcPr>
          <w:p w14:paraId="0F1F680E" w14:textId="77777777" w:rsidR="00092E5F" w:rsidRDefault="00092E5F" w:rsidP="007B0EA2">
            <w:pPr>
              <w:rPr>
                <w:lang w:val="en-US"/>
              </w:rPr>
            </w:pPr>
            <w:r>
              <w:rPr>
                <w:lang w:val="en-US"/>
              </w:rPr>
              <w:t>kg</w:t>
            </w:r>
          </w:p>
        </w:tc>
        <w:tc>
          <w:tcPr>
            <w:tcW w:w="1134" w:type="dxa"/>
            <w:tcBorders>
              <w:top w:val="nil"/>
              <w:bottom w:val="single" w:sz="2" w:space="0" w:color="auto"/>
            </w:tcBorders>
          </w:tcPr>
          <w:p w14:paraId="42E78A12" w14:textId="77777777" w:rsidR="00092E5F" w:rsidRDefault="00092E5F" w:rsidP="007B0EA2">
            <w:pPr>
              <w:rPr>
                <w:lang w:val="en-US"/>
              </w:rPr>
            </w:pPr>
            <w:r>
              <w:rPr>
                <w:lang w:val="en-US"/>
              </w:rPr>
              <w:t>30,2400</w:t>
            </w:r>
          </w:p>
        </w:tc>
      </w:tr>
      <w:tr w:rsidR="00092E5F" w14:paraId="077BA5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4993F" w14:textId="77777777" w:rsidR="00092E5F" w:rsidRDefault="00092E5F" w:rsidP="007B0EA2">
            <w:pPr>
              <w:rPr>
                <w:lang w:val="en-US"/>
              </w:rPr>
            </w:pPr>
          </w:p>
        </w:tc>
        <w:tc>
          <w:tcPr>
            <w:tcW w:w="1701" w:type="dxa"/>
            <w:tcBorders>
              <w:top w:val="nil"/>
              <w:bottom w:val="single" w:sz="2" w:space="0" w:color="auto"/>
            </w:tcBorders>
            <w:vAlign w:val="center"/>
          </w:tcPr>
          <w:p w14:paraId="75B7C606" w14:textId="77777777" w:rsidR="00092E5F" w:rsidRDefault="00092E5F"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2634C09A" w14:textId="77777777" w:rsidR="00092E5F" w:rsidRDefault="00092E5F" w:rsidP="007B0EA2">
            <w:pPr>
              <w:rPr>
                <w:lang w:val="en-US"/>
              </w:rPr>
            </w:pPr>
            <w:r>
              <w:rPr>
                <w:lang w:val="en-US"/>
              </w:rPr>
              <w:t>Banda din otel laminata la cald 3 x 45 mm</w:t>
            </w:r>
          </w:p>
        </w:tc>
        <w:tc>
          <w:tcPr>
            <w:tcW w:w="1134" w:type="dxa"/>
            <w:tcBorders>
              <w:top w:val="nil"/>
              <w:bottom w:val="single" w:sz="2" w:space="0" w:color="auto"/>
            </w:tcBorders>
          </w:tcPr>
          <w:p w14:paraId="50CDA77D" w14:textId="77777777" w:rsidR="00092E5F" w:rsidRDefault="00092E5F" w:rsidP="007B0EA2">
            <w:pPr>
              <w:rPr>
                <w:lang w:val="en-US"/>
              </w:rPr>
            </w:pPr>
            <w:r>
              <w:rPr>
                <w:lang w:val="en-US"/>
              </w:rPr>
              <w:t>kg</w:t>
            </w:r>
          </w:p>
        </w:tc>
        <w:tc>
          <w:tcPr>
            <w:tcW w:w="1134" w:type="dxa"/>
            <w:tcBorders>
              <w:top w:val="nil"/>
              <w:bottom w:val="single" w:sz="2" w:space="0" w:color="auto"/>
            </w:tcBorders>
          </w:tcPr>
          <w:p w14:paraId="7C9F548D" w14:textId="77777777" w:rsidR="00092E5F" w:rsidRDefault="00092E5F" w:rsidP="007B0EA2">
            <w:pPr>
              <w:rPr>
                <w:lang w:val="en-US"/>
              </w:rPr>
            </w:pPr>
            <w:r>
              <w:rPr>
                <w:lang w:val="en-US"/>
              </w:rPr>
              <w:t>22,6800</w:t>
            </w:r>
          </w:p>
        </w:tc>
      </w:tr>
      <w:tr w:rsidR="00092E5F" w14:paraId="55D283B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75792" w14:textId="77777777" w:rsidR="00092E5F" w:rsidRDefault="00092E5F" w:rsidP="007B0EA2">
            <w:pPr>
              <w:rPr>
                <w:lang w:val="en-US"/>
              </w:rPr>
            </w:pPr>
          </w:p>
        </w:tc>
        <w:tc>
          <w:tcPr>
            <w:tcW w:w="1701" w:type="dxa"/>
            <w:tcBorders>
              <w:top w:val="nil"/>
              <w:bottom w:val="single" w:sz="2" w:space="0" w:color="auto"/>
            </w:tcBorders>
            <w:vAlign w:val="center"/>
          </w:tcPr>
          <w:p w14:paraId="220743AC" w14:textId="77777777" w:rsidR="00092E5F" w:rsidRDefault="00092E5F"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0BBBE9D7" w14:textId="77777777" w:rsidR="00092E5F" w:rsidRDefault="00092E5F" w:rsidP="007B0EA2">
            <w:pPr>
              <w:rPr>
                <w:lang w:val="en-US"/>
              </w:rPr>
            </w:pPr>
            <w:r>
              <w:rPr>
                <w:lang w:val="en-US"/>
              </w:rPr>
              <w:t>Confectii metalice de linii</w:t>
            </w:r>
          </w:p>
        </w:tc>
        <w:tc>
          <w:tcPr>
            <w:tcW w:w="1134" w:type="dxa"/>
            <w:tcBorders>
              <w:top w:val="nil"/>
              <w:bottom w:val="single" w:sz="2" w:space="0" w:color="auto"/>
            </w:tcBorders>
          </w:tcPr>
          <w:p w14:paraId="4306941A" w14:textId="77777777" w:rsidR="00092E5F" w:rsidRDefault="00092E5F" w:rsidP="007B0EA2">
            <w:pPr>
              <w:rPr>
                <w:lang w:val="en-US"/>
              </w:rPr>
            </w:pPr>
            <w:r>
              <w:rPr>
                <w:lang w:val="en-US"/>
              </w:rPr>
              <w:t>kg</w:t>
            </w:r>
          </w:p>
        </w:tc>
        <w:tc>
          <w:tcPr>
            <w:tcW w:w="1134" w:type="dxa"/>
            <w:tcBorders>
              <w:top w:val="nil"/>
              <w:bottom w:val="single" w:sz="2" w:space="0" w:color="auto"/>
            </w:tcBorders>
          </w:tcPr>
          <w:p w14:paraId="6E6C8FB8" w14:textId="77777777" w:rsidR="00092E5F" w:rsidRDefault="00092E5F" w:rsidP="007B0EA2">
            <w:pPr>
              <w:rPr>
                <w:lang w:val="en-US"/>
              </w:rPr>
            </w:pPr>
            <w:r>
              <w:rPr>
                <w:lang w:val="en-US"/>
              </w:rPr>
              <w:t>37,9890</w:t>
            </w:r>
          </w:p>
        </w:tc>
      </w:tr>
      <w:tr w:rsidR="00092E5F" w14:paraId="67049A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4300B" w14:textId="77777777" w:rsidR="00092E5F" w:rsidRDefault="00092E5F" w:rsidP="007B0EA2">
            <w:pPr>
              <w:rPr>
                <w:lang w:val="en-US"/>
              </w:rPr>
            </w:pPr>
          </w:p>
        </w:tc>
        <w:tc>
          <w:tcPr>
            <w:tcW w:w="1701" w:type="dxa"/>
            <w:tcBorders>
              <w:top w:val="nil"/>
              <w:bottom w:val="single" w:sz="2" w:space="0" w:color="auto"/>
            </w:tcBorders>
            <w:vAlign w:val="center"/>
          </w:tcPr>
          <w:p w14:paraId="0983D5B0" w14:textId="77777777" w:rsidR="00092E5F" w:rsidRDefault="00092E5F"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21A9838D" w14:textId="77777777" w:rsidR="00092E5F" w:rsidRDefault="00092E5F" w:rsidP="007B0EA2">
            <w:pPr>
              <w:rPr>
                <w:lang w:val="en-US"/>
              </w:rPr>
            </w:pPr>
            <w:r>
              <w:rPr>
                <w:lang w:val="en-US"/>
              </w:rPr>
              <w:t>Aparat de sudura 28-35 Kw</w:t>
            </w:r>
          </w:p>
        </w:tc>
        <w:tc>
          <w:tcPr>
            <w:tcW w:w="1134" w:type="dxa"/>
            <w:tcBorders>
              <w:top w:val="nil"/>
              <w:bottom w:val="single" w:sz="2" w:space="0" w:color="auto"/>
            </w:tcBorders>
          </w:tcPr>
          <w:p w14:paraId="7F287E0D" w14:textId="77777777" w:rsidR="00092E5F" w:rsidRDefault="00092E5F" w:rsidP="007B0EA2">
            <w:pPr>
              <w:rPr>
                <w:lang w:val="en-US"/>
              </w:rPr>
            </w:pPr>
            <w:r>
              <w:rPr>
                <w:lang w:val="en-US"/>
              </w:rPr>
              <w:t>h-ut</w:t>
            </w:r>
          </w:p>
        </w:tc>
        <w:tc>
          <w:tcPr>
            <w:tcW w:w="1134" w:type="dxa"/>
            <w:tcBorders>
              <w:top w:val="nil"/>
              <w:bottom w:val="single" w:sz="2" w:space="0" w:color="auto"/>
            </w:tcBorders>
          </w:tcPr>
          <w:p w14:paraId="4F78C404" w14:textId="77777777" w:rsidR="00092E5F" w:rsidRDefault="00092E5F" w:rsidP="007B0EA2">
            <w:pPr>
              <w:rPr>
                <w:lang w:val="en-US"/>
              </w:rPr>
            </w:pPr>
            <w:r>
              <w:rPr>
                <w:lang w:val="en-US"/>
              </w:rPr>
              <w:t>1,8000</w:t>
            </w:r>
          </w:p>
        </w:tc>
      </w:tr>
      <w:tr w:rsidR="00092E5F" w14:paraId="2328907B" w14:textId="77777777" w:rsidTr="007B0EA2">
        <w:tblPrEx>
          <w:tblCellMar>
            <w:top w:w="0" w:type="dxa"/>
            <w:bottom w:w="0" w:type="dxa"/>
          </w:tblCellMar>
        </w:tblPrEx>
        <w:tc>
          <w:tcPr>
            <w:tcW w:w="709" w:type="dxa"/>
            <w:tcBorders>
              <w:top w:val="nil"/>
              <w:left w:val="single" w:sz="6" w:space="0" w:color="auto"/>
              <w:bottom w:val="nil"/>
              <w:right w:val="nil"/>
            </w:tcBorders>
          </w:tcPr>
          <w:p w14:paraId="36AFCFA5" w14:textId="77777777" w:rsidR="00092E5F" w:rsidRDefault="00092E5F"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11BDC822" w14:textId="77777777" w:rsidR="00092E5F" w:rsidRDefault="00092E5F" w:rsidP="007B0EA2">
            <w:pPr>
              <w:rPr>
                <w:lang w:val="en-US"/>
              </w:rPr>
            </w:pPr>
          </w:p>
        </w:tc>
        <w:tc>
          <w:tcPr>
            <w:tcW w:w="5669" w:type="dxa"/>
            <w:tcBorders>
              <w:top w:val="nil"/>
              <w:left w:val="single" w:sz="6" w:space="0" w:color="auto"/>
              <w:bottom w:val="nil"/>
              <w:right w:val="single" w:sz="6" w:space="0" w:color="auto"/>
            </w:tcBorders>
          </w:tcPr>
          <w:p w14:paraId="38B37600" w14:textId="77777777" w:rsidR="00092E5F" w:rsidRPr="007F2714" w:rsidRDefault="00092E5F" w:rsidP="007B0EA2">
            <w:pPr>
              <w:rPr>
                <w:b/>
                <w:bCs/>
                <w:sz w:val="22"/>
                <w:szCs w:val="22"/>
                <w:lang w:val="en-US"/>
              </w:rPr>
            </w:pPr>
            <w:r w:rsidRPr="00B40365">
              <w:rPr>
                <w:b/>
                <w:bCs/>
                <w:sz w:val="22"/>
                <w:szCs w:val="22"/>
                <w:lang w:val="en-US"/>
              </w:rPr>
              <w:t>3. Utilaj</w:t>
            </w:r>
          </w:p>
          <w:p w14:paraId="57C2B9F0" w14:textId="77777777" w:rsidR="00092E5F" w:rsidRPr="00B40365" w:rsidRDefault="00092E5F" w:rsidP="007B0EA2">
            <w:pPr>
              <w:rPr>
                <w:lang w:val="en-US"/>
              </w:rPr>
            </w:pPr>
          </w:p>
        </w:tc>
        <w:tc>
          <w:tcPr>
            <w:tcW w:w="1134" w:type="dxa"/>
            <w:tcBorders>
              <w:top w:val="nil"/>
              <w:left w:val="single" w:sz="6" w:space="0" w:color="auto"/>
              <w:bottom w:val="nil"/>
              <w:right w:val="nil"/>
            </w:tcBorders>
          </w:tcPr>
          <w:p w14:paraId="64640127" w14:textId="77777777" w:rsidR="00092E5F" w:rsidRDefault="00092E5F" w:rsidP="007B0EA2">
            <w:pPr>
              <w:rPr>
                <w:b/>
                <w:bCs/>
                <w:sz w:val="22"/>
                <w:szCs w:val="22"/>
                <w:lang w:val="en-US"/>
              </w:rPr>
            </w:pPr>
          </w:p>
        </w:tc>
        <w:tc>
          <w:tcPr>
            <w:tcW w:w="1134" w:type="dxa"/>
            <w:tcBorders>
              <w:top w:val="nil"/>
              <w:left w:val="single" w:sz="6" w:space="0" w:color="auto"/>
              <w:bottom w:val="nil"/>
              <w:right w:val="nil"/>
            </w:tcBorders>
          </w:tcPr>
          <w:p w14:paraId="6B8D349E" w14:textId="77777777" w:rsidR="00092E5F" w:rsidRDefault="00092E5F" w:rsidP="007B0EA2">
            <w:pPr>
              <w:rPr>
                <w:lang w:val="en-US"/>
              </w:rPr>
            </w:pPr>
          </w:p>
        </w:tc>
      </w:tr>
      <w:tr w:rsidR="00092E5F" w14:paraId="1C80CF5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B748E" w14:textId="77777777" w:rsidR="00092E5F" w:rsidRDefault="00092E5F" w:rsidP="007B0EA2">
            <w:pPr>
              <w:rPr>
                <w:lang w:val="en-US"/>
              </w:rPr>
            </w:pPr>
            <w:r>
              <w:rPr>
                <w:lang w:val="en-US"/>
              </w:rPr>
              <w:t>21</w:t>
            </w:r>
          </w:p>
        </w:tc>
        <w:tc>
          <w:tcPr>
            <w:tcW w:w="1701" w:type="dxa"/>
            <w:tcBorders>
              <w:top w:val="single" w:sz="4" w:space="0" w:color="auto"/>
              <w:bottom w:val="single" w:sz="4" w:space="0" w:color="auto"/>
            </w:tcBorders>
          </w:tcPr>
          <w:p w14:paraId="11F35C6E" w14:textId="77777777" w:rsidR="00092E5F" w:rsidRDefault="00092E5F" w:rsidP="007B0EA2">
            <w:pPr>
              <w:rPr>
                <w:lang w:val="en-US"/>
              </w:rPr>
            </w:pPr>
          </w:p>
          <w:p w14:paraId="402DB091" w14:textId="77777777" w:rsidR="00092E5F" w:rsidRDefault="00092E5F" w:rsidP="007B0EA2">
            <w:pPr>
              <w:rPr>
                <w:lang w:val="en-US"/>
              </w:rPr>
            </w:pPr>
          </w:p>
        </w:tc>
        <w:tc>
          <w:tcPr>
            <w:tcW w:w="5669" w:type="dxa"/>
            <w:tcBorders>
              <w:top w:val="single" w:sz="4" w:space="0" w:color="auto"/>
              <w:bottom w:val="single" w:sz="4" w:space="0" w:color="auto"/>
            </w:tcBorders>
          </w:tcPr>
          <w:p w14:paraId="33DB84E4" w14:textId="77777777" w:rsidR="00092E5F" w:rsidRDefault="00092E5F"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0785ECFB"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7E11DF8"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2478331" w14:textId="77777777" w:rsidR="00092E5F" w:rsidRDefault="00092E5F" w:rsidP="007B0EA2">
            <w:pPr>
              <w:jc w:val="center"/>
              <w:rPr>
                <w:lang w:val="en-US"/>
              </w:rPr>
            </w:pPr>
            <w:r>
              <w:rPr>
                <w:lang w:val="en-US"/>
              </w:rPr>
              <w:t>1,0000</w:t>
            </w:r>
          </w:p>
        </w:tc>
      </w:tr>
      <w:tr w:rsidR="00092E5F" w14:paraId="4ED6AE0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DE1BE" w14:textId="77777777" w:rsidR="00092E5F" w:rsidRDefault="00092E5F" w:rsidP="007B0EA2">
            <w:pPr>
              <w:rPr>
                <w:lang w:val="en-US"/>
              </w:rPr>
            </w:pPr>
          </w:p>
        </w:tc>
        <w:tc>
          <w:tcPr>
            <w:tcW w:w="1701" w:type="dxa"/>
            <w:tcBorders>
              <w:top w:val="nil"/>
              <w:bottom w:val="single" w:sz="2" w:space="0" w:color="auto"/>
            </w:tcBorders>
            <w:vAlign w:val="center"/>
          </w:tcPr>
          <w:p w14:paraId="07E9F9EA" w14:textId="77777777" w:rsidR="00092E5F" w:rsidRDefault="00092E5F"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362528DA" w14:textId="77777777" w:rsidR="00092E5F" w:rsidRDefault="00092E5F" w:rsidP="007B0EA2">
            <w:pPr>
              <w:rPr>
                <w:lang w:val="en-US"/>
              </w:rPr>
            </w:pPr>
            <w:r>
              <w:rPr>
                <w:lang w:val="en-US"/>
              </w:rPr>
              <w:t>Contor electronic LUN23 bidirectional 380/220V 5...100А</w:t>
            </w:r>
          </w:p>
        </w:tc>
        <w:tc>
          <w:tcPr>
            <w:tcW w:w="1134" w:type="dxa"/>
            <w:tcBorders>
              <w:top w:val="nil"/>
              <w:bottom w:val="single" w:sz="2" w:space="0" w:color="auto"/>
            </w:tcBorders>
          </w:tcPr>
          <w:p w14:paraId="4A9CF86E"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2F36783" w14:textId="77777777" w:rsidR="00092E5F" w:rsidRDefault="00092E5F" w:rsidP="007B0EA2">
            <w:pPr>
              <w:rPr>
                <w:lang w:val="en-US"/>
              </w:rPr>
            </w:pPr>
            <w:r>
              <w:rPr>
                <w:lang w:val="en-US"/>
              </w:rPr>
              <w:t>1,0000</w:t>
            </w:r>
          </w:p>
        </w:tc>
      </w:tr>
      <w:tr w:rsidR="00092E5F" w14:paraId="347F014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E5D05" w14:textId="77777777" w:rsidR="00092E5F" w:rsidRDefault="00092E5F" w:rsidP="007B0EA2">
            <w:pPr>
              <w:rPr>
                <w:lang w:val="en-US"/>
              </w:rPr>
            </w:pPr>
            <w:r>
              <w:rPr>
                <w:lang w:val="en-US"/>
              </w:rPr>
              <w:t>22</w:t>
            </w:r>
          </w:p>
        </w:tc>
        <w:tc>
          <w:tcPr>
            <w:tcW w:w="1701" w:type="dxa"/>
            <w:tcBorders>
              <w:top w:val="single" w:sz="4" w:space="0" w:color="auto"/>
              <w:bottom w:val="single" w:sz="4" w:space="0" w:color="auto"/>
            </w:tcBorders>
          </w:tcPr>
          <w:p w14:paraId="19A34E94" w14:textId="77777777" w:rsidR="00092E5F" w:rsidRDefault="00092E5F" w:rsidP="007B0EA2">
            <w:pPr>
              <w:rPr>
                <w:lang w:val="en-US"/>
              </w:rPr>
            </w:pPr>
          </w:p>
          <w:p w14:paraId="290A3B5D" w14:textId="77777777" w:rsidR="00092E5F" w:rsidRDefault="00092E5F" w:rsidP="007B0EA2">
            <w:pPr>
              <w:rPr>
                <w:lang w:val="en-US"/>
              </w:rPr>
            </w:pPr>
          </w:p>
        </w:tc>
        <w:tc>
          <w:tcPr>
            <w:tcW w:w="5669" w:type="dxa"/>
            <w:tcBorders>
              <w:top w:val="single" w:sz="4" w:space="0" w:color="auto"/>
              <w:bottom w:val="single" w:sz="4" w:space="0" w:color="auto"/>
            </w:tcBorders>
          </w:tcPr>
          <w:p w14:paraId="08943016" w14:textId="77777777" w:rsidR="00092E5F" w:rsidRDefault="00092E5F"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3805728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407FAF7"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1339F9D" w14:textId="77777777" w:rsidR="00092E5F" w:rsidRDefault="00092E5F" w:rsidP="007B0EA2">
            <w:pPr>
              <w:jc w:val="center"/>
              <w:rPr>
                <w:lang w:val="en-US"/>
              </w:rPr>
            </w:pPr>
            <w:r>
              <w:rPr>
                <w:lang w:val="en-US"/>
              </w:rPr>
              <w:t>1,0000</w:t>
            </w:r>
          </w:p>
        </w:tc>
      </w:tr>
      <w:tr w:rsidR="00092E5F" w14:paraId="16C354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015CD" w14:textId="77777777" w:rsidR="00092E5F" w:rsidRDefault="00092E5F" w:rsidP="007B0EA2">
            <w:pPr>
              <w:rPr>
                <w:lang w:val="en-US"/>
              </w:rPr>
            </w:pPr>
          </w:p>
        </w:tc>
        <w:tc>
          <w:tcPr>
            <w:tcW w:w="1701" w:type="dxa"/>
            <w:tcBorders>
              <w:top w:val="nil"/>
              <w:bottom w:val="single" w:sz="2" w:space="0" w:color="auto"/>
            </w:tcBorders>
            <w:vAlign w:val="center"/>
          </w:tcPr>
          <w:p w14:paraId="0C3109C4" w14:textId="77777777" w:rsidR="00092E5F" w:rsidRDefault="00092E5F"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50506D72" w14:textId="77777777" w:rsidR="00092E5F" w:rsidRDefault="00092E5F" w:rsidP="007B0EA2">
            <w:pPr>
              <w:rPr>
                <w:lang w:val="en-US"/>
              </w:rPr>
            </w:pPr>
            <w:r>
              <w:rPr>
                <w:lang w:val="en-US"/>
              </w:rPr>
              <w:t>Invertor trifazat SolarEdge SE 10K</w:t>
            </w:r>
          </w:p>
        </w:tc>
        <w:tc>
          <w:tcPr>
            <w:tcW w:w="1134" w:type="dxa"/>
            <w:tcBorders>
              <w:top w:val="nil"/>
              <w:bottom w:val="single" w:sz="2" w:space="0" w:color="auto"/>
            </w:tcBorders>
          </w:tcPr>
          <w:p w14:paraId="38838A5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295E03C5" w14:textId="77777777" w:rsidR="00092E5F" w:rsidRDefault="00092E5F" w:rsidP="007B0EA2">
            <w:pPr>
              <w:rPr>
                <w:lang w:val="en-US"/>
              </w:rPr>
            </w:pPr>
            <w:r>
              <w:rPr>
                <w:lang w:val="en-US"/>
              </w:rPr>
              <w:t>1,0000</w:t>
            </w:r>
          </w:p>
        </w:tc>
      </w:tr>
      <w:tr w:rsidR="00092E5F" w14:paraId="4DE84EB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A7F64" w14:textId="77777777" w:rsidR="00092E5F" w:rsidRDefault="00092E5F" w:rsidP="007B0EA2">
            <w:pPr>
              <w:rPr>
                <w:lang w:val="en-US"/>
              </w:rPr>
            </w:pPr>
            <w:r>
              <w:rPr>
                <w:lang w:val="en-US"/>
              </w:rPr>
              <w:t>23</w:t>
            </w:r>
          </w:p>
        </w:tc>
        <w:tc>
          <w:tcPr>
            <w:tcW w:w="1701" w:type="dxa"/>
            <w:tcBorders>
              <w:top w:val="single" w:sz="4" w:space="0" w:color="auto"/>
              <w:bottom w:val="single" w:sz="4" w:space="0" w:color="auto"/>
            </w:tcBorders>
          </w:tcPr>
          <w:p w14:paraId="6815FD83" w14:textId="77777777" w:rsidR="00092E5F" w:rsidRDefault="00092E5F" w:rsidP="007B0EA2">
            <w:pPr>
              <w:rPr>
                <w:lang w:val="en-US"/>
              </w:rPr>
            </w:pPr>
          </w:p>
          <w:p w14:paraId="2EAB70CB" w14:textId="77777777" w:rsidR="00092E5F" w:rsidRDefault="00092E5F" w:rsidP="007B0EA2">
            <w:pPr>
              <w:rPr>
                <w:lang w:val="en-US"/>
              </w:rPr>
            </w:pPr>
          </w:p>
        </w:tc>
        <w:tc>
          <w:tcPr>
            <w:tcW w:w="5669" w:type="dxa"/>
            <w:tcBorders>
              <w:top w:val="single" w:sz="4" w:space="0" w:color="auto"/>
              <w:bottom w:val="single" w:sz="4" w:space="0" w:color="auto"/>
            </w:tcBorders>
          </w:tcPr>
          <w:p w14:paraId="0212EC4C" w14:textId="77777777" w:rsidR="00092E5F" w:rsidRDefault="00092E5F"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AFFDD3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34D5D335"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A147565" w14:textId="77777777" w:rsidR="00092E5F" w:rsidRDefault="00092E5F" w:rsidP="007B0EA2">
            <w:pPr>
              <w:jc w:val="center"/>
              <w:rPr>
                <w:lang w:val="en-US"/>
              </w:rPr>
            </w:pPr>
            <w:r>
              <w:rPr>
                <w:lang w:val="en-US"/>
              </w:rPr>
              <w:t>18,0000</w:t>
            </w:r>
          </w:p>
        </w:tc>
      </w:tr>
      <w:tr w:rsidR="00092E5F" w14:paraId="4784A9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00CE8" w14:textId="77777777" w:rsidR="00092E5F" w:rsidRDefault="00092E5F" w:rsidP="007B0EA2">
            <w:pPr>
              <w:rPr>
                <w:lang w:val="en-US"/>
              </w:rPr>
            </w:pPr>
          </w:p>
        </w:tc>
        <w:tc>
          <w:tcPr>
            <w:tcW w:w="1701" w:type="dxa"/>
            <w:tcBorders>
              <w:top w:val="nil"/>
              <w:bottom w:val="single" w:sz="2" w:space="0" w:color="auto"/>
            </w:tcBorders>
            <w:vAlign w:val="center"/>
          </w:tcPr>
          <w:p w14:paraId="3C9BFEFE" w14:textId="77777777" w:rsidR="00092E5F" w:rsidRDefault="00092E5F"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47922087" w14:textId="77777777" w:rsidR="00092E5F" w:rsidRDefault="00092E5F" w:rsidP="007B0EA2">
            <w:pPr>
              <w:rPr>
                <w:lang w:val="en-US"/>
              </w:rPr>
            </w:pPr>
            <w:r>
              <w:rPr>
                <w:lang w:val="en-US"/>
              </w:rPr>
              <w:t>Panou fotovoltaic monocristalin Jinko JKM-615N-66HL4M-BDV</w:t>
            </w:r>
          </w:p>
        </w:tc>
        <w:tc>
          <w:tcPr>
            <w:tcW w:w="1134" w:type="dxa"/>
            <w:tcBorders>
              <w:top w:val="nil"/>
              <w:bottom w:val="single" w:sz="2" w:space="0" w:color="auto"/>
            </w:tcBorders>
          </w:tcPr>
          <w:p w14:paraId="4BF6B51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28EB362" w14:textId="77777777" w:rsidR="00092E5F" w:rsidRDefault="00092E5F" w:rsidP="007B0EA2">
            <w:pPr>
              <w:rPr>
                <w:lang w:val="en-US"/>
              </w:rPr>
            </w:pPr>
            <w:r>
              <w:rPr>
                <w:lang w:val="en-US"/>
              </w:rPr>
              <w:t>18,0000</w:t>
            </w:r>
          </w:p>
        </w:tc>
      </w:tr>
      <w:tr w:rsidR="00092E5F" w14:paraId="1C500C8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7A449F" w14:textId="77777777" w:rsidR="00092E5F" w:rsidRDefault="00092E5F" w:rsidP="007B0EA2">
            <w:pPr>
              <w:rPr>
                <w:lang w:val="en-US"/>
              </w:rPr>
            </w:pPr>
            <w:r>
              <w:rPr>
                <w:lang w:val="en-US"/>
              </w:rPr>
              <w:t>24</w:t>
            </w:r>
          </w:p>
        </w:tc>
        <w:tc>
          <w:tcPr>
            <w:tcW w:w="1701" w:type="dxa"/>
            <w:tcBorders>
              <w:top w:val="single" w:sz="4" w:space="0" w:color="auto"/>
              <w:bottom w:val="single" w:sz="4" w:space="0" w:color="auto"/>
            </w:tcBorders>
          </w:tcPr>
          <w:p w14:paraId="38A76F50" w14:textId="77777777" w:rsidR="00092E5F" w:rsidRDefault="00092E5F" w:rsidP="007B0EA2">
            <w:pPr>
              <w:rPr>
                <w:lang w:val="en-US"/>
              </w:rPr>
            </w:pPr>
          </w:p>
          <w:p w14:paraId="0A662AF4" w14:textId="77777777" w:rsidR="00092E5F" w:rsidRDefault="00092E5F" w:rsidP="007B0EA2">
            <w:pPr>
              <w:rPr>
                <w:lang w:val="en-US"/>
              </w:rPr>
            </w:pPr>
          </w:p>
        </w:tc>
        <w:tc>
          <w:tcPr>
            <w:tcW w:w="5669" w:type="dxa"/>
            <w:tcBorders>
              <w:top w:val="single" w:sz="4" w:space="0" w:color="auto"/>
              <w:bottom w:val="single" w:sz="4" w:space="0" w:color="auto"/>
            </w:tcBorders>
          </w:tcPr>
          <w:p w14:paraId="0C8A92C8" w14:textId="77777777" w:rsidR="00092E5F" w:rsidRDefault="00092E5F"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3B2DC8B7"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679E7F3"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DC43C73" w14:textId="77777777" w:rsidR="00092E5F" w:rsidRDefault="00092E5F" w:rsidP="007B0EA2">
            <w:pPr>
              <w:jc w:val="center"/>
              <w:rPr>
                <w:lang w:val="en-US"/>
              </w:rPr>
            </w:pPr>
            <w:r>
              <w:rPr>
                <w:lang w:val="en-US"/>
              </w:rPr>
              <w:t>1,0000</w:t>
            </w:r>
          </w:p>
        </w:tc>
      </w:tr>
      <w:tr w:rsidR="00092E5F" w14:paraId="737889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E51F7" w14:textId="77777777" w:rsidR="00092E5F" w:rsidRDefault="00092E5F" w:rsidP="007B0EA2">
            <w:pPr>
              <w:rPr>
                <w:lang w:val="en-US"/>
              </w:rPr>
            </w:pPr>
          </w:p>
        </w:tc>
        <w:tc>
          <w:tcPr>
            <w:tcW w:w="1701" w:type="dxa"/>
            <w:tcBorders>
              <w:top w:val="nil"/>
              <w:bottom w:val="single" w:sz="2" w:space="0" w:color="auto"/>
            </w:tcBorders>
            <w:vAlign w:val="center"/>
          </w:tcPr>
          <w:p w14:paraId="489B5B47" w14:textId="77777777" w:rsidR="00092E5F" w:rsidRDefault="00092E5F"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0B0997E0" w14:textId="77777777" w:rsidR="00092E5F" w:rsidRDefault="00092E5F" w:rsidP="007B0EA2">
            <w:pPr>
              <w:rPr>
                <w:lang w:val="en-US"/>
              </w:rPr>
            </w:pPr>
            <w:r>
              <w:rPr>
                <w:lang w:val="en-US"/>
              </w:rPr>
              <w:t>Panou de evidenta BZUM-TF-01-63-09</w:t>
            </w:r>
          </w:p>
        </w:tc>
        <w:tc>
          <w:tcPr>
            <w:tcW w:w="1134" w:type="dxa"/>
            <w:tcBorders>
              <w:top w:val="nil"/>
              <w:bottom w:val="single" w:sz="2" w:space="0" w:color="auto"/>
            </w:tcBorders>
          </w:tcPr>
          <w:p w14:paraId="0A142121" w14:textId="77777777" w:rsidR="00092E5F" w:rsidRDefault="00092E5F" w:rsidP="007B0EA2">
            <w:pPr>
              <w:rPr>
                <w:lang w:val="en-US"/>
              </w:rPr>
            </w:pPr>
            <w:r>
              <w:rPr>
                <w:lang w:val="en-US"/>
              </w:rPr>
              <w:t>buc</w:t>
            </w:r>
          </w:p>
        </w:tc>
        <w:tc>
          <w:tcPr>
            <w:tcW w:w="1134" w:type="dxa"/>
            <w:tcBorders>
              <w:top w:val="nil"/>
              <w:bottom w:val="single" w:sz="2" w:space="0" w:color="auto"/>
            </w:tcBorders>
          </w:tcPr>
          <w:p w14:paraId="41479DAB" w14:textId="77777777" w:rsidR="00092E5F" w:rsidRDefault="00092E5F" w:rsidP="007B0EA2">
            <w:pPr>
              <w:rPr>
                <w:lang w:val="en-US"/>
              </w:rPr>
            </w:pPr>
            <w:r>
              <w:rPr>
                <w:lang w:val="en-US"/>
              </w:rPr>
              <w:t>1,0000</w:t>
            </w:r>
          </w:p>
        </w:tc>
      </w:tr>
      <w:tr w:rsidR="00092E5F" w14:paraId="3674356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337E4D" w14:textId="77777777" w:rsidR="00092E5F" w:rsidRDefault="00092E5F" w:rsidP="007B0EA2">
            <w:pPr>
              <w:rPr>
                <w:lang w:val="en-US"/>
              </w:rPr>
            </w:pPr>
            <w:r>
              <w:rPr>
                <w:lang w:val="en-US"/>
              </w:rPr>
              <w:t>25</w:t>
            </w:r>
          </w:p>
        </w:tc>
        <w:tc>
          <w:tcPr>
            <w:tcW w:w="1701" w:type="dxa"/>
            <w:tcBorders>
              <w:top w:val="single" w:sz="4" w:space="0" w:color="auto"/>
              <w:bottom w:val="single" w:sz="4" w:space="0" w:color="auto"/>
            </w:tcBorders>
          </w:tcPr>
          <w:p w14:paraId="3C815306" w14:textId="77777777" w:rsidR="00092E5F" w:rsidRDefault="00092E5F" w:rsidP="007B0EA2">
            <w:pPr>
              <w:rPr>
                <w:lang w:val="en-US"/>
              </w:rPr>
            </w:pPr>
          </w:p>
          <w:p w14:paraId="485ADB2E" w14:textId="77777777" w:rsidR="00092E5F" w:rsidRDefault="00092E5F" w:rsidP="007B0EA2">
            <w:pPr>
              <w:rPr>
                <w:lang w:val="en-US"/>
              </w:rPr>
            </w:pPr>
          </w:p>
        </w:tc>
        <w:tc>
          <w:tcPr>
            <w:tcW w:w="5669" w:type="dxa"/>
            <w:tcBorders>
              <w:top w:val="single" w:sz="4" w:space="0" w:color="auto"/>
              <w:bottom w:val="single" w:sz="4" w:space="0" w:color="auto"/>
            </w:tcBorders>
          </w:tcPr>
          <w:p w14:paraId="609750EC" w14:textId="77777777" w:rsidR="00092E5F" w:rsidRDefault="00092E5F" w:rsidP="007B0EA2">
            <w:pPr>
              <w:adjustRightInd w:val="0"/>
              <w:rPr>
                <w:rFonts w:ascii="Times New Roman CYR" w:hAnsi="Times New Roman CYR" w:cs="Times New Roman CYR"/>
                <w:sz w:val="16"/>
                <w:szCs w:val="16"/>
                <w:lang w:val="en-US"/>
              </w:rPr>
            </w:pPr>
            <w:r>
              <w:rPr>
                <w:lang w:val="en-US"/>
              </w:rPr>
              <w:t>Panou de distributie TGD-2 sau analog</w:t>
            </w:r>
            <w:r>
              <w:rPr>
                <w:rFonts w:ascii="Times New Roman CYR" w:hAnsi="Times New Roman CYR" w:cs="Times New Roman CYR"/>
                <w:sz w:val="16"/>
                <w:szCs w:val="16"/>
                <w:lang w:val="en-US"/>
              </w:rPr>
              <w:t xml:space="preserve"> </w:t>
            </w:r>
          </w:p>
          <w:p w14:paraId="28084614"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07526A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959007B" w14:textId="77777777" w:rsidR="00092E5F" w:rsidRDefault="00092E5F" w:rsidP="007B0EA2">
            <w:pPr>
              <w:jc w:val="center"/>
              <w:rPr>
                <w:lang w:val="en-US"/>
              </w:rPr>
            </w:pPr>
            <w:r>
              <w:rPr>
                <w:lang w:val="en-US"/>
              </w:rPr>
              <w:t>1,0000</w:t>
            </w:r>
          </w:p>
        </w:tc>
      </w:tr>
      <w:tr w:rsidR="00092E5F" w14:paraId="540D95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20F55" w14:textId="77777777" w:rsidR="00092E5F" w:rsidRDefault="00092E5F" w:rsidP="007B0EA2">
            <w:pPr>
              <w:rPr>
                <w:lang w:val="en-US"/>
              </w:rPr>
            </w:pPr>
          </w:p>
        </w:tc>
        <w:tc>
          <w:tcPr>
            <w:tcW w:w="1701" w:type="dxa"/>
            <w:tcBorders>
              <w:top w:val="nil"/>
              <w:bottom w:val="single" w:sz="2" w:space="0" w:color="auto"/>
            </w:tcBorders>
            <w:vAlign w:val="center"/>
          </w:tcPr>
          <w:p w14:paraId="5282F1F7" w14:textId="77777777" w:rsidR="00092E5F" w:rsidRDefault="00092E5F"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04897284" w14:textId="77777777" w:rsidR="00092E5F" w:rsidRDefault="00092E5F" w:rsidP="007B0EA2">
            <w:pPr>
              <w:rPr>
                <w:lang w:val="en-US"/>
              </w:rPr>
            </w:pPr>
            <w:r>
              <w:rPr>
                <w:lang w:val="en-US"/>
              </w:rPr>
              <w:t>Panou de distributie TGD-2</w:t>
            </w:r>
          </w:p>
        </w:tc>
        <w:tc>
          <w:tcPr>
            <w:tcW w:w="1134" w:type="dxa"/>
            <w:tcBorders>
              <w:top w:val="nil"/>
              <w:bottom w:val="single" w:sz="2" w:space="0" w:color="auto"/>
            </w:tcBorders>
          </w:tcPr>
          <w:p w14:paraId="27FAE701" w14:textId="77777777" w:rsidR="00092E5F" w:rsidRDefault="00092E5F" w:rsidP="007B0EA2">
            <w:pPr>
              <w:rPr>
                <w:lang w:val="en-US"/>
              </w:rPr>
            </w:pPr>
            <w:r>
              <w:rPr>
                <w:lang w:val="en-US"/>
              </w:rPr>
              <w:t>buc</w:t>
            </w:r>
          </w:p>
        </w:tc>
        <w:tc>
          <w:tcPr>
            <w:tcW w:w="1134" w:type="dxa"/>
            <w:tcBorders>
              <w:top w:val="nil"/>
              <w:bottom w:val="single" w:sz="2" w:space="0" w:color="auto"/>
            </w:tcBorders>
          </w:tcPr>
          <w:p w14:paraId="5F7CDBEA" w14:textId="77777777" w:rsidR="00092E5F" w:rsidRDefault="00092E5F" w:rsidP="007B0EA2">
            <w:pPr>
              <w:rPr>
                <w:lang w:val="en-US"/>
              </w:rPr>
            </w:pPr>
            <w:r>
              <w:rPr>
                <w:lang w:val="en-US"/>
              </w:rPr>
              <w:t>1,0000</w:t>
            </w:r>
          </w:p>
        </w:tc>
      </w:tr>
      <w:tr w:rsidR="00092E5F" w14:paraId="06C643A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E3B02" w14:textId="77777777" w:rsidR="00092E5F" w:rsidRDefault="00092E5F" w:rsidP="007B0EA2">
            <w:pPr>
              <w:rPr>
                <w:lang w:val="en-US"/>
              </w:rPr>
            </w:pPr>
            <w:r>
              <w:rPr>
                <w:lang w:val="en-US"/>
              </w:rPr>
              <w:t>26</w:t>
            </w:r>
          </w:p>
        </w:tc>
        <w:tc>
          <w:tcPr>
            <w:tcW w:w="1701" w:type="dxa"/>
            <w:tcBorders>
              <w:top w:val="single" w:sz="4" w:space="0" w:color="auto"/>
              <w:bottom w:val="single" w:sz="4" w:space="0" w:color="auto"/>
            </w:tcBorders>
          </w:tcPr>
          <w:p w14:paraId="766A8A40" w14:textId="77777777" w:rsidR="00092E5F" w:rsidRDefault="00092E5F" w:rsidP="007B0EA2">
            <w:pPr>
              <w:rPr>
                <w:lang w:val="en-US"/>
              </w:rPr>
            </w:pPr>
          </w:p>
          <w:p w14:paraId="7046A0E0" w14:textId="77777777" w:rsidR="00092E5F" w:rsidRDefault="00092E5F" w:rsidP="007B0EA2">
            <w:pPr>
              <w:rPr>
                <w:lang w:val="en-US"/>
              </w:rPr>
            </w:pPr>
          </w:p>
        </w:tc>
        <w:tc>
          <w:tcPr>
            <w:tcW w:w="5669" w:type="dxa"/>
            <w:tcBorders>
              <w:top w:val="single" w:sz="4" w:space="0" w:color="auto"/>
              <w:bottom w:val="single" w:sz="4" w:space="0" w:color="auto"/>
            </w:tcBorders>
          </w:tcPr>
          <w:p w14:paraId="6096934E" w14:textId="77777777" w:rsidR="00092E5F" w:rsidRDefault="00092E5F" w:rsidP="007B0EA2">
            <w:pPr>
              <w:adjustRightInd w:val="0"/>
              <w:rPr>
                <w:rFonts w:ascii="Times New Roman CYR" w:hAnsi="Times New Roman CYR" w:cs="Times New Roman CYR"/>
                <w:sz w:val="16"/>
                <w:szCs w:val="16"/>
                <w:lang w:val="en-US"/>
              </w:rPr>
            </w:pPr>
            <w:r>
              <w:rPr>
                <w:lang w:val="en-US"/>
              </w:rPr>
              <w:t>Panou de distributie PDC-1 sau analog</w:t>
            </w:r>
            <w:r>
              <w:rPr>
                <w:rFonts w:ascii="Times New Roman CYR" w:hAnsi="Times New Roman CYR" w:cs="Times New Roman CYR"/>
                <w:sz w:val="16"/>
                <w:szCs w:val="16"/>
                <w:lang w:val="en-US"/>
              </w:rPr>
              <w:t xml:space="preserve"> </w:t>
            </w:r>
          </w:p>
          <w:p w14:paraId="0B9E00C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4790021F"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AE2B76" w14:textId="77777777" w:rsidR="00092E5F" w:rsidRDefault="00092E5F" w:rsidP="007B0EA2">
            <w:pPr>
              <w:jc w:val="center"/>
              <w:rPr>
                <w:lang w:val="en-US"/>
              </w:rPr>
            </w:pPr>
            <w:r>
              <w:rPr>
                <w:lang w:val="en-US"/>
              </w:rPr>
              <w:t>1,0000</w:t>
            </w:r>
          </w:p>
        </w:tc>
      </w:tr>
      <w:tr w:rsidR="00092E5F" w14:paraId="0E4D92F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E4C2F" w14:textId="77777777" w:rsidR="00092E5F" w:rsidRDefault="00092E5F" w:rsidP="007B0EA2">
            <w:pPr>
              <w:rPr>
                <w:lang w:val="en-US"/>
              </w:rPr>
            </w:pPr>
          </w:p>
        </w:tc>
        <w:tc>
          <w:tcPr>
            <w:tcW w:w="1701" w:type="dxa"/>
            <w:tcBorders>
              <w:top w:val="nil"/>
              <w:bottom w:val="single" w:sz="2" w:space="0" w:color="auto"/>
            </w:tcBorders>
            <w:vAlign w:val="center"/>
          </w:tcPr>
          <w:p w14:paraId="485DA434" w14:textId="77777777" w:rsidR="00092E5F" w:rsidRDefault="00092E5F"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4B7145EB" w14:textId="77777777" w:rsidR="00092E5F" w:rsidRDefault="00092E5F" w:rsidP="007B0EA2">
            <w:pPr>
              <w:rPr>
                <w:lang w:val="en-US"/>
              </w:rPr>
            </w:pPr>
            <w:r>
              <w:rPr>
                <w:lang w:val="en-US"/>
              </w:rPr>
              <w:t>Panou de distributie PDC-1</w:t>
            </w:r>
          </w:p>
        </w:tc>
        <w:tc>
          <w:tcPr>
            <w:tcW w:w="1134" w:type="dxa"/>
            <w:tcBorders>
              <w:top w:val="nil"/>
              <w:bottom w:val="single" w:sz="2" w:space="0" w:color="auto"/>
            </w:tcBorders>
          </w:tcPr>
          <w:p w14:paraId="539418D8"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389F374" w14:textId="77777777" w:rsidR="00092E5F" w:rsidRDefault="00092E5F" w:rsidP="007B0EA2">
            <w:pPr>
              <w:rPr>
                <w:lang w:val="en-US"/>
              </w:rPr>
            </w:pPr>
            <w:r>
              <w:rPr>
                <w:lang w:val="en-US"/>
              </w:rPr>
              <w:t>1,0000</w:t>
            </w:r>
          </w:p>
        </w:tc>
      </w:tr>
      <w:tr w:rsidR="00092E5F" w14:paraId="06DC1F3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AED4F" w14:textId="77777777" w:rsidR="00092E5F" w:rsidRDefault="00092E5F" w:rsidP="007B0EA2">
            <w:pPr>
              <w:rPr>
                <w:lang w:val="en-US"/>
              </w:rPr>
            </w:pPr>
            <w:r>
              <w:rPr>
                <w:lang w:val="en-US"/>
              </w:rPr>
              <w:t>27</w:t>
            </w:r>
          </w:p>
        </w:tc>
        <w:tc>
          <w:tcPr>
            <w:tcW w:w="1701" w:type="dxa"/>
            <w:tcBorders>
              <w:top w:val="single" w:sz="4" w:space="0" w:color="auto"/>
              <w:bottom w:val="single" w:sz="4" w:space="0" w:color="auto"/>
            </w:tcBorders>
          </w:tcPr>
          <w:p w14:paraId="2B3ECDA9" w14:textId="77777777" w:rsidR="00092E5F" w:rsidRDefault="00092E5F" w:rsidP="007B0EA2">
            <w:pPr>
              <w:rPr>
                <w:lang w:val="en-US"/>
              </w:rPr>
            </w:pPr>
          </w:p>
          <w:p w14:paraId="23649DB2" w14:textId="77777777" w:rsidR="00092E5F" w:rsidRDefault="00092E5F" w:rsidP="007B0EA2">
            <w:pPr>
              <w:rPr>
                <w:lang w:val="en-US"/>
              </w:rPr>
            </w:pPr>
          </w:p>
        </w:tc>
        <w:tc>
          <w:tcPr>
            <w:tcW w:w="5669" w:type="dxa"/>
            <w:tcBorders>
              <w:top w:val="single" w:sz="4" w:space="0" w:color="auto"/>
              <w:bottom w:val="single" w:sz="4" w:space="0" w:color="auto"/>
            </w:tcBorders>
          </w:tcPr>
          <w:p w14:paraId="66026C36" w14:textId="77777777" w:rsidR="00092E5F" w:rsidRPr="0057487F" w:rsidRDefault="00092E5F" w:rsidP="007B0EA2">
            <w:pPr>
              <w:adjustRightInd w:val="0"/>
              <w:rPr>
                <w:rFonts w:ascii="Times New Roman CYR" w:hAnsi="Times New Roman CYR" w:cs="Times New Roman CYR"/>
                <w:sz w:val="16"/>
                <w:szCs w:val="16"/>
              </w:rPr>
            </w:pPr>
            <w:r w:rsidRPr="0057487F">
              <w:t xml:space="preserve">Выключатель автоматический </w:t>
            </w:r>
            <w:r>
              <w:rPr>
                <w:lang w:val="en-US"/>
              </w:rPr>
              <w:t>IEK</w:t>
            </w:r>
            <w:r w:rsidRPr="0057487F">
              <w:t xml:space="preserve"> ВА47-29 3Р/</w:t>
            </w:r>
            <w:r>
              <w:rPr>
                <w:lang w:val="en-US"/>
              </w:rPr>
              <w:t>C</w:t>
            </w:r>
            <w:r w:rsidRPr="0057487F">
              <w:t xml:space="preserve">-20А </w:t>
            </w:r>
            <w:r>
              <w:rPr>
                <w:lang w:val="en-US"/>
              </w:rPr>
              <w:t>sau</w:t>
            </w:r>
            <w:r w:rsidRPr="0057487F">
              <w:t xml:space="preserve"> </w:t>
            </w:r>
            <w:r>
              <w:rPr>
                <w:lang w:val="en-US"/>
              </w:rPr>
              <w:t>analog</w:t>
            </w:r>
            <w:r w:rsidRPr="0057487F">
              <w:rPr>
                <w:rFonts w:ascii="Times New Roman CYR" w:hAnsi="Times New Roman CYR" w:cs="Times New Roman CYR"/>
                <w:sz w:val="16"/>
                <w:szCs w:val="16"/>
              </w:rPr>
              <w:t xml:space="preserve"> </w:t>
            </w:r>
          </w:p>
          <w:p w14:paraId="05FE3674" w14:textId="77777777" w:rsidR="00092E5F" w:rsidRPr="0057487F" w:rsidRDefault="00092E5F" w:rsidP="007B0EA2"/>
        </w:tc>
        <w:tc>
          <w:tcPr>
            <w:tcW w:w="1134" w:type="dxa"/>
            <w:tcBorders>
              <w:top w:val="single" w:sz="4" w:space="0" w:color="auto"/>
              <w:bottom w:val="single" w:sz="4" w:space="0" w:color="auto"/>
            </w:tcBorders>
            <w:vAlign w:val="center"/>
          </w:tcPr>
          <w:p w14:paraId="047BA3A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642419F" w14:textId="77777777" w:rsidR="00092E5F" w:rsidRDefault="00092E5F" w:rsidP="007B0EA2">
            <w:pPr>
              <w:jc w:val="center"/>
              <w:rPr>
                <w:lang w:val="en-US"/>
              </w:rPr>
            </w:pPr>
            <w:r>
              <w:rPr>
                <w:lang w:val="en-US"/>
              </w:rPr>
              <w:t>1,0000</w:t>
            </w:r>
          </w:p>
        </w:tc>
      </w:tr>
      <w:tr w:rsidR="00092E5F" w14:paraId="6E06D7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6727F" w14:textId="77777777" w:rsidR="00092E5F" w:rsidRDefault="00092E5F" w:rsidP="007B0EA2">
            <w:pPr>
              <w:rPr>
                <w:lang w:val="en-US"/>
              </w:rPr>
            </w:pPr>
          </w:p>
        </w:tc>
        <w:tc>
          <w:tcPr>
            <w:tcW w:w="1701" w:type="dxa"/>
            <w:tcBorders>
              <w:top w:val="nil"/>
              <w:bottom w:val="single" w:sz="2" w:space="0" w:color="auto"/>
            </w:tcBorders>
            <w:vAlign w:val="center"/>
          </w:tcPr>
          <w:p w14:paraId="1D835319" w14:textId="77777777" w:rsidR="00092E5F" w:rsidRDefault="00092E5F"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2179B35" w14:textId="77777777" w:rsidR="00092E5F" w:rsidRPr="0057487F" w:rsidRDefault="00092E5F" w:rsidP="007B0EA2">
            <w:r w:rsidRPr="0057487F">
              <w:t xml:space="preserve">Выключатель автоматический </w:t>
            </w:r>
            <w:r>
              <w:rPr>
                <w:lang w:val="en-US"/>
              </w:rPr>
              <w:t>IEK</w:t>
            </w:r>
            <w:r w:rsidRPr="0057487F">
              <w:t xml:space="preserve"> ВА47-29 3Р/</w:t>
            </w:r>
            <w:r>
              <w:rPr>
                <w:lang w:val="en-US"/>
              </w:rPr>
              <w:t>C</w:t>
            </w:r>
            <w:r w:rsidRPr="0057487F">
              <w:t>-20А</w:t>
            </w:r>
          </w:p>
        </w:tc>
        <w:tc>
          <w:tcPr>
            <w:tcW w:w="1134" w:type="dxa"/>
            <w:tcBorders>
              <w:top w:val="nil"/>
              <w:bottom w:val="single" w:sz="2" w:space="0" w:color="auto"/>
            </w:tcBorders>
          </w:tcPr>
          <w:p w14:paraId="6EAA11C6" w14:textId="77777777" w:rsidR="00092E5F" w:rsidRDefault="00092E5F" w:rsidP="007B0EA2">
            <w:pPr>
              <w:rPr>
                <w:lang w:val="en-US"/>
              </w:rPr>
            </w:pPr>
            <w:r>
              <w:rPr>
                <w:lang w:val="en-US"/>
              </w:rPr>
              <w:t>buc</w:t>
            </w:r>
          </w:p>
        </w:tc>
        <w:tc>
          <w:tcPr>
            <w:tcW w:w="1134" w:type="dxa"/>
            <w:tcBorders>
              <w:top w:val="nil"/>
              <w:bottom w:val="single" w:sz="2" w:space="0" w:color="auto"/>
            </w:tcBorders>
          </w:tcPr>
          <w:p w14:paraId="0D78CAC0" w14:textId="77777777" w:rsidR="00092E5F" w:rsidRDefault="00092E5F" w:rsidP="007B0EA2">
            <w:pPr>
              <w:rPr>
                <w:lang w:val="en-US"/>
              </w:rPr>
            </w:pPr>
            <w:r>
              <w:rPr>
                <w:lang w:val="en-US"/>
              </w:rPr>
              <w:t>1,0000</w:t>
            </w:r>
          </w:p>
        </w:tc>
      </w:tr>
      <w:tr w:rsidR="00092E5F" w14:paraId="6CAF954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6976F" w14:textId="77777777" w:rsidR="00092E5F" w:rsidRDefault="00092E5F" w:rsidP="007B0EA2">
            <w:pPr>
              <w:rPr>
                <w:lang w:val="en-US"/>
              </w:rPr>
            </w:pPr>
            <w:r>
              <w:rPr>
                <w:lang w:val="en-US"/>
              </w:rPr>
              <w:t>28</w:t>
            </w:r>
          </w:p>
        </w:tc>
        <w:tc>
          <w:tcPr>
            <w:tcW w:w="1701" w:type="dxa"/>
            <w:tcBorders>
              <w:top w:val="single" w:sz="4" w:space="0" w:color="auto"/>
              <w:bottom w:val="single" w:sz="4" w:space="0" w:color="auto"/>
            </w:tcBorders>
          </w:tcPr>
          <w:p w14:paraId="073C4C61" w14:textId="77777777" w:rsidR="00092E5F" w:rsidRDefault="00092E5F" w:rsidP="007B0EA2">
            <w:pPr>
              <w:rPr>
                <w:lang w:val="en-US"/>
              </w:rPr>
            </w:pPr>
          </w:p>
          <w:p w14:paraId="2F4ACA8E" w14:textId="77777777" w:rsidR="00092E5F" w:rsidRDefault="00092E5F" w:rsidP="007B0EA2">
            <w:pPr>
              <w:rPr>
                <w:lang w:val="en-US"/>
              </w:rPr>
            </w:pPr>
          </w:p>
        </w:tc>
        <w:tc>
          <w:tcPr>
            <w:tcW w:w="5669" w:type="dxa"/>
            <w:tcBorders>
              <w:top w:val="single" w:sz="4" w:space="0" w:color="auto"/>
              <w:bottom w:val="single" w:sz="4" w:space="0" w:color="auto"/>
            </w:tcBorders>
          </w:tcPr>
          <w:p w14:paraId="63496E98" w14:textId="77777777" w:rsidR="00092E5F" w:rsidRDefault="00092E5F" w:rsidP="007B0EA2">
            <w:pPr>
              <w:adjustRightInd w:val="0"/>
              <w:rPr>
                <w:rFonts w:ascii="Times New Roman CYR" w:hAnsi="Times New Roman CYR" w:cs="Times New Roman CYR"/>
                <w:sz w:val="16"/>
                <w:szCs w:val="16"/>
                <w:lang w:val="en-US"/>
              </w:rPr>
            </w:pPr>
            <w:r>
              <w:rPr>
                <w:lang w:val="en-US"/>
              </w:rPr>
              <w:t>Intrerupator de sarcina IEK BH-32 3P 63 A 400 V sau analog</w:t>
            </w:r>
            <w:r>
              <w:rPr>
                <w:rFonts w:ascii="Times New Roman CYR" w:hAnsi="Times New Roman CYR" w:cs="Times New Roman CYR"/>
                <w:sz w:val="16"/>
                <w:szCs w:val="16"/>
                <w:lang w:val="en-US"/>
              </w:rPr>
              <w:t xml:space="preserve"> </w:t>
            </w:r>
          </w:p>
          <w:p w14:paraId="1324A23A"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7F7038D9"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F41DC5D" w14:textId="77777777" w:rsidR="00092E5F" w:rsidRDefault="00092E5F" w:rsidP="007B0EA2">
            <w:pPr>
              <w:jc w:val="center"/>
              <w:rPr>
                <w:lang w:val="en-US"/>
              </w:rPr>
            </w:pPr>
            <w:r>
              <w:rPr>
                <w:lang w:val="en-US"/>
              </w:rPr>
              <w:t>2,0000</w:t>
            </w:r>
          </w:p>
        </w:tc>
      </w:tr>
      <w:tr w:rsidR="00092E5F" w14:paraId="1F7804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DC4AB" w14:textId="77777777" w:rsidR="00092E5F" w:rsidRDefault="00092E5F" w:rsidP="007B0EA2">
            <w:pPr>
              <w:rPr>
                <w:lang w:val="en-US"/>
              </w:rPr>
            </w:pPr>
          </w:p>
        </w:tc>
        <w:tc>
          <w:tcPr>
            <w:tcW w:w="1701" w:type="dxa"/>
            <w:tcBorders>
              <w:top w:val="nil"/>
              <w:bottom w:val="single" w:sz="2" w:space="0" w:color="auto"/>
            </w:tcBorders>
            <w:vAlign w:val="center"/>
          </w:tcPr>
          <w:p w14:paraId="706E96E1" w14:textId="77777777" w:rsidR="00092E5F" w:rsidRDefault="00092E5F"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5D9F2FDF" w14:textId="77777777" w:rsidR="00092E5F" w:rsidRDefault="00092E5F" w:rsidP="007B0EA2">
            <w:pPr>
              <w:rPr>
                <w:lang w:val="en-US"/>
              </w:rPr>
            </w:pPr>
            <w:r>
              <w:rPr>
                <w:lang w:val="en-US"/>
              </w:rPr>
              <w:t>Intrerupator de sarcina IEK BH-32 3P 63 A 400 V</w:t>
            </w:r>
          </w:p>
        </w:tc>
        <w:tc>
          <w:tcPr>
            <w:tcW w:w="1134" w:type="dxa"/>
            <w:tcBorders>
              <w:top w:val="nil"/>
              <w:bottom w:val="single" w:sz="2" w:space="0" w:color="auto"/>
            </w:tcBorders>
          </w:tcPr>
          <w:p w14:paraId="3EFC5AD9"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23612B1" w14:textId="77777777" w:rsidR="00092E5F" w:rsidRDefault="00092E5F" w:rsidP="007B0EA2">
            <w:pPr>
              <w:rPr>
                <w:lang w:val="en-US"/>
              </w:rPr>
            </w:pPr>
            <w:r>
              <w:rPr>
                <w:lang w:val="en-US"/>
              </w:rPr>
              <w:t>2,0000</w:t>
            </w:r>
          </w:p>
        </w:tc>
      </w:tr>
      <w:tr w:rsidR="00092E5F" w14:paraId="073D618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7CB0B" w14:textId="77777777" w:rsidR="00092E5F" w:rsidRDefault="00092E5F" w:rsidP="007B0EA2">
            <w:pPr>
              <w:rPr>
                <w:lang w:val="en-US"/>
              </w:rPr>
            </w:pPr>
            <w:r>
              <w:rPr>
                <w:lang w:val="en-US"/>
              </w:rPr>
              <w:t>29</w:t>
            </w:r>
          </w:p>
        </w:tc>
        <w:tc>
          <w:tcPr>
            <w:tcW w:w="1701" w:type="dxa"/>
            <w:tcBorders>
              <w:top w:val="single" w:sz="4" w:space="0" w:color="auto"/>
              <w:bottom w:val="single" w:sz="4" w:space="0" w:color="auto"/>
            </w:tcBorders>
          </w:tcPr>
          <w:p w14:paraId="7515444D" w14:textId="77777777" w:rsidR="00092E5F" w:rsidRDefault="00092E5F" w:rsidP="007B0EA2">
            <w:pPr>
              <w:rPr>
                <w:lang w:val="en-US"/>
              </w:rPr>
            </w:pPr>
          </w:p>
          <w:p w14:paraId="4BEA3FF9" w14:textId="77777777" w:rsidR="00092E5F" w:rsidRDefault="00092E5F" w:rsidP="007B0EA2">
            <w:pPr>
              <w:rPr>
                <w:lang w:val="en-US"/>
              </w:rPr>
            </w:pPr>
          </w:p>
        </w:tc>
        <w:tc>
          <w:tcPr>
            <w:tcW w:w="5669" w:type="dxa"/>
            <w:tcBorders>
              <w:top w:val="single" w:sz="4" w:space="0" w:color="auto"/>
              <w:bottom w:val="single" w:sz="4" w:space="0" w:color="auto"/>
            </w:tcBorders>
          </w:tcPr>
          <w:p w14:paraId="74A512FD" w14:textId="77777777" w:rsidR="00092E5F" w:rsidRDefault="00092E5F"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7BD6647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6AD88962"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01B6D50" w14:textId="77777777" w:rsidR="00092E5F" w:rsidRDefault="00092E5F" w:rsidP="007B0EA2">
            <w:pPr>
              <w:jc w:val="center"/>
              <w:rPr>
                <w:lang w:val="en-US"/>
              </w:rPr>
            </w:pPr>
            <w:r>
              <w:rPr>
                <w:lang w:val="en-US"/>
              </w:rPr>
              <w:t>2,0000</w:t>
            </w:r>
          </w:p>
        </w:tc>
      </w:tr>
      <w:tr w:rsidR="00092E5F" w14:paraId="333188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2DB6B" w14:textId="77777777" w:rsidR="00092E5F" w:rsidRDefault="00092E5F" w:rsidP="007B0EA2">
            <w:pPr>
              <w:rPr>
                <w:lang w:val="en-US"/>
              </w:rPr>
            </w:pPr>
          </w:p>
        </w:tc>
        <w:tc>
          <w:tcPr>
            <w:tcW w:w="1701" w:type="dxa"/>
            <w:tcBorders>
              <w:top w:val="nil"/>
              <w:bottom w:val="single" w:sz="2" w:space="0" w:color="auto"/>
            </w:tcBorders>
            <w:vAlign w:val="center"/>
          </w:tcPr>
          <w:p w14:paraId="2C38893D" w14:textId="77777777" w:rsidR="00092E5F" w:rsidRDefault="00092E5F"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0FF5BC2F" w14:textId="77777777" w:rsidR="00092E5F" w:rsidRDefault="00092E5F" w:rsidP="007B0EA2">
            <w:pPr>
              <w:rPr>
                <w:lang w:val="en-US"/>
              </w:rPr>
            </w:pPr>
            <w:r>
              <w:rPr>
                <w:lang w:val="en-US"/>
              </w:rPr>
              <w:t>Separator pentru sigurante fuzibile 2P/25A/1000V/DC</w:t>
            </w:r>
          </w:p>
        </w:tc>
        <w:tc>
          <w:tcPr>
            <w:tcW w:w="1134" w:type="dxa"/>
            <w:tcBorders>
              <w:top w:val="nil"/>
              <w:bottom w:val="single" w:sz="2" w:space="0" w:color="auto"/>
            </w:tcBorders>
          </w:tcPr>
          <w:p w14:paraId="61411470" w14:textId="77777777" w:rsidR="00092E5F" w:rsidRDefault="00092E5F" w:rsidP="007B0EA2">
            <w:pPr>
              <w:rPr>
                <w:lang w:val="en-US"/>
              </w:rPr>
            </w:pPr>
            <w:r>
              <w:rPr>
                <w:lang w:val="en-US"/>
              </w:rPr>
              <w:t>buc</w:t>
            </w:r>
          </w:p>
        </w:tc>
        <w:tc>
          <w:tcPr>
            <w:tcW w:w="1134" w:type="dxa"/>
            <w:tcBorders>
              <w:top w:val="nil"/>
              <w:bottom w:val="single" w:sz="2" w:space="0" w:color="auto"/>
            </w:tcBorders>
          </w:tcPr>
          <w:p w14:paraId="18BA03D4" w14:textId="77777777" w:rsidR="00092E5F" w:rsidRDefault="00092E5F" w:rsidP="007B0EA2">
            <w:pPr>
              <w:rPr>
                <w:lang w:val="en-US"/>
              </w:rPr>
            </w:pPr>
            <w:r>
              <w:rPr>
                <w:lang w:val="en-US"/>
              </w:rPr>
              <w:t>2,0000</w:t>
            </w:r>
          </w:p>
        </w:tc>
      </w:tr>
      <w:tr w:rsidR="00092E5F" w14:paraId="531A19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0F31F" w14:textId="77777777" w:rsidR="00092E5F" w:rsidRDefault="00092E5F" w:rsidP="007B0EA2">
            <w:pPr>
              <w:rPr>
                <w:lang w:val="en-US"/>
              </w:rPr>
            </w:pPr>
            <w:r>
              <w:rPr>
                <w:lang w:val="en-US"/>
              </w:rPr>
              <w:t>30</w:t>
            </w:r>
          </w:p>
        </w:tc>
        <w:tc>
          <w:tcPr>
            <w:tcW w:w="1701" w:type="dxa"/>
            <w:tcBorders>
              <w:top w:val="single" w:sz="4" w:space="0" w:color="auto"/>
              <w:bottom w:val="single" w:sz="4" w:space="0" w:color="auto"/>
            </w:tcBorders>
          </w:tcPr>
          <w:p w14:paraId="6CBBB384" w14:textId="77777777" w:rsidR="00092E5F" w:rsidRDefault="00092E5F" w:rsidP="007B0EA2">
            <w:pPr>
              <w:rPr>
                <w:lang w:val="en-US"/>
              </w:rPr>
            </w:pPr>
          </w:p>
          <w:p w14:paraId="77E2C530" w14:textId="77777777" w:rsidR="00092E5F" w:rsidRDefault="00092E5F" w:rsidP="007B0EA2">
            <w:pPr>
              <w:rPr>
                <w:lang w:val="en-US"/>
              </w:rPr>
            </w:pPr>
          </w:p>
        </w:tc>
        <w:tc>
          <w:tcPr>
            <w:tcW w:w="5669" w:type="dxa"/>
            <w:tcBorders>
              <w:top w:val="single" w:sz="4" w:space="0" w:color="auto"/>
              <w:bottom w:val="single" w:sz="4" w:space="0" w:color="auto"/>
            </w:tcBorders>
          </w:tcPr>
          <w:p w14:paraId="51B3B48D" w14:textId="77777777" w:rsidR="00092E5F" w:rsidRDefault="00092E5F"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762277A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23549011"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E27ACB8" w14:textId="77777777" w:rsidR="00092E5F" w:rsidRDefault="00092E5F" w:rsidP="007B0EA2">
            <w:pPr>
              <w:jc w:val="center"/>
              <w:rPr>
                <w:lang w:val="en-US"/>
              </w:rPr>
            </w:pPr>
            <w:r>
              <w:rPr>
                <w:lang w:val="en-US"/>
              </w:rPr>
              <w:t>2,0000</w:t>
            </w:r>
          </w:p>
        </w:tc>
      </w:tr>
      <w:tr w:rsidR="00092E5F" w14:paraId="3DD884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41FB9" w14:textId="77777777" w:rsidR="00092E5F" w:rsidRDefault="00092E5F" w:rsidP="007B0EA2">
            <w:pPr>
              <w:rPr>
                <w:lang w:val="en-US"/>
              </w:rPr>
            </w:pPr>
          </w:p>
        </w:tc>
        <w:tc>
          <w:tcPr>
            <w:tcW w:w="1701" w:type="dxa"/>
            <w:tcBorders>
              <w:top w:val="nil"/>
              <w:bottom w:val="single" w:sz="2" w:space="0" w:color="auto"/>
            </w:tcBorders>
            <w:vAlign w:val="center"/>
          </w:tcPr>
          <w:p w14:paraId="6F81D046" w14:textId="77777777" w:rsidR="00092E5F" w:rsidRDefault="00092E5F"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622005FD" w14:textId="77777777" w:rsidR="00092E5F" w:rsidRDefault="00092E5F" w:rsidP="007B0EA2">
            <w:pPr>
              <w:rPr>
                <w:lang w:val="en-US"/>
              </w:rPr>
            </w:pPr>
            <w:r>
              <w:rPr>
                <w:lang w:val="en-US"/>
              </w:rPr>
              <w:t>Siguranta fuzibila 2P/10x38/16A/1000V</w:t>
            </w:r>
          </w:p>
        </w:tc>
        <w:tc>
          <w:tcPr>
            <w:tcW w:w="1134" w:type="dxa"/>
            <w:tcBorders>
              <w:top w:val="nil"/>
              <w:bottom w:val="single" w:sz="2" w:space="0" w:color="auto"/>
            </w:tcBorders>
          </w:tcPr>
          <w:p w14:paraId="01929ECB" w14:textId="77777777" w:rsidR="00092E5F" w:rsidRDefault="00092E5F" w:rsidP="007B0EA2">
            <w:pPr>
              <w:rPr>
                <w:lang w:val="en-US"/>
              </w:rPr>
            </w:pPr>
            <w:r>
              <w:rPr>
                <w:lang w:val="en-US"/>
              </w:rPr>
              <w:t>buc</w:t>
            </w:r>
          </w:p>
        </w:tc>
        <w:tc>
          <w:tcPr>
            <w:tcW w:w="1134" w:type="dxa"/>
            <w:tcBorders>
              <w:top w:val="nil"/>
              <w:bottom w:val="single" w:sz="2" w:space="0" w:color="auto"/>
            </w:tcBorders>
          </w:tcPr>
          <w:p w14:paraId="70E28A17" w14:textId="77777777" w:rsidR="00092E5F" w:rsidRDefault="00092E5F" w:rsidP="007B0EA2">
            <w:pPr>
              <w:rPr>
                <w:lang w:val="en-US"/>
              </w:rPr>
            </w:pPr>
            <w:r>
              <w:rPr>
                <w:lang w:val="en-US"/>
              </w:rPr>
              <w:t>2,0000</w:t>
            </w:r>
          </w:p>
        </w:tc>
      </w:tr>
      <w:tr w:rsidR="00092E5F" w14:paraId="34EB77E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22A23" w14:textId="77777777" w:rsidR="00092E5F" w:rsidRDefault="00092E5F" w:rsidP="007B0EA2">
            <w:pPr>
              <w:rPr>
                <w:lang w:val="en-US"/>
              </w:rPr>
            </w:pPr>
            <w:r>
              <w:rPr>
                <w:lang w:val="en-US"/>
              </w:rPr>
              <w:t>31</w:t>
            </w:r>
          </w:p>
        </w:tc>
        <w:tc>
          <w:tcPr>
            <w:tcW w:w="1701" w:type="dxa"/>
            <w:tcBorders>
              <w:top w:val="single" w:sz="4" w:space="0" w:color="auto"/>
              <w:bottom w:val="single" w:sz="4" w:space="0" w:color="auto"/>
            </w:tcBorders>
          </w:tcPr>
          <w:p w14:paraId="54C746D9" w14:textId="77777777" w:rsidR="00092E5F" w:rsidRDefault="00092E5F" w:rsidP="007B0EA2">
            <w:pPr>
              <w:rPr>
                <w:lang w:val="en-US"/>
              </w:rPr>
            </w:pPr>
          </w:p>
          <w:p w14:paraId="7BF5CD44" w14:textId="77777777" w:rsidR="00092E5F" w:rsidRDefault="00092E5F" w:rsidP="007B0EA2">
            <w:pPr>
              <w:rPr>
                <w:lang w:val="en-US"/>
              </w:rPr>
            </w:pPr>
          </w:p>
        </w:tc>
        <w:tc>
          <w:tcPr>
            <w:tcW w:w="5669" w:type="dxa"/>
            <w:tcBorders>
              <w:top w:val="single" w:sz="4" w:space="0" w:color="auto"/>
              <w:bottom w:val="single" w:sz="4" w:space="0" w:color="auto"/>
            </w:tcBorders>
          </w:tcPr>
          <w:p w14:paraId="1FD0B320" w14:textId="77777777" w:rsidR="00092E5F" w:rsidRDefault="00092E5F" w:rsidP="007B0EA2">
            <w:pPr>
              <w:adjustRightInd w:val="0"/>
              <w:rPr>
                <w:rFonts w:ascii="Times New Roman CYR" w:hAnsi="Times New Roman CYR" w:cs="Times New Roman CYR"/>
                <w:sz w:val="16"/>
                <w:szCs w:val="16"/>
                <w:lang w:val="en-US"/>
              </w:rPr>
            </w:pPr>
            <w:r>
              <w:rPr>
                <w:lang w:val="en-US"/>
              </w:rPr>
              <w:t>Limitatoare supratensiune iPRD-DC 40r 800PV sau analog</w:t>
            </w:r>
            <w:r>
              <w:rPr>
                <w:rFonts w:ascii="Times New Roman CYR" w:hAnsi="Times New Roman CYR" w:cs="Times New Roman CYR"/>
                <w:sz w:val="16"/>
                <w:szCs w:val="16"/>
                <w:lang w:val="en-US"/>
              </w:rPr>
              <w:t xml:space="preserve"> </w:t>
            </w:r>
          </w:p>
          <w:p w14:paraId="24748B33" w14:textId="77777777" w:rsidR="00092E5F" w:rsidRDefault="00092E5F" w:rsidP="007B0EA2">
            <w:pPr>
              <w:rPr>
                <w:lang w:val="en-US"/>
              </w:rPr>
            </w:pPr>
          </w:p>
        </w:tc>
        <w:tc>
          <w:tcPr>
            <w:tcW w:w="1134" w:type="dxa"/>
            <w:tcBorders>
              <w:top w:val="single" w:sz="4" w:space="0" w:color="auto"/>
              <w:bottom w:val="single" w:sz="4" w:space="0" w:color="auto"/>
            </w:tcBorders>
            <w:vAlign w:val="center"/>
          </w:tcPr>
          <w:p w14:paraId="260CDC53" w14:textId="77777777" w:rsidR="00092E5F" w:rsidRDefault="00092E5F"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6D29DA" w14:textId="77777777" w:rsidR="00092E5F" w:rsidRDefault="00092E5F" w:rsidP="007B0EA2">
            <w:pPr>
              <w:jc w:val="center"/>
              <w:rPr>
                <w:lang w:val="en-US"/>
              </w:rPr>
            </w:pPr>
            <w:r>
              <w:rPr>
                <w:lang w:val="en-US"/>
              </w:rPr>
              <w:t>4,0000</w:t>
            </w:r>
          </w:p>
        </w:tc>
      </w:tr>
      <w:tr w:rsidR="00092E5F" w14:paraId="51A38F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37504" w14:textId="77777777" w:rsidR="00092E5F" w:rsidRDefault="00092E5F" w:rsidP="007B0EA2">
            <w:pPr>
              <w:rPr>
                <w:lang w:val="en-US"/>
              </w:rPr>
            </w:pPr>
          </w:p>
        </w:tc>
        <w:tc>
          <w:tcPr>
            <w:tcW w:w="1701" w:type="dxa"/>
            <w:tcBorders>
              <w:top w:val="nil"/>
              <w:bottom w:val="single" w:sz="2" w:space="0" w:color="auto"/>
            </w:tcBorders>
            <w:vAlign w:val="center"/>
          </w:tcPr>
          <w:p w14:paraId="2A8CF8B7" w14:textId="77777777" w:rsidR="00092E5F" w:rsidRDefault="00092E5F"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7D2E4B49" w14:textId="77777777" w:rsidR="00092E5F" w:rsidRDefault="00092E5F" w:rsidP="007B0EA2">
            <w:pPr>
              <w:rPr>
                <w:lang w:val="en-US"/>
              </w:rPr>
            </w:pPr>
            <w:r>
              <w:rPr>
                <w:lang w:val="en-US"/>
              </w:rPr>
              <w:t>Limitatoare supratensiune iPRD-DC 40r 800PV</w:t>
            </w:r>
          </w:p>
        </w:tc>
        <w:tc>
          <w:tcPr>
            <w:tcW w:w="1134" w:type="dxa"/>
            <w:tcBorders>
              <w:top w:val="nil"/>
              <w:bottom w:val="single" w:sz="2" w:space="0" w:color="auto"/>
            </w:tcBorders>
          </w:tcPr>
          <w:p w14:paraId="740B224F" w14:textId="77777777" w:rsidR="00092E5F" w:rsidRDefault="00092E5F" w:rsidP="007B0EA2">
            <w:pPr>
              <w:rPr>
                <w:lang w:val="en-US"/>
              </w:rPr>
            </w:pPr>
            <w:r>
              <w:rPr>
                <w:lang w:val="en-US"/>
              </w:rPr>
              <w:t>buc</w:t>
            </w:r>
          </w:p>
        </w:tc>
        <w:tc>
          <w:tcPr>
            <w:tcW w:w="1134" w:type="dxa"/>
            <w:tcBorders>
              <w:top w:val="nil"/>
              <w:bottom w:val="single" w:sz="2" w:space="0" w:color="auto"/>
            </w:tcBorders>
          </w:tcPr>
          <w:p w14:paraId="6A301507" w14:textId="77777777" w:rsidR="00092E5F" w:rsidRDefault="00092E5F" w:rsidP="007B0EA2">
            <w:pPr>
              <w:rPr>
                <w:lang w:val="en-US"/>
              </w:rPr>
            </w:pPr>
            <w:r>
              <w:rPr>
                <w:lang w:val="en-US"/>
              </w:rPr>
              <w:t>4,0000</w:t>
            </w:r>
          </w:p>
        </w:tc>
      </w:tr>
    </w:tbl>
    <w:p w14:paraId="5B72BA25" w14:textId="77777777" w:rsidR="00092E5F" w:rsidRDefault="00092E5F" w:rsidP="00B405BF">
      <w:pPr>
        <w:shd w:val="clear" w:color="auto" w:fill="FFFFFF" w:themeFill="background1"/>
        <w:tabs>
          <w:tab w:val="left" w:pos="284"/>
          <w:tab w:val="right" w:pos="426"/>
        </w:tabs>
        <w:jc w:val="both"/>
        <w:rPr>
          <w:rStyle w:val="Style3Char"/>
          <w:i/>
          <w:sz w:val="28"/>
          <w:szCs w:val="28"/>
          <w:u w:val="single"/>
          <w:lang w:val="it-IT"/>
        </w:rPr>
      </w:pPr>
    </w:p>
    <w:p w14:paraId="234D389D" w14:textId="07212999"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w:t>
      </w:r>
      <w:r w:rsidR="00610AED">
        <w:rPr>
          <w:rStyle w:val="Style3Char"/>
          <w:i/>
          <w:sz w:val="28"/>
          <w:szCs w:val="28"/>
          <w:u w:val="single"/>
          <w:lang w:val="it-IT"/>
        </w:rPr>
        <w:t>2102</w:t>
      </w:r>
    </w:p>
    <w:p w14:paraId="1E4583F6" w14:textId="6BE442BD" w:rsidR="00610AED" w:rsidRDefault="00610AED"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610AED" w:rsidRPr="00884147" w14:paraId="280A17FF" w14:textId="77777777" w:rsidTr="007B0EA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210A476" w14:textId="77777777" w:rsidR="00610AED" w:rsidRDefault="00610AED" w:rsidP="007B0EA2">
            <w:pPr>
              <w:ind w:right="-108"/>
              <w:jc w:val="center"/>
              <w:rPr>
                <w:sz w:val="22"/>
                <w:szCs w:val="22"/>
                <w:lang w:val="en-US"/>
              </w:rPr>
            </w:pPr>
            <w:r>
              <w:rPr>
                <w:sz w:val="22"/>
                <w:szCs w:val="22"/>
                <w:lang w:val="en-US"/>
              </w:rPr>
              <w:t>№</w:t>
            </w:r>
          </w:p>
          <w:p w14:paraId="7381F8D0" w14:textId="77777777" w:rsidR="00610AED" w:rsidRDefault="00610AED"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5C333B5F" w14:textId="77777777" w:rsidR="00610AED" w:rsidRDefault="00610AED" w:rsidP="007B0EA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3479966F" w14:textId="77777777" w:rsidR="00610AED" w:rsidRDefault="00610AED" w:rsidP="007B0EA2">
            <w:pPr>
              <w:jc w:val="center"/>
              <w:rPr>
                <w:sz w:val="22"/>
                <w:szCs w:val="22"/>
              </w:rPr>
            </w:pPr>
          </w:p>
          <w:p w14:paraId="378D01E2" w14:textId="77777777" w:rsidR="00610AED" w:rsidRDefault="00610AED"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378E019C" w14:textId="77777777" w:rsidR="00610AED" w:rsidRDefault="00610AED" w:rsidP="007B0EA2">
            <w:pPr>
              <w:ind w:left="-108" w:right="-108"/>
              <w:jc w:val="center"/>
              <w:rPr>
                <w:sz w:val="22"/>
                <w:szCs w:val="22"/>
              </w:rPr>
            </w:pPr>
          </w:p>
          <w:p w14:paraId="5DE09496" w14:textId="77777777" w:rsidR="00610AED" w:rsidRDefault="00610AED"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BB1334F" w14:textId="77777777" w:rsidR="00610AED" w:rsidRDefault="00610AED" w:rsidP="007B0EA2">
            <w:pPr>
              <w:ind w:left="-108" w:right="-108"/>
              <w:jc w:val="center"/>
              <w:rPr>
                <w:sz w:val="22"/>
                <w:szCs w:val="22"/>
                <w:lang w:val="en-US"/>
              </w:rPr>
            </w:pPr>
            <w:r>
              <w:rPr>
                <w:sz w:val="22"/>
                <w:szCs w:val="22"/>
              </w:rPr>
              <w:t>Cantitate conform datelor din proiect</w:t>
            </w:r>
          </w:p>
        </w:tc>
      </w:tr>
    </w:tbl>
    <w:p w14:paraId="26475141" w14:textId="77777777" w:rsidR="00610AED" w:rsidRDefault="00610AED" w:rsidP="00610AED">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5669"/>
        <w:gridCol w:w="1134"/>
        <w:gridCol w:w="1134"/>
      </w:tblGrid>
      <w:tr w:rsidR="00610AED" w14:paraId="14AFC4E2" w14:textId="77777777" w:rsidTr="007B0EA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04E642" w14:textId="77777777" w:rsidR="00610AED" w:rsidRDefault="00610AED"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6C023BEE" w14:textId="77777777" w:rsidR="00610AED" w:rsidRDefault="00610AED"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2CC1FE04" w14:textId="77777777" w:rsidR="00610AED" w:rsidRDefault="00610AED"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293AB04D" w14:textId="77777777" w:rsidR="00610AED" w:rsidRDefault="00610AED"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4B8A5370" w14:textId="77777777" w:rsidR="00610AED" w:rsidRDefault="00610AED" w:rsidP="007B0EA2">
            <w:pPr>
              <w:ind w:left="-108" w:right="-108"/>
              <w:jc w:val="center"/>
              <w:rPr>
                <w:sz w:val="22"/>
                <w:szCs w:val="22"/>
                <w:lang w:val="en-US"/>
              </w:rPr>
            </w:pPr>
            <w:r>
              <w:rPr>
                <w:sz w:val="22"/>
                <w:szCs w:val="22"/>
                <w:lang w:val="en-US"/>
              </w:rPr>
              <w:t>5</w:t>
            </w:r>
          </w:p>
        </w:tc>
      </w:tr>
      <w:tr w:rsidR="00610AED" w14:paraId="00407D40" w14:textId="77777777" w:rsidTr="007B0EA2">
        <w:tblPrEx>
          <w:tblCellMar>
            <w:top w:w="0" w:type="dxa"/>
            <w:bottom w:w="0" w:type="dxa"/>
          </w:tblCellMar>
        </w:tblPrEx>
        <w:tc>
          <w:tcPr>
            <w:tcW w:w="709" w:type="dxa"/>
            <w:tcBorders>
              <w:top w:val="nil"/>
              <w:left w:val="single" w:sz="6" w:space="0" w:color="auto"/>
              <w:bottom w:val="nil"/>
              <w:right w:val="nil"/>
            </w:tcBorders>
          </w:tcPr>
          <w:p w14:paraId="3620D9BC" w14:textId="77777777" w:rsidR="00610AED" w:rsidRDefault="00610AED" w:rsidP="007B0EA2">
            <w:pPr>
              <w:jc w:val="center"/>
              <w:rPr>
                <w:lang w:val="en-US"/>
              </w:rPr>
            </w:pPr>
          </w:p>
        </w:tc>
        <w:tc>
          <w:tcPr>
            <w:tcW w:w="1701" w:type="dxa"/>
            <w:tcBorders>
              <w:top w:val="nil"/>
              <w:left w:val="single" w:sz="6" w:space="0" w:color="auto"/>
              <w:bottom w:val="nil"/>
              <w:right w:val="nil"/>
            </w:tcBorders>
          </w:tcPr>
          <w:p w14:paraId="254DCDA7"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34D736AB" w14:textId="77777777" w:rsidR="00610AED" w:rsidRPr="007F2714" w:rsidRDefault="00610AED" w:rsidP="007B0EA2">
            <w:pPr>
              <w:rPr>
                <w:b/>
                <w:bCs/>
                <w:sz w:val="22"/>
                <w:szCs w:val="22"/>
                <w:lang w:val="en-US"/>
              </w:rPr>
            </w:pPr>
            <w:r w:rsidRPr="00B40365">
              <w:rPr>
                <w:b/>
                <w:bCs/>
                <w:sz w:val="22"/>
                <w:szCs w:val="22"/>
                <w:lang w:val="en-US"/>
              </w:rPr>
              <w:t>1. Lucrari de constructie</w:t>
            </w:r>
          </w:p>
          <w:p w14:paraId="3F58FE09"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541676C9"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7CD7DCD9" w14:textId="77777777" w:rsidR="00610AED" w:rsidRDefault="00610AED" w:rsidP="007B0EA2">
            <w:pPr>
              <w:rPr>
                <w:lang w:val="en-US"/>
              </w:rPr>
            </w:pPr>
          </w:p>
        </w:tc>
      </w:tr>
      <w:tr w:rsidR="00610AED" w14:paraId="40C2183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1C303" w14:textId="77777777" w:rsidR="00610AED" w:rsidRDefault="00610AED" w:rsidP="007B0EA2">
            <w:pPr>
              <w:rPr>
                <w:lang w:val="en-US"/>
              </w:rPr>
            </w:pPr>
            <w:r>
              <w:rPr>
                <w:lang w:val="en-US"/>
              </w:rPr>
              <w:t>1</w:t>
            </w:r>
          </w:p>
        </w:tc>
        <w:tc>
          <w:tcPr>
            <w:tcW w:w="1701" w:type="dxa"/>
            <w:tcBorders>
              <w:top w:val="single" w:sz="4" w:space="0" w:color="auto"/>
              <w:bottom w:val="single" w:sz="4" w:space="0" w:color="auto"/>
            </w:tcBorders>
          </w:tcPr>
          <w:p w14:paraId="55731DDC" w14:textId="77777777" w:rsidR="00610AED" w:rsidRDefault="00610AED" w:rsidP="007B0EA2">
            <w:pPr>
              <w:rPr>
                <w:lang w:val="en-US"/>
              </w:rPr>
            </w:pPr>
            <w:r>
              <w:rPr>
                <w:lang w:val="en-US"/>
              </w:rPr>
              <w:t>TsA02C</w:t>
            </w:r>
          </w:p>
          <w:p w14:paraId="3C4D6BFF" w14:textId="77777777" w:rsidR="00610AED" w:rsidRDefault="00610AED" w:rsidP="007B0EA2">
            <w:pPr>
              <w:rPr>
                <w:lang w:val="en-US"/>
              </w:rPr>
            </w:pPr>
          </w:p>
        </w:tc>
        <w:tc>
          <w:tcPr>
            <w:tcW w:w="5669" w:type="dxa"/>
            <w:tcBorders>
              <w:top w:val="single" w:sz="4" w:space="0" w:color="auto"/>
              <w:bottom w:val="single" w:sz="4" w:space="0" w:color="auto"/>
            </w:tcBorders>
          </w:tcPr>
          <w:p w14:paraId="0134DEC5" w14:textId="77777777" w:rsidR="00610AED" w:rsidRDefault="00610AED"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6452E9D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BE1680B" w14:textId="77777777" w:rsidR="00610AED" w:rsidRDefault="00610AED"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161673A" w14:textId="77777777" w:rsidR="00610AED" w:rsidRDefault="00610AED" w:rsidP="007B0EA2">
            <w:pPr>
              <w:jc w:val="center"/>
              <w:rPr>
                <w:lang w:val="en-US"/>
              </w:rPr>
            </w:pPr>
            <w:r>
              <w:rPr>
                <w:lang w:val="en-US"/>
              </w:rPr>
              <w:t>0,1000</w:t>
            </w:r>
          </w:p>
        </w:tc>
      </w:tr>
      <w:tr w:rsidR="00610AED" w14:paraId="002465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84228" w14:textId="77777777" w:rsidR="00610AED" w:rsidRDefault="00610AED" w:rsidP="007B0EA2">
            <w:pPr>
              <w:rPr>
                <w:lang w:val="en-US"/>
              </w:rPr>
            </w:pPr>
          </w:p>
        </w:tc>
        <w:tc>
          <w:tcPr>
            <w:tcW w:w="1701" w:type="dxa"/>
            <w:tcBorders>
              <w:top w:val="nil"/>
              <w:bottom w:val="single" w:sz="2" w:space="0" w:color="auto"/>
            </w:tcBorders>
            <w:vAlign w:val="center"/>
          </w:tcPr>
          <w:p w14:paraId="307EF79C" w14:textId="77777777" w:rsidR="00610AED" w:rsidRDefault="00610AED"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11EDF7E9" w14:textId="77777777" w:rsidR="00610AED" w:rsidRDefault="00610AED" w:rsidP="007B0EA2">
            <w:pPr>
              <w:rPr>
                <w:lang w:val="en-US"/>
              </w:rPr>
            </w:pPr>
            <w:r>
              <w:rPr>
                <w:lang w:val="en-US"/>
              </w:rPr>
              <w:t>Muncitor necalificat</w:t>
            </w:r>
          </w:p>
        </w:tc>
        <w:tc>
          <w:tcPr>
            <w:tcW w:w="1134" w:type="dxa"/>
            <w:tcBorders>
              <w:top w:val="nil"/>
              <w:bottom w:val="single" w:sz="2" w:space="0" w:color="auto"/>
            </w:tcBorders>
          </w:tcPr>
          <w:p w14:paraId="714C701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1C76443C" w14:textId="77777777" w:rsidR="00610AED" w:rsidRDefault="00610AED" w:rsidP="007B0EA2">
            <w:pPr>
              <w:rPr>
                <w:lang w:val="en-US"/>
              </w:rPr>
            </w:pPr>
            <w:r>
              <w:rPr>
                <w:lang w:val="en-US"/>
              </w:rPr>
              <w:t>0,2110</w:t>
            </w:r>
          </w:p>
        </w:tc>
      </w:tr>
      <w:tr w:rsidR="00610AED" w14:paraId="3825BB7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F3F54" w14:textId="77777777" w:rsidR="00610AED" w:rsidRDefault="00610AED" w:rsidP="007B0EA2">
            <w:pPr>
              <w:rPr>
                <w:lang w:val="en-US"/>
              </w:rPr>
            </w:pPr>
            <w:r>
              <w:rPr>
                <w:lang w:val="en-US"/>
              </w:rPr>
              <w:t>2</w:t>
            </w:r>
          </w:p>
        </w:tc>
        <w:tc>
          <w:tcPr>
            <w:tcW w:w="1701" w:type="dxa"/>
            <w:tcBorders>
              <w:top w:val="single" w:sz="4" w:space="0" w:color="auto"/>
              <w:bottom w:val="single" w:sz="4" w:space="0" w:color="auto"/>
            </w:tcBorders>
          </w:tcPr>
          <w:p w14:paraId="540D3A2E" w14:textId="77777777" w:rsidR="00610AED" w:rsidRDefault="00610AED" w:rsidP="007B0EA2">
            <w:pPr>
              <w:rPr>
                <w:lang w:val="en-US"/>
              </w:rPr>
            </w:pPr>
            <w:r>
              <w:rPr>
                <w:lang w:val="en-US"/>
              </w:rPr>
              <w:t>CL18A</w:t>
            </w:r>
          </w:p>
          <w:p w14:paraId="1A7DD58E" w14:textId="77777777" w:rsidR="00610AED" w:rsidRDefault="00610AED" w:rsidP="007B0EA2">
            <w:pPr>
              <w:rPr>
                <w:lang w:val="en-US"/>
              </w:rPr>
            </w:pPr>
          </w:p>
        </w:tc>
        <w:tc>
          <w:tcPr>
            <w:tcW w:w="5669" w:type="dxa"/>
            <w:tcBorders>
              <w:top w:val="single" w:sz="4" w:space="0" w:color="auto"/>
              <w:bottom w:val="single" w:sz="4" w:space="0" w:color="auto"/>
            </w:tcBorders>
          </w:tcPr>
          <w:p w14:paraId="68766247" w14:textId="77777777" w:rsidR="00610AED" w:rsidRDefault="00610AED" w:rsidP="007B0EA2">
            <w:pPr>
              <w:adjustRightInd w:val="0"/>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w:t>
            </w:r>
            <w:r>
              <w:rPr>
                <w:rFonts w:ascii="Times New Roman CYR" w:hAnsi="Times New Roman CYR" w:cs="Times New Roman CYR"/>
                <w:sz w:val="16"/>
                <w:szCs w:val="16"/>
                <w:lang w:val="en-US"/>
              </w:rPr>
              <w:t xml:space="preserve"> </w:t>
            </w:r>
          </w:p>
          <w:p w14:paraId="20A538C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D7EFA5C" w14:textId="77777777" w:rsidR="00610AED" w:rsidRDefault="00610AED" w:rsidP="007B0EA2">
            <w:pPr>
              <w:jc w:val="center"/>
              <w:rPr>
                <w:lang w:val="en-US"/>
              </w:rPr>
            </w:pPr>
            <w:r>
              <w:rPr>
                <w:lang w:val="en-US"/>
              </w:rPr>
              <w:t>kg</w:t>
            </w:r>
          </w:p>
        </w:tc>
        <w:tc>
          <w:tcPr>
            <w:tcW w:w="1134" w:type="dxa"/>
            <w:tcBorders>
              <w:top w:val="single" w:sz="4" w:space="0" w:color="auto"/>
              <w:bottom w:val="single" w:sz="4" w:space="0" w:color="auto"/>
            </w:tcBorders>
            <w:vAlign w:val="center"/>
          </w:tcPr>
          <w:p w14:paraId="0B5788BF" w14:textId="77777777" w:rsidR="00610AED" w:rsidRDefault="00610AED" w:rsidP="007B0EA2">
            <w:pPr>
              <w:jc w:val="center"/>
              <w:rPr>
                <w:lang w:val="en-US"/>
              </w:rPr>
            </w:pPr>
            <w:r>
              <w:rPr>
                <w:lang w:val="en-US"/>
              </w:rPr>
              <w:t>54,4800</w:t>
            </w:r>
          </w:p>
        </w:tc>
      </w:tr>
      <w:tr w:rsidR="00610AED" w14:paraId="58CCD91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580ED" w14:textId="77777777" w:rsidR="00610AED" w:rsidRDefault="00610AED" w:rsidP="007B0EA2">
            <w:pPr>
              <w:rPr>
                <w:lang w:val="en-US"/>
              </w:rPr>
            </w:pPr>
          </w:p>
        </w:tc>
        <w:tc>
          <w:tcPr>
            <w:tcW w:w="1701" w:type="dxa"/>
            <w:tcBorders>
              <w:top w:val="nil"/>
              <w:bottom w:val="single" w:sz="2" w:space="0" w:color="auto"/>
            </w:tcBorders>
            <w:vAlign w:val="center"/>
          </w:tcPr>
          <w:p w14:paraId="747FBC84" w14:textId="77777777" w:rsidR="00610AED" w:rsidRDefault="00610AED"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63700B89" w14:textId="77777777" w:rsidR="00610AED" w:rsidRDefault="00610AED" w:rsidP="007B0EA2">
            <w:pPr>
              <w:rPr>
                <w:lang w:val="en-US"/>
              </w:rPr>
            </w:pPr>
            <w:r>
              <w:rPr>
                <w:lang w:val="en-US"/>
              </w:rPr>
              <w:t>Lacatus CM</w:t>
            </w:r>
          </w:p>
        </w:tc>
        <w:tc>
          <w:tcPr>
            <w:tcW w:w="1134" w:type="dxa"/>
            <w:tcBorders>
              <w:top w:val="nil"/>
              <w:bottom w:val="single" w:sz="2" w:space="0" w:color="auto"/>
            </w:tcBorders>
          </w:tcPr>
          <w:p w14:paraId="5C778313" w14:textId="77777777" w:rsidR="00610AED" w:rsidRDefault="00610AED" w:rsidP="007B0EA2">
            <w:pPr>
              <w:rPr>
                <w:lang w:val="en-US"/>
              </w:rPr>
            </w:pPr>
            <w:r>
              <w:rPr>
                <w:lang w:val="en-US"/>
              </w:rPr>
              <w:t>h-om</w:t>
            </w:r>
          </w:p>
        </w:tc>
        <w:tc>
          <w:tcPr>
            <w:tcW w:w="1134" w:type="dxa"/>
            <w:tcBorders>
              <w:top w:val="nil"/>
              <w:bottom w:val="single" w:sz="2" w:space="0" w:color="auto"/>
            </w:tcBorders>
          </w:tcPr>
          <w:p w14:paraId="6FEC56DA" w14:textId="77777777" w:rsidR="00610AED" w:rsidRDefault="00610AED" w:rsidP="007B0EA2">
            <w:pPr>
              <w:rPr>
                <w:lang w:val="en-US"/>
              </w:rPr>
            </w:pPr>
            <w:r>
              <w:rPr>
                <w:lang w:val="en-US"/>
              </w:rPr>
              <w:t>10,3512</w:t>
            </w:r>
          </w:p>
        </w:tc>
      </w:tr>
      <w:tr w:rsidR="00610AED" w14:paraId="5837142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01BFF" w14:textId="77777777" w:rsidR="00610AED" w:rsidRDefault="00610AED" w:rsidP="007B0EA2">
            <w:pPr>
              <w:rPr>
                <w:lang w:val="en-US"/>
              </w:rPr>
            </w:pPr>
          </w:p>
        </w:tc>
        <w:tc>
          <w:tcPr>
            <w:tcW w:w="1701" w:type="dxa"/>
            <w:tcBorders>
              <w:top w:val="nil"/>
              <w:bottom w:val="single" w:sz="2" w:space="0" w:color="auto"/>
            </w:tcBorders>
            <w:vAlign w:val="center"/>
          </w:tcPr>
          <w:p w14:paraId="102ECFAB" w14:textId="77777777" w:rsidR="00610AED" w:rsidRDefault="00610AED"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6EE19847" w14:textId="77777777" w:rsidR="00610AED" w:rsidRDefault="00610AED" w:rsidP="007B0EA2">
            <w:pPr>
              <w:rPr>
                <w:lang w:val="en-US"/>
              </w:rPr>
            </w:pPr>
            <w:r>
              <w:rPr>
                <w:lang w:val="en-US"/>
              </w:rPr>
              <w:t>Muncitor deservire CM</w:t>
            </w:r>
          </w:p>
        </w:tc>
        <w:tc>
          <w:tcPr>
            <w:tcW w:w="1134" w:type="dxa"/>
            <w:tcBorders>
              <w:top w:val="nil"/>
              <w:bottom w:val="single" w:sz="2" w:space="0" w:color="auto"/>
            </w:tcBorders>
          </w:tcPr>
          <w:p w14:paraId="5F9BCEB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756CE59" w14:textId="77777777" w:rsidR="00610AED" w:rsidRDefault="00610AED" w:rsidP="007B0EA2">
            <w:pPr>
              <w:rPr>
                <w:lang w:val="en-US"/>
              </w:rPr>
            </w:pPr>
            <w:r>
              <w:rPr>
                <w:lang w:val="en-US"/>
              </w:rPr>
              <w:t>0,5448</w:t>
            </w:r>
          </w:p>
        </w:tc>
      </w:tr>
      <w:tr w:rsidR="00610AED" w14:paraId="3C0745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E1F9F" w14:textId="77777777" w:rsidR="00610AED" w:rsidRDefault="00610AED" w:rsidP="007B0EA2">
            <w:pPr>
              <w:rPr>
                <w:lang w:val="en-US"/>
              </w:rPr>
            </w:pPr>
          </w:p>
        </w:tc>
        <w:tc>
          <w:tcPr>
            <w:tcW w:w="1701" w:type="dxa"/>
            <w:tcBorders>
              <w:top w:val="nil"/>
              <w:bottom w:val="single" w:sz="2" w:space="0" w:color="auto"/>
            </w:tcBorders>
            <w:vAlign w:val="center"/>
          </w:tcPr>
          <w:p w14:paraId="3CDFFAB7" w14:textId="77777777" w:rsidR="00610AED" w:rsidRDefault="00610AED"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77A22428" w14:textId="77777777" w:rsidR="00610AED" w:rsidRDefault="00610AED" w:rsidP="007B0EA2">
            <w:pPr>
              <w:rPr>
                <w:lang w:val="en-US"/>
              </w:rPr>
            </w:pPr>
            <w:r>
              <w:rPr>
                <w:lang w:val="en-US"/>
              </w:rPr>
              <w:t>Sudor</w:t>
            </w:r>
          </w:p>
        </w:tc>
        <w:tc>
          <w:tcPr>
            <w:tcW w:w="1134" w:type="dxa"/>
            <w:tcBorders>
              <w:top w:val="nil"/>
              <w:bottom w:val="single" w:sz="2" w:space="0" w:color="auto"/>
            </w:tcBorders>
          </w:tcPr>
          <w:p w14:paraId="2251FF08"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EB189FB" w14:textId="77777777" w:rsidR="00610AED" w:rsidRDefault="00610AED" w:rsidP="007B0EA2">
            <w:pPr>
              <w:rPr>
                <w:lang w:val="en-US"/>
              </w:rPr>
            </w:pPr>
            <w:r>
              <w:rPr>
                <w:lang w:val="en-US"/>
              </w:rPr>
              <w:t>0,5448</w:t>
            </w:r>
          </w:p>
        </w:tc>
      </w:tr>
      <w:tr w:rsidR="00610AED" w14:paraId="0368D79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813F1" w14:textId="77777777" w:rsidR="00610AED" w:rsidRDefault="00610AED" w:rsidP="007B0EA2">
            <w:pPr>
              <w:rPr>
                <w:lang w:val="en-US"/>
              </w:rPr>
            </w:pPr>
          </w:p>
        </w:tc>
        <w:tc>
          <w:tcPr>
            <w:tcW w:w="1701" w:type="dxa"/>
            <w:tcBorders>
              <w:top w:val="nil"/>
              <w:bottom w:val="single" w:sz="2" w:space="0" w:color="auto"/>
            </w:tcBorders>
            <w:vAlign w:val="center"/>
          </w:tcPr>
          <w:p w14:paraId="3121FC23" w14:textId="77777777" w:rsidR="00610AED" w:rsidRDefault="00610AED"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7FD2A0A7" w14:textId="77777777" w:rsidR="00610AED" w:rsidRDefault="00610AED" w:rsidP="007B0EA2">
            <w:pPr>
              <w:rPr>
                <w:lang w:val="en-US"/>
              </w:rPr>
            </w:pPr>
            <w:r>
              <w:rPr>
                <w:lang w:val="en-US"/>
              </w:rPr>
              <w:t>Sirma neagra moale d = 2 mm</w:t>
            </w:r>
          </w:p>
        </w:tc>
        <w:tc>
          <w:tcPr>
            <w:tcW w:w="1134" w:type="dxa"/>
            <w:tcBorders>
              <w:top w:val="nil"/>
              <w:bottom w:val="single" w:sz="2" w:space="0" w:color="auto"/>
            </w:tcBorders>
          </w:tcPr>
          <w:p w14:paraId="4E6A33FB" w14:textId="77777777" w:rsidR="00610AED" w:rsidRDefault="00610AED" w:rsidP="007B0EA2">
            <w:pPr>
              <w:rPr>
                <w:lang w:val="en-US"/>
              </w:rPr>
            </w:pPr>
            <w:r>
              <w:rPr>
                <w:lang w:val="en-US"/>
              </w:rPr>
              <w:t>kg</w:t>
            </w:r>
          </w:p>
        </w:tc>
        <w:tc>
          <w:tcPr>
            <w:tcW w:w="1134" w:type="dxa"/>
            <w:tcBorders>
              <w:top w:val="nil"/>
              <w:bottom w:val="single" w:sz="2" w:space="0" w:color="auto"/>
            </w:tcBorders>
          </w:tcPr>
          <w:p w14:paraId="5B591433" w14:textId="77777777" w:rsidR="00610AED" w:rsidRDefault="00610AED" w:rsidP="007B0EA2">
            <w:pPr>
              <w:rPr>
                <w:lang w:val="en-US"/>
              </w:rPr>
            </w:pPr>
            <w:r>
              <w:rPr>
                <w:lang w:val="en-US"/>
              </w:rPr>
              <w:t>0,5448</w:t>
            </w:r>
          </w:p>
        </w:tc>
      </w:tr>
      <w:tr w:rsidR="00610AED" w14:paraId="11C68E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2DD38" w14:textId="77777777" w:rsidR="00610AED" w:rsidRDefault="00610AED" w:rsidP="007B0EA2">
            <w:pPr>
              <w:rPr>
                <w:lang w:val="en-US"/>
              </w:rPr>
            </w:pPr>
          </w:p>
        </w:tc>
        <w:tc>
          <w:tcPr>
            <w:tcW w:w="1701" w:type="dxa"/>
            <w:tcBorders>
              <w:top w:val="nil"/>
              <w:bottom w:val="single" w:sz="2" w:space="0" w:color="auto"/>
            </w:tcBorders>
            <w:vAlign w:val="center"/>
          </w:tcPr>
          <w:p w14:paraId="1C8D9DBD" w14:textId="77777777" w:rsidR="00610AED" w:rsidRDefault="00610AED"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7FE920D1" w14:textId="77777777" w:rsidR="00610AED" w:rsidRDefault="00610AED" w:rsidP="007B0EA2">
            <w:pPr>
              <w:rPr>
                <w:lang w:val="en-US"/>
              </w:rPr>
            </w:pPr>
            <w:r>
              <w:rPr>
                <w:lang w:val="en-US"/>
              </w:rPr>
              <w:t>Confectii metalice inglobate in beton</w:t>
            </w:r>
          </w:p>
        </w:tc>
        <w:tc>
          <w:tcPr>
            <w:tcW w:w="1134" w:type="dxa"/>
            <w:tcBorders>
              <w:top w:val="nil"/>
              <w:bottom w:val="single" w:sz="2" w:space="0" w:color="auto"/>
            </w:tcBorders>
          </w:tcPr>
          <w:p w14:paraId="2D9CE4DE" w14:textId="77777777" w:rsidR="00610AED" w:rsidRDefault="00610AED" w:rsidP="007B0EA2">
            <w:pPr>
              <w:rPr>
                <w:lang w:val="en-US"/>
              </w:rPr>
            </w:pPr>
            <w:r>
              <w:rPr>
                <w:lang w:val="en-US"/>
              </w:rPr>
              <w:t>kg</w:t>
            </w:r>
          </w:p>
        </w:tc>
        <w:tc>
          <w:tcPr>
            <w:tcW w:w="1134" w:type="dxa"/>
            <w:tcBorders>
              <w:top w:val="nil"/>
              <w:bottom w:val="single" w:sz="2" w:space="0" w:color="auto"/>
            </w:tcBorders>
          </w:tcPr>
          <w:p w14:paraId="7704E4B3" w14:textId="77777777" w:rsidR="00610AED" w:rsidRDefault="00610AED" w:rsidP="007B0EA2">
            <w:pPr>
              <w:rPr>
                <w:lang w:val="en-US"/>
              </w:rPr>
            </w:pPr>
            <w:r>
              <w:rPr>
                <w:lang w:val="en-US"/>
              </w:rPr>
              <w:t>54,4800</w:t>
            </w:r>
          </w:p>
        </w:tc>
      </w:tr>
      <w:tr w:rsidR="00610AED" w14:paraId="0534E0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41E4A" w14:textId="77777777" w:rsidR="00610AED" w:rsidRDefault="00610AED" w:rsidP="007B0EA2">
            <w:pPr>
              <w:rPr>
                <w:lang w:val="en-US"/>
              </w:rPr>
            </w:pPr>
          </w:p>
        </w:tc>
        <w:tc>
          <w:tcPr>
            <w:tcW w:w="1701" w:type="dxa"/>
            <w:tcBorders>
              <w:top w:val="nil"/>
              <w:bottom w:val="single" w:sz="2" w:space="0" w:color="auto"/>
            </w:tcBorders>
            <w:vAlign w:val="center"/>
          </w:tcPr>
          <w:p w14:paraId="60EABA79" w14:textId="77777777" w:rsidR="00610AED" w:rsidRDefault="00610AED"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80099A3" w14:textId="77777777" w:rsidR="00610AED" w:rsidRDefault="00610AED" w:rsidP="007B0EA2">
            <w:pPr>
              <w:rPr>
                <w:lang w:val="en-US"/>
              </w:rPr>
            </w:pPr>
            <w:r>
              <w:rPr>
                <w:lang w:val="en-US"/>
              </w:rPr>
              <w:t>Electrozi pentru sudura</w:t>
            </w:r>
          </w:p>
        </w:tc>
        <w:tc>
          <w:tcPr>
            <w:tcW w:w="1134" w:type="dxa"/>
            <w:tcBorders>
              <w:top w:val="nil"/>
              <w:bottom w:val="single" w:sz="2" w:space="0" w:color="auto"/>
            </w:tcBorders>
          </w:tcPr>
          <w:p w14:paraId="3A12C859" w14:textId="77777777" w:rsidR="00610AED" w:rsidRDefault="00610AED" w:rsidP="007B0EA2">
            <w:pPr>
              <w:rPr>
                <w:lang w:val="en-US"/>
              </w:rPr>
            </w:pPr>
            <w:r>
              <w:rPr>
                <w:lang w:val="en-US"/>
              </w:rPr>
              <w:t>kg</w:t>
            </w:r>
          </w:p>
        </w:tc>
        <w:tc>
          <w:tcPr>
            <w:tcW w:w="1134" w:type="dxa"/>
            <w:tcBorders>
              <w:top w:val="nil"/>
              <w:bottom w:val="single" w:sz="2" w:space="0" w:color="auto"/>
            </w:tcBorders>
          </w:tcPr>
          <w:p w14:paraId="7D9CD8C4" w14:textId="77777777" w:rsidR="00610AED" w:rsidRDefault="00610AED" w:rsidP="007B0EA2">
            <w:pPr>
              <w:rPr>
                <w:lang w:val="en-US"/>
              </w:rPr>
            </w:pPr>
            <w:r>
              <w:rPr>
                <w:lang w:val="en-US"/>
              </w:rPr>
              <w:t>0,2724</w:t>
            </w:r>
          </w:p>
        </w:tc>
      </w:tr>
      <w:tr w:rsidR="00610AED" w14:paraId="19CD6A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A12B2" w14:textId="77777777" w:rsidR="00610AED" w:rsidRDefault="00610AED" w:rsidP="007B0EA2">
            <w:pPr>
              <w:rPr>
                <w:lang w:val="en-US"/>
              </w:rPr>
            </w:pPr>
          </w:p>
        </w:tc>
        <w:tc>
          <w:tcPr>
            <w:tcW w:w="1701" w:type="dxa"/>
            <w:tcBorders>
              <w:top w:val="nil"/>
              <w:bottom w:val="single" w:sz="2" w:space="0" w:color="auto"/>
            </w:tcBorders>
            <w:vAlign w:val="center"/>
          </w:tcPr>
          <w:p w14:paraId="29CC15D3" w14:textId="77777777" w:rsidR="00610AED" w:rsidRDefault="00610AED"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156E0D5B" w14:textId="77777777" w:rsidR="00610AED" w:rsidRDefault="00610AED" w:rsidP="007B0EA2">
            <w:pPr>
              <w:rPr>
                <w:lang w:val="en-US"/>
              </w:rPr>
            </w:pPr>
            <w:r>
              <w:rPr>
                <w:lang w:val="en-US"/>
              </w:rPr>
              <w:t>Energie electrica</w:t>
            </w:r>
          </w:p>
        </w:tc>
        <w:tc>
          <w:tcPr>
            <w:tcW w:w="1134" w:type="dxa"/>
            <w:tcBorders>
              <w:top w:val="nil"/>
              <w:bottom w:val="single" w:sz="2" w:space="0" w:color="auto"/>
            </w:tcBorders>
          </w:tcPr>
          <w:p w14:paraId="3A031D66" w14:textId="77777777" w:rsidR="00610AED" w:rsidRDefault="00610AED" w:rsidP="007B0EA2">
            <w:pPr>
              <w:rPr>
                <w:lang w:val="en-US"/>
              </w:rPr>
            </w:pPr>
            <w:r>
              <w:rPr>
                <w:lang w:val="en-US"/>
              </w:rPr>
              <w:t>kw</w:t>
            </w:r>
          </w:p>
        </w:tc>
        <w:tc>
          <w:tcPr>
            <w:tcW w:w="1134" w:type="dxa"/>
            <w:tcBorders>
              <w:top w:val="nil"/>
              <w:bottom w:val="single" w:sz="2" w:space="0" w:color="auto"/>
            </w:tcBorders>
          </w:tcPr>
          <w:p w14:paraId="248B9485" w14:textId="77777777" w:rsidR="00610AED" w:rsidRDefault="00610AED" w:rsidP="007B0EA2">
            <w:pPr>
              <w:rPr>
                <w:lang w:val="en-US"/>
              </w:rPr>
            </w:pPr>
            <w:r>
              <w:rPr>
                <w:lang w:val="en-US"/>
              </w:rPr>
              <w:t>0,4358</w:t>
            </w:r>
          </w:p>
        </w:tc>
      </w:tr>
      <w:tr w:rsidR="00610AED" w14:paraId="17DBF1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086C9" w14:textId="77777777" w:rsidR="00610AED" w:rsidRDefault="00610AED" w:rsidP="007B0EA2">
            <w:pPr>
              <w:rPr>
                <w:lang w:val="en-US"/>
              </w:rPr>
            </w:pPr>
          </w:p>
        </w:tc>
        <w:tc>
          <w:tcPr>
            <w:tcW w:w="1701" w:type="dxa"/>
            <w:tcBorders>
              <w:top w:val="nil"/>
              <w:bottom w:val="single" w:sz="2" w:space="0" w:color="auto"/>
            </w:tcBorders>
            <w:vAlign w:val="center"/>
          </w:tcPr>
          <w:p w14:paraId="0FEFBFD0" w14:textId="77777777" w:rsidR="00610AED" w:rsidRDefault="00610AED"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7B9E4C86" w14:textId="77777777" w:rsidR="00610AED" w:rsidRDefault="00610AED" w:rsidP="007B0EA2">
            <w:pPr>
              <w:rPr>
                <w:lang w:val="en-US"/>
              </w:rPr>
            </w:pPr>
            <w:r>
              <w:rPr>
                <w:lang w:val="en-US"/>
              </w:rPr>
              <w:t>Carbuni de forja (huila)</w:t>
            </w:r>
          </w:p>
        </w:tc>
        <w:tc>
          <w:tcPr>
            <w:tcW w:w="1134" w:type="dxa"/>
            <w:tcBorders>
              <w:top w:val="nil"/>
              <w:bottom w:val="single" w:sz="2" w:space="0" w:color="auto"/>
            </w:tcBorders>
          </w:tcPr>
          <w:p w14:paraId="02EAB934" w14:textId="77777777" w:rsidR="00610AED" w:rsidRDefault="00610AED" w:rsidP="007B0EA2">
            <w:pPr>
              <w:rPr>
                <w:lang w:val="en-US"/>
              </w:rPr>
            </w:pPr>
            <w:r>
              <w:rPr>
                <w:lang w:val="en-US"/>
              </w:rPr>
              <w:t>kg</w:t>
            </w:r>
          </w:p>
        </w:tc>
        <w:tc>
          <w:tcPr>
            <w:tcW w:w="1134" w:type="dxa"/>
            <w:tcBorders>
              <w:top w:val="nil"/>
              <w:bottom w:val="single" w:sz="2" w:space="0" w:color="auto"/>
            </w:tcBorders>
          </w:tcPr>
          <w:p w14:paraId="01CFB192" w14:textId="77777777" w:rsidR="00610AED" w:rsidRDefault="00610AED" w:rsidP="007B0EA2">
            <w:pPr>
              <w:rPr>
                <w:lang w:val="en-US"/>
              </w:rPr>
            </w:pPr>
            <w:r>
              <w:rPr>
                <w:lang w:val="en-US"/>
              </w:rPr>
              <w:t>0,8172</w:t>
            </w:r>
          </w:p>
        </w:tc>
      </w:tr>
      <w:tr w:rsidR="00610AED" w14:paraId="410CCE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CF14C" w14:textId="77777777" w:rsidR="00610AED" w:rsidRDefault="00610AED" w:rsidP="007B0EA2">
            <w:pPr>
              <w:rPr>
                <w:lang w:val="en-US"/>
              </w:rPr>
            </w:pPr>
            <w:r>
              <w:rPr>
                <w:lang w:val="en-US"/>
              </w:rPr>
              <w:t>3</w:t>
            </w:r>
          </w:p>
        </w:tc>
        <w:tc>
          <w:tcPr>
            <w:tcW w:w="1701" w:type="dxa"/>
            <w:tcBorders>
              <w:top w:val="single" w:sz="4" w:space="0" w:color="auto"/>
              <w:bottom w:val="single" w:sz="4" w:space="0" w:color="auto"/>
            </w:tcBorders>
          </w:tcPr>
          <w:p w14:paraId="1621F1E2" w14:textId="77777777" w:rsidR="00610AED" w:rsidRDefault="00610AED" w:rsidP="007B0EA2">
            <w:pPr>
              <w:rPr>
                <w:lang w:val="en-US"/>
              </w:rPr>
            </w:pPr>
            <w:r>
              <w:rPr>
                <w:lang w:val="en-US"/>
              </w:rPr>
              <w:t>CA03F01</w:t>
            </w:r>
          </w:p>
          <w:p w14:paraId="2F492386" w14:textId="77777777" w:rsidR="00610AED" w:rsidRDefault="00610AED" w:rsidP="007B0EA2">
            <w:pPr>
              <w:rPr>
                <w:lang w:val="en-US"/>
              </w:rPr>
            </w:pPr>
          </w:p>
        </w:tc>
        <w:tc>
          <w:tcPr>
            <w:tcW w:w="5669" w:type="dxa"/>
            <w:tcBorders>
              <w:top w:val="single" w:sz="4" w:space="0" w:color="auto"/>
              <w:bottom w:val="single" w:sz="4" w:space="0" w:color="auto"/>
            </w:tcBorders>
          </w:tcPr>
          <w:p w14:paraId="23E49CE7" w14:textId="77777777" w:rsidR="00610AED" w:rsidRPr="00DB2F49" w:rsidRDefault="00610AED"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DB2F49">
              <w:t xml:space="preserve">(Устройство бетонных фундаментов, цоколей, подпорных стен, стен ниже нулевой отметки, приготовление бетона на </w:t>
            </w:r>
            <w:r w:rsidRPr="00DB2F49">
              <w:lastRenderedPageBreak/>
              <w:t xml:space="preserve">бетономешалке на стройплощадке, укладка его типичными средствами, бетон класса...) </w:t>
            </w:r>
            <w:r w:rsidRPr="00DB2F49">
              <w:rPr>
                <w:rFonts w:ascii="Times New Roman CYR" w:hAnsi="Times New Roman CYR" w:cs="Times New Roman CYR"/>
                <w:sz w:val="16"/>
                <w:szCs w:val="16"/>
              </w:rPr>
              <w:t xml:space="preserve"> </w:t>
            </w:r>
          </w:p>
          <w:p w14:paraId="14641FDD" w14:textId="77777777" w:rsidR="00610AED" w:rsidRDefault="00610AED"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p w14:paraId="602721D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84B57E1" w14:textId="77777777" w:rsidR="00610AED" w:rsidRDefault="00610AED" w:rsidP="007B0EA2">
            <w:pPr>
              <w:jc w:val="center"/>
              <w:rPr>
                <w:lang w:val="en-US"/>
              </w:rPr>
            </w:pPr>
            <w:r>
              <w:rPr>
                <w:lang w:val="en-US"/>
              </w:rPr>
              <w:lastRenderedPageBreak/>
              <w:t>m3</w:t>
            </w:r>
          </w:p>
        </w:tc>
        <w:tc>
          <w:tcPr>
            <w:tcW w:w="1134" w:type="dxa"/>
            <w:tcBorders>
              <w:top w:val="single" w:sz="4" w:space="0" w:color="auto"/>
              <w:bottom w:val="single" w:sz="4" w:space="0" w:color="auto"/>
            </w:tcBorders>
            <w:vAlign w:val="center"/>
          </w:tcPr>
          <w:p w14:paraId="5D7733D8" w14:textId="77777777" w:rsidR="00610AED" w:rsidRDefault="00610AED" w:rsidP="007B0EA2">
            <w:pPr>
              <w:jc w:val="center"/>
              <w:rPr>
                <w:lang w:val="en-US"/>
              </w:rPr>
            </w:pPr>
            <w:r>
              <w:rPr>
                <w:lang w:val="en-US"/>
              </w:rPr>
              <w:t>0,1000</w:t>
            </w:r>
          </w:p>
        </w:tc>
      </w:tr>
      <w:tr w:rsidR="00610AED" w14:paraId="3A6907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69F079" w14:textId="77777777" w:rsidR="00610AED" w:rsidRDefault="00610AED" w:rsidP="007B0EA2">
            <w:pPr>
              <w:rPr>
                <w:lang w:val="en-US"/>
              </w:rPr>
            </w:pPr>
          </w:p>
        </w:tc>
        <w:tc>
          <w:tcPr>
            <w:tcW w:w="1701" w:type="dxa"/>
            <w:tcBorders>
              <w:top w:val="nil"/>
              <w:bottom w:val="single" w:sz="2" w:space="0" w:color="auto"/>
            </w:tcBorders>
            <w:vAlign w:val="center"/>
          </w:tcPr>
          <w:p w14:paraId="323B1E29" w14:textId="77777777" w:rsidR="00610AED" w:rsidRDefault="00610AED"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2100DA52" w14:textId="77777777" w:rsidR="00610AED" w:rsidRDefault="00610AED" w:rsidP="007B0EA2">
            <w:pPr>
              <w:rPr>
                <w:lang w:val="en-US"/>
              </w:rPr>
            </w:pPr>
            <w:r>
              <w:rPr>
                <w:lang w:val="en-US"/>
              </w:rPr>
              <w:t>Betonist</w:t>
            </w:r>
          </w:p>
        </w:tc>
        <w:tc>
          <w:tcPr>
            <w:tcW w:w="1134" w:type="dxa"/>
            <w:tcBorders>
              <w:top w:val="nil"/>
              <w:bottom w:val="single" w:sz="2" w:space="0" w:color="auto"/>
            </w:tcBorders>
          </w:tcPr>
          <w:p w14:paraId="38C443F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C6F71AE" w14:textId="77777777" w:rsidR="00610AED" w:rsidRDefault="00610AED" w:rsidP="007B0EA2">
            <w:pPr>
              <w:rPr>
                <w:lang w:val="en-US"/>
              </w:rPr>
            </w:pPr>
            <w:r>
              <w:rPr>
                <w:lang w:val="en-US"/>
              </w:rPr>
              <w:t>0,3450</w:t>
            </w:r>
          </w:p>
        </w:tc>
      </w:tr>
      <w:tr w:rsidR="00610AED" w14:paraId="74A9520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1BFE4" w14:textId="77777777" w:rsidR="00610AED" w:rsidRDefault="00610AED" w:rsidP="007B0EA2">
            <w:pPr>
              <w:rPr>
                <w:lang w:val="en-US"/>
              </w:rPr>
            </w:pPr>
          </w:p>
        </w:tc>
        <w:tc>
          <w:tcPr>
            <w:tcW w:w="1701" w:type="dxa"/>
            <w:tcBorders>
              <w:top w:val="nil"/>
              <w:bottom w:val="single" w:sz="2" w:space="0" w:color="auto"/>
            </w:tcBorders>
            <w:vAlign w:val="center"/>
          </w:tcPr>
          <w:p w14:paraId="776B730E" w14:textId="77777777" w:rsidR="00610AED" w:rsidRDefault="00610AED"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7029C922" w14:textId="77777777" w:rsidR="00610AED" w:rsidRDefault="00610AED" w:rsidP="007B0EA2">
            <w:pPr>
              <w:rPr>
                <w:lang w:val="en-US"/>
              </w:rPr>
            </w:pPr>
            <w:r>
              <w:rPr>
                <w:lang w:val="en-US"/>
              </w:rPr>
              <w:t>Muncitor deservire CM</w:t>
            </w:r>
          </w:p>
        </w:tc>
        <w:tc>
          <w:tcPr>
            <w:tcW w:w="1134" w:type="dxa"/>
            <w:tcBorders>
              <w:top w:val="nil"/>
              <w:bottom w:val="single" w:sz="2" w:space="0" w:color="auto"/>
            </w:tcBorders>
          </w:tcPr>
          <w:p w14:paraId="0E1610A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F8A3893" w14:textId="77777777" w:rsidR="00610AED" w:rsidRDefault="00610AED" w:rsidP="007B0EA2">
            <w:pPr>
              <w:rPr>
                <w:lang w:val="en-US"/>
              </w:rPr>
            </w:pPr>
            <w:r>
              <w:rPr>
                <w:lang w:val="en-US"/>
              </w:rPr>
              <w:t>0,0400</w:t>
            </w:r>
          </w:p>
        </w:tc>
      </w:tr>
      <w:tr w:rsidR="00610AED" w14:paraId="6F53CF9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D468A" w14:textId="77777777" w:rsidR="00610AED" w:rsidRDefault="00610AED" w:rsidP="007B0EA2">
            <w:pPr>
              <w:rPr>
                <w:lang w:val="en-US"/>
              </w:rPr>
            </w:pPr>
          </w:p>
        </w:tc>
        <w:tc>
          <w:tcPr>
            <w:tcW w:w="1701" w:type="dxa"/>
            <w:tcBorders>
              <w:top w:val="nil"/>
              <w:bottom w:val="single" w:sz="2" w:space="0" w:color="auto"/>
            </w:tcBorders>
            <w:vAlign w:val="center"/>
          </w:tcPr>
          <w:p w14:paraId="5E47EE2E" w14:textId="77777777" w:rsidR="00610AED" w:rsidRDefault="00610AED"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08893095" w14:textId="77777777" w:rsidR="00610AED" w:rsidRDefault="00610AED" w:rsidP="007B0EA2">
            <w:pPr>
              <w:rPr>
                <w:lang w:val="en-US"/>
              </w:rPr>
            </w:pPr>
            <w:r>
              <w:rPr>
                <w:lang w:val="en-US"/>
              </w:rPr>
              <w:t xml:space="preserve">Beton </w:t>
            </w:r>
          </w:p>
        </w:tc>
        <w:tc>
          <w:tcPr>
            <w:tcW w:w="1134" w:type="dxa"/>
            <w:tcBorders>
              <w:top w:val="nil"/>
              <w:bottom w:val="single" w:sz="2" w:space="0" w:color="auto"/>
            </w:tcBorders>
          </w:tcPr>
          <w:p w14:paraId="12197DC0" w14:textId="77777777" w:rsidR="00610AED" w:rsidRDefault="00610AED" w:rsidP="007B0EA2">
            <w:pPr>
              <w:rPr>
                <w:lang w:val="en-US"/>
              </w:rPr>
            </w:pPr>
            <w:r>
              <w:rPr>
                <w:lang w:val="en-US"/>
              </w:rPr>
              <w:t>m3</w:t>
            </w:r>
          </w:p>
        </w:tc>
        <w:tc>
          <w:tcPr>
            <w:tcW w:w="1134" w:type="dxa"/>
            <w:tcBorders>
              <w:top w:val="nil"/>
              <w:bottom w:val="single" w:sz="2" w:space="0" w:color="auto"/>
            </w:tcBorders>
          </w:tcPr>
          <w:p w14:paraId="76F9FC5F" w14:textId="77777777" w:rsidR="00610AED" w:rsidRDefault="00610AED" w:rsidP="007B0EA2">
            <w:pPr>
              <w:rPr>
                <w:lang w:val="en-US"/>
              </w:rPr>
            </w:pPr>
            <w:r>
              <w:rPr>
                <w:lang w:val="en-US"/>
              </w:rPr>
              <w:t>0,1035</w:t>
            </w:r>
          </w:p>
        </w:tc>
      </w:tr>
      <w:tr w:rsidR="00610AED" w14:paraId="46F1CA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05A53" w14:textId="77777777" w:rsidR="00610AED" w:rsidRDefault="00610AED" w:rsidP="007B0EA2">
            <w:pPr>
              <w:rPr>
                <w:lang w:val="en-US"/>
              </w:rPr>
            </w:pPr>
          </w:p>
        </w:tc>
        <w:tc>
          <w:tcPr>
            <w:tcW w:w="1701" w:type="dxa"/>
            <w:tcBorders>
              <w:top w:val="nil"/>
              <w:bottom w:val="single" w:sz="2" w:space="0" w:color="auto"/>
            </w:tcBorders>
            <w:vAlign w:val="center"/>
          </w:tcPr>
          <w:p w14:paraId="0EA62D73" w14:textId="77777777" w:rsidR="00610AED" w:rsidRDefault="00610AED"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182A3BAB" w14:textId="77777777" w:rsidR="00610AED" w:rsidRDefault="00610AED" w:rsidP="007B0EA2">
            <w:pPr>
              <w:rPr>
                <w:lang w:val="en-US"/>
              </w:rPr>
            </w:pPr>
            <w:r>
              <w:rPr>
                <w:lang w:val="en-US"/>
              </w:rPr>
              <w:t xml:space="preserve">Apa pentru mortare si betoane </w:t>
            </w:r>
          </w:p>
        </w:tc>
        <w:tc>
          <w:tcPr>
            <w:tcW w:w="1134" w:type="dxa"/>
            <w:tcBorders>
              <w:top w:val="nil"/>
              <w:bottom w:val="single" w:sz="2" w:space="0" w:color="auto"/>
            </w:tcBorders>
          </w:tcPr>
          <w:p w14:paraId="273FCD04" w14:textId="77777777" w:rsidR="00610AED" w:rsidRDefault="00610AED" w:rsidP="007B0EA2">
            <w:pPr>
              <w:rPr>
                <w:lang w:val="en-US"/>
              </w:rPr>
            </w:pPr>
            <w:r>
              <w:rPr>
                <w:lang w:val="en-US"/>
              </w:rPr>
              <w:t>m3</w:t>
            </w:r>
          </w:p>
        </w:tc>
        <w:tc>
          <w:tcPr>
            <w:tcW w:w="1134" w:type="dxa"/>
            <w:tcBorders>
              <w:top w:val="nil"/>
              <w:bottom w:val="single" w:sz="2" w:space="0" w:color="auto"/>
            </w:tcBorders>
          </w:tcPr>
          <w:p w14:paraId="55A8C747" w14:textId="77777777" w:rsidR="00610AED" w:rsidRDefault="00610AED" w:rsidP="007B0EA2">
            <w:pPr>
              <w:rPr>
                <w:lang w:val="en-US"/>
              </w:rPr>
            </w:pPr>
            <w:r>
              <w:rPr>
                <w:lang w:val="en-US"/>
              </w:rPr>
              <w:t>0,0101</w:t>
            </w:r>
          </w:p>
        </w:tc>
      </w:tr>
      <w:tr w:rsidR="00610AED" w14:paraId="51F7048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E1CC6" w14:textId="77777777" w:rsidR="00610AED" w:rsidRDefault="00610AED" w:rsidP="007B0EA2">
            <w:pPr>
              <w:rPr>
                <w:lang w:val="en-US"/>
              </w:rPr>
            </w:pPr>
          </w:p>
        </w:tc>
        <w:tc>
          <w:tcPr>
            <w:tcW w:w="1701" w:type="dxa"/>
            <w:tcBorders>
              <w:top w:val="nil"/>
              <w:bottom w:val="single" w:sz="2" w:space="0" w:color="auto"/>
            </w:tcBorders>
            <w:vAlign w:val="center"/>
          </w:tcPr>
          <w:p w14:paraId="63A2ACE6" w14:textId="77777777" w:rsidR="00610AED" w:rsidRDefault="00610AED"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2CFCCA4" w14:textId="77777777" w:rsidR="00610AED" w:rsidRDefault="00610AED" w:rsidP="007B0EA2">
            <w:pPr>
              <w:rPr>
                <w:lang w:val="en-US"/>
              </w:rPr>
            </w:pPr>
            <w:r>
              <w:rPr>
                <w:lang w:val="en-US"/>
              </w:rPr>
              <w:t>Vibrator de adincime</w:t>
            </w:r>
          </w:p>
        </w:tc>
        <w:tc>
          <w:tcPr>
            <w:tcW w:w="1134" w:type="dxa"/>
            <w:tcBorders>
              <w:top w:val="nil"/>
              <w:bottom w:val="single" w:sz="2" w:space="0" w:color="auto"/>
            </w:tcBorders>
          </w:tcPr>
          <w:p w14:paraId="28EAAEA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E3B3F44" w14:textId="77777777" w:rsidR="00610AED" w:rsidRDefault="00610AED" w:rsidP="007B0EA2">
            <w:pPr>
              <w:rPr>
                <w:lang w:val="en-US"/>
              </w:rPr>
            </w:pPr>
            <w:r>
              <w:rPr>
                <w:lang w:val="en-US"/>
              </w:rPr>
              <w:t>0,0600</w:t>
            </w:r>
          </w:p>
        </w:tc>
      </w:tr>
      <w:tr w:rsidR="00610AED" w14:paraId="150A9A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763778" w14:textId="77777777" w:rsidR="00610AED" w:rsidRDefault="00610AED" w:rsidP="007B0EA2">
            <w:pPr>
              <w:rPr>
                <w:lang w:val="en-US"/>
              </w:rPr>
            </w:pPr>
          </w:p>
        </w:tc>
        <w:tc>
          <w:tcPr>
            <w:tcW w:w="1701" w:type="dxa"/>
            <w:tcBorders>
              <w:top w:val="nil"/>
              <w:bottom w:val="single" w:sz="2" w:space="0" w:color="auto"/>
            </w:tcBorders>
            <w:vAlign w:val="center"/>
          </w:tcPr>
          <w:p w14:paraId="2E3AAA72" w14:textId="77777777" w:rsidR="00610AED" w:rsidRDefault="00610AED"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1BA9A591" w14:textId="77777777" w:rsidR="00610AED" w:rsidRDefault="00610AED" w:rsidP="007B0EA2">
            <w:pPr>
              <w:rPr>
                <w:lang w:val="en-US"/>
              </w:rPr>
            </w:pPr>
            <w:r>
              <w:rPr>
                <w:lang w:val="en-US"/>
              </w:rPr>
              <w:t>Automacara 6 - 10 tf</w:t>
            </w:r>
          </w:p>
        </w:tc>
        <w:tc>
          <w:tcPr>
            <w:tcW w:w="1134" w:type="dxa"/>
            <w:tcBorders>
              <w:top w:val="nil"/>
              <w:bottom w:val="single" w:sz="2" w:space="0" w:color="auto"/>
            </w:tcBorders>
          </w:tcPr>
          <w:p w14:paraId="5641707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7842EF8" w14:textId="77777777" w:rsidR="00610AED" w:rsidRDefault="00610AED" w:rsidP="007B0EA2">
            <w:pPr>
              <w:rPr>
                <w:lang w:val="en-US"/>
              </w:rPr>
            </w:pPr>
            <w:r>
              <w:rPr>
                <w:lang w:val="en-US"/>
              </w:rPr>
              <w:t>0,0250</w:t>
            </w:r>
          </w:p>
        </w:tc>
      </w:tr>
      <w:tr w:rsidR="00610AED" w14:paraId="1E17C4BE" w14:textId="77777777" w:rsidTr="007B0EA2">
        <w:tblPrEx>
          <w:tblCellMar>
            <w:top w:w="0" w:type="dxa"/>
            <w:bottom w:w="0" w:type="dxa"/>
          </w:tblCellMar>
        </w:tblPrEx>
        <w:tc>
          <w:tcPr>
            <w:tcW w:w="709" w:type="dxa"/>
            <w:tcBorders>
              <w:top w:val="nil"/>
              <w:left w:val="single" w:sz="6" w:space="0" w:color="auto"/>
              <w:bottom w:val="nil"/>
              <w:right w:val="nil"/>
            </w:tcBorders>
          </w:tcPr>
          <w:p w14:paraId="52CBEE33" w14:textId="77777777" w:rsidR="00610AED" w:rsidRDefault="00610AED"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747E04C6"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218A0F80" w14:textId="77777777" w:rsidR="00610AED" w:rsidRPr="007F2714" w:rsidRDefault="00610AED" w:rsidP="007B0EA2">
            <w:pPr>
              <w:rPr>
                <w:b/>
                <w:bCs/>
                <w:sz w:val="22"/>
                <w:szCs w:val="22"/>
                <w:lang w:val="en-US"/>
              </w:rPr>
            </w:pPr>
            <w:r w:rsidRPr="00B40365">
              <w:rPr>
                <w:b/>
                <w:bCs/>
                <w:sz w:val="22"/>
                <w:szCs w:val="22"/>
                <w:lang w:val="en-US"/>
              </w:rPr>
              <w:t>2. Lucrari de montare</w:t>
            </w:r>
          </w:p>
          <w:p w14:paraId="488166CF"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2751EDB7"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0D194925" w14:textId="77777777" w:rsidR="00610AED" w:rsidRDefault="00610AED" w:rsidP="007B0EA2">
            <w:pPr>
              <w:rPr>
                <w:lang w:val="en-US"/>
              </w:rPr>
            </w:pPr>
          </w:p>
        </w:tc>
      </w:tr>
      <w:tr w:rsidR="00610AED" w14:paraId="7A80513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37EA0" w14:textId="77777777" w:rsidR="00610AED" w:rsidRDefault="00610AED" w:rsidP="007B0EA2">
            <w:pPr>
              <w:rPr>
                <w:lang w:val="en-US"/>
              </w:rPr>
            </w:pPr>
            <w:r>
              <w:rPr>
                <w:lang w:val="en-US"/>
              </w:rPr>
              <w:t>4</w:t>
            </w:r>
          </w:p>
        </w:tc>
        <w:tc>
          <w:tcPr>
            <w:tcW w:w="1701" w:type="dxa"/>
            <w:tcBorders>
              <w:top w:val="single" w:sz="4" w:space="0" w:color="auto"/>
              <w:bottom w:val="single" w:sz="4" w:space="0" w:color="auto"/>
            </w:tcBorders>
          </w:tcPr>
          <w:p w14:paraId="027D6C30" w14:textId="77777777" w:rsidR="00610AED" w:rsidRDefault="00610AED" w:rsidP="007B0EA2">
            <w:pPr>
              <w:rPr>
                <w:lang w:val="en-US"/>
              </w:rPr>
            </w:pPr>
            <w:r>
              <w:rPr>
                <w:lang w:val="en-US"/>
              </w:rPr>
              <w:t>08-03-600-2</w:t>
            </w:r>
          </w:p>
          <w:p w14:paraId="20AC196C" w14:textId="77777777" w:rsidR="00610AED" w:rsidRDefault="00610AED" w:rsidP="007B0EA2">
            <w:pPr>
              <w:rPr>
                <w:lang w:val="en-US"/>
              </w:rPr>
            </w:pPr>
          </w:p>
        </w:tc>
        <w:tc>
          <w:tcPr>
            <w:tcW w:w="5669" w:type="dxa"/>
            <w:tcBorders>
              <w:top w:val="single" w:sz="4" w:space="0" w:color="auto"/>
              <w:bottom w:val="single" w:sz="4" w:space="0" w:color="auto"/>
            </w:tcBorders>
          </w:tcPr>
          <w:p w14:paraId="05580F9E" w14:textId="77777777" w:rsidR="00610AED" w:rsidRDefault="00610AED" w:rsidP="007B0EA2">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1E5BE08A"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5C1D431"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7F62F46" w14:textId="77777777" w:rsidR="00610AED" w:rsidRDefault="00610AED" w:rsidP="007B0EA2">
            <w:pPr>
              <w:jc w:val="center"/>
              <w:rPr>
                <w:lang w:val="en-US"/>
              </w:rPr>
            </w:pPr>
            <w:r>
              <w:rPr>
                <w:lang w:val="en-US"/>
              </w:rPr>
              <w:t>1,0000</w:t>
            </w:r>
          </w:p>
        </w:tc>
      </w:tr>
      <w:tr w:rsidR="00610AED" w14:paraId="157BC5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995EF" w14:textId="77777777" w:rsidR="00610AED" w:rsidRDefault="00610AED" w:rsidP="007B0EA2">
            <w:pPr>
              <w:rPr>
                <w:lang w:val="en-US"/>
              </w:rPr>
            </w:pPr>
          </w:p>
        </w:tc>
        <w:tc>
          <w:tcPr>
            <w:tcW w:w="1701" w:type="dxa"/>
            <w:tcBorders>
              <w:top w:val="nil"/>
              <w:bottom w:val="single" w:sz="2" w:space="0" w:color="auto"/>
            </w:tcBorders>
            <w:vAlign w:val="center"/>
          </w:tcPr>
          <w:p w14:paraId="15B9C69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303933A"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0B33D6CA"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EC3B821" w14:textId="77777777" w:rsidR="00610AED" w:rsidRDefault="00610AED" w:rsidP="007B0EA2">
            <w:pPr>
              <w:rPr>
                <w:lang w:val="en-US"/>
              </w:rPr>
            </w:pPr>
            <w:r>
              <w:rPr>
                <w:lang w:val="en-US"/>
              </w:rPr>
              <w:t>0,8700</w:t>
            </w:r>
          </w:p>
        </w:tc>
      </w:tr>
      <w:tr w:rsidR="00610AED" w14:paraId="2B768D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093C0" w14:textId="77777777" w:rsidR="00610AED" w:rsidRDefault="00610AED" w:rsidP="007B0EA2">
            <w:pPr>
              <w:rPr>
                <w:lang w:val="en-US"/>
              </w:rPr>
            </w:pPr>
          </w:p>
        </w:tc>
        <w:tc>
          <w:tcPr>
            <w:tcW w:w="1701" w:type="dxa"/>
            <w:tcBorders>
              <w:top w:val="nil"/>
              <w:bottom w:val="single" w:sz="2" w:space="0" w:color="auto"/>
            </w:tcBorders>
            <w:vAlign w:val="center"/>
          </w:tcPr>
          <w:p w14:paraId="56410158"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6DD6995"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4728401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E2F665A" w14:textId="77777777" w:rsidR="00610AED" w:rsidRDefault="00610AED" w:rsidP="007B0EA2">
            <w:pPr>
              <w:rPr>
                <w:lang w:val="en-US"/>
              </w:rPr>
            </w:pPr>
            <w:r>
              <w:rPr>
                <w:lang w:val="en-US"/>
              </w:rPr>
              <w:t>0,0100</w:t>
            </w:r>
          </w:p>
        </w:tc>
      </w:tr>
      <w:tr w:rsidR="00610AED" w14:paraId="6194405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1A76B" w14:textId="77777777" w:rsidR="00610AED" w:rsidRDefault="00610AED" w:rsidP="007B0EA2">
            <w:pPr>
              <w:rPr>
                <w:lang w:val="en-US"/>
              </w:rPr>
            </w:pPr>
          </w:p>
        </w:tc>
        <w:tc>
          <w:tcPr>
            <w:tcW w:w="1701" w:type="dxa"/>
            <w:tcBorders>
              <w:top w:val="nil"/>
              <w:bottom w:val="single" w:sz="2" w:space="0" w:color="auto"/>
            </w:tcBorders>
            <w:vAlign w:val="center"/>
          </w:tcPr>
          <w:p w14:paraId="0650B20E"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0CB7210"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77E3CBB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90C227E" w14:textId="77777777" w:rsidR="00610AED" w:rsidRDefault="00610AED" w:rsidP="007B0EA2">
            <w:pPr>
              <w:rPr>
                <w:lang w:val="en-US"/>
              </w:rPr>
            </w:pPr>
            <w:r>
              <w:rPr>
                <w:lang w:val="en-US"/>
              </w:rPr>
              <w:t>0,0100</w:t>
            </w:r>
          </w:p>
        </w:tc>
      </w:tr>
      <w:tr w:rsidR="00610AED" w14:paraId="478118D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47012" w14:textId="77777777" w:rsidR="00610AED" w:rsidRDefault="00610AED" w:rsidP="007B0EA2">
            <w:pPr>
              <w:rPr>
                <w:lang w:val="en-US"/>
              </w:rPr>
            </w:pPr>
            <w:r>
              <w:rPr>
                <w:lang w:val="en-US"/>
              </w:rPr>
              <w:t>5</w:t>
            </w:r>
          </w:p>
        </w:tc>
        <w:tc>
          <w:tcPr>
            <w:tcW w:w="1701" w:type="dxa"/>
            <w:tcBorders>
              <w:top w:val="single" w:sz="4" w:space="0" w:color="auto"/>
              <w:bottom w:val="single" w:sz="4" w:space="0" w:color="auto"/>
            </w:tcBorders>
          </w:tcPr>
          <w:p w14:paraId="00FC13B2" w14:textId="77777777" w:rsidR="00610AED" w:rsidRDefault="00610AED" w:rsidP="007B0EA2">
            <w:pPr>
              <w:rPr>
                <w:lang w:val="en-US"/>
              </w:rPr>
            </w:pPr>
            <w:r>
              <w:rPr>
                <w:lang w:val="en-US"/>
              </w:rPr>
              <w:t>08-01-101-2</w:t>
            </w:r>
          </w:p>
          <w:p w14:paraId="618C4D22" w14:textId="77777777" w:rsidR="00610AED" w:rsidRDefault="00610AED" w:rsidP="007B0EA2">
            <w:pPr>
              <w:rPr>
                <w:lang w:val="en-US"/>
              </w:rPr>
            </w:pPr>
          </w:p>
        </w:tc>
        <w:tc>
          <w:tcPr>
            <w:tcW w:w="5669" w:type="dxa"/>
            <w:tcBorders>
              <w:top w:val="single" w:sz="4" w:space="0" w:color="auto"/>
              <w:bottom w:val="single" w:sz="4" w:space="0" w:color="auto"/>
            </w:tcBorders>
          </w:tcPr>
          <w:p w14:paraId="5E77F767" w14:textId="77777777" w:rsidR="00610AED" w:rsidRDefault="00610AED"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3B5B1ED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1BB9BBD"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55275E2" w14:textId="77777777" w:rsidR="00610AED" w:rsidRDefault="00610AED" w:rsidP="007B0EA2">
            <w:pPr>
              <w:jc w:val="center"/>
              <w:rPr>
                <w:lang w:val="en-US"/>
              </w:rPr>
            </w:pPr>
            <w:r>
              <w:rPr>
                <w:lang w:val="en-US"/>
              </w:rPr>
              <w:t>1,0000</w:t>
            </w:r>
          </w:p>
        </w:tc>
      </w:tr>
      <w:tr w:rsidR="00610AED" w14:paraId="003925A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3FE93" w14:textId="77777777" w:rsidR="00610AED" w:rsidRDefault="00610AED" w:rsidP="007B0EA2">
            <w:pPr>
              <w:rPr>
                <w:lang w:val="en-US"/>
              </w:rPr>
            </w:pPr>
          </w:p>
        </w:tc>
        <w:tc>
          <w:tcPr>
            <w:tcW w:w="1701" w:type="dxa"/>
            <w:tcBorders>
              <w:top w:val="nil"/>
              <w:bottom w:val="single" w:sz="2" w:space="0" w:color="auto"/>
            </w:tcBorders>
            <w:vAlign w:val="center"/>
          </w:tcPr>
          <w:p w14:paraId="346A25E5"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73C8985"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1874B086"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FA4CC29" w14:textId="77777777" w:rsidR="00610AED" w:rsidRDefault="00610AED" w:rsidP="007B0EA2">
            <w:pPr>
              <w:rPr>
                <w:lang w:val="en-US"/>
              </w:rPr>
            </w:pPr>
            <w:r>
              <w:rPr>
                <w:lang w:val="en-US"/>
              </w:rPr>
              <w:t>11,2000</w:t>
            </w:r>
          </w:p>
        </w:tc>
      </w:tr>
      <w:tr w:rsidR="00610AED" w14:paraId="75DD22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71D17" w14:textId="77777777" w:rsidR="00610AED" w:rsidRDefault="00610AED" w:rsidP="007B0EA2">
            <w:pPr>
              <w:rPr>
                <w:lang w:val="en-US"/>
              </w:rPr>
            </w:pPr>
          </w:p>
        </w:tc>
        <w:tc>
          <w:tcPr>
            <w:tcW w:w="1701" w:type="dxa"/>
            <w:tcBorders>
              <w:top w:val="nil"/>
              <w:bottom w:val="single" w:sz="2" w:space="0" w:color="auto"/>
            </w:tcBorders>
            <w:vAlign w:val="center"/>
          </w:tcPr>
          <w:p w14:paraId="2DD3BA86"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EA76D43"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68178139" w14:textId="77777777" w:rsidR="00610AED" w:rsidRDefault="00610AED" w:rsidP="007B0EA2">
            <w:pPr>
              <w:rPr>
                <w:lang w:val="en-US"/>
              </w:rPr>
            </w:pPr>
            <w:r>
              <w:rPr>
                <w:lang w:val="en-US"/>
              </w:rPr>
              <w:t>kg</w:t>
            </w:r>
          </w:p>
        </w:tc>
        <w:tc>
          <w:tcPr>
            <w:tcW w:w="1134" w:type="dxa"/>
            <w:tcBorders>
              <w:top w:val="nil"/>
              <w:bottom w:val="single" w:sz="2" w:space="0" w:color="auto"/>
            </w:tcBorders>
          </w:tcPr>
          <w:p w14:paraId="68C55866" w14:textId="77777777" w:rsidR="00610AED" w:rsidRDefault="00610AED" w:rsidP="007B0EA2">
            <w:pPr>
              <w:rPr>
                <w:lang w:val="en-US"/>
              </w:rPr>
            </w:pPr>
            <w:r>
              <w:rPr>
                <w:lang w:val="en-US"/>
              </w:rPr>
              <w:t>0,7700</w:t>
            </w:r>
          </w:p>
        </w:tc>
      </w:tr>
      <w:tr w:rsidR="00610AED" w14:paraId="0000845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18873" w14:textId="77777777" w:rsidR="00610AED" w:rsidRDefault="00610AED" w:rsidP="007B0EA2">
            <w:pPr>
              <w:rPr>
                <w:lang w:val="en-US"/>
              </w:rPr>
            </w:pPr>
          </w:p>
        </w:tc>
        <w:tc>
          <w:tcPr>
            <w:tcW w:w="1701" w:type="dxa"/>
            <w:tcBorders>
              <w:top w:val="nil"/>
              <w:bottom w:val="single" w:sz="2" w:space="0" w:color="auto"/>
            </w:tcBorders>
            <w:vAlign w:val="center"/>
          </w:tcPr>
          <w:p w14:paraId="018C7155" w14:textId="77777777" w:rsidR="00610AED" w:rsidRDefault="00610AED"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03E47D49" w14:textId="77777777" w:rsidR="00610AED" w:rsidRDefault="00610AED" w:rsidP="007B0EA2">
            <w:pPr>
              <w:rPr>
                <w:lang w:val="en-US"/>
              </w:rPr>
            </w:pPr>
            <w:r>
              <w:rPr>
                <w:lang w:val="en-US"/>
              </w:rPr>
              <w:t>Papuci de cablu din arama</w:t>
            </w:r>
          </w:p>
        </w:tc>
        <w:tc>
          <w:tcPr>
            <w:tcW w:w="1134" w:type="dxa"/>
            <w:tcBorders>
              <w:top w:val="nil"/>
              <w:bottom w:val="single" w:sz="2" w:space="0" w:color="auto"/>
            </w:tcBorders>
          </w:tcPr>
          <w:p w14:paraId="6FA6FDDC"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465C9ED" w14:textId="77777777" w:rsidR="00610AED" w:rsidRDefault="00610AED" w:rsidP="007B0EA2">
            <w:pPr>
              <w:rPr>
                <w:lang w:val="en-US"/>
              </w:rPr>
            </w:pPr>
            <w:r>
              <w:rPr>
                <w:lang w:val="en-US"/>
              </w:rPr>
              <w:t>12,2400</w:t>
            </w:r>
          </w:p>
        </w:tc>
      </w:tr>
      <w:tr w:rsidR="00610AED" w14:paraId="38565E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26942" w14:textId="77777777" w:rsidR="00610AED" w:rsidRDefault="00610AED" w:rsidP="007B0EA2">
            <w:pPr>
              <w:rPr>
                <w:lang w:val="en-US"/>
              </w:rPr>
            </w:pPr>
          </w:p>
        </w:tc>
        <w:tc>
          <w:tcPr>
            <w:tcW w:w="1701" w:type="dxa"/>
            <w:tcBorders>
              <w:top w:val="nil"/>
              <w:bottom w:val="single" w:sz="2" w:space="0" w:color="auto"/>
            </w:tcBorders>
            <w:vAlign w:val="center"/>
          </w:tcPr>
          <w:p w14:paraId="3EECC66B"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1C84DC67"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3008139E"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0E550B7" w14:textId="77777777" w:rsidR="00610AED" w:rsidRDefault="00610AED" w:rsidP="007B0EA2">
            <w:pPr>
              <w:rPr>
                <w:lang w:val="en-US"/>
              </w:rPr>
            </w:pPr>
            <w:r>
              <w:rPr>
                <w:lang w:val="en-US"/>
              </w:rPr>
              <w:t>1,0000</w:t>
            </w:r>
          </w:p>
        </w:tc>
      </w:tr>
      <w:tr w:rsidR="00610AED" w14:paraId="456D51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F2AD8" w14:textId="77777777" w:rsidR="00610AED" w:rsidRDefault="00610AED" w:rsidP="007B0EA2">
            <w:pPr>
              <w:rPr>
                <w:lang w:val="en-US"/>
              </w:rPr>
            </w:pPr>
          </w:p>
        </w:tc>
        <w:tc>
          <w:tcPr>
            <w:tcW w:w="1701" w:type="dxa"/>
            <w:tcBorders>
              <w:top w:val="nil"/>
              <w:bottom w:val="single" w:sz="2" w:space="0" w:color="auto"/>
            </w:tcBorders>
            <w:vAlign w:val="center"/>
          </w:tcPr>
          <w:p w14:paraId="7D9B9AE6"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592621D"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6BCAD66A"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5F907F37" w14:textId="77777777" w:rsidR="00610AED" w:rsidRDefault="00610AED" w:rsidP="007B0EA2">
            <w:pPr>
              <w:rPr>
                <w:lang w:val="en-US"/>
              </w:rPr>
            </w:pPr>
            <w:r>
              <w:rPr>
                <w:lang w:val="en-US"/>
              </w:rPr>
              <w:t>0,0240</w:t>
            </w:r>
          </w:p>
        </w:tc>
      </w:tr>
      <w:tr w:rsidR="00610AED" w14:paraId="430695B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034A6" w14:textId="77777777" w:rsidR="00610AED" w:rsidRDefault="00610AED" w:rsidP="007B0EA2">
            <w:pPr>
              <w:rPr>
                <w:lang w:val="en-US"/>
              </w:rPr>
            </w:pPr>
          </w:p>
        </w:tc>
        <w:tc>
          <w:tcPr>
            <w:tcW w:w="1701" w:type="dxa"/>
            <w:tcBorders>
              <w:top w:val="nil"/>
              <w:bottom w:val="single" w:sz="2" w:space="0" w:color="auto"/>
            </w:tcBorders>
            <w:vAlign w:val="center"/>
          </w:tcPr>
          <w:p w14:paraId="6D508484"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4F8AF58"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136B925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20D914FB" w14:textId="77777777" w:rsidR="00610AED" w:rsidRDefault="00610AED" w:rsidP="007B0EA2">
            <w:pPr>
              <w:rPr>
                <w:lang w:val="en-US"/>
              </w:rPr>
            </w:pPr>
            <w:r>
              <w:rPr>
                <w:lang w:val="en-US"/>
              </w:rPr>
              <w:t>0,1224</w:t>
            </w:r>
          </w:p>
        </w:tc>
      </w:tr>
      <w:tr w:rsidR="00610AED" w14:paraId="36826E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A2741" w14:textId="77777777" w:rsidR="00610AED" w:rsidRDefault="00610AED" w:rsidP="007B0EA2">
            <w:pPr>
              <w:rPr>
                <w:lang w:val="en-US"/>
              </w:rPr>
            </w:pPr>
          </w:p>
        </w:tc>
        <w:tc>
          <w:tcPr>
            <w:tcW w:w="1701" w:type="dxa"/>
            <w:tcBorders>
              <w:top w:val="nil"/>
              <w:bottom w:val="single" w:sz="2" w:space="0" w:color="auto"/>
            </w:tcBorders>
            <w:vAlign w:val="center"/>
          </w:tcPr>
          <w:p w14:paraId="10B0D50A"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AE98DD0"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1CF252B6"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175BC432" w14:textId="77777777" w:rsidR="00610AED" w:rsidRDefault="00610AED" w:rsidP="007B0EA2">
            <w:pPr>
              <w:rPr>
                <w:lang w:val="en-US"/>
              </w:rPr>
            </w:pPr>
            <w:r>
              <w:rPr>
                <w:lang w:val="en-US"/>
              </w:rPr>
              <w:t>0,0288</w:t>
            </w:r>
          </w:p>
        </w:tc>
      </w:tr>
      <w:tr w:rsidR="00610AED" w14:paraId="0096F2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3A658" w14:textId="77777777" w:rsidR="00610AED" w:rsidRDefault="00610AED" w:rsidP="007B0EA2">
            <w:pPr>
              <w:rPr>
                <w:lang w:val="en-US"/>
              </w:rPr>
            </w:pPr>
          </w:p>
        </w:tc>
        <w:tc>
          <w:tcPr>
            <w:tcW w:w="1701" w:type="dxa"/>
            <w:tcBorders>
              <w:top w:val="nil"/>
              <w:bottom w:val="single" w:sz="2" w:space="0" w:color="auto"/>
            </w:tcBorders>
            <w:vAlign w:val="center"/>
          </w:tcPr>
          <w:p w14:paraId="6C714F30" w14:textId="77777777" w:rsidR="00610AED" w:rsidRDefault="00610AED"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51F7E0BE" w14:textId="77777777" w:rsidR="00610AED" w:rsidRDefault="00610AED" w:rsidP="007B0EA2">
            <w:pPr>
              <w:rPr>
                <w:lang w:val="en-US"/>
              </w:rPr>
            </w:pPr>
            <w:r>
              <w:rPr>
                <w:lang w:val="en-US"/>
              </w:rPr>
              <w:t>Formari de capuri de marcare</w:t>
            </w:r>
          </w:p>
        </w:tc>
        <w:tc>
          <w:tcPr>
            <w:tcW w:w="1134" w:type="dxa"/>
            <w:tcBorders>
              <w:top w:val="nil"/>
              <w:bottom w:val="single" w:sz="2" w:space="0" w:color="auto"/>
            </w:tcBorders>
          </w:tcPr>
          <w:p w14:paraId="2D75C00D"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9558333" w14:textId="77777777" w:rsidR="00610AED" w:rsidRDefault="00610AED" w:rsidP="007B0EA2">
            <w:pPr>
              <w:rPr>
                <w:lang w:val="en-US"/>
              </w:rPr>
            </w:pPr>
            <w:r>
              <w:rPr>
                <w:lang w:val="en-US"/>
              </w:rPr>
              <w:t>0,2040</w:t>
            </w:r>
          </w:p>
        </w:tc>
      </w:tr>
      <w:tr w:rsidR="00610AED" w14:paraId="7E49A4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4859B" w14:textId="77777777" w:rsidR="00610AED" w:rsidRDefault="00610AED" w:rsidP="007B0EA2">
            <w:pPr>
              <w:rPr>
                <w:lang w:val="en-US"/>
              </w:rPr>
            </w:pPr>
          </w:p>
        </w:tc>
        <w:tc>
          <w:tcPr>
            <w:tcW w:w="1701" w:type="dxa"/>
            <w:tcBorders>
              <w:top w:val="nil"/>
              <w:bottom w:val="single" w:sz="2" w:space="0" w:color="auto"/>
            </w:tcBorders>
            <w:vAlign w:val="center"/>
          </w:tcPr>
          <w:p w14:paraId="29165112" w14:textId="77777777" w:rsidR="00610AED" w:rsidRDefault="00610AED"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5830E299" w14:textId="77777777" w:rsidR="00610AED" w:rsidRDefault="00610AED" w:rsidP="007B0EA2">
            <w:pPr>
              <w:rPr>
                <w:lang w:val="en-US"/>
              </w:rPr>
            </w:pPr>
            <w:r>
              <w:rPr>
                <w:lang w:val="en-US"/>
              </w:rPr>
              <w:t>Tub de polivinilclorura "ХВТ"</w:t>
            </w:r>
          </w:p>
        </w:tc>
        <w:tc>
          <w:tcPr>
            <w:tcW w:w="1134" w:type="dxa"/>
            <w:tcBorders>
              <w:top w:val="nil"/>
              <w:bottom w:val="single" w:sz="2" w:space="0" w:color="auto"/>
            </w:tcBorders>
          </w:tcPr>
          <w:p w14:paraId="6671F739" w14:textId="77777777" w:rsidR="00610AED" w:rsidRDefault="00610AED" w:rsidP="007B0EA2">
            <w:pPr>
              <w:rPr>
                <w:lang w:val="en-US"/>
              </w:rPr>
            </w:pPr>
            <w:r>
              <w:rPr>
                <w:lang w:val="en-US"/>
              </w:rPr>
              <w:t>kg</w:t>
            </w:r>
          </w:p>
        </w:tc>
        <w:tc>
          <w:tcPr>
            <w:tcW w:w="1134" w:type="dxa"/>
            <w:tcBorders>
              <w:top w:val="nil"/>
              <w:bottom w:val="single" w:sz="2" w:space="0" w:color="auto"/>
            </w:tcBorders>
          </w:tcPr>
          <w:p w14:paraId="3D263846" w14:textId="77777777" w:rsidR="00610AED" w:rsidRDefault="00610AED" w:rsidP="007B0EA2">
            <w:pPr>
              <w:rPr>
                <w:lang w:val="en-US"/>
              </w:rPr>
            </w:pPr>
            <w:r>
              <w:rPr>
                <w:lang w:val="en-US"/>
              </w:rPr>
              <w:t>0,0660</w:t>
            </w:r>
          </w:p>
        </w:tc>
      </w:tr>
      <w:tr w:rsidR="00610AED" w14:paraId="1CA2B7E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62DB6" w14:textId="77777777" w:rsidR="00610AED" w:rsidRDefault="00610AED" w:rsidP="007B0EA2">
            <w:pPr>
              <w:rPr>
                <w:lang w:val="en-US"/>
              </w:rPr>
            </w:pPr>
          </w:p>
        </w:tc>
        <w:tc>
          <w:tcPr>
            <w:tcW w:w="1701" w:type="dxa"/>
            <w:tcBorders>
              <w:top w:val="nil"/>
              <w:bottom w:val="single" w:sz="2" w:space="0" w:color="auto"/>
            </w:tcBorders>
            <w:vAlign w:val="center"/>
          </w:tcPr>
          <w:p w14:paraId="21549C53"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5FDE3A2"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812A2A2"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DF5E017" w14:textId="77777777" w:rsidR="00610AED" w:rsidRDefault="00610AED" w:rsidP="007B0EA2">
            <w:pPr>
              <w:rPr>
                <w:lang w:val="en-US"/>
              </w:rPr>
            </w:pPr>
            <w:r>
              <w:rPr>
                <w:lang w:val="en-US"/>
              </w:rPr>
              <w:t>0,3600</w:t>
            </w:r>
          </w:p>
        </w:tc>
      </w:tr>
      <w:tr w:rsidR="00610AED" w14:paraId="723D91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537AA" w14:textId="77777777" w:rsidR="00610AED" w:rsidRDefault="00610AED" w:rsidP="007B0EA2">
            <w:pPr>
              <w:rPr>
                <w:lang w:val="en-US"/>
              </w:rPr>
            </w:pPr>
          </w:p>
        </w:tc>
        <w:tc>
          <w:tcPr>
            <w:tcW w:w="1701" w:type="dxa"/>
            <w:tcBorders>
              <w:top w:val="nil"/>
              <w:bottom w:val="single" w:sz="2" w:space="0" w:color="auto"/>
            </w:tcBorders>
            <w:vAlign w:val="center"/>
          </w:tcPr>
          <w:p w14:paraId="10E53114"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43988835"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4DAE3F1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0B6DCB3" w14:textId="77777777" w:rsidR="00610AED" w:rsidRDefault="00610AED" w:rsidP="007B0EA2">
            <w:pPr>
              <w:rPr>
                <w:lang w:val="en-US"/>
              </w:rPr>
            </w:pPr>
            <w:r>
              <w:rPr>
                <w:lang w:val="en-US"/>
              </w:rPr>
              <w:t>0,3600</w:t>
            </w:r>
          </w:p>
        </w:tc>
      </w:tr>
      <w:tr w:rsidR="00610AED" w14:paraId="1F2F576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91B83" w14:textId="77777777" w:rsidR="00610AED" w:rsidRDefault="00610AED" w:rsidP="007B0EA2">
            <w:pPr>
              <w:rPr>
                <w:lang w:val="en-US"/>
              </w:rPr>
            </w:pPr>
            <w:r>
              <w:rPr>
                <w:lang w:val="en-US"/>
              </w:rPr>
              <w:t>6</w:t>
            </w:r>
          </w:p>
        </w:tc>
        <w:tc>
          <w:tcPr>
            <w:tcW w:w="1701" w:type="dxa"/>
            <w:tcBorders>
              <w:top w:val="single" w:sz="4" w:space="0" w:color="auto"/>
              <w:bottom w:val="single" w:sz="4" w:space="0" w:color="auto"/>
            </w:tcBorders>
          </w:tcPr>
          <w:p w14:paraId="75A14854" w14:textId="77777777" w:rsidR="00610AED" w:rsidRDefault="00610AED" w:rsidP="007B0EA2">
            <w:pPr>
              <w:rPr>
                <w:lang w:val="en-US"/>
              </w:rPr>
            </w:pPr>
            <w:r>
              <w:rPr>
                <w:lang w:val="en-US"/>
              </w:rPr>
              <w:t>11-04-008-04</w:t>
            </w:r>
          </w:p>
          <w:p w14:paraId="4760B341" w14:textId="77777777" w:rsidR="00610AED" w:rsidRDefault="00610AED" w:rsidP="007B0EA2">
            <w:pPr>
              <w:rPr>
                <w:lang w:val="en-US"/>
              </w:rPr>
            </w:pPr>
          </w:p>
        </w:tc>
        <w:tc>
          <w:tcPr>
            <w:tcW w:w="5669" w:type="dxa"/>
            <w:tcBorders>
              <w:top w:val="single" w:sz="4" w:space="0" w:color="auto"/>
              <w:bottom w:val="single" w:sz="4" w:space="0" w:color="auto"/>
            </w:tcBorders>
          </w:tcPr>
          <w:p w14:paraId="63C99E73" w14:textId="77777777" w:rsidR="00610AED" w:rsidRDefault="00610AED" w:rsidP="007B0EA2">
            <w:pPr>
              <w:adjustRightInd w:val="0"/>
              <w:rPr>
                <w:rFonts w:ascii="Times New Roman CYR" w:hAnsi="Times New Roman CYR" w:cs="Times New Roman CYR"/>
                <w:sz w:val="16"/>
                <w:szCs w:val="16"/>
                <w:lang w:val="en-US"/>
              </w:rPr>
            </w:pPr>
            <w:r>
              <w:rPr>
                <w:lang w:val="en-US"/>
              </w:rPr>
              <w:t>Montzrea panoului fotovoltaic, masa, kg, pina la: 30</w:t>
            </w:r>
            <w:r>
              <w:rPr>
                <w:rFonts w:ascii="Times New Roman CYR" w:hAnsi="Times New Roman CYR" w:cs="Times New Roman CYR"/>
                <w:sz w:val="16"/>
                <w:szCs w:val="16"/>
                <w:lang w:val="en-US"/>
              </w:rPr>
              <w:t xml:space="preserve"> </w:t>
            </w:r>
          </w:p>
          <w:p w14:paraId="48D099D0"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5A999F5"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683F3DD" w14:textId="77777777" w:rsidR="00610AED" w:rsidRDefault="00610AED" w:rsidP="007B0EA2">
            <w:pPr>
              <w:jc w:val="center"/>
              <w:rPr>
                <w:lang w:val="en-US"/>
              </w:rPr>
            </w:pPr>
            <w:r>
              <w:rPr>
                <w:lang w:val="en-US"/>
              </w:rPr>
              <w:t>18,0000</w:t>
            </w:r>
          </w:p>
        </w:tc>
      </w:tr>
      <w:tr w:rsidR="00610AED" w14:paraId="1E301E8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8D664" w14:textId="77777777" w:rsidR="00610AED" w:rsidRDefault="00610AED" w:rsidP="007B0EA2">
            <w:pPr>
              <w:rPr>
                <w:lang w:val="en-US"/>
              </w:rPr>
            </w:pPr>
          </w:p>
        </w:tc>
        <w:tc>
          <w:tcPr>
            <w:tcW w:w="1701" w:type="dxa"/>
            <w:tcBorders>
              <w:top w:val="nil"/>
              <w:bottom w:val="single" w:sz="2" w:space="0" w:color="auto"/>
            </w:tcBorders>
            <w:vAlign w:val="center"/>
          </w:tcPr>
          <w:p w14:paraId="7D85C19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F5FF900"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6FE02B5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5EADD15" w14:textId="77777777" w:rsidR="00610AED" w:rsidRDefault="00610AED" w:rsidP="007B0EA2">
            <w:pPr>
              <w:rPr>
                <w:lang w:val="en-US"/>
              </w:rPr>
            </w:pPr>
            <w:r>
              <w:rPr>
                <w:lang w:val="en-US"/>
              </w:rPr>
              <w:t>55,6200</w:t>
            </w:r>
          </w:p>
        </w:tc>
      </w:tr>
      <w:tr w:rsidR="00610AED" w14:paraId="625F45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0F3DB0" w14:textId="77777777" w:rsidR="00610AED" w:rsidRDefault="00610AED" w:rsidP="007B0EA2">
            <w:pPr>
              <w:rPr>
                <w:lang w:val="en-US"/>
              </w:rPr>
            </w:pPr>
          </w:p>
        </w:tc>
        <w:tc>
          <w:tcPr>
            <w:tcW w:w="1701" w:type="dxa"/>
            <w:tcBorders>
              <w:top w:val="nil"/>
              <w:bottom w:val="single" w:sz="2" w:space="0" w:color="auto"/>
            </w:tcBorders>
            <w:vAlign w:val="center"/>
          </w:tcPr>
          <w:p w14:paraId="5EBE6852"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9B4F465" w14:textId="77777777" w:rsidR="00610AED" w:rsidRDefault="00610AED" w:rsidP="007B0EA2">
            <w:pPr>
              <w:rPr>
                <w:lang w:val="en-US"/>
              </w:rPr>
            </w:pPr>
            <w:r>
              <w:rPr>
                <w:lang w:val="en-US"/>
              </w:rPr>
              <w:t>Autocamion de bord, tonaj pina la 5 t</w:t>
            </w:r>
          </w:p>
        </w:tc>
        <w:tc>
          <w:tcPr>
            <w:tcW w:w="1134" w:type="dxa"/>
            <w:tcBorders>
              <w:top w:val="nil"/>
              <w:bottom w:val="single" w:sz="2" w:space="0" w:color="auto"/>
            </w:tcBorders>
          </w:tcPr>
          <w:p w14:paraId="3E10A20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F24D07E" w14:textId="77777777" w:rsidR="00610AED" w:rsidRDefault="00610AED" w:rsidP="007B0EA2">
            <w:pPr>
              <w:rPr>
                <w:lang w:val="en-US"/>
              </w:rPr>
            </w:pPr>
            <w:r>
              <w:rPr>
                <w:lang w:val="en-US"/>
              </w:rPr>
              <w:t>0,5400</w:t>
            </w:r>
          </w:p>
        </w:tc>
      </w:tr>
      <w:tr w:rsidR="00610AED" w14:paraId="7AFF71A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8E24F" w14:textId="77777777" w:rsidR="00610AED" w:rsidRDefault="00610AED" w:rsidP="007B0EA2">
            <w:pPr>
              <w:rPr>
                <w:lang w:val="en-US"/>
              </w:rPr>
            </w:pPr>
            <w:r>
              <w:rPr>
                <w:lang w:val="en-US"/>
              </w:rPr>
              <w:t>7</w:t>
            </w:r>
          </w:p>
        </w:tc>
        <w:tc>
          <w:tcPr>
            <w:tcW w:w="1701" w:type="dxa"/>
            <w:tcBorders>
              <w:top w:val="single" w:sz="4" w:space="0" w:color="auto"/>
              <w:bottom w:val="single" w:sz="4" w:space="0" w:color="auto"/>
            </w:tcBorders>
          </w:tcPr>
          <w:p w14:paraId="160EE91D" w14:textId="77777777" w:rsidR="00610AED" w:rsidRDefault="00610AED" w:rsidP="007B0EA2">
            <w:pPr>
              <w:rPr>
                <w:lang w:val="en-US"/>
              </w:rPr>
            </w:pPr>
            <w:r>
              <w:rPr>
                <w:lang w:val="en-US"/>
              </w:rPr>
              <w:t>11-04-001-07</w:t>
            </w:r>
          </w:p>
          <w:p w14:paraId="5511AD1D" w14:textId="77777777" w:rsidR="00610AED" w:rsidRDefault="00610AED" w:rsidP="007B0EA2">
            <w:pPr>
              <w:rPr>
                <w:lang w:val="en-US"/>
              </w:rPr>
            </w:pPr>
          </w:p>
        </w:tc>
        <w:tc>
          <w:tcPr>
            <w:tcW w:w="5669" w:type="dxa"/>
            <w:tcBorders>
              <w:top w:val="single" w:sz="4" w:space="0" w:color="auto"/>
              <w:bottom w:val="single" w:sz="4" w:space="0" w:color="auto"/>
            </w:tcBorders>
          </w:tcPr>
          <w:p w14:paraId="222B187D" w14:textId="77777777" w:rsidR="00610AED" w:rsidRDefault="00610AED" w:rsidP="007B0EA2">
            <w:pPr>
              <w:adjustRightInd w:val="0"/>
              <w:rPr>
                <w:rFonts w:ascii="Times New Roman CYR" w:hAnsi="Times New Roman CYR" w:cs="Times New Roman CYR"/>
                <w:sz w:val="16"/>
                <w:szCs w:val="16"/>
                <w:lang w:val="en-US"/>
              </w:rPr>
            </w:pPr>
            <w:r>
              <w:rPr>
                <w:lang w:val="en-US"/>
              </w:rPr>
              <w:t>Carcasa cu rama de montaj pentru panouri fotovoltaice</w:t>
            </w:r>
            <w:r>
              <w:rPr>
                <w:rFonts w:ascii="Times New Roman CYR" w:hAnsi="Times New Roman CYR" w:cs="Times New Roman CYR"/>
                <w:sz w:val="16"/>
                <w:szCs w:val="16"/>
                <w:lang w:val="en-US"/>
              </w:rPr>
              <w:t xml:space="preserve"> </w:t>
            </w:r>
          </w:p>
          <w:p w14:paraId="6A573CEA"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FC8BE1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3247F6" w14:textId="77777777" w:rsidR="00610AED" w:rsidRDefault="00610AED" w:rsidP="007B0EA2">
            <w:pPr>
              <w:jc w:val="center"/>
              <w:rPr>
                <w:lang w:val="en-US"/>
              </w:rPr>
            </w:pPr>
            <w:r>
              <w:rPr>
                <w:lang w:val="en-US"/>
              </w:rPr>
              <w:t>18,0000</w:t>
            </w:r>
          </w:p>
        </w:tc>
      </w:tr>
      <w:tr w:rsidR="00610AED" w14:paraId="6FD1C4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7B982" w14:textId="77777777" w:rsidR="00610AED" w:rsidRDefault="00610AED" w:rsidP="007B0EA2">
            <w:pPr>
              <w:rPr>
                <w:lang w:val="en-US"/>
              </w:rPr>
            </w:pPr>
          </w:p>
        </w:tc>
        <w:tc>
          <w:tcPr>
            <w:tcW w:w="1701" w:type="dxa"/>
            <w:tcBorders>
              <w:top w:val="nil"/>
              <w:bottom w:val="single" w:sz="2" w:space="0" w:color="auto"/>
            </w:tcBorders>
            <w:vAlign w:val="center"/>
          </w:tcPr>
          <w:p w14:paraId="07547FBB"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FB4D1B2"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66DD6C4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790F9F3" w14:textId="77777777" w:rsidR="00610AED" w:rsidRDefault="00610AED" w:rsidP="007B0EA2">
            <w:pPr>
              <w:rPr>
                <w:lang w:val="en-US"/>
              </w:rPr>
            </w:pPr>
            <w:r>
              <w:rPr>
                <w:lang w:val="en-US"/>
              </w:rPr>
              <w:t>148,3200</w:t>
            </w:r>
          </w:p>
        </w:tc>
      </w:tr>
      <w:tr w:rsidR="00610AED" w14:paraId="1E7FE02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231A7" w14:textId="77777777" w:rsidR="00610AED" w:rsidRDefault="00610AED" w:rsidP="007B0EA2">
            <w:pPr>
              <w:rPr>
                <w:lang w:val="en-US"/>
              </w:rPr>
            </w:pPr>
          </w:p>
        </w:tc>
        <w:tc>
          <w:tcPr>
            <w:tcW w:w="1701" w:type="dxa"/>
            <w:tcBorders>
              <w:top w:val="nil"/>
              <w:bottom w:val="single" w:sz="2" w:space="0" w:color="auto"/>
            </w:tcBorders>
            <w:vAlign w:val="center"/>
          </w:tcPr>
          <w:p w14:paraId="00E7BE98" w14:textId="77777777" w:rsidR="00610AED" w:rsidRDefault="00610AED"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55878869" w14:textId="77777777" w:rsidR="00610AED" w:rsidRDefault="00610AED" w:rsidP="007B0EA2">
            <w:pPr>
              <w:rPr>
                <w:lang w:val="en-US"/>
              </w:rPr>
            </w:pPr>
            <w:r>
              <w:rPr>
                <w:lang w:val="en-US"/>
              </w:rPr>
              <w:t>Ciment Portland pentru constructii generale, intarire rapida, marca 500</w:t>
            </w:r>
          </w:p>
        </w:tc>
        <w:tc>
          <w:tcPr>
            <w:tcW w:w="1134" w:type="dxa"/>
            <w:tcBorders>
              <w:top w:val="nil"/>
              <w:bottom w:val="single" w:sz="2" w:space="0" w:color="auto"/>
            </w:tcBorders>
          </w:tcPr>
          <w:p w14:paraId="4B891104" w14:textId="77777777" w:rsidR="00610AED" w:rsidRDefault="00610AED" w:rsidP="007B0EA2">
            <w:pPr>
              <w:rPr>
                <w:lang w:val="en-US"/>
              </w:rPr>
            </w:pPr>
            <w:r>
              <w:rPr>
                <w:lang w:val="en-US"/>
              </w:rPr>
              <w:t>t</w:t>
            </w:r>
          </w:p>
        </w:tc>
        <w:tc>
          <w:tcPr>
            <w:tcW w:w="1134" w:type="dxa"/>
            <w:tcBorders>
              <w:top w:val="nil"/>
              <w:bottom w:val="single" w:sz="2" w:space="0" w:color="auto"/>
            </w:tcBorders>
          </w:tcPr>
          <w:p w14:paraId="645EA8D5" w14:textId="77777777" w:rsidR="00610AED" w:rsidRDefault="00610AED" w:rsidP="007B0EA2">
            <w:pPr>
              <w:rPr>
                <w:lang w:val="en-US"/>
              </w:rPr>
            </w:pPr>
            <w:r>
              <w:rPr>
                <w:lang w:val="en-US"/>
              </w:rPr>
              <w:t>0,0360</w:t>
            </w:r>
          </w:p>
        </w:tc>
      </w:tr>
      <w:tr w:rsidR="00610AED" w14:paraId="5EA579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7EE4C" w14:textId="77777777" w:rsidR="00610AED" w:rsidRDefault="00610AED" w:rsidP="007B0EA2">
            <w:pPr>
              <w:rPr>
                <w:lang w:val="en-US"/>
              </w:rPr>
            </w:pPr>
          </w:p>
        </w:tc>
        <w:tc>
          <w:tcPr>
            <w:tcW w:w="1701" w:type="dxa"/>
            <w:tcBorders>
              <w:top w:val="nil"/>
              <w:bottom w:val="single" w:sz="2" w:space="0" w:color="auto"/>
            </w:tcBorders>
            <w:vAlign w:val="center"/>
          </w:tcPr>
          <w:p w14:paraId="530DAC2E" w14:textId="77777777" w:rsidR="00610AED" w:rsidRDefault="00610AED"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4E9340FE" w14:textId="77777777" w:rsidR="00610AED" w:rsidRDefault="00610AED" w:rsidP="007B0EA2">
            <w:pPr>
              <w:rPr>
                <w:lang w:val="en-US"/>
              </w:rPr>
            </w:pPr>
            <w:r>
              <w:rPr>
                <w:lang w:val="en-US"/>
              </w:rPr>
              <w:t xml:space="preserve">Suruburi cu piulite si saibe zincate, diametru 12 mm </w:t>
            </w:r>
          </w:p>
        </w:tc>
        <w:tc>
          <w:tcPr>
            <w:tcW w:w="1134" w:type="dxa"/>
            <w:tcBorders>
              <w:top w:val="nil"/>
              <w:bottom w:val="single" w:sz="2" w:space="0" w:color="auto"/>
            </w:tcBorders>
          </w:tcPr>
          <w:p w14:paraId="023139C7" w14:textId="77777777" w:rsidR="00610AED" w:rsidRDefault="00610AED" w:rsidP="007B0EA2">
            <w:pPr>
              <w:rPr>
                <w:lang w:val="en-US"/>
              </w:rPr>
            </w:pPr>
            <w:r>
              <w:rPr>
                <w:lang w:val="en-US"/>
              </w:rPr>
              <w:t>kg</w:t>
            </w:r>
          </w:p>
        </w:tc>
        <w:tc>
          <w:tcPr>
            <w:tcW w:w="1134" w:type="dxa"/>
            <w:tcBorders>
              <w:top w:val="nil"/>
              <w:bottom w:val="single" w:sz="2" w:space="0" w:color="auto"/>
            </w:tcBorders>
          </w:tcPr>
          <w:p w14:paraId="3582312E" w14:textId="77777777" w:rsidR="00610AED" w:rsidRDefault="00610AED" w:rsidP="007B0EA2">
            <w:pPr>
              <w:rPr>
                <w:lang w:val="en-US"/>
              </w:rPr>
            </w:pPr>
            <w:r>
              <w:rPr>
                <w:lang w:val="en-US"/>
              </w:rPr>
              <w:t>6,9300</w:t>
            </w:r>
          </w:p>
        </w:tc>
      </w:tr>
      <w:tr w:rsidR="00610AED" w14:paraId="280D90B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3E478D" w14:textId="77777777" w:rsidR="00610AED" w:rsidRDefault="00610AED" w:rsidP="007B0EA2">
            <w:pPr>
              <w:rPr>
                <w:lang w:val="en-US"/>
              </w:rPr>
            </w:pPr>
          </w:p>
        </w:tc>
        <w:tc>
          <w:tcPr>
            <w:tcW w:w="1701" w:type="dxa"/>
            <w:tcBorders>
              <w:top w:val="nil"/>
              <w:bottom w:val="single" w:sz="2" w:space="0" w:color="auto"/>
            </w:tcBorders>
            <w:vAlign w:val="center"/>
          </w:tcPr>
          <w:p w14:paraId="294BA7CB" w14:textId="77777777" w:rsidR="00610AED" w:rsidRDefault="00610AED"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5670D9BB" w14:textId="77777777" w:rsidR="00610AED" w:rsidRDefault="00610AED" w:rsidP="007B0EA2">
            <w:pPr>
              <w:rPr>
                <w:lang w:val="en-US"/>
              </w:rPr>
            </w:pPr>
            <w:r>
              <w:rPr>
                <w:lang w:val="en-US"/>
              </w:rPr>
              <w:t>Masa utilajului</w:t>
            </w:r>
          </w:p>
        </w:tc>
        <w:tc>
          <w:tcPr>
            <w:tcW w:w="1134" w:type="dxa"/>
            <w:tcBorders>
              <w:top w:val="nil"/>
              <w:bottom w:val="single" w:sz="2" w:space="0" w:color="auto"/>
            </w:tcBorders>
          </w:tcPr>
          <w:p w14:paraId="425DC39C" w14:textId="77777777" w:rsidR="00610AED" w:rsidRDefault="00610AED" w:rsidP="007B0EA2">
            <w:pPr>
              <w:rPr>
                <w:lang w:val="en-US"/>
              </w:rPr>
            </w:pPr>
            <w:r>
              <w:rPr>
                <w:lang w:val="en-US"/>
              </w:rPr>
              <w:t>t</w:t>
            </w:r>
          </w:p>
        </w:tc>
        <w:tc>
          <w:tcPr>
            <w:tcW w:w="1134" w:type="dxa"/>
            <w:tcBorders>
              <w:top w:val="nil"/>
              <w:bottom w:val="single" w:sz="2" w:space="0" w:color="auto"/>
            </w:tcBorders>
          </w:tcPr>
          <w:p w14:paraId="222607FF" w14:textId="77777777" w:rsidR="00610AED" w:rsidRDefault="00610AED" w:rsidP="007B0EA2">
            <w:pPr>
              <w:rPr>
                <w:lang w:val="en-US"/>
              </w:rPr>
            </w:pPr>
            <w:r>
              <w:rPr>
                <w:lang w:val="en-US"/>
              </w:rPr>
              <w:t>1,9980</w:t>
            </w:r>
          </w:p>
        </w:tc>
      </w:tr>
      <w:tr w:rsidR="00610AED" w14:paraId="663040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47B9E" w14:textId="77777777" w:rsidR="00610AED" w:rsidRDefault="00610AED" w:rsidP="007B0EA2">
            <w:pPr>
              <w:rPr>
                <w:lang w:val="en-US"/>
              </w:rPr>
            </w:pPr>
          </w:p>
        </w:tc>
        <w:tc>
          <w:tcPr>
            <w:tcW w:w="1701" w:type="dxa"/>
            <w:tcBorders>
              <w:top w:val="nil"/>
              <w:bottom w:val="single" w:sz="2" w:space="0" w:color="auto"/>
            </w:tcBorders>
            <w:vAlign w:val="center"/>
          </w:tcPr>
          <w:p w14:paraId="2EB72169"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28977C9"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EC52E2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D88DA6C" w14:textId="77777777" w:rsidR="00610AED" w:rsidRDefault="00610AED" w:rsidP="007B0EA2">
            <w:pPr>
              <w:rPr>
                <w:lang w:val="en-US"/>
              </w:rPr>
            </w:pPr>
            <w:r>
              <w:rPr>
                <w:lang w:val="en-US"/>
              </w:rPr>
              <w:t>2,1600</w:t>
            </w:r>
          </w:p>
        </w:tc>
      </w:tr>
      <w:tr w:rsidR="00610AED" w14:paraId="2BB9C9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374F7C" w14:textId="77777777" w:rsidR="00610AED" w:rsidRDefault="00610AED" w:rsidP="007B0EA2">
            <w:pPr>
              <w:rPr>
                <w:lang w:val="en-US"/>
              </w:rPr>
            </w:pPr>
          </w:p>
        </w:tc>
        <w:tc>
          <w:tcPr>
            <w:tcW w:w="1701" w:type="dxa"/>
            <w:tcBorders>
              <w:top w:val="nil"/>
              <w:bottom w:val="single" w:sz="2" w:space="0" w:color="auto"/>
            </w:tcBorders>
            <w:vAlign w:val="center"/>
          </w:tcPr>
          <w:p w14:paraId="38F13944" w14:textId="77777777" w:rsidR="00610AED" w:rsidRDefault="00610AED"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192EAACA" w14:textId="77777777" w:rsidR="00610AED" w:rsidRDefault="00610AED" w:rsidP="007B0EA2">
            <w:pPr>
              <w:rPr>
                <w:lang w:val="en-US"/>
              </w:rPr>
            </w:pPr>
            <w:r>
              <w:rPr>
                <w:lang w:val="en-US"/>
              </w:rPr>
              <w:t>Troliuri electrice, forta de tractiune pina la 5,79 (0,59) kN (t)</w:t>
            </w:r>
          </w:p>
        </w:tc>
        <w:tc>
          <w:tcPr>
            <w:tcW w:w="1134" w:type="dxa"/>
            <w:tcBorders>
              <w:top w:val="nil"/>
              <w:bottom w:val="single" w:sz="2" w:space="0" w:color="auto"/>
            </w:tcBorders>
          </w:tcPr>
          <w:p w14:paraId="2E5ACCF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C76FC4B" w14:textId="77777777" w:rsidR="00610AED" w:rsidRDefault="00610AED" w:rsidP="007B0EA2">
            <w:pPr>
              <w:rPr>
                <w:lang w:val="en-US"/>
              </w:rPr>
            </w:pPr>
            <w:r>
              <w:rPr>
                <w:lang w:val="en-US"/>
              </w:rPr>
              <w:t>2,5200</w:t>
            </w:r>
          </w:p>
        </w:tc>
      </w:tr>
      <w:tr w:rsidR="00610AED" w14:paraId="0D7766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6930B" w14:textId="77777777" w:rsidR="00610AED" w:rsidRDefault="00610AED" w:rsidP="007B0EA2">
            <w:pPr>
              <w:rPr>
                <w:lang w:val="en-US"/>
              </w:rPr>
            </w:pPr>
          </w:p>
        </w:tc>
        <w:tc>
          <w:tcPr>
            <w:tcW w:w="1701" w:type="dxa"/>
            <w:tcBorders>
              <w:top w:val="nil"/>
              <w:bottom w:val="single" w:sz="2" w:space="0" w:color="auto"/>
            </w:tcBorders>
            <w:vAlign w:val="center"/>
          </w:tcPr>
          <w:p w14:paraId="2723D77A"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250E2BEE" w14:textId="77777777" w:rsidR="00610AED" w:rsidRDefault="00610AED" w:rsidP="007B0EA2">
            <w:pPr>
              <w:rPr>
                <w:lang w:val="en-US"/>
              </w:rPr>
            </w:pPr>
            <w:r>
              <w:rPr>
                <w:lang w:val="en-US"/>
              </w:rPr>
              <w:t>Autocamion de bord, tonaj pina la 5 t</w:t>
            </w:r>
          </w:p>
        </w:tc>
        <w:tc>
          <w:tcPr>
            <w:tcW w:w="1134" w:type="dxa"/>
            <w:tcBorders>
              <w:top w:val="nil"/>
              <w:bottom w:val="single" w:sz="2" w:space="0" w:color="auto"/>
            </w:tcBorders>
          </w:tcPr>
          <w:p w14:paraId="2BB7FD5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C7DB436" w14:textId="77777777" w:rsidR="00610AED" w:rsidRDefault="00610AED" w:rsidP="007B0EA2">
            <w:pPr>
              <w:rPr>
                <w:lang w:val="en-US"/>
              </w:rPr>
            </w:pPr>
            <w:r>
              <w:rPr>
                <w:lang w:val="en-US"/>
              </w:rPr>
              <w:t>1,9800</w:t>
            </w:r>
          </w:p>
        </w:tc>
      </w:tr>
      <w:tr w:rsidR="00610AED" w14:paraId="60F9003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E3D4D" w14:textId="77777777" w:rsidR="00610AED" w:rsidRDefault="00610AED" w:rsidP="007B0EA2">
            <w:pPr>
              <w:rPr>
                <w:lang w:val="en-US"/>
              </w:rPr>
            </w:pPr>
            <w:r>
              <w:rPr>
                <w:lang w:val="en-US"/>
              </w:rPr>
              <w:t>8</w:t>
            </w:r>
          </w:p>
        </w:tc>
        <w:tc>
          <w:tcPr>
            <w:tcW w:w="1701" w:type="dxa"/>
            <w:tcBorders>
              <w:top w:val="single" w:sz="4" w:space="0" w:color="auto"/>
              <w:bottom w:val="single" w:sz="4" w:space="0" w:color="auto"/>
            </w:tcBorders>
          </w:tcPr>
          <w:p w14:paraId="0F72937C" w14:textId="77777777" w:rsidR="00610AED" w:rsidRDefault="00610AED" w:rsidP="007B0EA2">
            <w:pPr>
              <w:rPr>
                <w:lang w:val="en-US"/>
              </w:rPr>
            </w:pPr>
            <w:r>
              <w:rPr>
                <w:lang w:val="en-US"/>
              </w:rPr>
              <w:t>08-03-573-4</w:t>
            </w:r>
          </w:p>
          <w:p w14:paraId="3990ADBA" w14:textId="77777777" w:rsidR="00610AED" w:rsidRDefault="00610AED" w:rsidP="007B0EA2">
            <w:pPr>
              <w:rPr>
                <w:lang w:val="en-US"/>
              </w:rPr>
            </w:pPr>
          </w:p>
        </w:tc>
        <w:tc>
          <w:tcPr>
            <w:tcW w:w="5669" w:type="dxa"/>
            <w:tcBorders>
              <w:top w:val="single" w:sz="4" w:space="0" w:color="auto"/>
              <w:bottom w:val="single" w:sz="4" w:space="0" w:color="auto"/>
            </w:tcBorders>
          </w:tcPr>
          <w:p w14:paraId="7E657C74" w14:textId="77777777" w:rsidR="00610AED" w:rsidRDefault="00610AED" w:rsidP="007B0EA2">
            <w:pPr>
              <w:adjustRightInd w:val="0"/>
              <w:rPr>
                <w:rFonts w:ascii="Times New Roman CYR" w:hAnsi="Times New Roman CYR" w:cs="Times New Roman CYR"/>
                <w:sz w:val="16"/>
                <w:szCs w:val="16"/>
                <w:lang w:val="en-US"/>
              </w:rPr>
            </w:pPr>
            <w:r>
              <w:rPr>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16645DB6"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36BD46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AC1341C" w14:textId="77777777" w:rsidR="00610AED" w:rsidRDefault="00610AED" w:rsidP="007B0EA2">
            <w:pPr>
              <w:jc w:val="center"/>
              <w:rPr>
                <w:lang w:val="en-US"/>
              </w:rPr>
            </w:pPr>
            <w:r>
              <w:rPr>
                <w:lang w:val="en-US"/>
              </w:rPr>
              <w:t>3,0000</w:t>
            </w:r>
          </w:p>
        </w:tc>
      </w:tr>
      <w:tr w:rsidR="00610AED" w14:paraId="0CE2B6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958E7" w14:textId="77777777" w:rsidR="00610AED" w:rsidRDefault="00610AED" w:rsidP="007B0EA2">
            <w:pPr>
              <w:rPr>
                <w:lang w:val="en-US"/>
              </w:rPr>
            </w:pPr>
          </w:p>
        </w:tc>
        <w:tc>
          <w:tcPr>
            <w:tcW w:w="1701" w:type="dxa"/>
            <w:tcBorders>
              <w:top w:val="nil"/>
              <w:bottom w:val="single" w:sz="2" w:space="0" w:color="auto"/>
            </w:tcBorders>
            <w:vAlign w:val="center"/>
          </w:tcPr>
          <w:p w14:paraId="6F246E7B"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3AF5958"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9037E2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60A86CF" w14:textId="77777777" w:rsidR="00610AED" w:rsidRDefault="00610AED" w:rsidP="007B0EA2">
            <w:pPr>
              <w:rPr>
                <w:lang w:val="en-US"/>
              </w:rPr>
            </w:pPr>
            <w:r>
              <w:rPr>
                <w:lang w:val="en-US"/>
              </w:rPr>
              <w:t>7,1100</w:t>
            </w:r>
          </w:p>
        </w:tc>
      </w:tr>
      <w:tr w:rsidR="00610AED" w14:paraId="5ECD27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7C279" w14:textId="77777777" w:rsidR="00610AED" w:rsidRDefault="00610AED" w:rsidP="007B0EA2">
            <w:pPr>
              <w:rPr>
                <w:lang w:val="en-US"/>
              </w:rPr>
            </w:pPr>
          </w:p>
        </w:tc>
        <w:tc>
          <w:tcPr>
            <w:tcW w:w="1701" w:type="dxa"/>
            <w:tcBorders>
              <w:top w:val="nil"/>
              <w:bottom w:val="single" w:sz="2" w:space="0" w:color="auto"/>
            </w:tcBorders>
            <w:vAlign w:val="center"/>
          </w:tcPr>
          <w:p w14:paraId="233C86CF"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640C6792"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4AEE4AF8" w14:textId="77777777" w:rsidR="00610AED" w:rsidRDefault="00610AED" w:rsidP="007B0EA2">
            <w:pPr>
              <w:rPr>
                <w:lang w:val="en-US"/>
              </w:rPr>
            </w:pPr>
            <w:r>
              <w:rPr>
                <w:lang w:val="en-US"/>
              </w:rPr>
              <w:t>kg</w:t>
            </w:r>
          </w:p>
        </w:tc>
        <w:tc>
          <w:tcPr>
            <w:tcW w:w="1134" w:type="dxa"/>
            <w:tcBorders>
              <w:top w:val="nil"/>
              <w:bottom w:val="single" w:sz="2" w:space="0" w:color="auto"/>
            </w:tcBorders>
          </w:tcPr>
          <w:p w14:paraId="32BEDA65" w14:textId="77777777" w:rsidR="00610AED" w:rsidRDefault="00610AED" w:rsidP="007B0EA2">
            <w:pPr>
              <w:rPr>
                <w:lang w:val="en-US"/>
              </w:rPr>
            </w:pPr>
            <w:r>
              <w:rPr>
                <w:lang w:val="en-US"/>
              </w:rPr>
              <w:t>0,3000</w:t>
            </w:r>
          </w:p>
        </w:tc>
      </w:tr>
      <w:tr w:rsidR="00610AED" w14:paraId="0A3E251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DD55C" w14:textId="77777777" w:rsidR="00610AED" w:rsidRDefault="00610AED" w:rsidP="007B0EA2">
            <w:pPr>
              <w:rPr>
                <w:lang w:val="en-US"/>
              </w:rPr>
            </w:pPr>
          </w:p>
        </w:tc>
        <w:tc>
          <w:tcPr>
            <w:tcW w:w="1701" w:type="dxa"/>
            <w:tcBorders>
              <w:top w:val="nil"/>
              <w:bottom w:val="single" w:sz="2" w:space="0" w:color="auto"/>
            </w:tcBorders>
            <w:vAlign w:val="center"/>
          </w:tcPr>
          <w:p w14:paraId="339F320B"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D4FA124"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72E5D76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685E8BA" w14:textId="77777777" w:rsidR="00610AED" w:rsidRDefault="00610AED" w:rsidP="007B0EA2">
            <w:pPr>
              <w:rPr>
                <w:lang w:val="en-US"/>
              </w:rPr>
            </w:pPr>
            <w:r>
              <w:rPr>
                <w:lang w:val="en-US"/>
              </w:rPr>
              <w:t>0,3000</w:t>
            </w:r>
          </w:p>
        </w:tc>
      </w:tr>
      <w:tr w:rsidR="00610AED" w14:paraId="178F080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212D56" w14:textId="77777777" w:rsidR="00610AED" w:rsidRDefault="00610AED" w:rsidP="007B0EA2">
            <w:pPr>
              <w:rPr>
                <w:lang w:val="en-US"/>
              </w:rPr>
            </w:pPr>
          </w:p>
        </w:tc>
        <w:tc>
          <w:tcPr>
            <w:tcW w:w="1701" w:type="dxa"/>
            <w:tcBorders>
              <w:top w:val="nil"/>
              <w:bottom w:val="single" w:sz="2" w:space="0" w:color="auto"/>
            </w:tcBorders>
            <w:vAlign w:val="center"/>
          </w:tcPr>
          <w:p w14:paraId="4CD4F124"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033D510"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7F81784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4EF9E0C" w14:textId="77777777" w:rsidR="00610AED" w:rsidRDefault="00610AED" w:rsidP="007B0EA2">
            <w:pPr>
              <w:rPr>
                <w:lang w:val="en-US"/>
              </w:rPr>
            </w:pPr>
            <w:r>
              <w:rPr>
                <w:lang w:val="en-US"/>
              </w:rPr>
              <w:t>0,0600</w:t>
            </w:r>
          </w:p>
        </w:tc>
      </w:tr>
      <w:tr w:rsidR="00610AED" w14:paraId="40A9A09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2D971" w14:textId="77777777" w:rsidR="00610AED" w:rsidRDefault="00610AED" w:rsidP="007B0EA2">
            <w:pPr>
              <w:rPr>
                <w:lang w:val="en-US"/>
              </w:rPr>
            </w:pPr>
          </w:p>
        </w:tc>
        <w:tc>
          <w:tcPr>
            <w:tcW w:w="1701" w:type="dxa"/>
            <w:tcBorders>
              <w:top w:val="nil"/>
              <w:bottom w:val="single" w:sz="2" w:space="0" w:color="auto"/>
            </w:tcBorders>
            <w:vAlign w:val="center"/>
          </w:tcPr>
          <w:p w14:paraId="6ACC9E0A"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6D7C53E"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EB6ACA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10B1176" w14:textId="77777777" w:rsidR="00610AED" w:rsidRDefault="00610AED" w:rsidP="007B0EA2">
            <w:pPr>
              <w:rPr>
                <w:lang w:val="en-US"/>
              </w:rPr>
            </w:pPr>
            <w:r>
              <w:rPr>
                <w:lang w:val="en-US"/>
              </w:rPr>
              <w:t>0,2100</w:t>
            </w:r>
          </w:p>
        </w:tc>
      </w:tr>
      <w:tr w:rsidR="00610AED" w14:paraId="6E362B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216E5" w14:textId="77777777" w:rsidR="00610AED" w:rsidRDefault="00610AED" w:rsidP="007B0EA2">
            <w:pPr>
              <w:rPr>
                <w:lang w:val="en-US"/>
              </w:rPr>
            </w:pPr>
          </w:p>
        </w:tc>
        <w:tc>
          <w:tcPr>
            <w:tcW w:w="1701" w:type="dxa"/>
            <w:tcBorders>
              <w:top w:val="nil"/>
              <w:bottom w:val="single" w:sz="2" w:space="0" w:color="auto"/>
            </w:tcBorders>
            <w:vAlign w:val="center"/>
          </w:tcPr>
          <w:p w14:paraId="07B533D3"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D91D6F4"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6EF03C6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14A65F5" w14:textId="77777777" w:rsidR="00610AED" w:rsidRDefault="00610AED" w:rsidP="007B0EA2">
            <w:pPr>
              <w:rPr>
                <w:lang w:val="en-US"/>
              </w:rPr>
            </w:pPr>
            <w:r>
              <w:rPr>
                <w:lang w:val="en-US"/>
              </w:rPr>
              <w:t>2,1300</w:t>
            </w:r>
          </w:p>
        </w:tc>
      </w:tr>
      <w:tr w:rsidR="00610AED" w14:paraId="2AC776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A73F1" w14:textId="77777777" w:rsidR="00610AED" w:rsidRDefault="00610AED" w:rsidP="007B0EA2">
            <w:pPr>
              <w:rPr>
                <w:lang w:val="en-US"/>
              </w:rPr>
            </w:pPr>
          </w:p>
        </w:tc>
        <w:tc>
          <w:tcPr>
            <w:tcW w:w="1701" w:type="dxa"/>
            <w:tcBorders>
              <w:top w:val="nil"/>
              <w:bottom w:val="single" w:sz="2" w:space="0" w:color="auto"/>
            </w:tcBorders>
            <w:vAlign w:val="center"/>
          </w:tcPr>
          <w:p w14:paraId="0AAEA06C" w14:textId="77777777" w:rsidR="00610AED" w:rsidRDefault="00610AED"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684D07BA" w14:textId="77777777" w:rsidR="00610AED" w:rsidRDefault="00610AED"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6E2E691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583C273" w14:textId="77777777" w:rsidR="00610AED" w:rsidRDefault="00610AED" w:rsidP="007B0EA2">
            <w:pPr>
              <w:rPr>
                <w:lang w:val="en-US"/>
              </w:rPr>
            </w:pPr>
            <w:r>
              <w:rPr>
                <w:lang w:val="en-US"/>
              </w:rPr>
              <w:t>0,6600</w:t>
            </w:r>
          </w:p>
        </w:tc>
      </w:tr>
      <w:tr w:rsidR="00610AED" w14:paraId="642D3B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31D02" w14:textId="77777777" w:rsidR="00610AED" w:rsidRDefault="00610AED" w:rsidP="007B0EA2">
            <w:pPr>
              <w:rPr>
                <w:lang w:val="en-US"/>
              </w:rPr>
            </w:pPr>
          </w:p>
        </w:tc>
        <w:tc>
          <w:tcPr>
            <w:tcW w:w="1701" w:type="dxa"/>
            <w:tcBorders>
              <w:top w:val="nil"/>
              <w:bottom w:val="single" w:sz="2" w:space="0" w:color="auto"/>
            </w:tcBorders>
            <w:vAlign w:val="center"/>
          </w:tcPr>
          <w:p w14:paraId="7B1CA23A" w14:textId="77777777" w:rsidR="00610AED" w:rsidRDefault="00610AED"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1488765F" w14:textId="77777777" w:rsidR="00610AED" w:rsidRDefault="00610AED" w:rsidP="007B0EA2">
            <w:pPr>
              <w:rPr>
                <w:lang w:val="en-US"/>
              </w:rPr>
            </w:pPr>
            <w:r>
              <w:rPr>
                <w:lang w:val="en-US"/>
              </w:rPr>
              <w:t xml:space="preserve">Ciocane usoare perforatoare la lucrari la statii mobile de compresare </w:t>
            </w:r>
          </w:p>
        </w:tc>
        <w:tc>
          <w:tcPr>
            <w:tcW w:w="1134" w:type="dxa"/>
            <w:tcBorders>
              <w:top w:val="nil"/>
              <w:bottom w:val="single" w:sz="2" w:space="0" w:color="auto"/>
            </w:tcBorders>
          </w:tcPr>
          <w:p w14:paraId="5231D22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C592D57" w14:textId="77777777" w:rsidR="00610AED" w:rsidRDefault="00610AED" w:rsidP="007B0EA2">
            <w:pPr>
              <w:rPr>
                <w:lang w:val="en-US"/>
              </w:rPr>
            </w:pPr>
            <w:r>
              <w:rPr>
                <w:lang w:val="en-US"/>
              </w:rPr>
              <w:t>0,6600</w:t>
            </w:r>
          </w:p>
        </w:tc>
      </w:tr>
      <w:tr w:rsidR="00610AED" w14:paraId="39720D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C74E6" w14:textId="77777777" w:rsidR="00610AED" w:rsidRDefault="00610AED" w:rsidP="007B0EA2">
            <w:pPr>
              <w:rPr>
                <w:lang w:val="en-US"/>
              </w:rPr>
            </w:pPr>
          </w:p>
        </w:tc>
        <w:tc>
          <w:tcPr>
            <w:tcW w:w="1701" w:type="dxa"/>
            <w:tcBorders>
              <w:top w:val="nil"/>
              <w:bottom w:val="single" w:sz="2" w:space="0" w:color="auto"/>
            </w:tcBorders>
            <w:vAlign w:val="center"/>
          </w:tcPr>
          <w:p w14:paraId="2E2D61EA"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E1216FE"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3708BE9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584F9DA" w14:textId="77777777" w:rsidR="00610AED" w:rsidRDefault="00610AED" w:rsidP="007B0EA2">
            <w:pPr>
              <w:rPr>
                <w:lang w:val="en-US"/>
              </w:rPr>
            </w:pPr>
            <w:r>
              <w:rPr>
                <w:lang w:val="en-US"/>
              </w:rPr>
              <w:t>0,2100</w:t>
            </w:r>
          </w:p>
        </w:tc>
      </w:tr>
      <w:tr w:rsidR="00610AED" w14:paraId="1AB7685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1DBD5" w14:textId="77777777" w:rsidR="00610AED" w:rsidRDefault="00610AED" w:rsidP="007B0EA2">
            <w:pPr>
              <w:rPr>
                <w:lang w:val="en-US"/>
              </w:rPr>
            </w:pPr>
            <w:r>
              <w:rPr>
                <w:lang w:val="en-US"/>
              </w:rPr>
              <w:t>9</w:t>
            </w:r>
          </w:p>
        </w:tc>
        <w:tc>
          <w:tcPr>
            <w:tcW w:w="1701" w:type="dxa"/>
            <w:tcBorders>
              <w:top w:val="single" w:sz="4" w:space="0" w:color="auto"/>
              <w:bottom w:val="single" w:sz="4" w:space="0" w:color="auto"/>
            </w:tcBorders>
          </w:tcPr>
          <w:p w14:paraId="160B66F4" w14:textId="77777777" w:rsidR="00610AED" w:rsidRDefault="00610AED" w:rsidP="007B0EA2">
            <w:pPr>
              <w:rPr>
                <w:lang w:val="en-US"/>
              </w:rPr>
            </w:pPr>
          </w:p>
          <w:p w14:paraId="4E7959AF" w14:textId="77777777" w:rsidR="00610AED" w:rsidRDefault="00610AED" w:rsidP="007B0EA2">
            <w:pPr>
              <w:rPr>
                <w:lang w:val="en-US"/>
              </w:rPr>
            </w:pPr>
          </w:p>
        </w:tc>
        <w:tc>
          <w:tcPr>
            <w:tcW w:w="5669" w:type="dxa"/>
            <w:tcBorders>
              <w:top w:val="single" w:sz="4" w:space="0" w:color="auto"/>
              <w:bottom w:val="single" w:sz="4" w:space="0" w:color="auto"/>
            </w:tcBorders>
          </w:tcPr>
          <w:p w14:paraId="20726D83" w14:textId="77777777" w:rsidR="00610AED" w:rsidRDefault="00610AED"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60DFF362"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A88EAAB"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19F6375" w14:textId="77777777" w:rsidR="00610AED" w:rsidRDefault="00610AED" w:rsidP="007B0EA2">
            <w:pPr>
              <w:jc w:val="center"/>
              <w:rPr>
                <w:lang w:val="en-US"/>
              </w:rPr>
            </w:pPr>
            <w:r>
              <w:rPr>
                <w:lang w:val="en-US"/>
              </w:rPr>
              <w:t>1,0000</w:t>
            </w:r>
          </w:p>
        </w:tc>
      </w:tr>
      <w:tr w:rsidR="00610AED" w14:paraId="734340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A3CC7" w14:textId="77777777" w:rsidR="00610AED" w:rsidRDefault="00610AED" w:rsidP="007B0EA2">
            <w:pPr>
              <w:rPr>
                <w:lang w:val="en-US"/>
              </w:rPr>
            </w:pPr>
          </w:p>
        </w:tc>
        <w:tc>
          <w:tcPr>
            <w:tcW w:w="1701" w:type="dxa"/>
            <w:tcBorders>
              <w:top w:val="nil"/>
              <w:bottom w:val="single" w:sz="2" w:space="0" w:color="auto"/>
            </w:tcBorders>
            <w:vAlign w:val="center"/>
          </w:tcPr>
          <w:p w14:paraId="346A651A" w14:textId="77777777" w:rsidR="00610AED" w:rsidRDefault="00610AED"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70B562DF" w14:textId="77777777" w:rsidR="00610AED" w:rsidRDefault="00610AED" w:rsidP="007B0EA2">
            <w:pPr>
              <w:rPr>
                <w:lang w:val="en-US"/>
              </w:rPr>
            </w:pPr>
            <w:r>
              <w:rPr>
                <w:lang w:val="en-US"/>
              </w:rPr>
              <w:t>Sina de protectie PE</w:t>
            </w:r>
          </w:p>
        </w:tc>
        <w:tc>
          <w:tcPr>
            <w:tcW w:w="1134" w:type="dxa"/>
            <w:tcBorders>
              <w:top w:val="nil"/>
              <w:bottom w:val="single" w:sz="2" w:space="0" w:color="auto"/>
            </w:tcBorders>
          </w:tcPr>
          <w:p w14:paraId="799EE95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06A90D6" w14:textId="77777777" w:rsidR="00610AED" w:rsidRDefault="00610AED" w:rsidP="007B0EA2">
            <w:pPr>
              <w:rPr>
                <w:lang w:val="en-US"/>
              </w:rPr>
            </w:pPr>
            <w:r>
              <w:rPr>
                <w:lang w:val="en-US"/>
              </w:rPr>
              <w:t>1,0000</w:t>
            </w:r>
          </w:p>
        </w:tc>
      </w:tr>
      <w:tr w:rsidR="00610AED" w14:paraId="1EA2C29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50C01" w14:textId="77777777" w:rsidR="00610AED" w:rsidRDefault="00610AED" w:rsidP="007B0EA2">
            <w:pPr>
              <w:rPr>
                <w:lang w:val="en-US"/>
              </w:rPr>
            </w:pPr>
            <w:r>
              <w:rPr>
                <w:lang w:val="en-US"/>
              </w:rPr>
              <w:t>10</w:t>
            </w:r>
          </w:p>
        </w:tc>
        <w:tc>
          <w:tcPr>
            <w:tcW w:w="1701" w:type="dxa"/>
            <w:tcBorders>
              <w:top w:val="single" w:sz="4" w:space="0" w:color="auto"/>
              <w:bottom w:val="single" w:sz="4" w:space="0" w:color="auto"/>
            </w:tcBorders>
          </w:tcPr>
          <w:p w14:paraId="207A7694" w14:textId="77777777" w:rsidR="00610AED" w:rsidRDefault="00610AED" w:rsidP="007B0EA2">
            <w:pPr>
              <w:rPr>
                <w:lang w:val="en-US"/>
              </w:rPr>
            </w:pPr>
            <w:r>
              <w:rPr>
                <w:lang w:val="en-US"/>
              </w:rPr>
              <w:t>08-03-526-1</w:t>
            </w:r>
          </w:p>
          <w:p w14:paraId="1523DB1E" w14:textId="77777777" w:rsidR="00610AED" w:rsidRDefault="00610AED" w:rsidP="007B0EA2">
            <w:pPr>
              <w:rPr>
                <w:lang w:val="en-US"/>
              </w:rPr>
            </w:pPr>
          </w:p>
        </w:tc>
        <w:tc>
          <w:tcPr>
            <w:tcW w:w="5669" w:type="dxa"/>
            <w:tcBorders>
              <w:top w:val="single" w:sz="4" w:space="0" w:color="auto"/>
              <w:bottom w:val="single" w:sz="4" w:space="0" w:color="auto"/>
            </w:tcBorders>
          </w:tcPr>
          <w:p w14:paraId="1B99CF17" w14:textId="77777777" w:rsidR="00610AED" w:rsidRDefault="00610AED"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6AA59E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046F33F"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CEE5795" w14:textId="77777777" w:rsidR="00610AED" w:rsidRDefault="00610AED" w:rsidP="007B0EA2">
            <w:pPr>
              <w:jc w:val="center"/>
              <w:rPr>
                <w:lang w:val="en-US"/>
              </w:rPr>
            </w:pPr>
            <w:r>
              <w:rPr>
                <w:lang w:val="en-US"/>
              </w:rPr>
              <w:t>5,0000</w:t>
            </w:r>
          </w:p>
        </w:tc>
      </w:tr>
      <w:tr w:rsidR="00610AED" w14:paraId="64AE49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05D25" w14:textId="77777777" w:rsidR="00610AED" w:rsidRDefault="00610AED" w:rsidP="007B0EA2">
            <w:pPr>
              <w:rPr>
                <w:lang w:val="en-US"/>
              </w:rPr>
            </w:pPr>
          </w:p>
        </w:tc>
        <w:tc>
          <w:tcPr>
            <w:tcW w:w="1701" w:type="dxa"/>
            <w:tcBorders>
              <w:top w:val="nil"/>
              <w:bottom w:val="single" w:sz="2" w:space="0" w:color="auto"/>
            </w:tcBorders>
            <w:vAlign w:val="center"/>
          </w:tcPr>
          <w:p w14:paraId="3FD22E0E"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D3DB236"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2EACDBC"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4E3728C" w14:textId="77777777" w:rsidR="00610AED" w:rsidRDefault="00610AED" w:rsidP="007B0EA2">
            <w:pPr>
              <w:rPr>
                <w:lang w:val="en-US"/>
              </w:rPr>
            </w:pPr>
            <w:r>
              <w:rPr>
                <w:lang w:val="en-US"/>
              </w:rPr>
              <w:t>7,8000</w:t>
            </w:r>
          </w:p>
        </w:tc>
      </w:tr>
      <w:tr w:rsidR="00610AED" w14:paraId="1F0BED4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37B8BA" w14:textId="77777777" w:rsidR="00610AED" w:rsidRDefault="00610AED" w:rsidP="007B0EA2">
            <w:pPr>
              <w:rPr>
                <w:lang w:val="en-US"/>
              </w:rPr>
            </w:pPr>
          </w:p>
        </w:tc>
        <w:tc>
          <w:tcPr>
            <w:tcW w:w="1701" w:type="dxa"/>
            <w:tcBorders>
              <w:top w:val="nil"/>
              <w:bottom w:val="single" w:sz="2" w:space="0" w:color="auto"/>
            </w:tcBorders>
            <w:vAlign w:val="center"/>
          </w:tcPr>
          <w:p w14:paraId="2DB66D38"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4A88D948"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7F04741F" w14:textId="77777777" w:rsidR="00610AED" w:rsidRDefault="00610AED" w:rsidP="007B0EA2">
            <w:pPr>
              <w:rPr>
                <w:lang w:val="en-US"/>
              </w:rPr>
            </w:pPr>
            <w:r>
              <w:rPr>
                <w:lang w:val="en-US"/>
              </w:rPr>
              <w:t>kg</w:t>
            </w:r>
          </w:p>
        </w:tc>
        <w:tc>
          <w:tcPr>
            <w:tcW w:w="1134" w:type="dxa"/>
            <w:tcBorders>
              <w:top w:val="nil"/>
              <w:bottom w:val="single" w:sz="2" w:space="0" w:color="auto"/>
            </w:tcBorders>
          </w:tcPr>
          <w:p w14:paraId="68E7C8B6" w14:textId="77777777" w:rsidR="00610AED" w:rsidRDefault="00610AED" w:rsidP="007B0EA2">
            <w:pPr>
              <w:rPr>
                <w:lang w:val="en-US"/>
              </w:rPr>
            </w:pPr>
            <w:r>
              <w:rPr>
                <w:lang w:val="en-US"/>
              </w:rPr>
              <w:t>0,3500</w:t>
            </w:r>
          </w:p>
        </w:tc>
      </w:tr>
      <w:tr w:rsidR="00610AED" w14:paraId="53176C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A5346" w14:textId="77777777" w:rsidR="00610AED" w:rsidRDefault="00610AED" w:rsidP="007B0EA2">
            <w:pPr>
              <w:rPr>
                <w:lang w:val="en-US"/>
              </w:rPr>
            </w:pPr>
          </w:p>
        </w:tc>
        <w:tc>
          <w:tcPr>
            <w:tcW w:w="1701" w:type="dxa"/>
            <w:tcBorders>
              <w:top w:val="nil"/>
              <w:bottom w:val="single" w:sz="2" w:space="0" w:color="auto"/>
            </w:tcBorders>
            <w:vAlign w:val="center"/>
          </w:tcPr>
          <w:p w14:paraId="66796AC9"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5B02905D"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0C69167B" w14:textId="77777777" w:rsidR="00610AED" w:rsidRDefault="00610AED" w:rsidP="007B0EA2">
            <w:pPr>
              <w:rPr>
                <w:lang w:val="en-US"/>
              </w:rPr>
            </w:pPr>
            <w:r>
              <w:rPr>
                <w:lang w:val="en-US"/>
              </w:rPr>
              <w:t>kg</w:t>
            </w:r>
          </w:p>
        </w:tc>
        <w:tc>
          <w:tcPr>
            <w:tcW w:w="1134" w:type="dxa"/>
            <w:tcBorders>
              <w:top w:val="nil"/>
              <w:bottom w:val="single" w:sz="2" w:space="0" w:color="auto"/>
            </w:tcBorders>
          </w:tcPr>
          <w:p w14:paraId="3690263B" w14:textId="77777777" w:rsidR="00610AED" w:rsidRDefault="00610AED" w:rsidP="007B0EA2">
            <w:pPr>
              <w:rPr>
                <w:lang w:val="en-US"/>
              </w:rPr>
            </w:pPr>
            <w:r>
              <w:rPr>
                <w:lang w:val="en-US"/>
              </w:rPr>
              <w:t>0,0050</w:t>
            </w:r>
          </w:p>
        </w:tc>
      </w:tr>
      <w:tr w:rsidR="00610AED" w14:paraId="33252E8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A9336" w14:textId="77777777" w:rsidR="00610AED" w:rsidRDefault="00610AED" w:rsidP="007B0EA2">
            <w:pPr>
              <w:rPr>
                <w:lang w:val="en-US"/>
              </w:rPr>
            </w:pPr>
          </w:p>
        </w:tc>
        <w:tc>
          <w:tcPr>
            <w:tcW w:w="1701" w:type="dxa"/>
            <w:tcBorders>
              <w:top w:val="nil"/>
              <w:bottom w:val="single" w:sz="2" w:space="0" w:color="auto"/>
            </w:tcBorders>
            <w:vAlign w:val="center"/>
          </w:tcPr>
          <w:p w14:paraId="790E44D2"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3373340F"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65A10262" w14:textId="77777777" w:rsidR="00610AED" w:rsidRDefault="00610AED" w:rsidP="007B0EA2">
            <w:pPr>
              <w:rPr>
                <w:lang w:val="en-US"/>
              </w:rPr>
            </w:pPr>
            <w:r>
              <w:rPr>
                <w:lang w:val="en-US"/>
              </w:rPr>
              <w:t>kg</w:t>
            </w:r>
          </w:p>
        </w:tc>
        <w:tc>
          <w:tcPr>
            <w:tcW w:w="1134" w:type="dxa"/>
            <w:tcBorders>
              <w:top w:val="nil"/>
              <w:bottom w:val="single" w:sz="2" w:space="0" w:color="auto"/>
            </w:tcBorders>
          </w:tcPr>
          <w:p w14:paraId="6CE548C2" w14:textId="77777777" w:rsidR="00610AED" w:rsidRDefault="00610AED" w:rsidP="007B0EA2">
            <w:pPr>
              <w:rPr>
                <w:lang w:val="en-US"/>
              </w:rPr>
            </w:pPr>
            <w:r>
              <w:rPr>
                <w:lang w:val="en-US"/>
              </w:rPr>
              <w:t>0,2450</w:t>
            </w:r>
          </w:p>
        </w:tc>
      </w:tr>
      <w:tr w:rsidR="00610AED" w14:paraId="73CDCD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74BE9" w14:textId="77777777" w:rsidR="00610AED" w:rsidRDefault="00610AED" w:rsidP="007B0EA2">
            <w:pPr>
              <w:rPr>
                <w:lang w:val="en-US"/>
              </w:rPr>
            </w:pPr>
          </w:p>
        </w:tc>
        <w:tc>
          <w:tcPr>
            <w:tcW w:w="1701" w:type="dxa"/>
            <w:tcBorders>
              <w:top w:val="nil"/>
              <w:bottom w:val="single" w:sz="2" w:space="0" w:color="auto"/>
            </w:tcBorders>
            <w:vAlign w:val="center"/>
          </w:tcPr>
          <w:p w14:paraId="5FA7F313"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4924FA0A"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2A993F2E"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5419909E" w14:textId="77777777" w:rsidR="00610AED" w:rsidRDefault="00610AED" w:rsidP="007B0EA2">
            <w:pPr>
              <w:rPr>
                <w:lang w:val="en-US"/>
              </w:rPr>
            </w:pPr>
            <w:r>
              <w:rPr>
                <w:lang w:val="en-US"/>
              </w:rPr>
              <w:t>6,1000</w:t>
            </w:r>
          </w:p>
        </w:tc>
      </w:tr>
      <w:tr w:rsidR="00610AED" w14:paraId="4731FF9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3024B" w14:textId="77777777" w:rsidR="00610AED" w:rsidRDefault="00610AED" w:rsidP="007B0EA2">
            <w:pPr>
              <w:rPr>
                <w:lang w:val="en-US"/>
              </w:rPr>
            </w:pPr>
          </w:p>
        </w:tc>
        <w:tc>
          <w:tcPr>
            <w:tcW w:w="1701" w:type="dxa"/>
            <w:tcBorders>
              <w:top w:val="nil"/>
              <w:bottom w:val="single" w:sz="2" w:space="0" w:color="auto"/>
            </w:tcBorders>
            <w:vAlign w:val="center"/>
          </w:tcPr>
          <w:p w14:paraId="5ABBBD9A"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6F65AC49"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2A8F6994"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AD20C62" w14:textId="77777777" w:rsidR="00610AED" w:rsidRDefault="00610AED" w:rsidP="007B0EA2">
            <w:pPr>
              <w:rPr>
                <w:lang w:val="en-US"/>
              </w:rPr>
            </w:pPr>
            <w:r>
              <w:rPr>
                <w:lang w:val="en-US"/>
              </w:rPr>
              <w:t>0,0700</w:t>
            </w:r>
          </w:p>
        </w:tc>
      </w:tr>
      <w:tr w:rsidR="00610AED" w14:paraId="351D36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72496" w14:textId="77777777" w:rsidR="00610AED" w:rsidRDefault="00610AED" w:rsidP="007B0EA2">
            <w:pPr>
              <w:rPr>
                <w:lang w:val="en-US"/>
              </w:rPr>
            </w:pPr>
          </w:p>
        </w:tc>
        <w:tc>
          <w:tcPr>
            <w:tcW w:w="1701" w:type="dxa"/>
            <w:tcBorders>
              <w:top w:val="nil"/>
              <w:bottom w:val="single" w:sz="2" w:space="0" w:color="auto"/>
            </w:tcBorders>
            <w:vAlign w:val="center"/>
          </w:tcPr>
          <w:p w14:paraId="4CB37B70"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1C935593"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5B46B2BB"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424390F7" w14:textId="77777777" w:rsidR="00610AED" w:rsidRDefault="00610AED" w:rsidP="007B0EA2">
            <w:pPr>
              <w:rPr>
                <w:lang w:val="en-US"/>
              </w:rPr>
            </w:pPr>
            <w:r>
              <w:rPr>
                <w:lang w:val="en-US"/>
              </w:rPr>
              <w:t>6,1000</w:t>
            </w:r>
          </w:p>
        </w:tc>
      </w:tr>
      <w:tr w:rsidR="00610AED" w14:paraId="4E25D7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49CD7" w14:textId="77777777" w:rsidR="00610AED" w:rsidRDefault="00610AED" w:rsidP="007B0EA2">
            <w:pPr>
              <w:rPr>
                <w:lang w:val="en-US"/>
              </w:rPr>
            </w:pPr>
          </w:p>
        </w:tc>
        <w:tc>
          <w:tcPr>
            <w:tcW w:w="1701" w:type="dxa"/>
            <w:tcBorders>
              <w:top w:val="nil"/>
              <w:bottom w:val="single" w:sz="2" w:space="0" w:color="auto"/>
            </w:tcBorders>
            <w:vAlign w:val="center"/>
          </w:tcPr>
          <w:p w14:paraId="77F1AFEE"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0DF736C6"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5FFD0067" w14:textId="77777777" w:rsidR="00610AED" w:rsidRDefault="00610AED" w:rsidP="007B0EA2">
            <w:pPr>
              <w:rPr>
                <w:lang w:val="en-US"/>
              </w:rPr>
            </w:pPr>
            <w:r>
              <w:rPr>
                <w:lang w:val="en-US"/>
              </w:rPr>
              <w:t>kg</w:t>
            </w:r>
          </w:p>
        </w:tc>
        <w:tc>
          <w:tcPr>
            <w:tcW w:w="1134" w:type="dxa"/>
            <w:tcBorders>
              <w:top w:val="nil"/>
              <w:bottom w:val="single" w:sz="2" w:space="0" w:color="auto"/>
            </w:tcBorders>
          </w:tcPr>
          <w:p w14:paraId="08054B49" w14:textId="77777777" w:rsidR="00610AED" w:rsidRDefault="00610AED" w:rsidP="007B0EA2">
            <w:pPr>
              <w:rPr>
                <w:lang w:val="en-US"/>
              </w:rPr>
            </w:pPr>
            <w:r>
              <w:rPr>
                <w:lang w:val="en-US"/>
              </w:rPr>
              <w:t>0,0300</w:t>
            </w:r>
          </w:p>
        </w:tc>
      </w:tr>
      <w:tr w:rsidR="00610AED" w14:paraId="1E317E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BF6BF" w14:textId="77777777" w:rsidR="00610AED" w:rsidRDefault="00610AED" w:rsidP="007B0EA2">
            <w:pPr>
              <w:rPr>
                <w:lang w:val="en-US"/>
              </w:rPr>
            </w:pPr>
          </w:p>
        </w:tc>
        <w:tc>
          <w:tcPr>
            <w:tcW w:w="1701" w:type="dxa"/>
            <w:tcBorders>
              <w:top w:val="nil"/>
              <w:bottom w:val="single" w:sz="2" w:space="0" w:color="auto"/>
            </w:tcBorders>
            <w:vAlign w:val="center"/>
          </w:tcPr>
          <w:p w14:paraId="71F5AF5C"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955628A"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5BB24DBB" w14:textId="77777777" w:rsidR="00610AED" w:rsidRDefault="00610AED" w:rsidP="007B0EA2">
            <w:pPr>
              <w:rPr>
                <w:lang w:val="en-US"/>
              </w:rPr>
            </w:pPr>
            <w:r>
              <w:rPr>
                <w:lang w:val="en-US"/>
              </w:rPr>
              <w:t>kg</w:t>
            </w:r>
          </w:p>
        </w:tc>
        <w:tc>
          <w:tcPr>
            <w:tcW w:w="1134" w:type="dxa"/>
            <w:tcBorders>
              <w:top w:val="nil"/>
              <w:bottom w:val="single" w:sz="2" w:space="0" w:color="auto"/>
            </w:tcBorders>
          </w:tcPr>
          <w:p w14:paraId="625CD3AD" w14:textId="77777777" w:rsidR="00610AED" w:rsidRDefault="00610AED" w:rsidP="007B0EA2">
            <w:pPr>
              <w:rPr>
                <w:lang w:val="en-US"/>
              </w:rPr>
            </w:pPr>
            <w:r>
              <w:rPr>
                <w:lang w:val="en-US"/>
              </w:rPr>
              <w:t>0,1800</w:t>
            </w:r>
          </w:p>
        </w:tc>
      </w:tr>
      <w:tr w:rsidR="00610AED" w14:paraId="3B4920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ACDC4" w14:textId="77777777" w:rsidR="00610AED" w:rsidRDefault="00610AED" w:rsidP="007B0EA2">
            <w:pPr>
              <w:rPr>
                <w:lang w:val="en-US"/>
              </w:rPr>
            </w:pPr>
          </w:p>
        </w:tc>
        <w:tc>
          <w:tcPr>
            <w:tcW w:w="1701" w:type="dxa"/>
            <w:tcBorders>
              <w:top w:val="nil"/>
              <w:bottom w:val="single" w:sz="2" w:space="0" w:color="auto"/>
            </w:tcBorders>
            <w:vAlign w:val="center"/>
          </w:tcPr>
          <w:p w14:paraId="5E44D9AD"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125FBD42" w14:textId="77777777" w:rsidR="00610AED" w:rsidRDefault="00610AED"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7DEC46AB" w14:textId="77777777" w:rsidR="00610AED" w:rsidRDefault="00610AED" w:rsidP="007B0EA2">
            <w:pPr>
              <w:rPr>
                <w:lang w:val="en-US"/>
              </w:rPr>
            </w:pPr>
            <w:r>
              <w:rPr>
                <w:lang w:val="en-US"/>
              </w:rPr>
              <w:t>t</w:t>
            </w:r>
          </w:p>
        </w:tc>
        <w:tc>
          <w:tcPr>
            <w:tcW w:w="1134" w:type="dxa"/>
            <w:tcBorders>
              <w:top w:val="nil"/>
              <w:bottom w:val="single" w:sz="2" w:space="0" w:color="auto"/>
            </w:tcBorders>
          </w:tcPr>
          <w:p w14:paraId="6C600913" w14:textId="77777777" w:rsidR="00610AED" w:rsidRDefault="00610AED" w:rsidP="007B0EA2">
            <w:pPr>
              <w:rPr>
                <w:lang w:val="en-US"/>
              </w:rPr>
            </w:pPr>
            <w:r>
              <w:rPr>
                <w:lang w:val="en-US"/>
              </w:rPr>
              <w:t>0,0050</w:t>
            </w:r>
          </w:p>
        </w:tc>
      </w:tr>
      <w:tr w:rsidR="00610AED" w14:paraId="13EEB1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1FEA3" w14:textId="77777777" w:rsidR="00610AED" w:rsidRDefault="00610AED" w:rsidP="007B0EA2">
            <w:pPr>
              <w:rPr>
                <w:lang w:val="en-US"/>
              </w:rPr>
            </w:pPr>
          </w:p>
        </w:tc>
        <w:tc>
          <w:tcPr>
            <w:tcW w:w="1701" w:type="dxa"/>
            <w:tcBorders>
              <w:top w:val="nil"/>
              <w:bottom w:val="single" w:sz="2" w:space="0" w:color="auto"/>
            </w:tcBorders>
            <w:vAlign w:val="center"/>
          </w:tcPr>
          <w:p w14:paraId="3912B6CA"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1DFB3BBA"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4A2F07F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9516DD1" w14:textId="77777777" w:rsidR="00610AED" w:rsidRDefault="00610AED" w:rsidP="007B0EA2">
            <w:pPr>
              <w:rPr>
                <w:lang w:val="en-US"/>
              </w:rPr>
            </w:pPr>
            <w:r>
              <w:rPr>
                <w:lang w:val="en-US"/>
              </w:rPr>
              <w:t>30,5000</w:t>
            </w:r>
          </w:p>
        </w:tc>
      </w:tr>
      <w:tr w:rsidR="00610AED" w14:paraId="6E2C17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265DA" w14:textId="77777777" w:rsidR="00610AED" w:rsidRDefault="00610AED" w:rsidP="007B0EA2">
            <w:pPr>
              <w:rPr>
                <w:lang w:val="en-US"/>
              </w:rPr>
            </w:pPr>
          </w:p>
        </w:tc>
        <w:tc>
          <w:tcPr>
            <w:tcW w:w="1701" w:type="dxa"/>
            <w:tcBorders>
              <w:top w:val="nil"/>
              <w:bottom w:val="single" w:sz="2" w:space="0" w:color="auto"/>
            </w:tcBorders>
            <w:vAlign w:val="center"/>
          </w:tcPr>
          <w:p w14:paraId="0DAA44A6"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58184FB9"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37B7479F"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D436952" w14:textId="77777777" w:rsidR="00610AED" w:rsidRDefault="00610AED" w:rsidP="007B0EA2">
            <w:pPr>
              <w:rPr>
                <w:lang w:val="en-US"/>
              </w:rPr>
            </w:pPr>
            <w:r>
              <w:rPr>
                <w:lang w:val="en-US"/>
              </w:rPr>
              <w:t>5,0000</w:t>
            </w:r>
          </w:p>
        </w:tc>
      </w:tr>
      <w:tr w:rsidR="00610AED" w14:paraId="6FD3A3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18E18" w14:textId="77777777" w:rsidR="00610AED" w:rsidRDefault="00610AED" w:rsidP="007B0EA2">
            <w:pPr>
              <w:rPr>
                <w:lang w:val="en-US"/>
              </w:rPr>
            </w:pPr>
          </w:p>
        </w:tc>
        <w:tc>
          <w:tcPr>
            <w:tcW w:w="1701" w:type="dxa"/>
            <w:tcBorders>
              <w:top w:val="nil"/>
              <w:bottom w:val="single" w:sz="2" w:space="0" w:color="auto"/>
            </w:tcBorders>
            <w:vAlign w:val="center"/>
          </w:tcPr>
          <w:p w14:paraId="4CD4FD51"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206FB06"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00D8CC8E"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82C1FFB" w14:textId="77777777" w:rsidR="00610AED" w:rsidRDefault="00610AED" w:rsidP="007B0EA2">
            <w:pPr>
              <w:rPr>
                <w:lang w:val="en-US"/>
              </w:rPr>
            </w:pPr>
            <w:r>
              <w:rPr>
                <w:lang w:val="en-US"/>
              </w:rPr>
              <w:t>0,1000</w:t>
            </w:r>
          </w:p>
        </w:tc>
      </w:tr>
      <w:tr w:rsidR="00610AED" w14:paraId="5996ED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4BCEE" w14:textId="77777777" w:rsidR="00610AED" w:rsidRDefault="00610AED" w:rsidP="007B0EA2">
            <w:pPr>
              <w:rPr>
                <w:lang w:val="en-US"/>
              </w:rPr>
            </w:pPr>
          </w:p>
        </w:tc>
        <w:tc>
          <w:tcPr>
            <w:tcW w:w="1701" w:type="dxa"/>
            <w:tcBorders>
              <w:top w:val="nil"/>
              <w:bottom w:val="single" w:sz="2" w:space="0" w:color="auto"/>
            </w:tcBorders>
            <w:vAlign w:val="center"/>
          </w:tcPr>
          <w:p w14:paraId="0D70B33B"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37989DD3"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74EB74C0" w14:textId="77777777" w:rsidR="00610AED" w:rsidRDefault="00610AED" w:rsidP="007B0EA2">
            <w:pPr>
              <w:rPr>
                <w:lang w:val="en-US"/>
              </w:rPr>
            </w:pPr>
            <w:r>
              <w:rPr>
                <w:lang w:val="en-US"/>
              </w:rPr>
              <w:t>kg</w:t>
            </w:r>
          </w:p>
        </w:tc>
        <w:tc>
          <w:tcPr>
            <w:tcW w:w="1134" w:type="dxa"/>
            <w:tcBorders>
              <w:top w:val="nil"/>
              <w:bottom w:val="single" w:sz="2" w:space="0" w:color="auto"/>
            </w:tcBorders>
          </w:tcPr>
          <w:p w14:paraId="07EAE66F" w14:textId="77777777" w:rsidR="00610AED" w:rsidRDefault="00610AED" w:rsidP="007B0EA2">
            <w:pPr>
              <w:rPr>
                <w:lang w:val="en-US"/>
              </w:rPr>
            </w:pPr>
            <w:r>
              <w:rPr>
                <w:lang w:val="en-US"/>
              </w:rPr>
              <w:t>0,0050</w:t>
            </w:r>
          </w:p>
        </w:tc>
      </w:tr>
      <w:tr w:rsidR="00610AED" w14:paraId="4489CA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DF098" w14:textId="77777777" w:rsidR="00610AED" w:rsidRDefault="00610AED" w:rsidP="007B0EA2">
            <w:pPr>
              <w:rPr>
                <w:lang w:val="en-US"/>
              </w:rPr>
            </w:pPr>
          </w:p>
        </w:tc>
        <w:tc>
          <w:tcPr>
            <w:tcW w:w="1701" w:type="dxa"/>
            <w:tcBorders>
              <w:top w:val="nil"/>
              <w:bottom w:val="single" w:sz="2" w:space="0" w:color="auto"/>
            </w:tcBorders>
            <w:vAlign w:val="center"/>
          </w:tcPr>
          <w:p w14:paraId="2DA3B3D6"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7C36F08E"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62B7734A" w14:textId="77777777" w:rsidR="00610AED" w:rsidRDefault="00610AED" w:rsidP="007B0EA2">
            <w:pPr>
              <w:rPr>
                <w:lang w:val="en-US"/>
              </w:rPr>
            </w:pPr>
            <w:r>
              <w:rPr>
                <w:lang w:val="en-US"/>
              </w:rPr>
              <w:t>kg</w:t>
            </w:r>
          </w:p>
        </w:tc>
        <w:tc>
          <w:tcPr>
            <w:tcW w:w="1134" w:type="dxa"/>
            <w:tcBorders>
              <w:top w:val="nil"/>
              <w:bottom w:val="single" w:sz="2" w:space="0" w:color="auto"/>
            </w:tcBorders>
          </w:tcPr>
          <w:p w14:paraId="32CED9E4" w14:textId="77777777" w:rsidR="00610AED" w:rsidRDefault="00610AED" w:rsidP="007B0EA2">
            <w:pPr>
              <w:rPr>
                <w:lang w:val="en-US"/>
              </w:rPr>
            </w:pPr>
            <w:r>
              <w:rPr>
                <w:lang w:val="en-US"/>
              </w:rPr>
              <w:t>0,0300</w:t>
            </w:r>
          </w:p>
        </w:tc>
      </w:tr>
      <w:tr w:rsidR="00610AED" w14:paraId="01035B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A0044" w14:textId="77777777" w:rsidR="00610AED" w:rsidRDefault="00610AED" w:rsidP="007B0EA2">
            <w:pPr>
              <w:rPr>
                <w:lang w:val="en-US"/>
              </w:rPr>
            </w:pPr>
          </w:p>
        </w:tc>
        <w:tc>
          <w:tcPr>
            <w:tcW w:w="1701" w:type="dxa"/>
            <w:tcBorders>
              <w:top w:val="nil"/>
              <w:bottom w:val="single" w:sz="2" w:space="0" w:color="auto"/>
            </w:tcBorders>
            <w:vAlign w:val="center"/>
          </w:tcPr>
          <w:p w14:paraId="4D2936AD"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1235BFF" w14:textId="77777777" w:rsidR="00610AED" w:rsidRDefault="00610AED"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48D149D" w14:textId="77777777" w:rsidR="00610AED" w:rsidRDefault="00610AED" w:rsidP="007B0EA2">
            <w:pPr>
              <w:rPr>
                <w:lang w:val="en-US"/>
              </w:rPr>
            </w:pPr>
            <w:r>
              <w:rPr>
                <w:lang w:val="en-US"/>
              </w:rPr>
              <w:t>kg</w:t>
            </w:r>
          </w:p>
        </w:tc>
        <w:tc>
          <w:tcPr>
            <w:tcW w:w="1134" w:type="dxa"/>
            <w:tcBorders>
              <w:top w:val="nil"/>
              <w:bottom w:val="single" w:sz="2" w:space="0" w:color="auto"/>
            </w:tcBorders>
          </w:tcPr>
          <w:p w14:paraId="335C8FBF" w14:textId="77777777" w:rsidR="00610AED" w:rsidRDefault="00610AED" w:rsidP="007B0EA2">
            <w:pPr>
              <w:rPr>
                <w:lang w:val="en-US"/>
              </w:rPr>
            </w:pPr>
            <w:r>
              <w:rPr>
                <w:lang w:val="en-US"/>
              </w:rPr>
              <w:t>0,0600</w:t>
            </w:r>
          </w:p>
        </w:tc>
      </w:tr>
      <w:tr w:rsidR="00610AED" w14:paraId="3255009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DABB94" w14:textId="77777777" w:rsidR="00610AED" w:rsidRDefault="00610AED" w:rsidP="007B0EA2">
            <w:pPr>
              <w:rPr>
                <w:lang w:val="en-US"/>
              </w:rPr>
            </w:pPr>
          </w:p>
        </w:tc>
        <w:tc>
          <w:tcPr>
            <w:tcW w:w="1701" w:type="dxa"/>
            <w:tcBorders>
              <w:top w:val="nil"/>
              <w:bottom w:val="single" w:sz="2" w:space="0" w:color="auto"/>
            </w:tcBorders>
            <w:vAlign w:val="center"/>
          </w:tcPr>
          <w:p w14:paraId="7A5B1ACB"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41FD70F"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48A10E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FB80998" w14:textId="77777777" w:rsidR="00610AED" w:rsidRDefault="00610AED" w:rsidP="007B0EA2">
            <w:pPr>
              <w:rPr>
                <w:lang w:val="en-US"/>
              </w:rPr>
            </w:pPr>
            <w:r>
              <w:rPr>
                <w:lang w:val="en-US"/>
              </w:rPr>
              <w:t>0,0100</w:t>
            </w:r>
          </w:p>
        </w:tc>
      </w:tr>
      <w:tr w:rsidR="00610AED" w14:paraId="6A3DCC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43158" w14:textId="77777777" w:rsidR="00610AED" w:rsidRDefault="00610AED" w:rsidP="007B0EA2">
            <w:pPr>
              <w:rPr>
                <w:lang w:val="en-US"/>
              </w:rPr>
            </w:pPr>
          </w:p>
        </w:tc>
        <w:tc>
          <w:tcPr>
            <w:tcW w:w="1701" w:type="dxa"/>
            <w:tcBorders>
              <w:top w:val="nil"/>
              <w:bottom w:val="single" w:sz="2" w:space="0" w:color="auto"/>
            </w:tcBorders>
            <w:vAlign w:val="center"/>
          </w:tcPr>
          <w:p w14:paraId="75E5AEF1"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77559AE"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3BFE11A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CF7D1F1" w14:textId="77777777" w:rsidR="00610AED" w:rsidRDefault="00610AED" w:rsidP="007B0EA2">
            <w:pPr>
              <w:rPr>
                <w:lang w:val="en-US"/>
              </w:rPr>
            </w:pPr>
            <w:r>
              <w:rPr>
                <w:lang w:val="en-US"/>
              </w:rPr>
              <w:t>0,6500</w:t>
            </w:r>
          </w:p>
        </w:tc>
      </w:tr>
      <w:tr w:rsidR="00610AED" w14:paraId="3FC66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E34ADE" w14:textId="77777777" w:rsidR="00610AED" w:rsidRDefault="00610AED" w:rsidP="007B0EA2">
            <w:pPr>
              <w:rPr>
                <w:lang w:val="en-US"/>
              </w:rPr>
            </w:pPr>
          </w:p>
        </w:tc>
        <w:tc>
          <w:tcPr>
            <w:tcW w:w="1701" w:type="dxa"/>
            <w:tcBorders>
              <w:top w:val="nil"/>
              <w:bottom w:val="single" w:sz="2" w:space="0" w:color="auto"/>
            </w:tcBorders>
            <w:vAlign w:val="center"/>
          </w:tcPr>
          <w:p w14:paraId="2DBBFDF1"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2009D17B"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33B627B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E1F3F25" w14:textId="77777777" w:rsidR="00610AED" w:rsidRDefault="00610AED" w:rsidP="007B0EA2">
            <w:pPr>
              <w:rPr>
                <w:lang w:val="en-US"/>
              </w:rPr>
            </w:pPr>
            <w:r>
              <w:rPr>
                <w:lang w:val="en-US"/>
              </w:rPr>
              <w:t>0,2000</w:t>
            </w:r>
          </w:p>
        </w:tc>
      </w:tr>
      <w:tr w:rsidR="00610AED" w14:paraId="4C0295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551FC" w14:textId="77777777" w:rsidR="00610AED" w:rsidRDefault="00610AED" w:rsidP="007B0EA2">
            <w:pPr>
              <w:rPr>
                <w:lang w:val="en-US"/>
              </w:rPr>
            </w:pPr>
          </w:p>
        </w:tc>
        <w:tc>
          <w:tcPr>
            <w:tcW w:w="1701" w:type="dxa"/>
            <w:tcBorders>
              <w:top w:val="nil"/>
              <w:bottom w:val="single" w:sz="2" w:space="0" w:color="auto"/>
            </w:tcBorders>
            <w:vAlign w:val="center"/>
          </w:tcPr>
          <w:p w14:paraId="67C6FF12"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8343D2A"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671B561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EC378EB" w14:textId="77777777" w:rsidR="00610AED" w:rsidRDefault="00610AED" w:rsidP="007B0EA2">
            <w:pPr>
              <w:rPr>
                <w:lang w:val="en-US"/>
              </w:rPr>
            </w:pPr>
            <w:r>
              <w:rPr>
                <w:lang w:val="en-US"/>
              </w:rPr>
              <w:t>0,0100</w:t>
            </w:r>
          </w:p>
        </w:tc>
      </w:tr>
      <w:tr w:rsidR="00610AED" w14:paraId="324641C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9CFC9" w14:textId="77777777" w:rsidR="00610AED" w:rsidRDefault="00610AED" w:rsidP="007B0EA2">
            <w:pPr>
              <w:rPr>
                <w:lang w:val="en-US"/>
              </w:rPr>
            </w:pPr>
            <w:r>
              <w:rPr>
                <w:lang w:val="en-US"/>
              </w:rPr>
              <w:t>11</w:t>
            </w:r>
          </w:p>
        </w:tc>
        <w:tc>
          <w:tcPr>
            <w:tcW w:w="1701" w:type="dxa"/>
            <w:tcBorders>
              <w:top w:val="single" w:sz="4" w:space="0" w:color="auto"/>
              <w:bottom w:val="single" w:sz="4" w:space="0" w:color="auto"/>
            </w:tcBorders>
          </w:tcPr>
          <w:p w14:paraId="36E52497" w14:textId="77777777" w:rsidR="00610AED" w:rsidRDefault="00610AED" w:rsidP="007B0EA2">
            <w:pPr>
              <w:rPr>
                <w:lang w:val="en-US"/>
              </w:rPr>
            </w:pPr>
            <w:r>
              <w:rPr>
                <w:lang w:val="en-US"/>
              </w:rPr>
              <w:t>08-03-526-2</w:t>
            </w:r>
          </w:p>
          <w:p w14:paraId="0FB99524" w14:textId="77777777" w:rsidR="00610AED" w:rsidRDefault="00610AED" w:rsidP="007B0EA2">
            <w:pPr>
              <w:rPr>
                <w:lang w:val="en-US"/>
              </w:rPr>
            </w:pPr>
          </w:p>
        </w:tc>
        <w:tc>
          <w:tcPr>
            <w:tcW w:w="5669" w:type="dxa"/>
            <w:tcBorders>
              <w:top w:val="single" w:sz="4" w:space="0" w:color="auto"/>
              <w:bottom w:val="single" w:sz="4" w:space="0" w:color="auto"/>
            </w:tcBorders>
          </w:tcPr>
          <w:p w14:paraId="5D9B4936" w14:textId="77777777" w:rsidR="00610AED" w:rsidRDefault="00610AED"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2954933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CA10684"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883C5C1" w14:textId="77777777" w:rsidR="00610AED" w:rsidRDefault="00610AED" w:rsidP="007B0EA2">
            <w:pPr>
              <w:jc w:val="center"/>
              <w:rPr>
                <w:lang w:val="en-US"/>
              </w:rPr>
            </w:pPr>
            <w:r>
              <w:rPr>
                <w:lang w:val="en-US"/>
              </w:rPr>
              <w:t>6,0000</w:t>
            </w:r>
          </w:p>
        </w:tc>
      </w:tr>
      <w:tr w:rsidR="00610AED" w14:paraId="3671C4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524E9" w14:textId="77777777" w:rsidR="00610AED" w:rsidRDefault="00610AED" w:rsidP="007B0EA2">
            <w:pPr>
              <w:rPr>
                <w:lang w:val="en-US"/>
              </w:rPr>
            </w:pPr>
          </w:p>
        </w:tc>
        <w:tc>
          <w:tcPr>
            <w:tcW w:w="1701" w:type="dxa"/>
            <w:tcBorders>
              <w:top w:val="nil"/>
              <w:bottom w:val="single" w:sz="2" w:space="0" w:color="auto"/>
            </w:tcBorders>
            <w:vAlign w:val="center"/>
          </w:tcPr>
          <w:p w14:paraId="7975E764"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B3AE4FC"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D6F628C" w14:textId="77777777" w:rsidR="00610AED" w:rsidRDefault="00610AED" w:rsidP="007B0EA2">
            <w:pPr>
              <w:rPr>
                <w:lang w:val="en-US"/>
              </w:rPr>
            </w:pPr>
            <w:r>
              <w:rPr>
                <w:lang w:val="en-US"/>
              </w:rPr>
              <w:t>h-om</w:t>
            </w:r>
          </w:p>
        </w:tc>
        <w:tc>
          <w:tcPr>
            <w:tcW w:w="1134" w:type="dxa"/>
            <w:tcBorders>
              <w:top w:val="nil"/>
              <w:bottom w:val="single" w:sz="2" w:space="0" w:color="auto"/>
            </w:tcBorders>
          </w:tcPr>
          <w:p w14:paraId="15248E3F" w14:textId="77777777" w:rsidR="00610AED" w:rsidRDefault="00610AED" w:rsidP="007B0EA2">
            <w:pPr>
              <w:rPr>
                <w:lang w:val="en-US"/>
              </w:rPr>
            </w:pPr>
            <w:r>
              <w:rPr>
                <w:lang w:val="en-US"/>
              </w:rPr>
              <w:t>13,9200</w:t>
            </w:r>
          </w:p>
        </w:tc>
      </w:tr>
      <w:tr w:rsidR="00610AED" w14:paraId="495DDF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2C263" w14:textId="77777777" w:rsidR="00610AED" w:rsidRDefault="00610AED" w:rsidP="007B0EA2">
            <w:pPr>
              <w:rPr>
                <w:lang w:val="en-US"/>
              </w:rPr>
            </w:pPr>
          </w:p>
        </w:tc>
        <w:tc>
          <w:tcPr>
            <w:tcW w:w="1701" w:type="dxa"/>
            <w:tcBorders>
              <w:top w:val="nil"/>
              <w:bottom w:val="single" w:sz="2" w:space="0" w:color="auto"/>
            </w:tcBorders>
            <w:vAlign w:val="center"/>
          </w:tcPr>
          <w:p w14:paraId="44682276"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69FEE22E"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7237EC54" w14:textId="77777777" w:rsidR="00610AED" w:rsidRDefault="00610AED" w:rsidP="007B0EA2">
            <w:pPr>
              <w:rPr>
                <w:lang w:val="en-US"/>
              </w:rPr>
            </w:pPr>
            <w:r>
              <w:rPr>
                <w:lang w:val="en-US"/>
              </w:rPr>
              <w:t>kg</w:t>
            </w:r>
          </w:p>
        </w:tc>
        <w:tc>
          <w:tcPr>
            <w:tcW w:w="1134" w:type="dxa"/>
            <w:tcBorders>
              <w:top w:val="nil"/>
              <w:bottom w:val="single" w:sz="2" w:space="0" w:color="auto"/>
            </w:tcBorders>
          </w:tcPr>
          <w:p w14:paraId="667248C0" w14:textId="77777777" w:rsidR="00610AED" w:rsidRDefault="00610AED" w:rsidP="007B0EA2">
            <w:pPr>
              <w:rPr>
                <w:lang w:val="en-US"/>
              </w:rPr>
            </w:pPr>
            <w:r>
              <w:rPr>
                <w:lang w:val="en-US"/>
              </w:rPr>
              <w:t>0,4200</w:t>
            </w:r>
          </w:p>
        </w:tc>
      </w:tr>
      <w:tr w:rsidR="00610AED" w14:paraId="53DC68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213A0" w14:textId="77777777" w:rsidR="00610AED" w:rsidRDefault="00610AED" w:rsidP="007B0EA2">
            <w:pPr>
              <w:rPr>
                <w:lang w:val="en-US"/>
              </w:rPr>
            </w:pPr>
          </w:p>
        </w:tc>
        <w:tc>
          <w:tcPr>
            <w:tcW w:w="1701" w:type="dxa"/>
            <w:tcBorders>
              <w:top w:val="nil"/>
              <w:bottom w:val="single" w:sz="2" w:space="0" w:color="auto"/>
            </w:tcBorders>
            <w:vAlign w:val="center"/>
          </w:tcPr>
          <w:p w14:paraId="1A97C203"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4AFA9B3F"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0B229589" w14:textId="77777777" w:rsidR="00610AED" w:rsidRDefault="00610AED" w:rsidP="007B0EA2">
            <w:pPr>
              <w:rPr>
                <w:lang w:val="en-US"/>
              </w:rPr>
            </w:pPr>
            <w:r>
              <w:rPr>
                <w:lang w:val="en-US"/>
              </w:rPr>
              <w:t>kg</w:t>
            </w:r>
          </w:p>
        </w:tc>
        <w:tc>
          <w:tcPr>
            <w:tcW w:w="1134" w:type="dxa"/>
            <w:tcBorders>
              <w:top w:val="nil"/>
              <w:bottom w:val="single" w:sz="2" w:space="0" w:color="auto"/>
            </w:tcBorders>
          </w:tcPr>
          <w:p w14:paraId="48CF4D7C" w14:textId="77777777" w:rsidR="00610AED" w:rsidRDefault="00610AED" w:rsidP="007B0EA2">
            <w:pPr>
              <w:rPr>
                <w:lang w:val="en-US"/>
              </w:rPr>
            </w:pPr>
            <w:r>
              <w:rPr>
                <w:lang w:val="en-US"/>
              </w:rPr>
              <w:t>0,0240</w:t>
            </w:r>
          </w:p>
        </w:tc>
      </w:tr>
      <w:tr w:rsidR="00610AED" w14:paraId="43DCFD9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000E1" w14:textId="77777777" w:rsidR="00610AED" w:rsidRDefault="00610AED" w:rsidP="007B0EA2">
            <w:pPr>
              <w:rPr>
                <w:lang w:val="en-US"/>
              </w:rPr>
            </w:pPr>
          </w:p>
        </w:tc>
        <w:tc>
          <w:tcPr>
            <w:tcW w:w="1701" w:type="dxa"/>
            <w:tcBorders>
              <w:top w:val="nil"/>
              <w:bottom w:val="single" w:sz="2" w:space="0" w:color="auto"/>
            </w:tcBorders>
            <w:vAlign w:val="center"/>
          </w:tcPr>
          <w:p w14:paraId="347E88E3"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5563B70"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083322C4" w14:textId="77777777" w:rsidR="00610AED" w:rsidRDefault="00610AED" w:rsidP="007B0EA2">
            <w:pPr>
              <w:rPr>
                <w:lang w:val="en-US"/>
              </w:rPr>
            </w:pPr>
            <w:r>
              <w:rPr>
                <w:lang w:val="en-US"/>
              </w:rPr>
              <w:t>kg</w:t>
            </w:r>
          </w:p>
        </w:tc>
        <w:tc>
          <w:tcPr>
            <w:tcW w:w="1134" w:type="dxa"/>
            <w:tcBorders>
              <w:top w:val="nil"/>
              <w:bottom w:val="single" w:sz="2" w:space="0" w:color="auto"/>
            </w:tcBorders>
          </w:tcPr>
          <w:p w14:paraId="2CC95C0C" w14:textId="77777777" w:rsidR="00610AED" w:rsidRDefault="00610AED" w:rsidP="007B0EA2">
            <w:pPr>
              <w:rPr>
                <w:lang w:val="en-US"/>
              </w:rPr>
            </w:pPr>
            <w:r>
              <w:rPr>
                <w:lang w:val="en-US"/>
              </w:rPr>
              <w:t>2,2800</w:t>
            </w:r>
          </w:p>
        </w:tc>
      </w:tr>
      <w:tr w:rsidR="00610AED" w14:paraId="3AAE3EA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983C4" w14:textId="77777777" w:rsidR="00610AED" w:rsidRDefault="00610AED" w:rsidP="007B0EA2">
            <w:pPr>
              <w:rPr>
                <w:lang w:val="en-US"/>
              </w:rPr>
            </w:pPr>
          </w:p>
        </w:tc>
        <w:tc>
          <w:tcPr>
            <w:tcW w:w="1701" w:type="dxa"/>
            <w:tcBorders>
              <w:top w:val="nil"/>
              <w:bottom w:val="single" w:sz="2" w:space="0" w:color="auto"/>
            </w:tcBorders>
            <w:vAlign w:val="center"/>
          </w:tcPr>
          <w:p w14:paraId="7240BDFB"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38C546D6"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033B54F1"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163642D2" w14:textId="77777777" w:rsidR="00610AED" w:rsidRDefault="00610AED" w:rsidP="007B0EA2">
            <w:pPr>
              <w:rPr>
                <w:lang w:val="en-US"/>
              </w:rPr>
            </w:pPr>
            <w:r>
              <w:rPr>
                <w:lang w:val="en-US"/>
              </w:rPr>
              <w:t>7,3200</w:t>
            </w:r>
          </w:p>
        </w:tc>
      </w:tr>
      <w:tr w:rsidR="00610AED" w14:paraId="2955E03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60DF1" w14:textId="77777777" w:rsidR="00610AED" w:rsidRDefault="00610AED" w:rsidP="007B0EA2">
            <w:pPr>
              <w:rPr>
                <w:lang w:val="en-US"/>
              </w:rPr>
            </w:pPr>
          </w:p>
        </w:tc>
        <w:tc>
          <w:tcPr>
            <w:tcW w:w="1701" w:type="dxa"/>
            <w:tcBorders>
              <w:top w:val="nil"/>
              <w:bottom w:val="single" w:sz="2" w:space="0" w:color="auto"/>
            </w:tcBorders>
            <w:vAlign w:val="center"/>
          </w:tcPr>
          <w:p w14:paraId="0271B3C4"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5F0A182E"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214E7C79"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B09FDAE" w14:textId="77777777" w:rsidR="00610AED" w:rsidRDefault="00610AED" w:rsidP="007B0EA2">
            <w:pPr>
              <w:rPr>
                <w:lang w:val="en-US"/>
              </w:rPr>
            </w:pPr>
            <w:r>
              <w:rPr>
                <w:lang w:val="en-US"/>
              </w:rPr>
              <w:t>0,0840</w:t>
            </w:r>
          </w:p>
        </w:tc>
      </w:tr>
      <w:tr w:rsidR="00610AED" w14:paraId="66E974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8870CE" w14:textId="77777777" w:rsidR="00610AED" w:rsidRDefault="00610AED" w:rsidP="007B0EA2">
            <w:pPr>
              <w:rPr>
                <w:lang w:val="en-US"/>
              </w:rPr>
            </w:pPr>
          </w:p>
        </w:tc>
        <w:tc>
          <w:tcPr>
            <w:tcW w:w="1701" w:type="dxa"/>
            <w:tcBorders>
              <w:top w:val="nil"/>
              <w:bottom w:val="single" w:sz="2" w:space="0" w:color="auto"/>
            </w:tcBorders>
            <w:vAlign w:val="center"/>
          </w:tcPr>
          <w:p w14:paraId="335C7736"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7D562D6D"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6E19B47E"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B2E3663" w14:textId="77777777" w:rsidR="00610AED" w:rsidRDefault="00610AED" w:rsidP="007B0EA2">
            <w:pPr>
              <w:rPr>
                <w:lang w:val="en-US"/>
              </w:rPr>
            </w:pPr>
            <w:r>
              <w:rPr>
                <w:lang w:val="en-US"/>
              </w:rPr>
              <w:t>7,3200</w:t>
            </w:r>
          </w:p>
        </w:tc>
      </w:tr>
      <w:tr w:rsidR="00610AED" w14:paraId="3A1293F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5E6DA" w14:textId="77777777" w:rsidR="00610AED" w:rsidRDefault="00610AED" w:rsidP="007B0EA2">
            <w:pPr>
              <w:rPr>
                <w:lang w:val="en-US"/>
              </w:rPr>
            </w:pPr>
          </w:p>
        </w:tc>
        <w:tc>
          <w:tcPr>
            <w:tcW w:w="1701" w:type="dxa"/>
            <w:tcBorders>
              <w:top w:val="nil"/>
              <w:bottom w:val="single" w:sz="2" w:space="0" w:color="auto"/>
            </w:tcBorders>
            <w:vAlign w:val="center"/>
          </w:tcPr>
          <w:p w14:paraId="3A160912"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7A66C323"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5359207B" w14:textId="77777777" w:rsidR="00610AED" w:rsidRDefault="00610AED" w:rsidP="007B0EA2">
            <w:pPr>
              <w:rPr>
                <w:lang w:val="en-US"/>
              </w:rPr>
            </w:pPr>
            <w:r>
              <w:rPr>
                <w:lang w:val="en-US"/>
              </w:rPr>
              <w:t>kg</w:t>
            </w:r>
          </w:p>
        </w:tc>
        <w:tc>
          <w:tcPr>
            <w:tcW w:w="1134" w:type="dxa"/>
            <w:tcBorders>
              <w:top w:val="nil"/>
              <w:bottom w:val="single" w:sz="2" w:space="0" w:color="auto"/>
            </w:tcBorders>
          </w:tcPr>
          <w:p w14:paraId="1D3FF7CF" w14:textId="77777777" w:rsidR="00610AED" w:rsidRDefault="00610AED" w:rsidP="007B0EA2">
            <w:pPr>
              <w:rPr>
                <w:lang w:val="en-US"/>
              </w:rPr>
            </w:pPr>
            <w:r>
              <w:rPr>
                <w:lang w:val="en-US"/>
              </w:rPr>
              <w:t>0,0840</w:t>
            </w:r>
          </w:p>
        </w:tc>
      </w:tr>
      <w:tr w:rsidR="00610AED" w14:paraId="026D66B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C36DC7" w14:textId="77777777" w:rsidR="00610AED" w:rsidRDefault="00610AED" w:rsidP="007B0EA2">
            <w:pPr>
              <w:rPr>
                <w:lang w:val="en-US"/>
              </w:rPr>
            </w:pPr>
          </w:p>
        </w:tc>
        <w:tc>
          <w:tcPr>
            <w:tcW w:w="1701" w:type="dxa"/>
            <w:tcBorders>
              <w:top w:val="nil"/>
              <w:bottom w:val="single" w:sz="2" w:space="0" w:color="auto"/>
            </w:tcBorders>
            <w:vAlign w:val="center"/>
          </w:tcPr>
          <w:p w14:paraId="65575F94"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63FAAD5F"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22D9F1FA" w14:textId="77777777" w:rsidR="00610AED" w:rsidRDefault="00610AED" w:rsidP="007B0EA2">
            <w:pPr>
              <w:rPr>
                <w:lang w:val="en-US"/>
              </w:rPr>
            </w:pPr>
            <w:r>
              <w:rPr>
                <w:lang w:val="en-US"/>
              </w:rPr>
              <w:t>kg</w:t>
            </w:r>
          </w:p>
        </w:tc>
        <w:tc>
          <w:tcPr>
            <w:tcW w:w="1134" w:type="dxa"/>
            <w:tcBorders>
              <w:top w:val="nil"/>
              <w:bottom w:val="single" w:sz="2" w:space="0" w:color="auto"/>
            </w:tcBorders>
          </w:tcPr>
          <w:p w14:paraId="1E24BCD8" w14:textId="77777777" w:rsidR="00610AED" w:rsidRDefault="00610AED" w:rsidP="007B0EA2">
            <w:pPr>
              <w:rPr>
                <w:lang w:val="en-US"/>
              </w:rPr>
            </w:pPr>
            <w:r>
              <w:rPr>
                <w:lang w:val="en-US"/>
              </w:rPr>
              <w:t>0,2820</w:t>
            </w:r>
          </w:p>
        </w:tc>
      </w:tr>
      <w:tr w:rsidR="00610AED" w14:paraId="208FD5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A2F75" w14:textId="77777777" w:rsidR="00610AED" w:rsidRDefault="00610AED" w:rsidP="007B0EA2">
            <w:pPr>
              <w:rPr>
                <w:lang w:val="en-US"/>
              </w:rPr>
            </w:pPr>
          </w:p>
        </w:tc>
        <w:tc>
          <w:tcPr>
            <w:tcW w:w="1701" w:type="dxa"/>
            <w:tcBorders>
              <w:top w:val="nil"/>
              <w:bottom w:val="single" w:sz="2" w:space="0" w:color="auto"/>
            </w:tcBorders>
            <w:vAlign w:val="center"/>
          </w:tcPr>
          <w:p w14:paraId="33CB5F18"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1C0BE00E" w14:textId="77777777" w:rsidR="00610AED" w:rsidRDefault="00610AED"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0E9F45BE" w14:textId="77777777" w:rsidR="00610AED" w:rsidRDefault="00610AED" w:rsidP="007B0EA2">
            <w:pPr>
              <w:rPr>
                <w:lang w:val="en-US"/>
              </w:rPr>
            </w:pPr>
            <w:r>
              <w:rPr>
                <w:lang w:val="en-US"/>
              </w:rPr>
              <w:t>t</w:t>
            </w:r>
          </w:p>
        </w:tc>
        <w:tc>
          <w:tcPr>
            <w:tcW w:w="1134" w:type="dxa"/>
            <w:tcBorders>
              <w:top w:val="nil"/>
              <w:bottom w:val="single" w:sz="2" w:space="0" w:color="auto"/>
            </w:tcBorders>
          </w:tcPr>
          <w:p w14:paraId="0F433689" w14:textId="77777777" w:rsidR="00610AED" w:rsidRDefault="00610AED" w:rsidP="007B0EA2">
            <w:pPr>
              <w:rPr>
                <w:lang w:val="en-US"/>
              </w:rPr>
            </w:pPr>
            <w:r>
              <w:rPr>
                <w:lang w:val="en-US"/>
              </w:rPr>
              <w:t>0,0120</w:t>
            </w:r>
          </w:p>
        </w:tc>
      </w:tr>
      <w:tr w:rsidR="00610AED" w14:paraId="55BCE70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2DE8B" w14:textId="77777777" w:rsidR="00610AED" w:rsidRDefault="00610AED" w:rsidP="007B0EA2">
            <w:pPr>
              <w:rPr>
                <w:lang w:val="en-US"/>
              </w:rPr>
            </w:pPr>
          </w:p>
        </w:tc>
        <w:tc>
          <w:tcPr>
            <w:tcW w:w="1701" w:type="dxa"/>
            <w:tcBorders>
              <w:top w:val="nil"/>
              <w:bottom w:val="single" w:sz="2" w:space="0" w:color="auto"/>
            </w:tcBorders>
            <w:vAlign w:val="center"/>
          </w:tcPr>
          <w:p w14:paraId="28504C3F"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2B89C6E2"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5F9F9634"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8523B63" w14:textId="77777777" w:rsidR="00610AED" w:rsidRDefault="00610AED" w:rsidP="007B0EA2">
            <w:pPr>
              <w:rPr>
                <w:lang w:val="en-US"/>
              </w:rPr>
            </w:pPr>
            <w:r>
              <w:rPr>
                <w:lang w:val="en-US"/>
              </w:rPr>
              <w:t>36,6000</w:t>
            </w:r>
          </w:p>
        </w:tc>
      </w:tr>
      <w:tr w:rsidR="00610AED" w14:paraId="2909F77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8F6BA" w14:textId="77777777" w:rsidR="00610AED" w:rsidRDefault="00610AED" w:rsidP="007B0EA2">
            <w:pPr>
              <w:rPr>
                <w:lang w:val="en-US"/>
              </w:rPr>
            </w:pPr>
          </w:p>
        </w:tc>
        <w:tc>
          <w:tcPr>
            <w:tcW w:w="1701" w:type="dxa"/>
            <w:tcBorders>
              <w:top w:val="nil"/>
              <w:bottom w:val="single" w:sz="2" w:space="0" w:color="auto"/>
            </w:tcBorders>
            <w:vAlign w:val="center"/>
          </w:tcPr>
          <w:p w14:paraId="4C1E13F6"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8F0AEC4"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046D6C59"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4E24F52" w14:textId="77777777" w:rsidR="00610AED" w:rsidRDefault="00610AED" w:rsidP="007B0EA2">
            <w:pPr>
              <w:rPr>
                <w:lang w:val="en-US"/>
              </w:rPr>
            </w:pPr>
            <w:r>
              <w:rPr>
                <w:lang w:val="en-US"/>
              </w:rPr>
              <w:t>6,0000</w:t>
            </w:r>
          </w:p>
        </w:tc>
      </w:tr>
      <w:tr w:rsidR="00610AED" w14:paraId="57B7D48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6B796" w14:textId="77777777" w:rsidR="00610AED" w:rsidRDefault="00610AED" w:rsidP="007B0EA2">
            <w:pPr>
              <w:rPr>
                <w:lang w:val="en-US"/>
              </w:rPr>
            </w:pPr>
          </w:p>
        </w:tc>
        <w:tc>
          <w:tcPr>
            <w:tcW w:w="1701" w:type="dxa"/>
            <w:tcBorders>
              <w:top w:val="nil"/>
              <w:bottom w:val="single" w:sz="2" w:space="0" w:color="auto"/>
            </w:tcBorders>
            <w:vAlign w:val="center"/>
          </w:tcPr>
          <w:p w14:paraId="459DFA44"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896D772"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2DD41AF7"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3D1B3472" w14:textId="77777777" w:rsidR="00610AED" w:rsidRDefault="00610AED" w:rsidP="007B0EA2">
            <w:pPr>
              <w:rPr>
                <w:lang w:val="en-US"/>
              </w:rPr>
            </w:pPr>
            <w:r>
              <w:rPr>
                <w:lang w:val="en-US"/>
              </w:rPr>
              <w:t>0,1200</w:t>
            </w:r>
          </w:p>
        </w:tc>
      </w:tr>
      <w:tr w:rsidR="00610AED" w14:paraId="51913C3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11416" w14:textId="77777777" w:rsidR="00610AED" w:rsidRDefault="00610AED" w:rsidP="007B0EA2">
            <w:pPr>
              <w:rPr>
                <w:lang w:val="en-US"/>
              </w:rPr>
            </w:pPr>
          </w:p>
        </w:tc>
        <w:tc>
          <w:tcPr>
            <w:tcW w:w="1701" w:type="dxa"/>
            <w:tcBorders>
              <w:top w:val="nil"/>
              <w:bottom w:val="single" w:sz="2" w:space="0" w:color="auto"/>
            </w:tcBorders>
            <w:vAlign w:val="center"/>
          </w:tcPr>
          <w:p w14:paraId="214C700D"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0C737752"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44B53B0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7A6B596" w14:textId="77777777" w:rsidR="00610AED" w:rsidRDefault="00610AED" w:rsidP="007B0EA2">
            <w:pPr>
              <w:rPr>
                <w:lang w:val="en-US"/>
              </w:rPr>
            </w:pPr>
            <w:r>
              <w:rPr>
                <w:lang w:val="en-US"/>
              </w:rPr>
              <w:t>0,0120</w:t>
            </w:r>
          </w:p>
        </w:tc>
      </w:tr>
      <w:tr w:rsidR="00610AED" w14:paraId="6D5A43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00C95" w14:textId="77777777" w:rsidR="00610AED" w:rsidRDefault="00610AED" w:rsidP="007B0EA2">
            <w:pPr>
              <w:rPr>
                <w:lang w:val="en-US"/>
              </w:rPr>
            </w:pPr>
          </w:p>
        </w:tc>
        <w:tc>
          <w:tcPr>
            <w:tcW w:w="1701" w:type="dxa"/>
            <w:tcBorders>
              <w:top w:val="nil"/>
              <w:bottom w:val="single" w:sz="2" w:space="0" w:color="auto"/>
            </w:tcBorders>
            <w:vAlign w:val="center"/>
          </w:tcPr>
          <w:p w14:paraId="21AF7A9C"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3FF7B47"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5B292D01" w14:textId="77777777" w:rsidR="00610AED" w:rsidRDefault="00610AED" w:rsidP="007B0EA2">
            <w:pPr>
              <w:rPr>
                <w:lang w:val="en-US"/>
              </w:rPr>
            </w:pPr>
            <w:r>
              <w:rPr>
                <w:lang w:val="en-US"/>
              </w:rPr>
              <w:t>kg</w:t>
            </w:r>
          </w:p>
        </w:tc>
        <w:tc>
          <w:tcPr>
            <w:tcW w:w="1134" w:type="dxa"/>
            <w:tcBorders>
              <w:top w:val="nil"/>
              <w:bottom w:val="single" w:sz="2" w:space="0" w:color="auto"/>
            </w:tcBorders>
          </w:tcPr>
          <w:p w14:paraId="55B073E0" w14:textId="77777777" w:rsidR="00610AED" w:rsidRDefault="00610AED" w:rsidP="007B0EA2">
            <w:pPr>
              <w:rPr>
                <w:lang w:val="en-US"/>
              </w:rPr>
            </w:pPr>
            <w:r>
              <w:rPr>
                <w:lang w:val="en-US"/>
              </w:rPr>
              <w:t>0,0540</w:t>
            </w:r>
          </w:p>
        </w:tc>
      </w:tr>
      <w:tr w:rsidR="00610AED" w14:paraId="235BDAA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D3BC7" w14:textId="77777777" w:rsidR="00610AED" w:rsidRDefault="00610AED" w:rsidP="007B0EA2">
            <w:pPr>
              <w:rPr>
                <w:lang w:val="en-US"/>
              </w:rPr>
            </w:pPr>
          </w:p>
        </w:tc>
        <w:tc>
          <w:tcPr>
            <w:tcW w:w="1701" w:type="dxa"/>
            <w:tcBorders>
              <w:top w:val="nil"/>
              <w:bottom w:val="single" w:sz="2" w:space="0" w:color="auto"/>
            </w:tcBorders>
            <w:vAlign w:val="center"/>
          </w:tcPr>
          <w:p w14:paraId="544B21E0"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615F6D62" w14:textId="77777777" w:rsidR="00610AED" w:rsidRDefault="00610AED"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4F42EBB" w14:textId="77777777" w:rsidR="00610AED" w:rsidRDefault="00610AED" w:rsidP="007B0EA2">
            <w:pPr>
              <w:rPr>
                <w:lang w:val="en-US"/>
              </w:rPr>
            </w:pPr>
            <w:r>
              <w:rPr>
                <w:lang w:val="en-US"/>
              </w:rPr>
              <w:t>kg</w:t>
            </w:r>
          </w:p>
        </w:tc>
        <w:tc>
          <w:tcPr>
            <w:tcW w:w="1134" w:type="dxa"/>
            <w:tcBorders>
              <w:top w:val="nil"/>
              <w:bottom w:val="single" w:sz="2" w:space="0" w:color="auto"/>
            </w:tcBorders>
          </w:tcPr>
          <w:p w14:paraId="46B18583" w14:textId="77777777" w:rsidR="00610AED" w:rsidRDefault="00610AED" w:rsidP="007B0EA2">
            <w:pPr>
              <w:rPr>
                <w:lang w:val="en-US"/>
              </w:rPr>
            </w:pPr>
            <w:r>
              <w:rPr>
                <w:lang w:val="en-US"/>
              </w:rPr>
              <w:t>0,2160</w:t>
            </w:r>
          </w:p>
        </w:tc>
      </w:tr>
      <w:tr w:rsidR="00610AED" w14:paraId="6C6FFC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09110" w14:textId="77777777" w:rsidR="00610AED" w:rsidRDefault="00610AED" w:rsidP="007B0EA2">
            <w:pPr>
              <w:rPr>
                <w:lang w:val="en-US"/>
              </w:rPr>
            </w:pPr>
          </w:p>
        </w:tc>
        <w:tc>
          <w:tcPr>
            <w:tcW w:w="1701" w:type="dxa"/>
            <w:tcBorders>
              <w:top w:val="nil"/>
              <w:bottom w:val="single" w:sz="2" w:space="0" w:color="auto"/>
            </w:tcBorders>
            <w:vAlign w:val="center"/>
          </w:tcPr>
          <w:p w14:paraId="6329DC77"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7FBB046"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6DA64E9C"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022A711" w14:textId="77777777" w:rsidR="00610AED" w:rsidRDefault="00610AED" w:rsidP="007B0EA2">
            <w:pPr>
              <w:rPr>
                <w:lang w:val="en-US"/>
              </w:rPr>
            </w:pPr>
            <w:r>
              <w:rPr>
                <w:lang w:val="en-US"/>
              </w:rPr>
              <w:t>0,0300</w:t>
            </w:r>
          </w:p>
        </w:tc>
      </w:tr>
      <w:tr w:rsidR="00610AED" w14:paraId="328E75B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03BD2" w14:textId="77777777" w:rsidR="00610AED" w:rsidRDefault="00610AED" w:rsidP="007B0EA2">
            <w:pPr>
              <w:rPr>
                <w:lang w:val="en-US"/>
              </w:rPr>
            </w:pPr>
          </w:p>
        </w:tc>
        <w:tc>
          <w:tcPr>
            <w:tcW w:w="1701" w:type="dxa"/>
            <w:tcBorders>
              <w:top w:val="nil"/>
              <w:bottom w:val="single" w:sz="2" w:space="0" w:color="auto"/>
            </w:tcBorders>
            <w:vAlign w:val="center"/>
          </w:tcPr>
          <w:p w14:paraId="1873B358"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29B3F875"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784F70E6"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AAB23F0" w14:textId="77777777" w:rsidR="00610AED" w:rsidRDefault="00610AED" w:rsidP="007B0EA2">
            <w:pPr>
              <w:rPr>
                <w:lang w:val="en-US"/>
              </w:rPr>
            </w:pPr>
            <w:r>
              <w:rPr>
                <w:lang w:val="en-US"/>
              </w:rPr>
              <w:t>0,7800</w:t>
            </w:r>
          </w:p>
        </w:tc>
      </w:tr>
      <w:tr w:rsidR="00610AED" w14:paraId="5A22BB1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47E5C6" w14:textId="77777777" w:rsidR="00610AED" w:rsidRDefault="00610AED" w:rsidP="007B0EA2">
            <w:pPr>
              <w:rPr>
                <w:lang w:val="en-US"/>
              </w:rPr>
            </w:pPr>
          </w:p>
        </w:tc>
        <w:tc>
          <w:tcPr>
            <w:tcW w:w="1701" w:type="dxa"/>
            <w:tcBorders>
              <w:top w:val="nil"/>
              <w:bottom w:val="single" w:sz="2" w:space="0" w:color="auto"/>
            </w:tcBorders>
            <w:vAlign w:val="center"/>
          </w:tcPr>
          <w:p w14:paraId="4746980C"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7A43EA42"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1A7EE76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17F4264" w14:textId="77777777" w:rsidR="00610AED" w:rsidRDefault="00610AED" w:rsidP="007B0EA2">
            <w:pPr>
              <w:rPr>
                <w:lang w:val="en-US"/>
              </w:rPr>
            </w:pPr>
            <w:r>
              <w:rPr>
                <w:lang w:val="en-US"/>
              </w:rPr>
              <w:t>0,2400</w:t>
            </w:r>
          </w:p>
        </w:tc>
      </w:tr>
      <w:tr w:rsidR="00610AED" w14:paraId="7B01AA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117A3" w14:textId="77777777" w:rsidR="00610AED" w:rsidRDefault="00610AED" w:rsidP="007B0EA2">
            <w:pPr>
              <w:rPr>
                <w:lang w:val="en-US"/>
              </w:rPr>
            </w:pPr>
          </w:p>
        </w:tc>
        <w:tc>
          <w:tcPr>
            <w:tcW w:w="1701" w:type="dxa"/>
            <w:tcBorders>
              <w:top w:val="nil"/>
              <w:bottom w:val="single" w:sz="2" w:space="0" w:color="auto"/>
            </w:tcBorders>
            <w:vAlign w:val="center"/>
          </w:tcPr>
          <w:p w14:paraId="6AA4825B" w14:textId="77777777" w:rsidR="00610AED" w:rsidRDefault="00610AED"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4429DB77" w14:textId="77777777" w:rsidR="00610AED" w:rsidRDefault="00610AED"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14D5339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2289C51" w14:textId="77777777" w:rsidR="00610AED" w:rsidRDefault="00610AED" w:rsidP="007B0EA2">
            <w:pPr>
              <w:rPr>
                <w:lang w:val="en-US"/>
              </w:rPr>
            </w:pPr>
            <w:r>
              <w:rPr>
                <w:lang w:val="en-US"/>
              </w:rPr>
              <w:t>1,2000</w:t>
            </w:r>
          </w:p>
        </w:tc>
      </w:tr>
      <w:tr w:rsidR="00610AED" w14:paraId="63FA52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FA591" w14:textId="77777777" w:rsidR="00610AED" w:rsidRDefault="00610AED" w:rsidP="007B0EA2">
            <w:pPr>
              <w:rPr>
                <w:lang w:val="en-US"/>
              </w:rPr>
            </w:pPr>
          </w:p>
        </w:tc>
        <w:tc>
          <w:tcPr>
            <w:tcW w:w="1701" w:type="dxa"/>
            <w:tcBorders>
              <w:top w:val="nil"/>
              <w:bottom w:val="single" w:sz="2" w:space="0" w:color="auto"/>
            </w:tcBorders>
            <w:vAlign w:val="center"/>
          </w:tcPr>
          <w:p w14:paraId="49AF71BC"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AAB0CC4"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3F15A26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C0341A6" w14:textId="77777777" w:rsidR="00610AED" w:rsidRDefault="00610AED" w:rsidP="007B0EA2">
            <w:pPr>
              <w:rPr>
                <w:lang w:val="en-US"/>
              </w:rPr>
            </w:pPr>
            <w:r>
              <w:rPr>
                <w:lang w:val="en-US"/>
              </w:rPr>
              <w:t>0,0300</w:t>
            </w:r>
          </w:p>
        </w:tc>
      </w:tr>
      <w:tr w:rsidR="00610AED" w14:paraId="5632C07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A80E9" w14:textId="77777777" w:rsidR="00610AED" w:rsidRDefault="00610AED" w:rsidP="007B0EA2">
            <w:pPr>
              <w:rPr>
                <w:lang w:val="en-US"/>
              </w:rPr>
            </w:pPr>
            <w:r>
              <w:rPr>
                <w:lang w:val="en-US"/>
              </w:rPr>
              <w:t>12</w:t>
            </w:r>
          </w:p>
        </w:tc>
        <w:tc>
          <w:tcPr>
            <w:tcW w:w="1701" w:type="dxa"/>
            <w:tcBorders>
              <w:top w:val="single" w:sz="4" w:space="0" w:color="auto"/>
              <w:bottom w:val="single" w:sz="4" w:space="0" w:color="auto"/>
            </w:tcBorders>
          </w:tcPr>
          <w:p w14:paraId="1AA0295D" w14:textId="77777777" w:rsidR="00610AED" w:rsidRDefault="00610AED" w:rsidP="007B0EA2">
            <w:pPr>
              <w:rPr>
                <w:lang w:val="en-US"/>
              </w:rPr>
            </w:pPr>
            <w:r>
              <w:rPr>
                <w:lang w:val="en-US"/>
              </w:rPr>
              <w:t>08-02-149-1</w:t>
            </w:r>
          </w:p>
          <w:p w14:paraId="0D5F898A" w14:textId="77777777" w:rsidR="00610AED" w:rsidRDefault="00610AED" w:rsidP="007B0EA2">
            <w:pPr>
              <w:rPr>
                <w:lang w:val="en-US"/>
              </w:rPr>
            </w:pPr>
          </w:p>
        </w:tc>
        <w:tc>
          <w:tcPr>
            <w:tcW w:w="5669" w:type="dxa"/>
            <w:tcBorders>
              <w:top w:val="single" w:sz="4" w:space="0" w:color="auto"/>
              <w:bottom w:val="single" w:sz="4" w:space="0" w:color="auto"/>
            </w:tcBorders>
          </w:tcPr>
          <w:p w14:paraId="252C21D1"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p w14:paraId="291A089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66C9905B"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5DB3CFAB" w14:textId="77777777" w:rsidR="00610AED" w:rsidRDefault="00610AED" w:rsidP="007B0EA2">
            <w:pPr>
              <w:jc w:val="center"/>
              <w:rPr>
                <w:lang w:val="en-US"/>
              </w:rPr>
            </w:pPr>
            <w:r>
              <w:rPr>
                <w:lang w:val="en-US"/>
              </w:rPr>
              <w:t>0,4700</w:t>
            </w:r>
          </w:p>
        </w:tc>
      </w:tr>
      <w:tr w:rsidR="00610AED" w14:paraId="2B7B44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D8969" w14:textId="77777777" w:rsidR="00610AED" w:rsidRDefault="00610AED" w:rsidP="007B0EA2">
            <w:pPr>
              <w:rPr>
                <w:lang w:val="en-US"/>
              </w:rPr>
            </w:pPr>
          </w:p>
        </w:tc>
        <w:tc>
          <w:tcPr>
            <w:tcW w:w="1701" w:type="dxa"/>
            <w:tcBorders>
              <w:top w:val="nil"/>
              <w:bottom w:val="single" w:sz="2" w:space="0" w:color="auto"/>
            </w:tcBorders>
            <w:vAlign w:val="center"/>
          </w:tcPr>
          <w:p w14:paraId="465D8398"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C8E4134"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8681958"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CA11A50" w14:textId="77777777" w:rsidR="00610AED" w:rsidRDefault="00610AED" w:rsidP="007B0EA2">
            <w:pPr>
              <w:rPr>
                <w:lang w:val="en-US"/>
              </w:rPr>
            </w:pPr>
            <w:r>
              <w:rPr>
                <w:lang w:val="en-US"/>
              </w:rPr>
              <w:t>8,0370</w:t>
            </w:r>
          </w:p>
        </w:tc>
      </w:tr>
      <w:tr w:rsidR="00610AED" w14:paraId="227D0E1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4BEF6" w14:textId="77777777" w:rsidR="00610AED" w:rsidRDefault="00610AED" w:rsidP="007B0EA2">
            <w:pPr>
              <w:rPr>
                <w:lang w:val="en-US"/>
              </w:rPr>
            </w:pPr>
          </w:p>
        </w:tc>
        <w:tc>
          <w:tcPr>
            <w:tcW w:w="1701" w:type="dxa"/>
            <w:tcBorders>
              <w:top w:val="nil"/>
              <w:bottom w:val="single" w:sz="2" w:space="0" w:color="auto"/>
            </w:tcBorders>
            <w:vAlign w:val="center"/>
          </w:tcPr>
          <w:p w14:paraId="581EC17A" w14:textId="77777777" w:rsidR="00610AED" w:rsidRDefault="00610AED"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2EF1448E" w14:textId="77777777" w:rsidR="00610AED" w:rsidRDefault="00610AED" w:rsidP="007B0EA2">
            <w:pPr>
              <w:rPr>
                <w:lang w:val="en-US"/>
              </w:rPr>
            </w:pPr>
            <w:r>
              <w:rPr>
                <w:lang w:val="en-US"/>
              </w:rPr>
              <w:t>Cleme</w:t>
            </w:r>
          </w:p>
        </w:tc>
        <w:tc>
          <w:tcPr>
            <w:tcW w:w="1134" w:type="dxa"/>
            <w:tcBorders>
              <w:top w:val="nil"/>
              <w:bottom w:val="single" w:sz="2" w:space="0" w:color="auto"/>
            </w:tcBorders>
          </w:tcPr>
          <w:p w14:paraId="78DFD040"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3D453132" w14:textId="77777777" w:rsidR="00610AED" w:rsidRDefault="00610AED" w:rsidP="007B0EA2">
            <w:pPr>
              <w:rPr>
                <w:lang w:val="en-US"/>
              </w:rPr>
            </w:pPr>
            <w:r>
              <w:rPr>
                <w:lang w:val="en-US"/>
              </w:rPr>
              <w:t>0,0376</w:t>
            </w:r>
          </w:p>
        </w:tc>
      </w:tr>
      <w:tr w:rsidR="00610AED" w14:paraId="1ED3C6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1D09C" w14:textId="77777777" w:rsidR="00610AED" w:rsidRDefault="00610AED" w:rsidP="007B0EA2">
            <w:pPr>
              <w:rPr>
                <w:lang w:val="en-US"/>
              </w:rPr>
            </w:pPr>
          </w:p>
        </w:tc>
        <w:tc>
          <w:tcPr>
            <w:tcW w:w="1701" w:type="dxa"/>
            <w:tcBorders>
              <w:top w:val="nil"/>
              <w:bottom w:val="single" w:sz="2" w:space="0" w:color="auto"/>
            </w:tcBorders>
            <w:vAlign w:val="center"/>
          </w:tcPr>
          <w:p w14:paraId="1EFCC51E"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6222DE92"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6EC17C99"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0FD5F990" w14:textId="77777777" w:rsidR="00610AED" w:rsidRDefault="00610AED" w:rsidP="007B0EA2">
            <w:pPr>
              <w:rPr>
                <w:lang w:val="en-US"/>
              </w:rPr>
            </w:pPr>
            <w:r>
              <w:rPr>
                <w:lang w:val="en-US"/>
              </w:rPr>
              <w:t>0,0020</w:t>
            </w:r>
          </w:p>
        </w:tc>
      </w:tr>
      <w:tr w:rsidR="00610AED" w14:paraId="62E3AB1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2D305" w14:textId="77777777" w:rsidR="00610AED" w:rsidRDefault="00610AED" w:rsidP="007B0EA2">
            <w:pPr>
              <w:rPr>
                <w:lang w:val="en-US"/>
              </w:rPr>
            </w:pPr>
          </w:p>
        </w:tc>
        <w:tc>
          <w:tcPr>
            <w:tcW w:w="1701" w:type="dxa"/>
            <w:tcBorders>
              <w:top w:val="nil"/>
              <w:bottom w:val="single" w:sz="2" w:space="0" w:color="auto"/>
            </w:tcBorders>
            <w:vAlign w:val="center"/>
          </w:tcPr>
          <w:p w14:paraId="134633EC" w14:textId="77777777" w:rsidR="00610AED" w:rsidRDefault="00610AED"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074294B1" w14:textId="77777777" w:rsidR="00610AED" w:rsidRDefault="00610AED" w:rsidP="007B0EA2">
            <w:pPr>
              <w:rPr>
                <w:lang w:val="en-US"/>
              </w:rPr>
            </w:pPr>
            <w:r>
              <w:rPr>
                <w:lang w:val="en-US"/>
              </w:rPr>
              <w:t>Ancoraj de cablu</w:t>
            </w:r>
          </w:p>
        </w:tc>
        <w:tc>
          <w:tcPr>
            <w:tcW w:w="1134" w:type="dxa"/>
            <w:tcBorders>
              <w:top w:val="nil"/>
              <w:bottom w:val="single" w:sz="2" w:space="0" w:color="auto"/>
            </w:tcBorders>
          </w:tcPr>
          <w:p w14:paraId="204F075F"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2DA7C6A" w14:textId="77777777" w:rsidR="00610AED" w:rsidRDefault="00610AED" w:rsidP="007B0EA2">
            <w:pPr>
              <w:rPr>
                <w:lang w:val="en-US"/>
              </w:rPr>
            </w:pPr>
            <w:r>
              <w:rPr>
                <w:lang w:val="en-US"/>
              </w:rPr>
              <w:t>0,0376</w:t>
            </w:r>
          </w:p>
        </w:tc>
      </w:tr>
      <w:tr w:rsidR="00610AED" w14:paraId="677A3B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8C271" w14:textId="77777777" w:rsidR="00610AED" w:rsidRDefault="00610AED" w:rsidP="007B0EA2">
            <w:pPr>
              <w:rPr>
                <w:lang w:val="en-US"/>
              </w:rPr>
            </w:pPr>
          </w:p>
        </w:tc>
        <w:tc>
          <w:tcPr>
            <w:tcW w:w="1701" w:type="dxa"/>
            <w:tcBorders>
              <w:top w:val="nil"/>
              <w:bottom w:val="single" w:sz="2" w:space="0" w:color="auto"/>
            </w:tcBorders>
            <w:vAlign w:val="center"/>
          </w:tcPr>
          <w:p w14:paraId="5DB83E65"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003E7E44"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787E947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2B11DDE4" w14:textId="77777777" w:rsidR="00610AED" w:rsidRDefault="00610AED" w:rsidP="007B0EA2">
            <w:pPr>
              <w:rPr>
                <w:lang w:val="en-US"/>
              </w:rPr>
            </w:pPr>
            <w:r>
              <w:rPr>
                <w:lang w:val="en-US"/>
              </w:rPr>
              <w:t>0,0094</w:t>
            </w:r>
          </w:p>
        </w:tc>
      </w:tr>
      <w:tr w:rsidR="00610AED" w14:paraId="079C67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98ADD" w14:textId="77777777" w:rsidR="00610AED" w:rsidRDefault="00610AED" w:rsidP="007B0EA2">
            <w:pPr>
              <w:rPr>
                <w:lang w:val="en-US"/>
              </w:rPr>
            </w:pPr>
          </w:p>
        </w:tc>
        <w:tc>
          <w:tcPr>
            <w:tcW w:w="1701" w:type="dxa"/>
            <w:tcBorders>
              <w:top w:val="nil"/>
              <w:bottom w:val="single" w:sz="2" w:space="0" w:color="auto"/>
            </w:tcBorders>
            <w:vAlign w:val="center"/>
          </w:tcPr>
          <w:p w14:paraId="55913240"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E41A5A8"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777CE0CA"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0CC89F85" w14:textId="77777777" w:rsidR="00610AED" w:rsidRDefault="00610AED" w:rsidP="007B0EA2">
            <w:pPr>
              <w:rPr>
                <w:lang w:val="en-US"/>
              </w:rPr>
            </w:pPr>
            <w:r>
              <w:rPr>
                <w:lang w:val="en-US"/>
              </w:rPr>
              <w:t>0,0023</w:t>
            </w:r>
          </w:p>
        </w:tc>
      </w:tr>
      <w:tr w:rsidR="00610AED" w14:paraId="58B2D63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68C3F" w14:textId="77777777" w:rsidR="00610AED" w:rsidRDefault="00610AED" w:rsidP="007B0EA2">
            <w:pPr>
              <w:rPr>
                <w:lang w:val="en-US"/>
              </w:rPr>
            </w:pPr>
          </w:p>
        </w:tc>
        <w:tc>
          <w:tcPr>
            <w:tcW w:w="1701" w:type="dxa"/>
            <w:tcBorders>
              <w:top w:val="nil"/>
              <w:bottom w:val="single" w:sz="2" w:space="0" w:color="auto"/>
            </w:tcBorders>
            <w:vAlign w:val="center"/>
          </w:tcPr>
          <w:p w14:paraId="2B7F1AE3" w14:textId="77777777" w:rsidR="00610AED" w:rsidRDefault="00610AED"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463753AD" w14:textId="77777777" w:rsidR="00610AED" w:rsidRDefault="00610AED" w:rsidP="007B0EA2">
            <w:pPr>
              <w:rPr>
                <w:lang w:val="en-US"/>
              </w:rPr>
            </w:pPr>
            <w:r>
              <w:rPr>
                <w:lang w:val="en-US"/>
              </w:rPr>
              <w:t>Cercel</w:t>
            </w:r>
          </w:p>
        </w:tc>
        <w:tc>
          <w:tcPr>
            <w:tcW w:w="1134" w:type="dxa"/>
            <w:tcBorders>
              <w:top w:val="nil"/>
              <w:bottom w:val="single" w:sz="2" w:space="0" w:color="auto"/>
            </w:tcBorders>
          </w:tcPr>
          <w:p w14:paraId="5391EC30"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01ECD33" w14:textId="77777777" w:rsidR="00610AED" w:rsidRDefault="00610AED" w:rsidP="007B0EA2">
            <w:pPr>
              <w:rPr>
                <w:lang w:val="en-US"/>
              </w:rPr>
            </w:pPr>
            <w:r>
              <w:rPr>
                <w:lang w:val="en-US"/>
              </w:rPr>
              <w:t>3,7600</w:t>
            </w:r>
          </w:p>
        </w:tc>
      </w:tr>
      <w:tr w:rsidR="00610AED" w14:paraId="284EAC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21BFB" w14:textId="77777777" w:rsidR="00610AED" w:rsidRDefault="00610AED" w:rsidP="007B0EA2">
            <w:pPr>
              <w:rPr>
                <w:lang w:val="en-US"/>
              </w:rPr>
            </w:pPr>
          </w:p>
        </w:tc>
        <w:tc>
          <w:tcPr>
            <w:tcW w:w="1701" w:type="dxa"/>
            <w:tcBorders>
              <w:top w:val="nil"/>
              <w:bottom w:val="single" w:sz="2" w:space="0" w:color="auto"/>
            </w:tcBorders>
            <w:vAlign w:val="center"/>
          </w:tcPr>
          <w:p w14:paraId="1A885802"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BA506CF"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5033B5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8087A74" w14:textId="77777777" w:rsidR="00610AED" w:rsidRDefault="00610AED" w:rsidP="007B0EA2">
            <w:pPr>
              <w:rPr>
                <w:lang w:val="en-US"/>
              </w:rPr>
            </w:pPr>
            <w:r>
              <w:rPr>
                <w:lang w:val="en-US"/>
              </w:rPr>
              <w:t>0,1833</w:t>
            </w:r>
          </w:p>
        </w:tc>
      </w:tr>
      <w:tr w:rsidR="00610AED" w14:paraId="086133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A53FE" w14:textId="77777777" w:rsidR="00610AED" w:rsidRDefault="00610AED" w:rsidP="007B0EA2">
            <w:pPr>
              <w:rPr>
                <w:lang w:val="en-US"/>
              </w:rPr>
            </w:pPr>
          </w:p>
        </w:tc>
        <w:tc>
          <w:tcPr>
            <w:tcW w:w="1701" w:type="dxa"/>
            <w:tcBorders>
              <w:top w:val="nil"/>
              <w:bottom w:val="single" w:sz="2" w:space="0" w:color="auto"/>
            </w:tcBorders>
            <w:vAlign w:val="center"/>
          </w:tcPr>
          <w:p w14:paraId="0BE5341C"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730CBAF5"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4A6D5053"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EAF5BCA" w14:textId="77777777" w:rsidR="00610AED" w:rsidRDefault="00610AED" w:rsidP="007B0EA2">
            <w:pPr>
              <w:rPr>
                <w:lang w:val="en-US"/>
              </w:rPr>
            </w:pPr>
            <w:r>
              <w:rPr>
                <w:lang w:val="en-US"/>
              </w:rPr>
              <w:t>1,2925</w:t>
            </w:r>
          </w:p>
        </w:tc>
      </w:tr>
      <w:tr w:rsidR="00610AED" w14:paraId="719027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EA8AF" w14:textId="77777777" w:rsidR="00610AED" w:rsidRDefault="00610AED" w:rsidP="007B0EA2">
            <w:pPr>
              <w:rPr>
                <w:lang w:val="en-US"/>
              </w:rPr>
            </w:pPr>
          </w:p>
        </w:tc>
        <w:tc>
          <w:tcPr>
            <w:tcW w:w="1701" w:type="dxa"/>
            <w:tcBorders>
              <w:top w:val="nil"/>
              <w:bottom w:val="single" w:sz="2" w:space="0" w:color="auto"/>
            </w:tcBorders>
            <w:vAlign w:val="center"/>
          </w:tcPr>
          <w:p w14:paraId="1169F26E"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88629EC"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3E0312E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6F935C3" w14:textId="77777777" w:rsidR="00610AED" w:rsidRDefault="00610AED" w:rsidP="007B0EA2">
            <w:pPr>
              <w:rPr>
                <w:lang w:val="en-US"/>
              </w:rPr>
            </w:pPr>
            <w:r>
              <w:rPr>
                <w:lang w:val="en-US"/>
              </w:rPr>
              <w:t>1,2925</w:t>
            </w:r>
          </w:p>
        </w:tc>
      </w:tr>
      <w:tr w:rsidR="00610AED" w14:paraId="0A07D05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43851" w14:textId="77777777" w:rsidR="00610AED" w:rsidRDefault="00610AED" w:rsidP="007B0EA2">
            <w:pPr>
              <w:rPr>
                <w:lang w:val="en-US"/>
              </w:rPr>
            </w:pPr>
          </w:p>
        </w:tc>
        <w:tc>
          <w:tcPr>
            <w:tcW w:w="1701" w:type="dxa"/>
            <w:tcBorders>
              <w:top w:val="nil"/>
              <w:bottom w:val="single" w:sz="2" w:space="0" w:color="auto"/>
            </w:tcBorders>
            <w:vAlign w:val="center"/>
          </w:tcPr>
          <w:p w14:paraId="4E31412F"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529E8609"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2688D892"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AE90F96" w14:textId="77777777" w:rsidR="00610AED" w:rsidRDefault="00610AED" w:rsidP="007B0EA2">
            <w:pPr>
              <w:rPr>
                <w:lang w:val="en-US"/>
              </w:rPr>
            </w:pPr>
            <w:r>
              <w:rPr>
                <w:lang w:val="en-US"/>
              </w:rPr>
              <w:t>6,2510</w:t>
            </w:r>
          </w:p>
        </w:tc>
      </w:tr>
      <w:tr w:rsidR="00610AED" w14:paraId="3DD3E4F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FCA1B" w14:textId="77777777" w:rsidR="00610AED" w:rsidRDefault="00610AED" w:rsidP="007B0EA2">
            <w:pPr>
              <w:rPr>
                <w:lang w:val="en-US"/>
              </w:rPr>
            </w:pPr>
          </w:p>
        </w:tc>
        <w:tc>
          <w:tcPr>
            <w:tcW w:w="1701" w:type="dxa"/>
            <w:tcBorders>
              <w:top w:val="nil"/>
              <w:bottom w:val="single" w:sz="2" w:space="0" w:color="auto"/>
            </w:tcBorders>
            <w:vAlign w:val="center"/>
          </w:tcPr>
          <w:p w14:paraId="0689525E"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D298A7B"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1DB28294"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4481ED6" w14:textId="77777777" w:rsidR="00610AED" w:rsidRDefault="00610AED" w:rsidP="007B0EA2">
            <w:pPr>
              <w:rPr>
                <w:lang w:val="en-US"/>
              </w:rPr>
            </w:pPr>
            <w:r>
              <w:rPr>
                <w:lang w:val="en-US"/>
              </w:rPr>
              <w:t>0,1833</w:t>
            </w:r>
          </w:p>
        </w:tc>
      </w:tr>
      <w:tr w:rsidR="00610AED" w14:paraId="052732A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4914F" w14:textId="77777777" w:rsidR="00610AED" w:rsidRDefault="00610AED" w:rsidP="007B0EA2">
            <w:pPr>
              <w:rPr>
                <w:lang w:val="en-US"/>
              </w:rPr>
            </w:pPr>
            <w:r>
              <w:rPr>
                <w:lang w:val="en-US"/>
              </w:rPr>
              <w:t>13</w:t>
            </w:r>
          </w:p>
        </w:tc>
        <w:tc>
          <w:tcPr>
            <w:tcW w:w="1701" w:type="dxa"/>
            <w:tcBorders>
              <w:top w:val="single" w:sz="4" w:space="0" w:color="auto"/>
              <w:bottom w:val="single" w:sz="4" w:space="0" w:color="auto"/>
            </w:tcBorders>
          </w:tcPr>
          <w:p w14:paraId="1B473D8C" w14:textId="77777777" w:rsidR="00610AED" w:rsidRDefault="00610AED" w:rsidP="007B0EA2">
            <w:pPr>
              <w:rPr>
                <w:lang w:val="en-US"/>
              </w:rPr>
            </w:pPr>
          </w:p>
          <w:p w14:paraId="1710E008" w14:textId="77777777" w:rsidR="00610AED" w:rsidRDefault="00610AED" w:rsidP="007B0EA2">
            <w:pPr>
              <w:rPr>
                <w:lang w:val="en-US"/>
              </w:rPr>
            </w:pPr>
          </w:p>
        </w:tc>
        <w:tc>
          <w:tcPr>
            <w:tcW w:w="5669" w:type="dxa"/>
            <w:tcBorders>
              <w:top w:val="single" w:sz="4" w:space="0" w:color="auto"/>
              <w:bottom w:val="single" w:sz="4" w:space="0" w:color="auto"/>
            </w:tcBorders>
          </w:tcPr>
          <w:p w14:paraId="7D6F40E9"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301A18B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432F7DF"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25C2C95" w14:textId="77777777" w:rsidR="00610AED" w:rsidRDefault="00610AED" w:rsidP="007B0EA2">
            <w:pPr>
              <w:jc w:val="center"/>
              <w:rPr>
                <w:lang w:val="en-US"/>
              </w:rPr>
            </w:pPr>
            <w:r>
              <w:rPr>
                <w:lang w:val="en-US"/>
              </w:rPr>
              <w:t>16,0000</w:t>
            </w:r>
          </w:p>
        </w:tc>
      </w:tr>
      <w:tr w:rsidR="00610AED" w14:paraId="31FEB36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F51C3" w14:textId="77777777" w:rsidR="00610AED" w:rsidRDefault="00610AED" w:rsidP="007B0EA2">
            <w:pPr>
              <w:rPr>
                <w:lang w:val="en-US"/>
              </w:rPr>
            </w:pPr>
          </w:p>
        </w:tc>
        <w:tc>
          <w:tcPr>
            <w:tcW w:w="1701" w:type="dxa"/>
            <w:tcBorders>
              <w:top w:val="nil"/>
              <w:bottom w:val="single" w:sz="2" w:space="0" w:color="auto"/>
            </w:tcBorders>
            <w:vAlign w:val="center"/>
          </w:tcPr>
          <w:p w14:paraId="6B8093E8" w14:textId="77777777" w:rsidR="00610AED" w:rsidRDefault="00610AED"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3EB724F7" w14:textId="77777777" w:rsidR="00610AED" w:rsidRDefault="00610AED" w:rsidP="007B0EA2">
            <w:pPr>
              <w:rPr>
                <w:lang w:val="en-US"/>
              </w:rPr>
            </w:pPr>
            <w:r>
              <w:rPr>
                <w:lang w:val="en-US"/>
              </w:rPr>
              <w:t>Cablu electric АВВГт 4x16,0mm2</w:t>
            </w:r>
          </w:p>
        </w:tc>
        <w:tc>
          <w:tcPr>
            <w:tcW w:w="1134" w:type="dxa"/>
            <w:tcBorders>
              <w:top w:val="nil"/>
              <w:bottom w:val="single" w:sz="2" w:space="0" w:color="auto"/>
            </w:tcBorders>
          </w:tcPr>
          <w:p w14:paraId="1311F0F9" w14:textId="77777777" w:rsidR="00610AED" w:rsidRDefault="00610AED" w:rsidP="007B0EA2">
            <w:pPr>
              <w:rPr>
                <w:lang w:val="en-US"/>
              </w:rPr>
            </w:pPr>
            <w:r>
              <w:rPr>
                <w:lang w:val="en-US"/>
              </w:rPr>
              <w:t>m</w:t>
            </w:r>
          </w:p>
        </w:tc>
        <w:tc>
          <w:tcPr>
            <w:tcW w:w="1134" w:type="dxa"/>
            <w:tcBorders>
              <w:top w:val="nil"/>
              <w:bottom w:val="single" w:sz="2" w:space="0" w:color="auto"/>
            </w:tcBorders>
          </w:tcPr>
          <w:p w14:paraId="325640BF" w14:textId="77777777" w:rsidR="00610AED" w:rsidRDefault="00610AED" w:rsidP="007B0EA2">
            <w:pPr>
              <w:rPr>
                <w:lang w:val="en-US"/>
              </w:rPr>
            </w:pPr>
            <w:r>
              <w:rPr>
                <w:lang w:val="en-US"/>
              </w:rPr>
              <w:t>16,0000</w:t>
            </w:r>
          </w:p>
        </w:tc>
      </w:tr>
      <w:tr w:rsidR="00610AED" w14:paraId="4A622DD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481D5" w14:textId="77777777" w:rsidR="00610AED" w:rsidRDefault="00610AED" w:rsidP="007B0EA2">
            <w:pPr>
              <w:rPr>
                <w:lang w:val="en-US"/>
              </w:rPr>
            </w:pPr>
            <w:r>
              <w:rPr>
                <w:lang w:val="en-US"/>
              </w:rPr>
              <w:t>14</w:t>
            </w:r>
          </w:p>
        </w:tc>
        <w:tc>
          <w:tcPr>
            <w:tcW w:w="1701" w:type="dxa"/>
            <w:tcBorders>
              <w:top w:val="single" w:sz="4" w:space="0" w:color="auto"/>
              <w:bottom w:val="single" w:sz="4" w:space="0" w:color="auto"/>
            </w:tcBorders>
          </w:tcPr>
          <w:p w14:paraId="606589F1" w14:textId="77777777" w:rsidR="00610AED" w:rsidRDefault="00610AED" w:rsidP="007B0EA2">
            <w:pPr>
              <w:rPr>
                <w:lang w:val="en-US"/>
              </w:rPr>
            </w:pPr>
          </w:p>
          <w:p w14:paraId="3269B9EB" w14:textId="77777777" w:rsidR="00610AED" w:rsidRDefault="00610AED" w:rsidP="007B0EA2">
            <w:pPr>
              <w:rPr>
                <w:lang w:val="en-US"/>
              </w:rPr>
            </w:pPr>
          </w:p>
        </w:tc>
        <w:tc>
          <w:tcPr>
            <w:tcW w:w="5669" w:type="dxa"/>
            <w:tcBorders>
              <w:top w:val="single" w:sz="4" w:space="0" w:color="auto"/>
              <w:bottom w:val="single" w:sz="4" w:space="0" w:color="auto"/>
            </w:tcBorders>
          </w:tcPr>
          <w:p w14:paraId="1D0E3E45"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AВВГт 5x10,0mm2</w:t>
            </w:r>
            <w:r>
              <w:rPr>
                <w:rFonts w:ascii="Times New Roman CYR" w:hAnsi="Times New Roman CYR" w:cs="Times New Roman CYR"/>
                <w:sz w:val="16"/>
                <w:szCs w:val="16"/>
                <w:lang w:val="en-US"/>
              </w:rPr>
              <w:t xml:space="preserve"> </w:t>
            </w:r>
          </w:p>
          <w:p w14:paraId="4677A4F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701B2DC"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1737952A" w14:textId="77777777" w:rsidR="00610AED" w:rsidRDefault="00610AED" w:rsidP="007B0EA2">
            <w:pPr>
              <w:jc w:val="center"/>
              <w:rPr>
                <w:lang w:val="en-US"/>
              </w:rPr>
            </w:pPr>
            <w:r>
              <w:rPr>
                <w:lang w:val="en-US"/>
              </w:rPr>
              <w:t>31,0000</w:t>
            </w:r>
          </w:p>
        </w:tc>
      </w:tr>
      <w:tr w:rsidR="00610AED" w14:paraId="5C8C76F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4A8A8" w14:textId="77777777" w:rsidR="00610AED" w:rsidRDefault="00610AED" w:rsidP="007B0EA2">
            <w:pPr>
              <w:rPr>
                <w:lang w:val="en-US"/>
              </w:rPr>
            </w:pPr>
          </w:p>
        </w:tc>
        <w:tc>
          <w:tcPr>
            <w:tcW w:w="1701" w:type="dxa"/>
            <w:tcBorders>
              <w:top w:val="nil"/>
              <w:bottom w:val="single" w:sz="2" w:space="0" w:color="auto"/>
            </w:tcBorders>
            <w:vAlign w:val="center"/>
          </w:tcPr>
          <w:p w14:paraId="034706EF"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56E1A064"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28D3048F" w14:textId="77777777" w:rsidR="00610AED" w:rsidRDefault="00610AED" w:rsidP="007B0EA2">
            <w:pPr>
              <w:rPr>
                <w:lang w:val="en-US"/>
              </w:rPr>
            </w:pPr>
            <w:r>
              <w:rPr>
                <w:lang w:val="en-US"/>
              </w:rPr>
              <w:t>m</w:t>
            </w:r>
          </w:p>
        </w:tc>
        <w:tc>
          <w:tcPr>
            <w:tcW w:w="1134" w:type="dxa"/>
            <w:tcBorders>
              <w:top w:val="nil"/>
              <w:bottom w:val="single" w:sz="2" w:space="0" w:color="auto"/>
            </w:tcBorders>
          </w:tcPr>
          <w:p w14:paraId="42629F77" w14:textId="77777777" w:rsidR="00610AED" w:rsidRDefault="00610AED" w:rsidP="007B0EA2">
            <w:pPr>
              <w:rPr>
                <w:lang w:val="en-US"/>
              </w:rPr>
            </w:pPr>
            <w:r>
              <w:rPr>
                <w:lang w:val="en-US"/>
              </w:rPr>
              <w:t>31,0000</w:t>
            </w:r>
          </w:p>
        </w:tc>
      </w:tr>
      <w:tr w:rsidR="00610AED" w14:paraId="28760A9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BC5CF" w14:textId="77777777" w:rsidR="00610AED" w:rsidRDefault="00610AED" w:rsidP="007B0EA2">
            <w:pPr>
              <w:rPr>
                <w:lang w:val="en-US"/>
              </w:rPr>
            </w:pPr>
            <w:r>
              <w:rPr>
                <w:lang w:val="en-US"/>
              </w:rPr>
              <w:t>15</w:t>
            </w:r>
          </w:p>
        </w:tc>
        <w:tc>
          <w:tcPr>
            <w:tcW w:w="1701" w:type="dxa"/>
            <w:tcBorders>
              <w:top w:val="single" w:sz="4" w:space="0" w:color="auto"/>
              <w:bottom w:val="single" w:sz="4" w:space="0" w:color="auto"/>
            </w:tcBorders>
          </w:tcPr>
          <w:p w14:paraId="25A049E7" w14:textId="77777777" w:rsidR="00610AED" w:rsidRDefault="00610AED" w:rsidP="007B0EA2">
            <w:pPr>
              <w:rPr>
                <w:lang w:val="en-US"/>
              </w:rPr>
            </w:pPr>
            <w:r>
              <w:rPr>
                <w:lang w:val="en-US"/>
              </w:rPr>
              <w:t>08-02-147-1</w:t>
            </w:r>
          </w:p>
          <w:p w14:paraId="113FE322" w14:textId="77777777" w:rsidR="00610AED" w:rsidRDefault="00610AED" w:rsidP="007B0EA2">
            <w:pPr>
              <w:rPr>
                <w:lang w:val="en-US"/>
              </w:rPr>
            </w:pPr>
          </w:p>
        </w:tc>
        <w:tc>
          <w:tcPr>
            <w:tcW w:w="5669" w:type="dxa"/>
            <w:tcBorders>
              <w:top w:val="single" w:sz="4" w:space="0" w:color="auto"/>
              <w:bottom w:val="single" w:sz="4" w:space="0" w:color="auto"/>
            </w:tcBorders>
          </w:tcPr>
          <w:p w14:paraId="5AF95C60"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2B59C49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DD7960B"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42A3FEE2" w14:textId="77777777" w:rsidR="00610AED" w:rsidRDefault="00610AED" w:rsidP="007B0EA2">
            <w:pPr>
              <w:jc w:val="center"/>
              <w:rPr>
                <w:lang w:val="en-US"/>
              </w:rPr>
            </w:pPr>
            <w:r>
              <w:rPr>
                <w:lang w:val="en-US"/>
              </w:rPr>
              <w:t>0,0500</w:t>
            </w:r>
          </w:p>
        </w:tc>
      </w:tr>
      <w:tr w:rsidR="00610AED" w14:paraId="38947E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1A25E" w14:textId="77777777" w:rsidR="00610AED" w:rsidRDefault="00610AED" w:rsidP="007B0EA2">
            <w:pPr>
              <w:rPr>
                <w:lang w:val="en-US"/>
              </w:rPr>
            </w:pPr>
          </w:p>
        </w:tc>
        <w:tc>
          <w:tcPr>
            <w:tcW w:w="1701" w:type="dxa"/>
            <w:tcBorders>
              <w:top w:val="nil"/>
              <w:bottom w:val="single" w:sz="2" w:space="0" w:color="auto"/>
            </w:tcBorders>
            <w:vAlign w:val="center"/>
          </w:tcPr>
          <w:p w14:paraId="2F3EC39F"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5E36B94"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0A2C4D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F65344F" w14:textId="77777777" w:rsidR="00610AED" w:rsidRDefault="00610AED" w:rsidP="007B0EA2">
            <w:pPr>
              <w:rPr>
                <w:lang w:val="en-US"/>
              </w:rPr>
            </w:pPr>
            <w:r>
              <w:rPr>
                <w:lang w:val="en-US"/>
              </w:rPr>
              <w:t>0,5800</w:t>
            </w:r>
          </w:p>
        </w:tc>
      </w:tr>
      <w:tr w:rsidR="00610AED" w14:paraId="0A9126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4892E" w14:textId="77777777" w:rsidR="00610AED" w:rsidRDefault="00610AED" w:rsidP="007B0EA2">
            <w:pPr>
              <w:rPr>
                <w:lang w:val="en-US"/>
              </w:rPr>
            </w:pPr>
          </w:p>
        </w:tc>
        <w:tc>
          <w:tcPr>
            <w:tcW w:w="1701" w:type="dxa"/>
            <w:tcBorders>
              <w:top w:val="nil"/>
              <w:bottom w:val="single" w:sz="2" w:space="0" w:color="auto"/>
            </w:tcBorders>
            <w:vAlign w:val="center"/>
          </w:tcPr>
          <w:p w14:paraId="7B9F84D2" w14:textId="77777777" w:rsidR="00610AED" w:rsidRDefault="00610AED"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31B767B2" w14:textId="77777777" w:rsidR="00610AED" w:rsidRDefault="00610AED" w:rsidP="007B0EA2">
            <w:pPr>
              <w:rPr>
                <w:lang w:val="en-US"/>
              </w:rPr>
            </w:pPr>
            <w:r>
              <w:rPr>
                <w:lang w:val="en-US"/>
              </w:rPr>
              <w:t>Scoabe</w:t>
            </w:r>
          </w:p>
        </w:tc>
        <w:tc>
          <w:tcPr>
            <w:tcW w:w="1134" w:type="dxa"/>
            <w:tcBorders>
              <w:top w:val="nil"/>
              <w:bottom w:val="single" w:sz="2" w:space="0" w:color="auto"/>
            </w:tcBorders>
          </w:tcPr>
          <w:p w14:paraId="6411F7CC"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205C28AD" w14:textId="77777777" w:rsidR="00610AED" w:rsidRDefault="00610AED" w:rsidP="007B0EA2">
            <w:pPr>
              <w:rPr>
                <w:lang w:val="en-US"/>
              </w:rPr>
            </w:pPr>
            <w:r>
              <w:rPr>
                <w:lang w:val="en-US"/>
              </w:rPr>
              <w:t>0,0900</w:t>
            </w:r>
          </w:p>
        </w:tc>
      </w:tr>
      <w:tr w:rsidR="00610AED" w14:paraId="17B935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10C26" w14:textId="77777777" w:rsidR="00610AED" w:rsidRDefault="00610AED" w:rsidP="007B0EA2">
            <w:pPr>
              <w:rPr>
                <w:lang w:val="en-US"/>
              </w:rPr>
            </w:pPr>
          </w:p>
        </w:tc>
        <w:tc>
          <w:tcPr>
            <w:tcW w:w="1701" w:type="dxa"/>
            <w:tcBorders>
              <w:top w:val="nil"/>
              <w:bottom w:val="single" w:sz="2" w:space="0" w:color="auto"/>
            </w:tcBorders>
            <w:vAlign w:val="center"/>
          </w:tcPr>
          <w:p w14:paraId="408C0B03"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78F39A5"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2CA35AB1"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11DAF36C" w14:textId="77777777" w:rsidR="00610AED" w:rsidRDefault="00610AED" w:rsidP="007B0EA2">
            <w:pPr>
              <w:rPr>
                <w:lang w:val="en-US"/>
              </w:rPr>
            </w:pPr>
            <w:r>
              <w:rPr>
                <w:lang w:val="en-US"/>
              </w:rPr>
              <w:t>0,0010</w:t>
            </w:r>
          </w:p>
        </w:tc>
      </w:tr>
      <w:tr w:rsidR="00610AED" w14:paraId="0A66D3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0C7F8" w14:textId="77777777" w:rsidR="00610AED" w:rsidRDefault="00610AED" w:rsidP="007B0EA2">
            <w:pPr>
              <w:rPr>
                <w:lang w:val="en-US"/>
              </w:rPr>
            </w:pPr>
          </w:p>
        </w:tc>
        <w:tc>
          <w:tcPr>
            <w:tcW w:w="1701" w:type="dxa"/>
            <w:tcBorders>
              <w:top w:val="nil"/>
              <w:bottom w:val="single" w:sz="2" w:space="0" w:color="auto"/>
            </w:tcBorders>
            <w:vAlign w:val="center"/>
          </w:tcPr>
          <w:p w14:paraId="3114432C"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7161ACCC"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4B2F08B1"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666D4E6F" w14:textId="77777777" w:rsidR="00610AED" w:rsidRDefault="00610AED" w:rsidP="007B0EA2">
            <w:pPr>
              <w:rPr>
                <w:lang w:val="en-US"/>
              </w:rPr>
            </w:pPr>
            <w:r>
              <w:rPr>
                <w:lang w:val="en-US"/>
              </w:rPr>
              <w:t>0,0050</w:t>
            </w:r>
          </w:p>
        </w:tc>
      </w:tr>
      <w:tr w:rsidR="00610AED" w14:paraId="5F955B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B83F5" w14:textId="77777777" w:rsidR="00610AED" w:rsidRDefault="00610AED" w:rsidP="007B0EA2">
            <w:pPr>
              <w:rPr>
                <w:lang w:val="en-US"/>
              </w:rPr>
            </w:pPr>
          </w:p>
        </w:tc>
        <w:tc>
          <w:tcPr>
            <w:tcW w:w="1701" w:type="dxa"/>
            <w:tcBorders>
              <w:top w:val="nil"/>
              <w:bottom w:val="single" w:sz="2" w:space="0" w:color="auto"/>
            </w:tcBorders>
            <w:vAlign w:val="center"/>
          </w:tcPr>
          <w:p w14:paraId="71621555"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5AD95B15"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5F88228C"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04A2409C" w14:textId="77777777" w:rsidR="00610AED" w:rsidRDefault="00610AED" w:rsidP="007B0EA2">
            <w:pPr>
              <w:rPr>
                <w:lang w:val="en-US"/>
              </w:rPr>
            </w:pPr>
            <w:r>
              <w:rPr>
                <w:lang w:val="en-US"/>
              </w:rPr>
              <w:t>0,0012</w:t>
            </w:r>
          </w:p>
        </w:tc>
      </w:tr>
      <w:tr w:rsidR="00610AED" w14:paraId="6315FF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F3A48" w14:textId="77777777" w:rsidR="00610AED" w:rsidRDefault="00610AED" w:rsidP="007B0EA2">
            <w:pPr>
              <w:rPr>
                <w:lang w:val="en-US"/>
              </w:rPr>
            </w:pPr>
          </w:p>
        </w:tc>
        <w:tc>
          <w:tcPr>
            <w:tcW w:w="1701" w:type="dxa"/>
            <w:tcBorders>
              <w:top w:val="nil"/>
              <w:bottom w:val="single" w:sz="2" w:space="0" w:color="auto"/>
            </w:tcBorders>
            <w:vAlign w:val="center"/>
          </w:tcPr>
          <w:p w14:paraId="179BDD8F"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518F8519" w14:textId="77777777" w:rsidR="00610AED" w:rsidRDefault="00610AED" w:rsidP="007B0EA2">
            <w:pPr>
              <w:rPr>
                <w:lang w:val="en-US"/>
              </w:rPr>
            </w:pPr>
            <w:r>
              <w:rPr>
                <w:lang w:val="en-US"/>
              </w:rPr>
              <w:t>Aliaje de staniu-plumb fara stibiu, marca "ПОС30"</w:t>
            </w:r>
          </w:p>
        </w:tc>
        <w:tc>
          <w:tcPr>
            <w:tcW w:w="1134" w:type="dxa"/>
            <w:tcBorders>
              <w:top w:val="nil"/>
              <w:bottom w:val="single" w:sz="2" w:space="0" w:color="auto"/>
            </w:tcBorders>
          </w:tcPr>
          <w:p w14:paraId="09F1FB3C" w14:textId="77777777" w:rsidR="00610AED" w:rsidRDefault="00610AED" w:rsidP="007B0EA2">
            <w:pPr>
              <w:rPr>
                <w:lang w:val="en-US"/>
              </w:rPr>
            </w:pPr>
            <w:r>
              <w:rPr>
                <w:lang w:val="en-US"/>
              </w:rPr>
              <w:t>kg</w:t>
            </w:r>
          </w:p>
        </w:tc>
        <w:tc>
          <w:tcPr>
            <w:tcW w:w="1134" w:type="dxa"/>
            <w:tcBorders>
              <w:top w:val="nil"/>
              <w:bottom w:val="single" w:sz="2" w:space="0" w:color="auto"/>
            </w:tcBorders>
          </w:tcPr>
          <w:p w14:paraId="233FD689" w14:textId="77777777" w:rsidR="00610AED" w:rsidRDefault="00610AED" w:rsidP="007B0EA2">
            <w:pPr>
              <w:rPr>
                <w:lang w:val="en-US"/>
              </w:rPr>
            </w:pPr>
            <w:r>
              <w:rPr>
                <w:lang w:val="en-US"/>
              </w:rPr>
              <w:t>0,0130</w:t>
            </w:r>
          </w:p>
        </w:tc>
      </w:tr>
      <w:tr w:rsidR="00610AED" w14:paraId="2F6D5D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78C0C" w14:textId="77777777" w:rsidR="00610AED" w:rsidRDefault="00610AED" w:rsidP="007B0EA2">
            <w:pPr>
              <w:rPr>
                <w:lang w:val="en-US"/>
              </w:rPr>
            </w:pPr>
          </w:p>
        </w:tc>
        <w:tc>
          <w:tcPr>
            <w:tcW w:w="1701" w:type="dxa"/>
            <w:tcBorders>
              <w:top w:val="nil"/>
              <w:bottom w:val="single" w:sz="2" w:space="0" w:color="auto"/>
            </w:tcBorders>
            <w:vAlign w:val="center"/>
          </w:tcPr>
          <w:p w14:paraId="6294929B"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8C933E0"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9D803F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F1D3B00" w14:textId="77777777" w:rsidR="00610AED" w:rsidRDefault="00610AED" w:rsidP="007B0EA2">
            <w:pPr>
              <w:rPr>
                <w:lang w:val="en-US"/>
              </w:rPr>
            </w:pPr>
            <w:r>
              <w:rPr>
                <w:lang w:val="en-US"/>
              </w:rPr>
              <w:t>0,0105</w:t>
            </w:r>
          </w:p>
        </w:tc>
      </w:tr>
      <w:tr w:rsidR="00610AED" w14:paraId="0F583F1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B2EBC" w14:textId="77777777" w:rsidR="00610AED" w:rsidRDefault="00610AED" w:rsidP="007B0EA2">
            <w:pPr>
              <w:rPr>
                <w:lang w:val="en-US"/>
              </w:rPr>
            </w:pPr>
          </w:p>
        </w:tc>
        <w:tc>
          <w:tcPr>
            <w:tcW w:w="1701" w:type="dxa"/>
            <w:tcBorders>
              <w:top w:val="nil"/>
              <w:bottom w:val="single" w:sz="2" w:space="0" w:color="auto"/>
            </w:tcBorders>
            <w:vAlign w:val="center"/>
          </w:tcPr>
          <w:p w14:paraId="095C910E"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3F3586C0"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037F443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4691BB1" w14:textId="77777777" w:rsidR="00610AED" w:rsidRDefault="00610AED" w:rsidP="007B0EA2">
            <w:pPr>
              <w:rPr>
                <w:lang w:val="en-US"/>
              </w:rPr>
            </w:pPr>
            <w:r>
              <w:rPr>
                <w:lang w:val="en-US"/>
              </w:rPr>
              <w:t>0,1375</w:t>
            </w:r>
          </w:p>
        </w:tc>
      </w:tr>
      <w:tr w:rsidR="00610AED" w14:paraId="67B4C3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98E34" w14:textId="77777777" w:rsidR="00610AED" w:rsidRDefault="00610AED" w:rsidP="007B0EA2">
            <w:pPr>
              <w:rPr>
                <w:lang w:val="en-US"/>
              </w:rPr>
            </w:pPr>
          </w:p>
        </w:tc>
        <w:tc>
          <w:tcPr>
            <w:tcW w:w="1701" w:type="dxa"/>
            <w:tcBorders>
              <w:top w:val="nil"/>
              <w:bottom w:val="single" w:sz="2" w:space="0" w:color="auto"/>
            </w:tcBorders>
            <w:vAlign w:val="center"/>
          </w:tcPr>
          <w:p w14:paraId="1D513EDA"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0E5027E"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7C9D78A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02BB468" w14:textId="77777777" w:rsidR="00610AED" w:rsidRDefault="00610AED" w:rsidP="007B0EA2">
            <w:pPr>
              <w:rPr>
                <w:lang w:val="en-US"/>
              </w:rPr>
            </w:pPr>
            <w:r>
              <w:rPr>
                <w:lang w:val="en-US"/>
              </w:rPr>
              <w:t>0,1375</w:t>
            </w:r>
          </w:p>
        </w:tc>
      </w:tr>
      <w:tr w:rsidR="00610AED" w14:paraId="70D8C2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C5E7DA" w14:textId="77777777" w:rsidR="00610AED" w:rsidRDefault="00610AED" w:rsidP="007B0EA2">
            <w:pPr>
              <w:rPr>
                <w:lang w:val="en-US"/>
              </w:rPr>
            </w:pPr>
          </w:p>
        </w:tc>
        <w:tc>
          <w:tcPr>
            <w:tcW w:w="1701" w:type="dxa"/>
            <w:tcBorders>
              <w:top w:val="nil"/>
              <w:bottom w:val="single" w:sz="2" w:space="0" w:color="auto"/>
            </w:tcBorders>
            <w:vAlign w:val="center"/>
          </w:tcPr>
          <w:p w14:paraId="6F5C66E4"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46E42AB8"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3A47B24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B8F3B09" w14:textId="77777777" w:rsidR="00610AED" w:rsidRDefault="00610AED" w:rsidP="007B0EA2">
            <w:pPr>
              <w:rPr>
                <w:lang w:val="en-US"/>
              </w:rPr>
            </w:pPr>
            <w:r>
              <w:rPr>
                <w:lang w:val="en-US"/>
              </w:rPr>
              <w:t>0,0105</w:t>
            </w:r>
          </w:p>
        </w:tc>
      </w:tr>
      <w:tr w:rsidR="00610AED" w14:paraId="3F872AF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866D3" w14:textId="77777777" w:rsidR="00610AED" w:rsidRDefault="00610AED" w:rsidP="007B0EA2">
            <w:pPr>
              <w:rPr>
                <w:lang w:val="en-US"/>
              </w:rPr>
            </w:pPr>
            <w:r>
              <w:rPr>
                <w:lang w:val="en-US"/>
              </w:rPr>
              <w:t>16</w:t>
            </w:r>
          </w:p>
        </w:tc>
        <w:tc>
          <w:tcPr>
            <w:tcW w:w="1701" w:type="dxa"/>
            <w:tcBorders>
              <w:top w:val="single" w:sz="4" w:space="0" w:color="auto"/>
              <w:bottom w:val="single" w:sz="4" w:space="0" w:color="auto"/>
            </w:tcBorders>
          </w:tcPr>
          <w:p w14:paraId="5FAD963A" w14:textId="77777777" w:rsidR="00610AED" w:rsidRDefault="00610AED" w:rsidP="007B0EA2">
            <w:pPr>
              <w:rPr>
                <w:lang w:val="en-US"/>
              </w:rPr>
            </w:pPr>
          </w:p>
          <w:p w14:paraId="2169064A" w14:textId="77777777" w:rsidR="00610AED" w:rsidRDefault="00610AED" w:rsidP="007B0EA2">
            <w:pPr>
              <w:rPr>
                <w:lang w:val="en-US"/>
              </w:rPr>
            </w:pPr>
          </w:p>
        </w:tc>
        <w:tc>
          <w:tcPr>
            <w:tcW w:w="5669" w:type="dxa"/>
            <w:tcBorders>
              <w:top w:val="single" w:sz="4" w:space="0" w:color="auto"/>
              <w:bottom w:val="single" w:sz="4" w:space="0" w:color="auto"/>
            </w:tcBorders>
          </w:tcPr>
          <w:p w14:paraId="552308D8"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C1716A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CCC790D"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B4CE202" w14:textId="77777777" w:rsidR="00610AED" w:rsidRDefault="00610AED" w:rsidP="007B0EA2">
            <w:pPr>
              <w:jc w:val="center"/>
              <w:rPr>
                <w:lang w:val="en-US"/>
              </w:rPr>
            </w:pPr>
            <w:r>
              <w:rPr>
                <w:lang w:val="en-US"/>
              </w:rPr>
              <w:t>4,0000</w:t>
            </w:r>
          </w:p>
        </w:tc>
      </w:tr>
      <w:tr w:rsidR="00610AED" w14:paraId="647AF9E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8F198" w14:textId="77777777" w:rsidR="00610AED" w:rsidRDefault="00610AED" w:rsidP="007B0EA2">
            <w:pPr>
              <w:rPr>
                <w:lang w:val="en-US"/>
              </w:rPr>
            </w:pPr>
          </w:p>
        </w:tc>
        <w:tc>
          <w:tcPr>
            <w:tcW w:w="1701" w:type="dxa"/>
            <w:tcBorders>
              <w:top w:val="nil"/>
              <w:bottom w:val="single" w:sz="2" w:space="0" w:color="auto"/>
            </w:tcBorders>
            <w:vAlign w:val="center"/>
          </w:tcPr>
          <w:p w14:paraId="03A92B37"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0BEB8C0A"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666811CE" w14:textId="77777777" w:rsidR="00610AED" w:rsidRDefault="00610AED" w:rsidP="007B0EA2">
            <w:pPr>
              <w:rPr>
                <w:lang w:val="en-US"/>
              </w:rPr>
            </w:pPr>
            <w:r>
              <w:rPr>
                <w:lang w:val="en-US"/>
              </w:rPr>
              <w:t>m</w:t>
            </w:r>
          </w:p>
        </w:tc>
        <w:tc>
          <w:tcPr>
            <w:tcW w:w="1134" w:type="dxa"/>
            <w:tcBorders>
              <w:top w:val="nil"/>
              <w:bottom w:val="single" w:sz="2" w:space="0" w:color="auto"/>
            </w:tcBorders>
          </w:tcPr>
          <w:p w14:paraId="417FF230" w14:textId="77777777" w:rsidR="00610AED" w:rsidRDefault="00610AED" w:rsidP="007B0EA2">
            <w:pPr>
              <w:rPr>
                <w:lang w:val="en-US"/>
              </w:rPr>
            </w:pPr>
            <w:r>
              <w:rPr>
                <w:lang w:val="en-US"/>
              </w:rPr>
              <w:t>4,0000</w:t>
            </w:r>
          </w:p>
        </w:tc>
      </w:tr>
      <w:tr w:rsidR="00610AED" w14:paraId="2384756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2AE72" w14:textId="77777777" w:rsidR="00610AED" w:rsidRDefault="00610AED" w:rsidP="007B0EA2">
            <w:pPr>
              <w:rPr>
                <w:lang w:val="en-US"/>
              </w:rPr>
            </w:pPr>
            <w:r>
              <w:rPr>
                <w:lang w:val="en-US"/>
              </w:rPr>
              <w:t>17</w:t>
            </w:r>
          </w:p>
        </w:tc>
        <w:tc>
          <w:tcPr>
            <w:tcW w:w="1701" w:type="dxa"/>
            <w:tcBorders>
              <w:top w:val="single" w:sz="4" w:space="0" w:color="auto"/>
              <w:bottom w:val="single" w:sz="4" w:space="0" w:color="auto"/>
            </w:tcBorders>
          </w:tcPr>
          <w:p w14:paraId="197B31D8" w14:textId="77777777" w:rsidR="00610AED" w:rsidRDefault="00610AED" w:rsidP="007B0EA2">
            <w:pPr>
              <w:rPr>
                <w:lang w:val="en-US"/>
              </w:rPr>
            </w:pPr>
          </w:p>
          <w:p w14:paraId="2633EA8F" w14:textId="77777777" w:rsidR="00610AED" w:rsidRDefault="00610AED" w:rsidP="007B0EA2">
            <w:pPr>
              <w:rPr>
                <w:lang w:val="en-US"/>
              </w:rPr>
            </w:pPr>
          </w:p>
        </w:tc>
        <w:tc>
          <w:tcPr>
            <w:tcW w:w="5669" w:type="dxa"/>
            <w:tcBorders>
              <w:top w:val="single" w:sz="4" w:space="0" w:color="auto"/>
              <w:bottom w:val="single" w:sz="4" w:space="0" w:color="auto"/>
            </w:tcBorders>
          </w:tcPr>
          <w:p w14:paraId="30BA478B" w14:textId="77777777" w:rsidR="00610AED" w:rsidRDefault="00610AED" w:rsidP="007B0EA2">
            <w:pPr>
              <w:adjustRightInd w:val="0"/>
              <w:rPr>
                <w:rFonts w:ascii="Times New Roman CYR" w:hAnsi="Times New Roman CYR" w:cs="Times New Roman CYR"/>
                <w:sz w:val="16"/>
                <w:szCs w:val="16"/>
                <w:lang w:val="en-US"/>
              </w:rPr>
            </w:pPr>
            <w:r>
              <w:rPr>
                <w:lang w:val="en-US"/>
              </w:rPr>
              <w:t>Cablu ВВГнг-LS 5x6mm2</w:t>
            </w:r>
            <w:r>
              <w:rPr>
                <w:rFonts w:ascii="Times New Roman CYR" w:hAnsi="Times New Roman CYR" w:cs="Times New Roman CYR"/>
                <w:sz w:val="16"/>
                <w:szCs w:val="16"/>
                <w:lang w:val="en-US"/>
              </w:rPr>
              <w:t xml:space="preserve"> </w:t>
            </w:r>
          </w:p>
          <w:p w14:paraId="75575FEE"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40835C2"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A03168A" w14:textId="77777777" w:rsidR="00610AED" w:rsidRDefault="00610AED" w:rsidP="007B0EA2">
            <w:pPr>
              <w:jc w:val="center"/>
              <w:rPr>
                <w:lang w:val="en-US"/>
              </w:rPr>
            </w:pPr>
            <w:r>
              <w:rPr>
                <w:lang w:val="en-US"/>
              </w:rPr>
              <w:t>1,0000</w:t>
            </w:r>
          </w:p>
        </w:tc>
      </w:tr>
      <w:tr w:rsidR="00610AED" w14:paraId="16118B6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92FB6" w14:textId="77777777" w:rsidR="00610AED" w:rsidRDefault="00610AED" w:rsidP="007B0EA2">
            <w:pPr>
              <w:rPr>
                <w:lang w:val="en-US"/>
              </w:rPr>
            </w:pPr>
          </w:p>
        </w:tc>
        <w:tc>
          <w:tcPr>
            <w:tcW w:w="1701" w:type="dxa"/>
            <w:tcBorders>
              <w:top w:val="nil"/>
              <w:bottom w:val="single" w:sz="2" w:space="0" w:color="auto"/>
            </w:tcBorders>
            <w:vAlign w:val="center"/>
          </w:tcPr>
          <w:p w14:paraId="2EC8288B" w14:textId="77777777" w:rsidR="00610AED" w:rsidRDefault="00610AED"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4FC824A7" w14:textId="77777777" w:rsidR="00610AED" w:rsidRDefault="00610AED" w:rsidP="007B0EA2">
            <w:pPr>
              <w:rPr>
                <w:lang w:val="en-US"/>
              </w:rPr>
            </w:pPr>
            <w:r>
              <w:rPr>
                <w:lang w:val="en-US"/>
              </w:rPr>
              <w:t>Cablu ВВГнг-LS 5x6mm2</w:t>
            </w:r>
          </w:p>
        </w:tc>
        <w:tc>
          <w:tcPr>
            <w:tcW w:w="1134" w:type="dxa"/>
            <w:tcBorders>
              <w:top w:val="nil"/>
              <w:bottom w:val="single" w:sz="2" w:space="0" w:color="auto"/>
            </w:tcBorders>
          </w:tcPr>
          <w:p w14:paraId="4C32F16F" w14:textId="77777777" w:rsidR="00610AED" w:rsidRDefault="00610AED" w:rsidP="007B0EA2">
            <w:pPr>
              <w:rPr>
                <w:lang w:val="en-US"/>
              </w:rPr>
            </w:pPr>
            <w:r>
              <w:rPr>
                <w:lang w:val="en-US"/>
              </w:rPr>
              <w:t>m</w:t>
            </w:r>
          </w:p>
        </w:tc>
        <w:tc>
          <w:tcPr>
            <w:tcW w:w="1134" w:type="dxa"/>
            <w:tcBorders>
              <w:top w:val="nil"/>
              <w:bottom w:val="single" w:sz="2" w:space="0" w:color="auto"/>
            </w:tcBorders>
          </w:tcPr>
          <w:p w14:paraId="59651633" w14:textId="77777777" w:rsidR="00610AED" w:rsidRDefault="00610AED" w:rsidP="007B0EA2">
            <w:pPr>
              <w:rPr>
                <w:lang w:val="en-US"/>
              </w:rPr>
            </w:pPr>
            <w:r>
              <w:rPr>
                <w:lang w:val="en-US"/>
              </w:rPr>
              <w:t>1,0000</w:t>
            </w:r>
          </w:p>
        </w:tc>
      </w:tr>
      <w:tr w:rsidR="00610AED" w14:paraId="3DDE22C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EB9D4" w14:textId="77777777" w:rsidR="00610AED" w:rsidRDefault="00610AED" w:rsidP="007B0EA2">
            <w:pPr>
              <w:rPr>
                <w:lang w:val="en-US"/>
              </w:rPr>
            </w:pPr>
            <w:r>
              <w:rPr>
                <w:lang w:val="en-US"/>
              </w:rPr>
              <w:t>18</w:t>
            </w:r>
          </w:p>
        </w:tc>
        <w:tc>
          <w:tcPr>
            <w:tcW w:w="1701" w:type="dxa"/>
            <w:tcBorders>
              <w:top w:val="single" w:sz="4" w:space="0" w:color="auto"/>
              <w:bottom w:val="single" w:sz="4" w:space="0" w:color="auto"/>
            </w:tcBorders>
          </w:tcPr>
          <w:p w14:paraId="47CBBCB4" w14:textId="77777777" w:rsidR="00610AED" w:rsidRDefault="00610AED" w:rsidP="007B0EA2">
            <w:pPr>
              <w:rPr>
                <w:lang w:val="en-US"/>
              </w:rPr>
            </w:pPr>
            <w:r>
              <w:rPr>
                <w:lang w:val="en-US"/>
              </w:rPr>
              <w:t>08-02-146-1</w:t>
            </w:r>
          </w:p>
          <w:p w14:paraId="6E131231" w14:textId="77777777" w:rsidR="00610AED" w:rsidRDefault="00610AED" w:rsidP="007B0EA2">
            <w:pPr>
              <w:rPr>
                <w:lang w:val="en-US"/>
              </w:rPr>
            </w:pPr>
          </w:p>
        </w:tc>
        <w:tc>
          <w:tcPr>
            <w:tcW w:w="5669" w:type="dxa"/>
            <w:tcBorders>
              <w:top w:val="single" w:sz="4" w:space="0" w:color="auto"/>
              <w:bottom w:val="single" w:sz="4" w:space="0" w:color="auto"/>
            </w:tcBorders>
          </w:tcPr>
          <w:p w14:paraId="6CADC29B"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fixare cu cleme aplicate, masa 1 m pina la: 0,5 kg</w:t>
            </w:r>
            <w:r>
              <w:rPr>
                <w:rFonts w:ascii="Times New Roman CYR" w:hAnsi="Times New Roman CYR" w:cs="Times New Roman CYR"/>
                <w:sz w:val="16"/>
                <w:szCs w:val="16"/>
                <w:lang w:val="en-US"/>
              </w:rPr>
              <w:t xml:space="preserve"> </w:t>
            </w:r>
          </w:p>
          <w:p w14:paraId="610FA83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0B56C8C"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B120888" w14:textId="77777777" w:rsidR="00610AED" w:rsidRDefault="00610AED" w:rsidP="007B0EA2">
            <w:pPr>
              <w:jc w:val="center"/>
              <w:rPr>
                <w:lang w:val="en-US"/>
              </w:rPr>
            </w:pPr>
            <w:r>
              <w:rPr>
                <w:lang w:val="en-US"/>
              </w:rPr>
              <w:t>1,0000</w:t>
            </w:r>
          </w:p>
        </w:tc>
      </w:tr>
      <w:tr w:rsidR="00610AED" w14:paraId="5466287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E9BA57" w14:textId="77777777" w:rsidR="00610AED" w:rsidRDefault="00610AED" w:rsidP="007B0EA2">
            <w:pPr>
              <w:rPr>
                <w:lang w:val="en-US"/>
              </w:rPr>
            </w:pPr>
          </w:p>
        </w:tc>
        <w:tc>
          <w:tcPr>
            <w:tcW w:w="1701" w:type="dxa"/>
            <w:tcBorders>
              <w:top w:val="nil"/>
              <w:bottom w:val="single" w:sz="2" w:space="0" w:color="auto"/>
            </w:tcBorders>
            <w:vAlign w:val="center"/>
          </w:tcPr>
          <w:p w14:paraId="5A9E40FE"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430429E"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A7861EB"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75148E5" w14:textId="77777777" w:rsidR="00610AED" w:rsidRDefault="00610AED" w:rsidP="007B0EA2">
            <w:pPr>
              <w:rPr>
                <w:lang w:val="en-US"/>
              </w:rPr>
            </w:pPr>
            <w:r>
              <w:rPr>
                <w:lang w:val="en-US"/>
              </w:rPr>
              <w:t>14,7000</w:t>
            </w:r>
          </w:p>
        </w:tc>
      </w:tr>
      <w:tr w:rsidR="00610AED" w14:paraId="7DB19C7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B7508" w14:textId="77777777" w:rsidR="00610AED" w:rsidRDefault="00610AED" w:rsidP="007B0EA2">
            <w:pPr>
              <w:rPr>
                <w:lang w:val="en-US"/>
              </w:rPr>
            </w:pPr>
          </w:p>
        </w:tc>
        <w:tc>
          <w:tcPr>
            <w:tcW w:w="1701" w:type="dxa"/>
            <w:tcBorders>
              <w:top w:val="nil"/>
              <w:bottom w:val="single" w:sz="2" w:space="0" w:color="auto"/>
            </w:tcBorders>
            <w:vAlign w:val="center"/>
          </w:tcPr>
          <w:p w14:paraId="1435B443"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6B5127A8"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236B5683"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7E2AA71" w14:textId="77777777" w:rsidR="00610AED" w:rsidRDefault="00610AED" w:rsidP="007B0EA2">
            <w:pPr>
              <w:rPr>
                <w:lang w:val="en-US"/>
              </w:rPr>
            </w:pPr>
            <w:r>
              <w:rPr>
                <w:lang w:val="en-US"/>
              </w:rPr>
              <w:t>24,8000</w:t>
            </w:r>
          </w:p>
        </w:tc>
      </w:tr>
      <w:tr w:rsidR="00610AED" w14:paraId="0E24142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DA01C" w14:textId="77777777" w:rsidR="00610AED" w:rsidRDefault="00610AED" w:rsidP="007B0EA2">
            <w:pPr>
              <w:rPr>
                <w:lang w:val="en-US"/>
              </w:rPr>
            </w:pPr>
          </w:p>
        </w:tc>
        <w:tc>
          <w:tcPr>
            <w:tcW w:w="1701" w:type="dxa"/>
            <w:tcBorders>
              <w:top w:val="nil"/>
              <w:bottom w:val="single" w:sz="2" w:space="0" w:color="auto"/>
            </w:tcBorders>
            <w:vAlign w:val="center"/>
          </w:tcPr>
          <w:p w14:paraId="68842245"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0239193"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5F948C71"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0DCB54C" w14:textId="77777777" w:rsidR="00610AED" w:rsidRDefault="00610AED" w:rsidP="007B0EA2">
            <w:pPr>
              <w:rPr>
                <w:lang w:val="en-US"/>
              </w:rPr>
            </w:pPr>
            <w:r>
              <w:rPr>
                <w:lang w:val="en-US"/>
              </w:rPr>
              <w:t>24,8000</w:t>
            </w:r>
          </w:p>
        </w:tc>
      </w:tr>
      <w:tr w:rsidR="00610AED" w14:paraId="0F54FE4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6EDF3" w14:textId="77777777" w:rsidR="00610AED" w:rsidRDefault="00610AED" w:rsidP="007B0EA2">
            <w:pPr>
              <w:rPr>
                <w:lang w:val="en-US"/>
              </w:rPr>
            </w:pPr>
          </w:p>
        </w:tc>
        <w:tc>
          <w:tcPr>
            <w:tcW w:w="1701" w:type="dxa"/>
            <w:tcBorders>
              <w:top w:val="nil"/>
              <w:bottom w:val="single" w:sz="2" w:space="0" w:color="auto"/>
            </w:tcBorders>
            <w:vAlign w:val="center"/>
          </w:tcPr>
          <w:p w14:paraId="05833077" w14:textId="77777777" w:rsidR="00610AED" w:rsidRDefault="00610AED"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14E6E6A7" w14:textId="77777777" w:rsidR="00610AED" w:rsidRDefault="00610AED" w:rsidP="007B0EA2">
            <w:pPr>
              <w:rPr>
                <w:lang w:val="en-US"/>
              </w:rPr>
            </w:pPr>
            <w:r>
              <w:rPr>
                <w:lang w:val="en-US"/>
              </w:rPr>
              <w:t xml:space="preserve">Scoabe si garnituri pentru fixarea cablului </w:t>
            </w:r>
          </w:p>
        </w:tc>
        <w:tc>
          <w:tcPr>
            <w:tcW w:w="1134" w:type="dxa"/>
            <w:tcBorders>
              <w:top w:val="nil"/>
              <w:bottom w:val="single" w:sz="2" w:space="0" w:color="auto"/>
            </w:tcBorders>
          </w:tcPr>
          <w:p w14:paraId="792B4897"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0C8CC457" w14:textId="77777777" w:rsidR="00610AED" w:rsidRDefault="00610AED" w:rsidP="007B0EA2">
            <w:pPr>
              <w:rPr>
                <w:lang w:val="en-US"/>
              </w:rPr>
            </w:pPr>
            <w:r>
              <w:rPr>
                <w:lang w:val="en-US"/>
              </w:rPr>
              <w:t>10,2000</w:t>
            </w:r>
          </w:p>
        </w:tc>
      </w:tr>
      <w:tr w:rsidR="00610AED" w14:paraId="492F9E5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B6D8A" w14:textId="77777777" w:rsidR="00610AED" w:rsidRDefault="00610AED" w:rsidP="007B0EA2">
            <w:pPr>
              <w:rPr>
                <w:lang w:val="en-US"/>
              </w:rPr>
            </w:pPr>
          </w:p>
        </w:tc>
        <w:tc>
          <w:tcPr>
            <w:tcW w:w="1701" w:type="dxa"/>
            <w:tcBorders>
              <w:top w:val="nil"/>
              <w:bottom w:val="single" w:sz="2" w:space="0" w:color="auto"/>
            </w:tcBorders>
            <w:vAlign w:val="center"/>
          </w:tcPr>
          <w:p w14:paraId="2D96241F"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73F47CB2"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0560A4CA"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679E910D" w14:textId="77777777" w:rsidR="00610AED" w:rsidRDefault="00610AED" w:rsidP="007B0EA2">
            <w:pPr>
              <w:rPr>
                <w:lang w:val="en-US"/>
              </w:rPr>
            </w:pPr>
            <w:r>
              <w:rPr>
                <w:lang w:val="en-US"/>
              </w:rPr>
              <w:t>0,0208</w:t>
            </w:r>
          </w:p>
        </w:tc>
      </w:tr>
      <w:tr w:rsidR="00610AED" w14:paraId="5CD773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DABB7C" w14:textId="77777777" w:rsidR="00610AED" w:rsidRDefault="00610AED" w:rsidP="007B0EA2">
            <w:pPr>
              <w:rPr>
                <w:lang w:val="en-US"/>
              </w:rPr>
            </w:pPr>
          </w:p>
        </w:tc>
        <w:tc>
          <w:tcPr>
            <w:tcW w:w="1701" w:type="dxa"/>
            <w:tcBorders>
              <w:top w:val="nil"/>
              <w:bottom w:val="single" w:sz="2" w:space="0" w:color="auto"/>
            </w:tcBorders>
            <w:vAlign w:val="center"/>
          </w:tcPr>
          <w:p w14:paraId="5C576740"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020EEF9"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2A7C8F70"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07979262" w14:textId="77777777" w:rsidR="00610AED" w:rsidRDefault="00610AED" w:rsidP="007B0EA2">
            <w:pPr>
              <w:rPr>
                <w:lang w:val="en-US"/>
              </w:rPr>
            </w:pPr>
            <w:r>
              <w:rPr>
                <w:lang w:val="en-US"/>
              </w:rPr>
              <w:t>0,0010</w:t>
            </w:r>
          </w:p>
        </w:tc>
      </w:tr>
      <w:tr w:rsidR="00610AED" w14:paraId="40B825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93F76" w14:textId="77777777" w:rsidR="00610AED" w:rsidRDefault="00610AED" w:rsidP="007B0EA2">
            <w:pPr>
              <w:rPr>
                <w:lang w:val="en-US"/>
              </w:rPr>
            </w:pPr>
          </w:p>
        </w:tc>
        <w:tc>
          <w:tcPr>
            <w:tcW w:w="1701" w:type="dxa"/>
            <w:tcBorders>
              <w:top w:val="nil"/>
              <w:bottom w:val="single" w:sz="2" w:space="0" w:color="auto"/>
            </w:tcBorders>
            <w:vAlign w:val="center"/>
          </w:tcPr>
          <w:p w14:paraId="70B476B8"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563B5D6A"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3E7B8CFD"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24DCABD1" w14:textId="77777777" w:rsidR="00610AED" w:rsidRDefault="00610AED" w:rsidP="007B0EA2">
            <w:pPr>
              <w:rPr>
                <w:lang w:val="en-US"/>
              </w:rPr>
            </w:pPr>
            <w:r>
              <w:rPr>
                <w:lang w:val="en-US"/>
              </w:rPr>
              <w:t>0,0245</w:t>
            </w:r>
          </w:p>
        </w:tc>
      </w:tr>
      <w:tr w:rsidR="00610AED" w14:paraId="4D7D98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75305" w14:textId="77777777" w:rsidR="00610AED" w:rsidRDefault="00610AED" w:rsidP="007B0EA2">
            <w:pPr>
              <w:rPr>
                <w:lang w:val="en-US"/>
              </w:rPr>
            </w:pPr>
          </w:p>
        </w:tc>
        <w:tc>
          <w:tcPr>
            <w:tcW w:w="1701" w:type="dxa"/>
            <w:tcBorders>
              <w:top w:val="nil"/>
              <w:bottom w:val="single" w:sz="2" w:space="0" w:color="auto"/>
            </w:tcBorders>
            <w:vAlign w:val="center"/>
          </w:tcPr>
          <w:p w14:paraId="2988CAFF"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7FE06CED" w14:textId="77777777" w:rsidR="00610AED" w:rsidRDefault="00610AED" w:rsidP="007B0EA2">
            <w:pPr>
              <w:rPr>
                <w:lang w:val="en-US"/>
              </w:rPr>
            </w:pPr>
            <w:r>
              <w:rPr>
                <w:lang w:val="en-US"/>
              </w:rPr>
              <w:t>Aliaje de staniu-plumb fara stibiu, marca "ПОС30"</w:t>
            </w:r>
          </w:p>
        </w:tc>
        <w:tc>
          <w:tcPr>
            <w:tcW w:w="1134" w:type="dxa"/>
            <w:tcBorders>
              <w:top w:val="nil"/>
              <w:bottom w:val="single" w:sz="2" w:space="0" w:color="auto"/>
            </w:tcBorders>
          </w:tcPr>
          <w:p w14:paraId="5FBFCD90" w14:textId="77777777" w:rsidR="00610AED" w:rsidRDefault="00610AED" w:rsidP="007B0EA2">
            <w:pPr>
              <w:rPr>
                <w:lang w:val="en-US"/>
              </w:rPr>
            </w:pPr>
            <w:r>
              <w:rPr>
                <w:lang w:val="en-US"/>
              </w:rPr>
              <w:t>kg</w:t>
            </w:r>
          </w:p>
        </w:tc>
        <w:tc>
          <w:tcPr>
            <w:tcW w:w="1134" w:type="dxa"/>
            <w:tcBorders>
              <w:top w:val="nil"/>
              <w:bottom w:val="single" w:sz="2" w:space="0" w:color="auto"/>
            </w:tcBorders>
          </w:tcPr>
          <w:p w14:paraId="5C3DE4C1" w14:textId="77777777" w:rsidR="00610AED" w:rsidRDefault="00610AED" w:rsidP="007B0EA2">
            <w:pPr>
              <w:rPr>
                <w:lang w:val="en-US"/>
              </w:rPr>
            </w:pPr>
            <w:r>
              <w:rPr>
                <w:lang w:val="en-US"/>
              </w:rPr>
              <w:t>0,5000</w:t>
            </w:r>
          </w:p>
        </w:tc>
      </w:tr>
      <w:tr w:rsidR="00610AED" w14:paraId="6429F8F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6298FE" w14:textId="77777777" w:rsidR="00610AED" w:rsidRDefault="00610AED" w:rsidP="007B0EA2">
            <w:pPr>
              <w:rPr>
                <w:lang w:val="en-US"/>
              </w:rPr>
            </w:pPr>
          </w:p>
        </w:tc>
        <w:tc>
          <w:tcPr>
            <w:tcW w:w="1701" w:type="dxa"/>
            <w:tcBorders>
              <w:top w:val="nil"/>
              <w:bottom w:val="single" w:sz="2" w:space="0" w:color="auto"/>
            </w:tcBorders>
            <w:vAlign w:val="center"/>
          </w:tcPr>
          <w:p w14:paraId="6F9430DF"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323CABB"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F253B2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25C25FB" w14:textId="77777777" w:rsidR="00610AED" w:rsidRDefault="00610AED" w:rsidP="007B0EA2">
            <w:pPr>
              <w:rPr>
                <w:lang w:val="en-US"/>
              </w:rPr>
            </w:pPr>
            <w:r>
              <w:rPr>
                <w:lang w:val="en-US"/>
              </w:rPr>
              <w:t>0,2400</w:t>
            </w:r>
          </w:p>
        </w:tc>
      </w:tr>
      <w:tr w:rsidR="00610AED" w14:paraId="586EE76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0A2A0" w14:textId="77777777" w:rsidR="00610AED" w:rsidRDefault="00610AED" w:rsidP="007B0EA2">
            <w:pPr>
              <w:rPr>
                <w:lang w:val="en-US"/>
              </w:rPr>
            </w:pPr>
          </w:p>
        </w:tc>
        <w:tc>
          <w:tcPr>
            <w:tcW w:w="1701" w:type="dxa"/>
            <w:tcBorders>
              <w:top w:val="nil"/>
              <w:bottom w:val="single" w:sz="2" w:space="0" w:color="auto"/>
            </w:tcBorders>
            <w:vAlign w:val="center"/>
          </w:tcPr>
          <w:p w14:paraId="7FABA2DF"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7694418A"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30A34724"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2ECFB3C" w14:textId="77777777" w:rsidR="00610AED" w:rsidRDefault="00610AED" w:rsidP="007B0EA2">
            <w:pPr>
              <w:rPr>
                <w:lang w:val="en-US"/>
              </w:rPr>
            </w:pPr>
            <w:r>
              <w:rPr>
                <w:lang w:val="en-US"/>
              </w:rPr>
              <w:t>3,4800</w:t>
            </w:r>
          </w:p>
        </w:tc>
      </w:tr>
      <w:tr w:rsidR="00610AED" w14:paraId="50D3640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AFC2D2" w14:textId="77777777" w:rsidR="00610AED" w:rsidRDefault="00610AED" w:rsidP="007B0EA2">
            <w:pPr>
              <w:rPr>
                <w:lang w:val="en-US"/>
              </w:rPr>
            </w:pPr>
          </w:p>
        </w:tc>
        <w:tc>
          <w:tcPr>
            <w:tcW w:w="1701" w:type="dxa"/>
            <w:tcBorders>
              <w:top w:val="nil"/>
              <w:bottom w:val="single" w:sz="2" w:space="0" w:color="auto"/>
            </w:tcBorders>
            <w:vAlign w:val="center"/>
          </w:tcPr>
          <w:p w14:paraId="3ED1B473"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0E048888"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5EF67A5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0C0002C" w14:textId="77777777" w:rsidR="00610AED" w:rsidRDefault="00610AED" w:rsidP="007B0EA2">
            <w:pPr>
              <w:rPr>
                <w:lang w:val="en-US"/>
              </w:rPr>
            </w:pPr>
            <w:r>
              <w:rPr>
                <w:lang w:val="en-US"/>
              </w:rPr>
              <w:t>3,4800</w:t>
            </w:r>
          </w:p>
        </w:tc>
      </w:tr>
      <w:tr w:rsidR="00610AED" w14:paraId="2CAC59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1951E" w14:textId="77777777" w:rsidR="00610AED" w:rsidRDefault="00610AED" w:rsidP="007B0EA2">
            <w:pPr>
              <w:rPr>
                <w:lang w:val="en-US"/>
              </w:rPr>
            </w:pPr>
          </w:p>
        </w:tc>
        <w:tc>
          <w:tcPr>
            <w:tcW w:w="1701" w:type="dxa"/>
            <w:tcBorders>
              <w:top w:val="nil"/>
              <w:bottom w:val="single" w:sz="2" w:space="0" w:color="auto"/>
            </w:tcBorders>
            <w:vAlign w:val="center"/>
          </w:tcPr>
          <w:p w14:paraId="2FB296A9"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714AA769"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5805551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F9D32A2" w14:textId="77777777" w:rsidR="00610AED" w:rsidRDefault="00610AED" w:rsidP="007B0EA2">
            <w:pPr>
              <w:rPr>
                <w:lang w:val="en-US"/>
              </w:rPr>
            </w:pPr>
            <w:r>
              <w:rPr>
                <w:lang w:val="en-US"/>
              </w:rPr>
              <w:t>4,6400</w:t>
            </w:r>
          </w:p>
        </w:tc>
      </w:tr>
      <w:tr w:rsidR="00610AED" w14:paraId="201981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AC0C0" w14:textId="77777777" w:rsidR="00610AED" w:rsidRDefault="00610AED" w:rsidP="007B0EA2">
            <w:pPr>
              <w:rPr>
                <w:lang w:val="en-US"/>
              </w:rPr>
            </w:pPr>
          </w:p>
        </w:tc>
        <w:tc>
          <w:tcPr>
            <w:tcW w:w="1701" w:type="dxa"/>
            <w:tcBorders>
              <w:top w:val="nil"/>
              <w:bottom w:val="single" w:sz="2" w:space="0" w:color="auto"/>
            </w:tcBorders>
            <w:vAlign w:val="center"/>
          </w:tcPr>
          <w:p w14:paraId="4AF18787"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2EE91099"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3E2E8D2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AEA0DA0" w14:textId="77777777" w:rsidR="00610AED" w:rsidRDefault="00610AED" w:rsidP="007B0EA2">
            <w:pPr>
              <w:rPr>
                <w:lang w:val="en-US"/>
              </w:rPr>
            </w:pPr>
            <w:r>
              <w:rPr>
                <w:lang w:val="en-US"/>
              </w:rPr>
              <w:t>0,2400</w:t>
            </w:r>
          </w:p>
        </w:tc>
      </w:tr>
      <w:tr w:rsidR="00610AED" w14:paraId="2766B22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FA4EF" w14:textId="77777777" w:rsidR="00610AED" w:rsidRDefault="00610AED" w:rsidP="007B0EA2">
            <w:pPr>
              <w:rPr>
                <w:lang w:val="en-US"/>
              </w:rPr>
            </w:pPr>
            <w:r>
              <w:rPr>
                <w:lang w:val="en-US"/>
              </w:rPr>
              <w:t>19</w:t>
            </w:r>
          </w:p>
        </w:tc>
        <w:tc>
          <w:tcPr>
            <w:tcW w:w="1701" w:type="dxa"/>
            <w:tcBorders>
              <w:top w:val="single" w:sz="4" w:space="0" w:color="auto"/>
              <w:bottom w:val="single" w:sz="4" w:space="0" w:color="auto"/>
            </w:tcBorders>
          </w:tcPr>
          <w:p w14:paraId="5AB72051" w14:textId="77777777" w:rsidR="00610AED" w:rsidRDefault="00610AED" w:rsidP="007B0EA2">
            <w:pPr>
              <w:rPr>
                <w:lang w:val="en-US"/>
              </w:rPr>
            </w:pPr>
          </w:p>
          <w:p w14:paraId="3E5FA5CF" w14:textId="77777777" w:rsidR="00610AED" w:rsidRDefault="00610AED" w:rsidP="007B0EA2">
            <w:pPr>
              <w:rPr>
                <w:lang w:val="en-US"/>
              </w:rPr>
            </w:pPr>
          </w:p>
        </w:tc>
        <w:tc>
          <w:tcPr>
            <w:tcW w:w="5669" w:type="dxa"/>
            <w:tcBorders>
              <w:top w:val="single" w:sz="4" w:space="0" w:color="auto"/>
              <w:bottom w:val="single" w:sz="4" w:space="0" w:color="auto"/>
            </w:tcBorders>
          </w:tcPr>
          <w:p w14:paraId="7668BCA1" w14:textId="77777777" w:rsidR="00610AED" w:rsidRDefault="00610AED" w:rsidP="007B0EA2">
            <w:pPr>
              <w:adjustRightInd w:val="0"/>
              <w:rPr>
                <w:rFonts w:ascii="Times New Roman CYR" w:hAnsi="Times New Roman CYR" w:cs="Times New Roman CYR"/>
                <w:sz w:val="16"/>
                <w:szCs w:val="16"/>
                <w:lang w:val="en-US"/>
              </w:rPr>
            </w:pPr>
            <w:r>
              <w:rPr>
                <w:lang w:val="en-US"/>
              </w:rPr>
              <w:t>Cablu solar H1Z2Z2-K2 (1x6,0mm2) sau analog</w:t>
            </w:r>
            <w:r>
              <w:rPr>
                <w:rFonts w:ascii="Times New Roman CYR" w:hAnsi="Times New Roman CYR" w:cs="Times New Roman CYR"/>
                <w:sz w:val="16"/>
                <w:szCs w:val="16"/>
                <w:lang w:val="en-US"/>
              </w:rPr>
              <w:t xml:space="preserve"> </w:t>
            </w:r>
          </w:p>
          <w:p w14:paraId="2B1962CD"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7F0251F"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2CCD727" w14:textId="77777777" w:rsidR="00610AED" w:rsidRDefault="00610AED" w:rsidP="007B0EA2">
            <w:pPr>
              <w:jc w:val="center"/>
              <w:rPr>
                <w:lang w:val="en-US"/>
              </w:rPr>
            </w:pPr>
            <w:r>
              <w:rPr>
                <w:lang w:val="en-US"/>
              </w:rPr>
              <w:t>100,0000</w:t>
            </w:r>
          </w:p>
        </w:tc>
      </w:tr>
      <w:tr w:rsidR="00610AED" w14:paraId="6300C9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E85B3" w14:textId="77777777" w:rsidR="00610AED" w:rsidRDefault="00610AED" w:rsidP="007B0EA2">
            <w:pPr>
              <w:rPr>
                <w:lang w:val="en-US"/>
              </w:rPr>
            </w:pPr>
          </w:p>
        </w:tc>
        <w:tc>
          <w:tcPr>
            <w:tcW w:w="1701" w:type="dxa"/>
            <w:tcBorders>
              <w:top w:val="nil"/>
              <w:bottom w:val="single" w:sz="2" w:space="0" w:color="auto"/>
            </w:tcBorders>
            <w:vAlign w:val="center"/>
          </w:tcPr>
          <w:p w14:paraId="72EBE895" w14:textId="77777777" w:rsidR="00610AED" w:rsidRDefault="00610AED"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5F46A40C" w14:textId="77777777" w:rsidR="00610AED" w:rsidRDefault="00610AED" w:rsidP="007B0EA2">
            <w:pPr>
              <w:rPr>
                <w:lang w:val="en-US"/>
              </w:rPr>
            </w:pPr>
            <w:r>
              <w:rPr>
                <w:lang w:val="en-US"/>
              </w:rPr>
              <w:t>Cablu solar H1Z2Z2-K2 (1x6,0mm2)</w:t>
            </w:r>
          </w:p>
        </w:tc>
        <w:tc>
          <w:tcPr>
            <w:tcW w:w="1134" w:type="dxa"/>
            <w:tcBorders>
              <w:top w:val="nil"/>
              <w:bottom w:val="single" w:sz="2" w:space="0" w:color="auto"/>
            </w:tcBorders>
          </w:tcPr>
          <w:p w14:paraId="34104D62" w14:textId="77777777" w:rsidR="00610AED" w:rsidRDefault="00610AED" w:rsidP="007B0EA2">
            <w:pPr>
              <w:rPr>
                <w:lang w:val="en-US"/>
              </w:rPr>
            </w:pPr>
            <w:r>
              <w:rPr>
                <w:lang w:val="en-US"/>
              </w:rPr>
              <w:t>m</w:t>
            </w:r>
          </w:p>
        </w:tc>
        <w:tc>
          <w:tcPr>
            <w:tcW w:w="1134" w:type="dxa"/>
            <w:tcBorders>
              <w:top w:val="nil"/>
              <w:bottom w:val="single" w:sz="2" w:space="0" w:color="auto"/>
            </w:tcBorders>
          </w:tcPr>
          <w:p w14:paraId="70756717" w14:textId="77777777" w:rsidR="00610AED" w:rsidRDefault="00610AED" w:rsidP="007B0EA2">
            <w:pPr>
              <w:rPr>
                <w:lang w:val="en-US"/>
              </w:rPr>
            </w:pPr>
            <w:r>
              <w:rPr>
                <w:lang w:val="en-US"/>
              </w:rPr>
              <w:t>100,0000</w:t>
            </w:r>
          </w:p>
        </w:tc>
      </w:tr>
      <w:tr w:rsidR="00610AED" w14:paraId="2C92B98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F6A95" w14:textId="77777777" w:rsidR="00610AED" w:rsidRDefault="00610AED" w:rsidP="007B0EA2">
            <w:pPr>
              <w:rPr>
                <w:lang w:val="en-US"/>
              </w:rPr>
            </w:pPr>
            <w:r>
              <w:rPr>
                <w:lang w:val="en-US"/>
              </w:rPr>
              <w:t>20</w:t>
            </w:r>
          </w:p>
        </w:tc>
        <w:tc>
          <w:tcPr>
            <w:tcW w:w="1701" w:type="dxa"/>
            <w:tcBorders>
              <w:top w:val="single" w:sz="4" w:space="0" w:color="auto"/>
              <w:bottom w:val="single" w:sz="4" w:space="0" w:color="auto"/>
            </w:tcBorders>
          </w:tcPr>
          <w:p w14:paraId="71B895AA" w14:textId="77777777" w:rsidR="00610AED" w:rsidRDefault="00610AED" w:rsidP="007B0EA2">
            <w:pPr>
              <w:rPr>
                <w:lang w:val="en-US"/>
              </w:rPr>
            </w:pPr>
            <w:r>
              <w:rPr>
                <w:lang w:val="en-US"/>
              </w:rPr>
              <w:t>RpEB05B</w:t>
            </w:r>
          </w:p>
          <w:p w14:paraId="51529C29" w14:textId="77777777" w:rsidR="00610AED" w:rsidRDefault="00610AED" w:rsidP="007B0EA2">
            <w:pPr>
              <w:rPr>
                <w:lang w:val="en-US"/>
              </w:rPr>
            </w:pPr>
          </w:p>
        </w:tc>
        <w:tc>
          <w:tcPr>
            <w:tcW w:w="5669" w:type="dxa"/>
            <w:tcBorders>
              <w:top w:val="single" w:sz="4" w:space="0" w:color="auto"/>
              <w:bottom w:val="single" w:sz="4" w:space="0" w:color="auto"/>
            </w:tcBorders>
          </w:tcPr>
          <w:p w14:paraId="693D9F0B" w14:textId="77777777" w:rsidR="00610AED" w:rsidRDefault="00610AED" w:rsidP="007B0EA2">
            <w:pPr>
              <w:adjustRightInd w:val="0"/>
              <w:rPr>
                <w:rFonts w:ascii="Times New Roman CYR" w:hAnsi="Times New Roman CYR" w:cs="Times New Roman CYR"/>
                <w:sz w:val="16"/>
                <w:szCs w:val="16"/>
                <w:lang w:val="en-US"/>
              </w:rPr>
            </w:pPr>
            <w:r>
              <w:rPr>
                <w:lang w:val="en-US"/>
              </w:rPr>
              <w:t>Impamintare cu conductor de otel pentru legare la pamint sau la nul a receptoarelor sau aparatelor electrice existente sau noi, montat ingropat pina la 60 cm, inclusiv sapatura si umplutura in sant, din otel beton OB 37 cu d=8-16 mm</w:t>
            </w:r>
            <w:r>
              <w:rPr>
                <w:rFonts w:ascii="Times New Roman CYR" w:hAnsi="Times New Roman CYR" w:cs="Times New Roman CYR"/>
                <w:sz w:val="16"/>
                <w:szCs w:val="16"/>
                <w:lang w:val="en-US"/>
              </w:rPr>
              <w:t xml:space="preserve"> </w:t>
            </w:r>
          </w:p>
          <w:p w14:paraId="7C0B5424" w14:textId="77777777" w:rsidR="00610AED" w:rsidRDefault="00610AED"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59A7DF8A"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83791B8"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6DDF87E" w14:textId="77777777" w:rsidR="00610AED" w:rsidRDefault="00610AED" w:rsidP="007B0EA2">
            <w:pPr>
              <w:jc w:val="center"/>
              <w:rPr>
                <w:lang w:val="en-US"/>
              </w:rPr>
            </w:pPr>
            <w:r>
              <w:rPr>
                <w:lang w:val="en-US"/>
              </w:rPr>
              <w:t>36,0000</w:t>
            </w:r>
          </w:p>
        </w:tc>
      </w:tr>
      <w:tr w:rsidR="00610AED" w14:paraId="0E750CD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4ACB7" w14:textId="77777777" w:rsidR="00610AED" w:rsidRDefault="00610AED" w:rsidP="007B0EA2">
            <w:pPr>
              <w:rPr>
                <w:lang w:val="en-US"/>
              </w:rPr>
            </w:pPr>
          </w:p>
        </w:tc>
        <w:tc>
          <w:tcPr>
            <w:tcW w:w="1701" w:type="dxa"/>
            <w:tcBorders>
              <w:top w:val="nil"/>
              <w:bottom w:val="single" w:sz="2" w:space="0" w:color="auto"/>
            </w:tcBorders>
            <w:vAlign w:val="center"/>
          </w:tcPr>
          <w:p w14:paraId="46C2AA31" w14:textId="77777777" w:rsidR="00610AED" w:rsidRDefault="00610AED"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3507FF1B" w14:textId="77777777" w:rsidR="00610AED" w:rsidRDefault="00610AED" w:rsidP="007B0EA2">
            <w:pPr>
              <w:rPr>
                <w:lang w:val="en-US"/>
              </w:rPr>
            </w:pPr>
            <w:r>
              <w:rPr>
                <w:lang w:val="en-US"/>
              </w:rPr>
              <w:t>Electrician in constructii</w:t>
            </w:r>
          </w:p>
        </w:tc>
        <w:tc>
          <w:tcPr>
            <w:tcW w:w="1134" w:type="dxa"/>
            <w:tcBorders>
              <w:top w:val="nil"/>
              <w:bottom w:val="single" w:sz="2" w:space="0" w:color="auto"/>
            </w:tcBorders>
          </w:tcPr>
          <w:p w14:paraId="0ED27877"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B6435E9" w14:textId="77777777" w:rsidR="00610AED" w:rsidRDefault="00610AED" w:rsidP="007B0EA2">
            <w:pPr>
              <w:rPr>
                <w:lang w:val="en-US"/>
              </w:rPr>
            </w:pPr>
            <w:r>
              <w:rPr>
                <w:lang w:val="en-US"/>
              </w:rPr>
              <w:t>126,0000</w:t>
            </w:r>
          </w:p>
        </w:tc>
      </w:tr>
      <w:tr w:rsidR="00610AED" w14:paraId="7112E07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9EB0C" w14:textId="77777777" w:rsidR="00610AED" w:rsidRDefault="00610AED" w:rsidP="007B0EA2">
            <w:pPr>
              <w:rPr>
                <w:lang w:val="en-US"/>
              </w:rPr>
            </w:pPr>
          </w:p>
        </w:tc>
        <w:tc>
          <w:tcPr>
            <w:tcW w:w="1701" w:type="dxa"/>
            <w:tcBorders>
              <w:top w:val="nil"/>
              <w:bottom w:val="single" w:sz="2" w:space="0" w:color="auto"/>
            </w:tcBorders>
            <w:vAlign w:val="center"/>
          </w:tcPr>
          <w:p w14:paraId="4F3AF085" w14:textId="77777777" w:rsidR="00610AED" w:rsidRDefault="00610AED"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329EAE5" w14:textId="77777777" w:rsidR="00610AED" w:rsidRDefault="00610AED" w:rsidP="007B0EA2">
            <w:pPr>
              <w:rPr>
                <w:lang w:val="en-US"/>
              </w:rPr>
            </w:pPr>
            <w:r>
              <w:rPr>
                <w:lang w:val="en-US"/>
              </w:rPr>
              <w:t>Conductor de otel zincat</w:t>
            </w:r>
          </w:p>
        </w:tc>
        <w:tc>
          <w:tcPr>
            <w:tcW w:w="1134" w:type="dxa"/>
            <w:tcBorders>
              <w:top w:val="nil"/>
              <w:bottom w:val="single" w:sz="2" w:space="0" w:color="auto"/>
            </w:tcBorders>
          </w:tcPr>
          <w:p w14:paraId="1A251F19" w14:textId="77777777" w:rsidR="00610AED" w:rsidRDefault="00610AED" w:rsidP="007B0EA2">
            <w:pPr>
              <w:rPr>
                <w:lang w:val="en-US"/>
              </w:rPr>
            </w:pPr>
            <w:r>
              <w:rPr>
                <w:lang w:val="en-US"/>
              </w:rPr>
              <w:t>m</w:t>
            </w:r>
          </w:p>
        </w:tc>
        <w:tc>
          <w:tcPr>
            <w:tcW w:w="1134" w:type="dxa"/>
            <w:tcBorders>
              <w:top w:val="nil"/>
              <w:bottom w:val="single" w:sz="2" w:space="0" w:color="auto"/>
            </w:tcBorders>
          </w:tcPr>
          <w:p w14:paraId="1D26B5A3" w14:textId="77777777" w:rsidR="00610AED" w:rsidRDefault="00610AED" w:rsidP="007B0EA2">
            <w:pPr>
              <w:rPr>
                <w:lang w:val="en-US"/>
              </w:rPr>
            </w:pPr>
            <w:r>
              <w:rPr>
                <w:lang w:val="en-US"/>
              </w:rPr>
              <w:t>38,1780</w:t>
            </w:r>
          </w:p>
        </w:tc>
      </w:tr>
      <w:tr w:rsidR="00610AED" w14:paraId="3DB4574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B170A" w14:textId="77777777" w:rsidR="00610AED" w:rsidRDefault="00610AED" w:rsidP="007B0EA2">
            <w:pPr>
              <w:rPr>
                <w:lang w:val="en-US"/>
              </w:rPr>
            </w:pPr>
          </w:p>
        </w:tc>
        <w:tc>
          <w:tcPr>
            <w:tcW w:w="1701" w:type="dxa"/>
            <w:tcBorders>
              <w:top w:val="nil"/>
              <w:bottom w:val="single" w:sz="2" w:space="0" w:color="auto"/>
            </w:tcBorders>
            <w:vAlign w:val="center"/>
          </w:tcPr>
          <w:p w14:paraId="01EFCFC0" w14:textId="77777777" w:rsidR="00610AED" w:rsidRDefault="00610AED"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6801A8A1" w14:textId="77777777" w:rsidR="00610AED" w:rsidRDefault="00610AED" w:rsidP="007B0EA2">
            <w:pPr>
              <w:rPr>
                <w:lang w:val="en-US"/>
              </w:rPr>
            </w:pPr>
            <w:r>
              <w:rPr>
                <w:lang w:val="en-US"/>
              </w:rPr>
              <w:t>Suport centura legare la pamint 40x4 simbol S-47B zincat</w:t>
            </w:r>
          </w:p>
        </w:tc>
        <w:tc>
          <w:tcPr>
            <w:tcW w:w="1134" w:type="dxa"/>
            <w:tcBorders>
              <w:top w:val="nil"/>
              <w:bottom w:val="single" w:sz="2" w:space="0" w:color="auto"/>
            </w:tcBorders>
          </w:tcPr>
          <w:p w14:paraId="22AF04F4"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F5DD4AA" w14:textId="77777777" w:rsidR="00610AED" w:rsidRDefault="00610AED" w:rsidP="007B0EA2">
            <w:pPr>
              <w:rPr>
                <w:lang w:val="en-US"/>
              </w:rPr>
            </w:pPr>
            <w:r>
              <w:rPr>
                <w:lang w:val="en-US"/>
              </w:rPr>
              <w:t>26,4600</w:t>
            </w:r>
          </w:p>
        </w:tc>
      </w:tr>
      <w:tr w:rsidR="00610AED" w14:paraId="3BC5E59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5DAC5" w14:textId="77777777" w:rsidR="00610AED" w:rsidRDefault="00610AED" w:rsidP="007B0EA2">
            <w:pPr>
              <w:rPr>
                <w:lang w:val="en-US"/>
              </w:rPr>
            </w:pPr>
          </w:p>
        </w:tc>
        <w:tc>
          <w:tcPr>
            <w:tcW w:w="1701" w:type="dxa"/>
            <w:tcBorders>
              <w:top w:val="nil"/>
              <w:bottom w:val="single" w:sz="2" w:space="0" w:color="auto"/>
            </w:tcBorders>
            <w:vAlign w:val="center"/>
          </w:tcPr>
          <w:p w14:paraId="0C26A172" w14:textId="77777777" w:rsidR="00610AED" w:rsidRDefault="00610AED"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410C38C7" w14:textId="77777777" w:rsidR="00610AED" w:rsidRDefault="00610AED" w:rsidP="007B0EA2">
            <w:pPr>
              <w:rPr>
                <w:lang w:val="en-US"/>
              </w:rPr>
            </w:pPr>
            <w:r>
              <w:rPr>
                <w:lang w:val="en-US"/>
              </w:rPr>
              <w:t>Banda din otel laminata la cald 3 x 35 mm</w:t>
            </w:r>
          </w:p>
        </w:tc>
        <w:tc>
          <w:tcPr>
            <w:tcW w:w="1134" w:type="dxa"/>
            <w:tcBorders>
              <w:top w:val="nil"/>
              <w:bottom w:val="single" w:sz="2" w:space="0" w:color="auto"/>
            </w:tcBorders>
          </w:tcPr>
          <w:p w14:paraId="0CEB042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F0A5E06" w14:textId="77777777" w:rsidR="00610AED" w:rsidRDefault="00610AED" w:rsidP="007B0EA2">
            <w:pPr>
              <w:rPr>
                <w:lang w:val="en-US"/>
              </w:rPr>
            </w:pPr>
            <w:r>
              <w:rPr>
                <w:lang w:val="en-US"/>
              </w:rPr>
              <w:t>30,2400</w:t>
            </w:r>
          </w:p>
        </w:tc>
      </w:tr>
      <w:tr w:rsidR="00610AED" w14:paraId="694EF4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4E044" w14:textId="77777777" w:rsidR="00610AED" w:rsidRDefault="00610AED" w:rsidP="007B0EA2">
            <w:pPr>
              <w:rPr>
                <w:lang w:val="en-US"/>
              </w:rPr>
            </w:pPr>
          </w:p>
        </w:tc>
        <w:tc>
          <w:tcPr>
            <w:tcW w:w="1701" w:type="dxa"/>
            <w:tcBorders>
              <w:top w:val="nil"/>
              <w:bottom w:val="single" w:sz="2" w:space="0" w:color="auto"/>
            </w:tcBorders>
            <w:vAlign w:val="center"/>
          </w:tcPr>
          <w:p w14:paraId="001C5C76" w14:textId="77777777" w:rsidR="00610AED" w:rsidRDefault="00610AED"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5B13C07B" w14:textId="77777777" w:rsidR="00610AED" w:rsidRDefault="00610AED" w:rsidP="007B0EA2">
            <w:pPr>
              <w:rPr>
                <w:lang w:val="en-US"/>
              </w:rPr>
            </w:pPr>
            <w:r>
              <w:rPr>
                <w:lang w:val="en-US"/>
              </w:rPr>
              <w:t>Banda din otel laminata la cald 3 x 45 mm</w:t>
            </w:r>
          </w:p>
        </w:tc>
        <w:tc>
          <w:tcPr>
            <w:tcW w:w="1134" w:type="dxa"/>
            <w:tcBorders>
              <w:top w:val="nil"/>
              <w:bottom w:val="single" w:sz="2" w:space="0" w:color="auto"/>
            </w:tcBorders>
          </w:tcPr>
          <w:p w14:paraId="1FCC0F92" w14:textId="77777777" w:rsidR="00610AED" w:rsidRDefault="00610AED" w:rsidP="007B0EA2">
            <w:pPr>
              <w:rPr>
                <w:lang w:val="en-US"/>
              </w:rPr>
            </w:pPr>
            <w:r>
              <w:rPr>
                <w:lang w:val="en-US"/>
              </w:rPr>
              <w:t>kg</w:t>
            </w:r>
          </w:p>
        </w:tc>
        <w:tc>
          <w:tcPr>
            <w:tcW w:w="1134" w:type="dxa"/>
            <w:tcBorders>
              <w:top w:val="nil"/>
              <w:bottom w:val="single" w:sz="2" w:space="0" w:color="auto"/>
            </w:tcBorders>
          </w:tcPr>
          <w:p w14:paraId="727E1094" w14:textId="77777777" w:rsidR="00610AED" w:rsidRDefault="00610AED" w:rsidP="007B0EA2">
            <w:pPr>
              <w:rPr>
                <w:lang w:val="en-US"/>
              </w:rPr>
            </w:pPr>
            <w:r>
              <w:rPr>
                <w:lang w:val="en-US"/>
              </w:rPr>
              <w:t>22,6800</w:t>
            </w:r>
          </w:p>
        </w:tc>
      </w:tr>
      <w:tr w:rsidR="00610AED" w14:paraId="39B0CF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8F45D" w14:textId="77777777" w:rsidR="00610AED" w:rsidRDefault="00610AED" w:rsidP="007B0EA2">
            <w:pPr>
              <w:rPr>
                <w:lang w:val="en-US"/>
              </w:rPr>
            </w:pPr>
          </w:p>
        </w:tc>
        <w:tc>
          <w:tcPr>
            <w:tcW w:w="1701" w:type="dxa"/>
            <w:tcBorders>
              <w:top w:val="nil"/>
              <w:bottom w:val="single" w:sz="2" w:space="0" w:color="auto"/>
            </w:tcBorders>
            <w:vAlign w:val="center"/>
          </w:tcPr>
          <w:p w14:paraId="79634995" w14:textId="77777777" w:rsidR="00610AED" w:rsidRDefault="00610AED"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710AC300" w14:textId="77777777" w:rsidR="00610AED" w:rsidRDefault="00610AED" w:rsidP="007B0EA2">
            <w:pPr>
              <w:rPr>
                <w:lang w:val="en-US"/>
              </w:rPr>
            </w:pPr>
            <w:r>
              <w:rPr>
                <w:lang w:val="en-US"/>
              </w:rPr>
              <w:t>Confectii metalice de linii</w:t>
            </w:r>
          </w:p>
        </w:tc>
        <w:tc>
          <w:tcPr>
            <w:tcW w:w="1134" w:type="dxa"/>
            <w:tcBorders>
              <w:top w:val="nil"/>
              <w:bottom w:val="single" w:sz="2" w:space="0" w:color="auto"/>
            </w:tcBorders>
          </w:tcPr>
          <w:p w14:paraId="44E7CA2A" w14:textId="77777777" w:rsidR="00610AED" w:rsidRDefault="00610AED" w:rsidP="007B0EA2">
            <w:pPr>
              <w:rPr>
                <w:lang w:val="en-US"/>
              </w:rPr>
            </w:pPr>
            <w:r>
              <w:rPr>
                <w:lang w:val="en-US"/>
              </w:rPr>
              <w:t>kg</w:t>
            </w:r>
          </w:p>
        </w:tc>
        <w:tc>
          <w:tcPr>
            <w:tcW w:w="1134" w:type="dxa"/>
            <w:tcBorders>
              <w:top w:val="nil"/>
              <w:bottom w:val="single" w:sz="2" w:space="0" w:color="auto"/>
            </w:tcBorders>
          </w:tcPr>
          <w:p w14:paraId="0B438E25" w14:textId="77777777" w:rsidR="00610AED" w:rsidRDefault="00610AED" w:rsidP="007B0EA2">
            <w:pPr>
              <w:rPr>
                <w:lang w:val="en-US"/>
              </w:rPr>
            </w:pPr>
            <w:r>
              <w:rPr>
                <w:lang w:val="en-US"/>
              </w:rPr>
              <w:t>37,9890</w:t>
            </w:r>
          </w:p>
        </w:tc>
      </w:tr>
      <w:tr w:rsidR="00610AED" w14:paraId="3A6C783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8F639" w14:textId="77777777" w:rsidR="00610AED" w:rsidRDefault="00610AED" w:rsidP="007B0EA2">
            <w:pPr>
              <w:rPr>
                <w:lang w:val="en-US"/>
              </w:rPr>
            </w:pPr>
          </w:p>
        </w:tc>
        <w:tc>
          <w:tcPr>
            <w:tcW w:w="1701" w:type="dxa"/>
            <w:tcBorders>
              <w:top w:val="nil"/>
              <w:bottom w:val="single" w:sz="2" w:space="0" w:color="auto"/>
            </w:tcBorders>
            <w:vAlign w:val="center"/>
          </w:tcPr>
          <w:p w14:paraId="0BAADA27" w14:textId="77777777" w:rsidR="00610AED" w:rsidRDefault="00610AED"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347FBDCB" w14:textId="77777777" w:rsidR="00610AED" w:rsidRDefault="00610AED" w:rsidP="007B0EA2">
            <w:pPr>
              <w:rPr>
                <w:lang w:val="en-US"/>
              </w:rPr>
            </w:pPr>
            <w:r>
              <w:rPr>
                <w:lang w:val="en-US"/>
              </w:rPr>
              <w:t>Aparat de sudura 28-35 Kw</w:t>
            </w:r>
          </w:p>
        </w:tc>
        <w:tc>
          <w:tcPr>
            <w:tcW w:w="1134" w:type="dxa"/>
            <w:tcBorders>
              <w:top w:val="nil"/>
              <w:bottom w:val="single" w:sz="2" w:space="0" w:color="auto"/>
            </w:tcBorders>
          </w:tcPr>
          <w:p w14:paraId="23A0F45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0CB1834" w14:textId="77777777" w:rsidR="00610AED" w:rsidRDefault="00610AED" w:rsidP="007B0EA2">
            <w:pPr>
              <w:rPr>
                <w:lang w:val="en-US"/>
              </w:rPr>
            </w:pPr>
            <w:r>
              <w:rPr>
                <w:lang w:val="en-US"/>
              </w:rPr>
              <w:t>1,8000</w:t>
            </w:r>
          </w:p>
        </w:tc>
      </w:tr>
      <w:tr w:rsidR="00610AED" w14:paraId="61654739" w14:textId="77777777" w:rsidTr="007B0EA2">
        <w:tblPrEx>
          <w:tblCellMar>
            <w:top w:w="0" w:type="dxa"/>
            <w:bottom w:w="0" w:type="dxa"/>
          </w:tblCellMar>
        </w:tblPrEx>
        <w:tc>
          <w:tcPr>
            <w:tcW w:w="709" w:type="dxa"/>
            <w:tcBorders>
              <w:top w:val="nil"/>
              <w:left w:val="single" w:sz="6" w:space="0" w:color="auto"/>
              <w:bottom w:val="nil"/>
              <w:right w:val="nil"/>
            </w:tcBorders>
          </w:tcPr>
          <w:p w14:paraId="6E4D344A" w14:textId="77777777" w:rsidR="00610AED" w:rsidRDefault="00610AED"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22DBF851"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6BD1F199" w14:textId="77777777" w:rsidR="00610AED" w:rsidRPr="007F2714" w:rsidRDefault="00610AED" w:rsidP="007B0EA2">
            <w:pPr>
              <w:rPr>
                <w:b/>
                <w:bCs/>
                <w:sz w:val="22"/>
                <w:szCs w:val="22"/>
                <w:lang w:val="en-US"/>
              </w:rPr>
            </w:pPr>
            <w:r w:rsidRPr="00B40365">
              <w:rPr>
                <w:b/>
                <w:bCs/>
                <w:sz w:val="22"/>
                <w:szCs w:val="22"/>
                <w:lang w:val="en-US"/>
              </w:rPr>
              <w:t>3. Utilaj</w:t>
            </w:r>
          </w:p>
          <w:p w14:paraId="702E60EE"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3E498F76"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2711653B" w14:textId="77777777" w:rsidR="00610AED" w:rsidRDefault="00610AED" w:rsidP="007B0EA2">
            <w:pPr>
              <w:rPr>
                <w:lang w:val="en-US"/>
              </w:rPr>
            </w:pPr>
          </w:p>
        </w:tc>
      </w:tr>
      <w:tr w:rsidR="00610AED" w14:paraId="030E957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A37CB" w14:textId="77777777" w:rsidR="00610AED" w:rsidRDefault="00610AED" w:rsidP="007B0EA2">
            <w:pPr>
              <w:rPr>
                <w:lang w:val="en-US"/>
              </w:rPr>
            </w:pPr>
            <w:r>
              <w:rPr>
                <w:lang w:val="en-US"/>
              </w:rPr>
              <w:t>21</w:t>
            </w:r>
          </w:p>
        </w:tc>
        <w:tc>
          <w:tcPr>
            <w:tcW w:w="1701" w:type="dxa"/>
            <w:tcBorders>
              <w:top w:val="single" w:sz="4" w:space="0" w:color="auto"/>
              <w:bottom w:val="single" w:sz="4" w:space="0" w:color="auto"/>
            </w:tcBorders>
          </w:tcPr>
          <w:p w14:paraId="56EB114E" w14:textId="77777777" w:rsidR="00610AED" w:rsidRDefault="00610AED" w:rsidP="007B0EA2">
            <w:pPr>
              <w:rPr>
                <w:lang w:val="en-US"/>
              </w:rPr>
            </w:pPr>
          </w:p>
          <w:p w14:paraId="1303BDC6" w14:textId="77777777" w:rsidR="00610AED" w:rsidRDefault="00610AED" w:rsidP="007B0EA2">
            <w:pPr>
              <w:rPr>
                <w:lang w:val="en-US"/>
              </w:rPr>
            </w:pPr>
          </w:p>
        </w:tc>
        <w:tc>
          <w:tcPr>
            <w:tcW w:w="5669" w:type="dxa"/>
            <w:tcBorders>
              <w:top w:val="single" w:sz="4" w:space="0" w:color="auto"/>
              <w:bottom w:val="single" w:sz="4" w:space="0" w:color="auto"/>
            </w:tcBorders>
          </w:tcPr>
          <w:p w14:paraId="1193FFA4" w14:textId="77777777" w:rsidR="00610AED" w:rsidRDefault="00610AED"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75C2FE9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4AD8952"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079FDE9" w14:textId="77777777" w:rsidR="00610AED" w:rsidRDefault="00610AED" w:rsidP="007B0EA2">
            <w:pPr>
              <w:jc w:val="center"/>
              <w:rPr>
                <w:lang w:val="en-US"/>
              </w:rPr>
            </w:pPr>
            <w:r>
              <w:rPr>
                <w:lang w:val="en-US"/>
              </w:rPr>
              <w:t>1,0000</w:t>
            </w:r>
          </w:p>
        </w:tc>
      </w:tr>
      <w:tr w:rsidR="00610AED" w14:paraId="7621F60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7893B" w14:textId="77777777" w:rsidR="00610AED" w:rsidRDefault="00610AED" w:rsidP="007B0EA2">
            <w:pPr>
              <w:rPr>
                <w:lang w:val="en-US"/>
              </w:rPr>
            </w:pPr>
          </w:p>
        </w:tc>
        <w:tc>
          <w:tcPr>
            <w:tcW w:w="1701" w:type="dxa"/>
            <w:tcBorders>
              <w:top w:val="nil"/>
              <w:bottom w:val="single" w:sz="2" w:space="0" w:color="auto"/>
            </w:tcBorders>
            <w:vAlign w:val="center"/>
          </w:tcPr>
          <w:p w14:paraId="27A88856" w14:textId="77777777" w:rsidR="00610AED" w:rsidRDefault="00610AED"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078304F1" w14:textId="77777777" w:rsidR="00610AED" w:rsidRDefault="00610AED" w:rsidP="007B0EA2">
            <w:pPr>
              <w:rPr>
                <w:lang w:val="en-US"/>
              </w:rPr>
            </w:pPr>
            <w:r>
              <w:rPr>
                <w:lang w:val="en-US"/>
              </w:rPr>
              <w:t>Contor electronic LUN23 bidirectional 380/220V 5...100А</w:t>
            </w:r>
          </w:p>
        </w:tc>
        <w:tc>
          <w:tcPr>
            <w:tcW w:w="1134" w:type="dxa"/>
            <w:tcBorders>
              <w:top w:val="nil"/>
              <w:bottom w:val="single" w:sz="2" w:space="0" w:color="auto"/>
            </w:tcBorders>
          </w:tcPr>
          <w:p w14:paraId="48613FC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5D8B844" w14:textId="77777777" w:rsidR="00610AED" w:rsidRDefault="00610AED" w:rsidP="007B0EA2">
            <w:pPr>
              <w:rPr>
                <w:lang w:val="en-US"/>
              </w:rPr>
            </w:pPr>
            <w:r>
              <w:rPr>
                <w:lang w:val="en-US"/>
              </w:rPr>
              <w:t>1,0000</w:t>
            </w:r>
          </w:p>
        </w:tc>
      </w:tr>
      <w:tr w:rsidR="00610AED" w14:paraId="1C58497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81E8C" w14:textId="77777777" w:rsidR="00610AED" w:rsidRDefault="00610AED" w:rsidP="007B0EA2">
            <w:pPr>
              <w:rPr>
                <w:lang w:val="en-US"/>
              </w:rPr>
            </w:pPr>
            <w:r>
              <w:rPr>
                <w:lang w:val="en-US"/>
              </w:rPr>
              <w:t>22</w:t>
            </w:r>
          </w:p>
        </w:tc>
        <w:tc>
          <w:tcPr>
            <w:tcW w:w="1701" w:type="dxa"/>
            <w:tcBorders>
              <w:top w:val="single" w:sz="4" w:space="0" w:color="auto"/>
              <w:bottom w:val="single" w:sz="4" w:space="0" w:color="auto"/>
            </w:tcBorders>
          </w:tcPr>
          <w:p w14:paraId="56E896BB" w14:textId="77777777" w:rsidR="00610AED" w:rsidRDefault="00610AED" w:rsidP="007B0EA2">
            <w:pPr>
              <w:rPr>
                <w:lang w:val="en-US"/>
              </w:rPr>
            </w:pPr>
          </w:p>
          <w:p w14:paraId="33EB74C7" w14:textId="77777777" w:rsidR="00610AED" w:rsidRDefault="00610AED" w:rsidP="007B0EA2">
            <w:pPr>
              <w:rPr>
                <w:lang w:val="en-US"/>
              </w:rPr>
            </w:pPr>
          </w:p>
        </w:tc>
        <w:tc>
          <w:tcPr>
            <w:tcW w:w="5669" w:type="dxa"/>
            <w:tcBorders>
              <w:top w:val="single" w:sz="4" w:space="0" w:color="auto"/>
              <w:bottom w:val="single" w:sz="4" w:space="0" w:color="auto"/>
            </w:tcBorders>
          </w:tcPr>
          <w:p w14:paraId="6AEBBEE5" w14:textId="77777777" w:rsidR="00610AED" w:rsidRDefault="00610AED" w:rsidP="007B0EA2">
            <w:pPr>
              <w:adjustRightInd w:val="0"/>
              <w:rPr>
                <w:rFonts w:ascii="Times New Roman CYR" w:hAnsi="Times New Roman CYR" w:cs="Times New Roman CYR"/>
                <w:sz w:val="16"/>
                <w:szCs w:val="16"/>
                <w:lang w:val="en-US"/>
              </w:rPr>
            </w:pPr>
            <w:r>
              <w:rPr>
                <w:lang w:val="en-US"/>
              </w:rPr>
              <w:t>Invertor trifazat Deye SUN 10K-G06 P3-EU-BM2 sau analog</w:t>
            </w:r>
            <w:r>
              <w:rPr>
                <w:rFonts w:ascii="Times New Roman CYR" w:hAnsi="Times New Roman CYR" w:cs="Times New Roman CYR"/>
                <w:sz w:val="16"/>
                <w:szCs w:val="16"/>
                <w:lang w:val="en-US"/>
              </w:rPr>
              <w:t xml:space="preserve"> </w:t>
            </w:r>
          </w:p>
          <w:p w14:paraId="710757C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1BEEEB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4D8CDB4" w14:textId="77777777" w:rsidR="00610AED" w:rsidRDefault="00610AED" w:rsidP="007B0EA2">
            <w:pPr>
              <w:jc w:val="center"/>
              <w:rPr>
                <w:lang w:val="en-US"/>
              </w:rPr>
            </w:pPr>
            <w:r>
              <w:rPr>
                <w:lang w:val="en-US"/>
              </w:rPr>
              <w:t>1,0000</w:t>
            </w:r>
          </w:p>
        </w:tc>
      </w:tr>
      <w:tr w:rsidR="00610AED" w14:paraId="417D809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6E9E5" w14:textId="77777777" w:rsidR="00610AED" w:rsidRDefault="00610AED" w:rsidP="007B0EA2">
            <w:pPr>
              <w:rPr>
                <w:lang w:val="en-US"/>
              </w:rPr>
            </w:pPr>
          </w:p>
        </w:tc>
        <w:tc>
          <w:tcPr>
            <w:tcW w:w="1701" w:type="dxa"/>
            <w:tcBorders>
              <w:top w:val="nil"/>
              <w:bottom w:val="single" w:sz="2" w:space="0" w:color="auto"/>
            </w:tcBorders>
            <w:vAlign w:val="center"/>
          </w:tcPr>
          <w:p w14:paraId="5E47A83E" w14:textId="77777777" w:rsidR="00610AED" w:rsidRDefault="00610AED"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7E0E3940" w14:textId="77777777" w:rsidR="00610AED" w:rsidRDefault="00610AED" w:rsidP="007B0EA2">
            <w:pPr>
              <w:rPr>
                <w:lang w:val="en-US"/>
              </w:rPr>
            </w:pPr>
            <w:r>
              <w:rPr>
                <w:lang w:val="en-US"/>
              </w:rPr>
              <w:t>Invertor trifazat Deye SUN 10K-G06 P3-EU-BM2</w:t>
            </w:r>
          </w:p>
        </w:tc>
        <w:tc>
          <w:tcPr>
            <w:tcW w:w="1134" w:type="dxa"/>
            <w:tcBorders>
              <w:top w:val="nil"/>
              <w:bottom w:val="single" w:sz="2" w:space="0" w:color="auto"/>
            </w:tcBorders>
          </w:tcPr>
          <w:p w14:paraId="02B73E3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ADAA875" w14:textId="77777777" w:rsidR="00610AED" w:rsidRDefault="00610AED" w:rsidP="007B0EA2">
            <w:pPr>
              <w:rPr>
                <w:lang w:val="en-US"/>
              </w:rPr>
            </w:pPr>
            <w:r>
              <w:rPr>
                <w:lang w:val="en-US"/>
              </w:rPr>
              <w:t>1,0000</w:t>
            </w:r>
          </w:p>
        </w:tc>
      </w:tr>
      <w:tr w:rsidR="00610AED" w14:paraId="5B1C2F6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B543D" w14:textId="77777777" w:rsidR="00610AED" w:rsidRDefault="00610AED" w:rsidP="007B0EA2">
            <w:pPr>
              <w:rPr>
                <w:lang w:val="en-US"/>
              </w:rPr>
            </w:pPr>
            <w:r>
              <w:rPr>
                <w:lang w:val="en-US"/>
              </w:rPr>
              <w:t>23</w:t>
            </w:r>
          </w:p>
        </w:tc>
        <w:tc>
          <w:tcPr>
            <w:tcW w:w="1701" w:type="dxa"/>
            <w:tcBorders>
              <w:top w:val="single" w:sz="4" w:space="0" w:color="auto"/>
              <w:bottom w:val="single" w:sz="4" w:space="0" w:color="auto"/>
            </w:tcBorders>
          </w:tcPr>
          <w:p w14:paraId="5B9B55CA" w14:textId="77777777" w:rsidR="00610AED" w:rsidRDefault="00610AED" w:rsidP="007B0EA2">
            <w:pPr>
              <w:rPr>
                <w:lang w:val="en-US"/>
              </w:rPr>
            </w:pPr>
          </w:p>
          <w:p w14:paraId="713717F9" w14:textId="77777777" w:rsidR="00610AED" w:rsidRDefault="00610AED" w:rsidP="007B0EA2">
            <w:pPr>
              <w:rPr>
                <w:lang w:val="en-US"/>
              </w:rPr>
            </w:pPr>
          </w:p>
        </w:tc>
        <w:tc>
          <w:tcPr>
            <w:tcW w:w="5669" w:type="dxa"/>
            <w:tcBorders>
              <w:top w:val="single" w:sz="4" w:space="0" w:color="auto"/>
              <w:bottom w:val="single" w:sz="4" w:space="0" w:color="auto"/>
            </w:tcBorders>
          </w:tcPr>
          <w:p w14:paraId="699F9361" w14:textId="77777777" w:rsidR="00610AED" w:rsidRDefault="00610AED"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9E5EE0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4E9F4DC"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E638618" w14:textId="77777777" w:rsidR="00610AED" w:rsidRDefault="00610AED" w:rsidP="007B0EA2">
            <w:pPr>
              <w:jc w:val="center"/>
              <w:rPr>
                <w:lang w:val="en-US"/>
              </w:rPr>
            </w:pPr>
            <w:r>
              <w:rPr>
                <w:lang w:val="en-US"/>
              </w:rPr>
              <w:t>18,0000</w:t>
            </w:r>
          </w:p>
        </w:tc>
      </w:tr>
      <w:tr w:rsidR="00610AED" w14:paraId="7FD07D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30603" w14:textId="77777777" w:rsidR="00610AED" w:rsidRDefault="00610AED" w:rsidP="007B0EA2">
            <w:pPr>
              <w:rPr>
                <w:lang w:val="en-US"/>
              </w:rPr>
            </w:pPr>
          </w:p>
        </w:tc>
        <w:tc>
          <w:tcPr>
            <w:tcW w:w="1701" w:type="dxa"/>
            <w:tcBorders>
              <w:top w:val="nil"/>
              <w:bottom w:val="single" w:sz="2" w:space="0" w:color="auto"/>
            </w:tcBorders>
            <w:vAlign w:val="center"/>
          </w:tcPr>
          <w:p w14:paraId="031A9682" w14:textId="77777777" w:rsidR="00610AED" w:rsidRDefault="00610AED"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2E0C9E8B" w14:textId="77777777" w:rsidR="00610AED" w:rsidRDefault="00610AED" w:rsidP="007B0EA2">
            <w:pPr>
              <w:rPr>
                <w:lang w:val="en-US"/>
              </w:rPr>
            </w:pPr>
            <w:r>
              <w:rPr>
                <w:lang w:val="en-US"/>
              </w:rPr>
              <w:t>Panou fotovoltaic monocristalin Jinko JKM-615N-66HL4M-BDV</w:t>
            </w:r>
          </w:p>
        </w:tc>
        <w:tc>
          <w:tcPr>
            <w:tcW w:w="1134" w:type="dxa"/>
            <w:tcBorders>
              <w:top w:val="nil"/>
              <w:bottom w:val="single" w:sz="2" w:space="0" w:color="auto"/>
            </w:tcBorders>
          </w:tcPr>
          <w:p w14:paraId="352AFF82"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D98F3DE" w14:textId="77777777" w:rsidR="00610AED" w:rsidRDefault="00610AED" w:rsidP="007B0EA2">
            <w:pPr>
              <w:rPr>
                <w:lang w:val="en-US"/>
              </w:rPr>
            </w:pPr>
            <w:r>
              <w:rPr>
                <w:lang w:val="en-US"/>
              </w:rPr>
              <w:t>18,0000</w:t>
            </w:r>
          </w:p>
        </w:tc>
      </w:tr>
      <w:tr w:rsidR="00610AED" w14:paraId="4F00952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BB557" w14:textId="77777777" w:rsidR="00610AED" w:rsidRDefault="00610AED" w:rsidP="007B0EA2">
            <w:pPr>
              <w:rPr>
                <w:lang w:val="en-US"/>
              </w:rPr>
            </w:pPr>
            <w:r>
              <w:rPr>
                <w:lang w:val="en-US"/>
              </w:rPr>
              <w:t>24</w:t>
            </w:r>
          </w:p>
        </w:tc>
        <w:tc>
          <w:tcPr>
            <w:tcW w:w="1701" w:type="dxa"/>
            <w:tcBorders>
              <w:top w:val="single" w:sz="4" w:space="0" w:color="auto"/>
              <w:bottom w:val="single" w:sz="4" w:space="0" w:color="auto"/>
            </w:tcBorders>
          </w:tcPr>
          <w:p w14:paraId="6548D0A6" w14:textId="77777777" w:rsidR="00610AED" w:rsidRDefault="00610AED" w:rsidP="007B0EA2">
            <w:pPr>
              <w:rPr>
                <w:lang w:val="en-US"/>
              </w:rPr>
            </w:pPr>
          </w:p>
          <w:p w14:paraId="35796EDC" w14:textId="77777777" w:rsidR="00610AED" w:rsidRDefault="00610AED" w:rsidP="007B0EA2">
            <w:pPr>
              <w:rPr>
                <w:lang w:val="en-US"/>
              </w:rPr>
            </w:pPr>
          </w:p>
        </w:tc>
        <w:tc>
          <w:tcPr>
            <w:tcW w:w="5669" w:type="dxa"/>
            <w:tcBorders>
              <w:top w:val="single" w:sz="4" w:space="0" w:color="auto"/>
              <w:bottom w:val="single" w:sz="4" w:space="0" w:color="auto"/>
            </w:tcBorders>
          </w:tcPr>
          <w:p w14:paraId="0E9EBFBF" w14:textId="77777777" w:rsidR="00610AED" w:rsidRDefault="00610AED"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7B2EC35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C0919A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42AF4DE" w14:textId="77777777" w:rsidR="00610AED" w:rsidRDefault="00610AED" w:rsidP="007B0EA2">
            <w:pPr>
              <w:jc w:val="center"/>
              <w:rPr>
                <w:lang w:val="en-US"/>
              </w:rPr>
            </w:pPr>
            <w:r>
              <w:rPr>
                <w:lang w:val="en-US"/>
              </w:rPr>
              <w:t>1,0000</w:t>
            </w:r>
          </w:p>
        </w:tc>
      </w:tr>
      <w:tr w:rsidR="00610AED" w14:paraId="47D2790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6F552" w14:textId="77777777" w:rsidR="00610AED" w:rsidRDefault="00610AED" w:rsidP="007B0EA2">
            <w:pPr>
              <w:rPr>
                <w:lang w:val="en-US"/>
              </w:rPr>
            </w:pPr>
          </w:p>
        </w:tc>
        <w:tc>
          <w:tcPr>
            <w:tcW w:w="1701" w:type="dxa"/>
            <w:tcBorders>
              <w:top w:val="nil"/>
              <w:bottom w:val="single" w:sz="2" w:space="0" w:color="auto"/>
            </w:tcBorders>
            <w:vAlign w:val="center"/>
          </w:tcPr>
          <w:p w14:paraId="5CDE4A2A" w14:textId="77777777" w:rsidR="00610AED" w:rsidRDefault="00610AED"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56D0255E" w14:textId="77777777" w:rsidR="00610AED" w:rsidRDefault="00610AED" w:rsidP="007B0EA2">
            <w:pPr>
              <w:rPr>
                <w:lang w:val="en-US"/>
              </w:rPr>
            </w:pPr>
            <w:r>
              <w:rPr>
                <w:lang w:val="en-US"/>
              </w:rPr>
              <w:t>Panou de evidenta BZUM-TF-01-63-09</w:t>
            </w:r>
          </w:p>
        </w:tc>
        <w:tc>
          <w:tcPr>
            <w:tcW w:w="1134" w:type="dxa"/>
            <w:tcBorders>
              <w:top w:val="nil"/>
              <w:bottom w:val="single" w:sz="2" w:space="0" w:color="auto"/>
            </w:tcBorders>
          </w:tcPr>
          <w:p w14:paraId="0A366783"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42DB054" w14:textId="77777777" w:rsidR="00610AED" w:rsidRDefault="00610AED" w:rsidP="007B0EA2">
            <w:pPr>
              <w:rPr>
                <w:lang w:val="en-US"/>
              </w:rPr>
            </w:pPr>
            <w:r>
              <w:rPr>
                <w:lang w:val="en-US"/>
              </w:rPr>
              <w:t>1,0000</w:t>
            </w:r>
          </w:p>
        </w:tc>
      </w:tr>
      <w:tr w:rsidR="00610AED" w14:paraId="0619D65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90A2E" w14:textId="77777777" w:rsidR="00610AED" w:rsidRDefault="00610AED" w:rsidP="007B0EA2">
            <w:pPr>
              <w:rPr>
                <w:lang w:val="en-US"/>
              </w:rPr>
            </w:pPr>
            <w:r>
              <w:rPr>
                <w:lang w:val="en-US"/>
              </w:rPr>
              <w:t>25</w:t>
            </w:r>
          </w:p>
        </w:tc>
        <w:tc>
          <w:tcPr>
            <w:tcW w:w="1701" w:type="dxa"/>
            <w:tcBorders>
              <w:top w:val="single" w:sz="4" w:space="0" w:color="auto"/>
              <w:bottom w:val="single" w:sz="4" w:space="0" w:color="auto"/>
            </w:tcBorders>
          </w:tcPr>
          <w:p w14:paraId="6E887959" w14:textId="77777777" w:rsidR="00610AED" w:rsidRDefault="00610AED" w:rsidP="007B0EA2">
            <w:pPr>
              <w:rPr>
                <w:lang w:val="en-US"/>
              </w:rPr>
            </w:pPr>
          </w:p>
          <w:p w14:paraId="04A4483E" w14:textId="77777777" w:rsidR="00610AED" w:rsidRDefault="00610AED" w:rsidP="007B0EA2">
            <w:pPr>
              <w:rPr>
                <w:lang w:val="en-US"/>
              </w:rPr>
            </w:pPr>
          </w:p>
        </w:tc>
        <w:tc>
          <w:tcPr>
            <w:tcW w:w="5669" w:type="dxa"/>
            <w:tcBorders>
              <w:top w:val="single" w:sz="4" w:space="0" w:color="auto"/>
              <w:bottom w:val="single" w:sz="4" w:space="0" w:color="auto"/>
            </w:tcBorders>
          </w:tcPr>
          <w:p w14:paraId="2D741E35" w14:textId="77777777" w:rsidR="00610AED" w:rsidRDefault="00610AED" w:rsidP="007B0EA2">
            <w:pPr>
              <w:adjustRightInd w:val="0"/>
              <w:rPr>
                <w:rFonts w:ascii="Times New Roman CYR" w:hAnsi="Times New Roman CYR" w:cs="Times New Roman CYR"/>
                <w:sz w:val="16"/>
                <w:szCs w:val="16"/>
                <w:lang w:val="en-US"/>
              </w:rPr>
            </w:pPr>
            <w:r>
              <w:rPr>
                <w:lang w:val="en-US"/>
              </w:rPr>
              <w:t>Panou de distributie TGD-2 sau analog</w:t>
            </w:r>
            <w:r>
              <w:rPr>
                <w:rFonts w:ascii="Times New Roman CYR" w:hAnsi="Times New Roman CYR" w:cs="Times New Roman CYR"/>
                <w:sz w:val="16"/>
                <w:szCs w:val="16"/>
                <w:lang w:val="en-US"/>
              </w:rPr>
              <w:t xml:space="preserve"> </w:t>
            </w:r>
          </w:p>
          <w:p w14:paraId="5AB7AD1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3795E3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216482" w14:textId="77777777" w:rsidR="00610AED" w:rsidRDefault="00610AED" w:rsidP="007B0EA2">
            <w:pPr>
              <w:jc w:val="center"/>
              <w:rPr>
                <w:lang w:val="en-US"/>
              </w:rPr>
            </w:pPr>
            <w:r>
              <w:rPr>
                <w:lang w:val="en-US"/>
              </w:rPr>
              <w:t>1,0000</w:t>
            </w:r>
          </w:p>
        </w:tc>
      </w:tr>
      <w:tr w:rsidR="00610AED" w14:paraId="2CE2FB1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FF4D0" w14:textId="77777777" w:rsidR="00610AED" w:rsidRDefault="00610AED" w:rsidP="007B0EA2">
            <w:pPr>
              <w:rPr>
                <w:lang w:val="en-US"/>
              </w:rPr>
            </w:pPr>
          </w:p>
        </w:tc>
        <w:tc>
          <w:tcPr>
            <w:tcW w:w="1701" w:type="dxa"/>
            <w:tcBorders>
              <w:top w:val="nil"/>
              <w:bottom w:val="single" w:sz="2" w:space="0" w:color="auto"/>
            </w:tcBorders>
            <w:vAlign w:val="center"/>
          </w:tcPr>
          <w:p w14:paraId="389F8E0E" w14:textId="77777777" w:rsidR="00610AED" w:rsidRDefault="00610AED"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5C19754B" w14:textId="77777777" w:rsidR="00610AED" w:rsidRDefault="00610AED" w:rsidP="007B0EA2">
            <w:pPr>
              <w:rPr>
                <w:lang w:val="en-US"/>
              </w:rPr>
            </w:pPr>
            <w:r>
              <w:rPr>
                <w:lang w:val="en-US"/>
              </w:rPr>
              <w:t>Panou de distributie TGD-2</w:t>
            </w:r>
          </w:p>
        </w:tc>
        <w:tc>
          <w:tcPr>
            <w:tcW w:w="1134" w:type="dxa"/>
            <w:tcBorders>
              <w:top w:val="nil"/>
              <w:bottom w:val="single" w:sz="2" w:space="0" w:color="auto"/>
            </w:tcBorders>
          </w:tcPr>
          <w:p w14:paraId="57B59FA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DBAA89A" w14:textId="77777777" w:rsidR="00610AED" w:rsidRDefault="00610AED" w:rsidP="007B0EA2">
            <w:pPr>
              <w:rPr>
                <w:lang w:val="en-US"/>
              </w:rPr>
            </w:pPr>
            <w:r>
              <w:rPr>
                <w:lang w:val="en-US"/>
              </w:rPr>
              <w:t>1,0000</w:t>
            </w:r>
          </w:p>
        </w:tc>
      </w:tr>
      <w:tr w:rsidR="00610AED" w14:paraId="49ED055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808A9" w14:textId="77777777" w:rsidR="00610AED" w:rsidRDefault="00610AED" w:rsidP="007B0EA2">
            <w:pPr>
              <w:rPr>
                <w:lang w:val="en-US"/>
              </w:rPr>
            </w:pPr>
            <w:r>
              <w:rPr>
                <w:lang w:val="en-US"/>
              </w:rPr>
              <w:t>26</w:t>
            </w:r>
          </w:p>
        </w:tc>
        <w:tc>
          <w:tcPr>
            <w:tcW w:w="1701" w:type="dxa"/>
            <w:tcBorders>
              <w:top w:val="single" w:sz="4" w:space="0" w:color="auto"/>
              <w:bottom w:val="single" w:sz="4" w:space="0" w:color="auto"/>
            </w:tcBorders>
          </w:tcPr>
          <w:p w14:paraId="07010AAC" w14:textId="77777777" w:rsidR="00610AED" w:rsidRDefault="00610AED" w:rsidP="007B0EA2">
            <w:pPr>
              <w:rPr>
                <w:lang w:val="en-US"/>
              </w:rPr>
            </w:pPr>
          </w:p>
          <w:p w14:paraId="4E0322B4" w14:textId="77777777" w:rsidR="00610AED" w:rsidRDefault="00610AED" w:rsidP="007B0EA2">
            <w:pPr>
              <w:rPr>
                <w:lang w:val="en-US"/>
              </w:rPr>
            </w:pPr>
          </w:p>
        </w:tc>
        <w:tc>
          <w:tcPr>
            <w:tcW w:w="5669" w:type="dxa"/>
            <w:tcBorders>
              <w:top w:val="single" w:sz="4" w:space="0" w:color="auto"/>
              <w:bottom w:val="single" w:sz="4" w:space="0" w:color="auto"/>
            </w:tcBorders>
          </w:tcPr>
          <w:p w14:paraId="69573266" w14:textId="77777777" w:rsidR="00610AED" w:rsidRDefault="00610AED" w:rsidP="007B0EA2">
            <w:pPr>
              <w:adjustRightInd w:val="0"/>
              <w:rPr>
                <w:rFonts w:ascii="Times New Roman CYR" w:hAnsi="Times New Roman CYR" w:cs="Times New Roman CYR"/>
                <w:sz w:val="16"/>
                <w:szCs w:val="16"/>
                <w:lang w:val="en-US"/>
              </w:rPr>
            </w:pPr>
            <w:r>
              <w:rPr>
                <w:lang w:val="en-US"/>
              </w:rPr>
              <w:t>Panou de distributie PDC-1 sau analog</w:t>
            </w:r>
            <w:r>
              <w:rPr>
                <w:rFonts w:ascii="Times New Roman CYR" w:hAnsi="Times New Roman CYR" w:cs="Times New Roman CYR"/>
                <w:sz w:val="16"/>
                <w:szCs w:val="16"/>
                <w:lang w:val="en-US"/>
              </w:rPr>
              <w:t xml:space="preserve"> </w:t>
            </w:r>
          </w:p>
          <w:p w14:paraId="5135592E"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6AB29A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69D3BE" w14:textId="77777777" w:rsidR="00610AED" w:rsidRDefault="00610AED" w:rsidP="007B0EA2">
            <w:pPr>
              <w:jc w:val="center"/>
              <w:rPr>
                <w:lang w:val="en-US"/>
              </w:rPr>
            </w:pPr>
            <w:r>
              <w:rPr>
                <w:lang w:val="en-US"/>
              </w:rPr>
              <w:t>1,0000</w:t>
            </w:r>
          </w:p>
        </w:tc>
      </w:tr>
      <w:tr w:rsidR="00610AED" w14:paraId="5879405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F2312C" w14:textId="77777777" w:rsidR="00610AED" w:rsidRDefault="00610AED" w:rsidP="007B0EA2">
            <w:pPr>
              <w:rPr>
                <w:lang w:val="en-US"/>
              </w:rPr>
            </w:pPr>
          </w:p>
        </w:tc>
        <w:tc>
          <w:tcPr>
            <w:tcW w:w="1701" w:type="dxa"/>
            <w:tcBorders>
              <w:top w:val="nil"/>
              <w:bottom w:val="single" w:sz="2" w:space="0" w:color="auto"/>
            </w:tcBorders>
            <w:vAlign w:val="center"/>
          </w:tcPr>
          <w:p w14:paraId="7A552DA9" w14:textId="77777777" w:rsidR="00610AED" w:rsidRDefault="00610AED"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30C5B3F1" w14:textId="77777777" w:rsidR="00610AED" w:rsidRDefault="00610AED" w:rsidP="007B0EA2">
            <w:pPr>
              <w:rPr>
                <w:lang w:val="en-US"/>
              </w:rPr>
            </w:pPr>
            <w:r>
              <w:rPr>
                <w:lang w:val="en-US"/>
              </w:rPr>
              <w:t>Panou de distributie PDC-1</w:t>
            </w:r>
          </w:p>
        </w:tc>
        <w:tc>
          <w:tcPr>
            <w:tcW w:w="1134" w:type="dxa"/>
            <w:tcBorders>
              <w:top w:val="nil"/>
              <w:bottom w:val="single" w:sz="2" w:space="0" w:color="auto"/>
            </w:tcBorders>
          </w:tcPr>
          <w:p w14:paraId="2B94EEA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B946F29" w14:textId="77777777" w:rsidR="00610AED" w:rsidRDefault="00610AED" w:rsidP="007B0EA2">
            <w:pPr>
              <w:rPr>
                <w:lang w:val="en-US"/>
              </w:rPr>
            </w:pPr>
            <w:r>
              <w:rPr>
                <w:lang w:val="en-US"/>
              </w:rPr>
              <w:t>1,0000</w:t>
            </w:r>
          </w:p>
        </w:tc>
      </w:tr>
      <w:tr w:rsidR="00610AED" w14:paraId="09798A9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688F9" w14:textId="77777777" w:rsidR="00610AED" w:rsidRDefault="00610AED" w:rsidP="007B0EA2">
            <w:pPr>
              <w:rPr>
                <w:lang w:val="en-US"/>
              </w:rPr>
            </w:pPr>
            <w:r>
              <w:rPr>
                <w:lang w:val="en-US"/>
              </w:rPr>
              <w:t>27</w:t>
            </w:r>
          </w:p>
        </w:tc>
        <w:tc>
          <w:tcPr>
            <w:tcW w:w="1701" w:type="dxa"/>
            <w:tcBorders>
              <w:top w:val="single" w:sz="4" w:space="0" w:color="auto"/>
              <w:bottom w:val="single" w:sz="4" w:space="0" w:color="auto"/>
            </w:tcBorders>
          </w:tcPr>
          <w:p w14:paraId="15E18EDA" w14:textId="77777777" w:rsidR="00610AED" w:rsidRDefault="00610AED" w:rsidP="007B0EA2">
            <w:pPr>
              <w:rPr>
                <w:lang w:val="en-US"/>
              </w:rPr>
            </w:pPr>
          </w:p>
          <w:p w14:paraId="0932053C" w14:textId="77777777" w:rsidR="00610AED" w:rsidRDefault="00610AED" w:rsidP="007B0EA2">
            <w:pPr>
              <w:rPr>
                <w:lang w:val="en-US"/>
              </w:rPr>
            </w:pPr>
          </w:p>
        </w:tc>
        <w:tc>
          <w:tcPr>
            <w:tcW w:w="5669" w:type="dxa"/>
            <w:tcBorders>
              <w:top w:val="single" w:sz="4" w:space="0" w:color="auto"/>
              <w:bottom w:val="single" w:sz="4" w:space="0" w:color="auto"/>
            </w:tcBorders>
          </w:tcPr>
          <w:p w14:paraId="5EFF7F93" w14:textId="77777777" w:rsidR="00610AED" w:rsidRPr="00DB2F49" w:rsidRDefault="00610AED" w:rsidP="007B0EA2">
            <w:pPr>
              <w:adjustRightInd w:val="0"/>
              <w:rPr>
                <w:rFonts w:ascii="Times New Roman CYR" w:hAnsi="Times New Roman CYR" w:cs="Times New Roman CYR"/>
                <w:sz w:val="16"/>
                <w:szCs w:val="16"/>
              </w:rPr>
            </w:pPr>
            <w:r w:rsidRPr="00DB2F49">
              <w:t xml:space="preserve">Выключатель автоматический </w:t>
            </w:r>
            <w:r>
              <w:rPr>
                <w:lang w:val="en-US"/>
              </w:rPr>
              <w:t>IEK</w:t>
            </w:r>
            <w:r w:rsidRPr="00DB2F49">
              <w:t xml:space="preserve"> ВА47-29 3Р/</w:t>
            </w:r>
            <w:r>
              <w:rPr>
                <w:lang w:val="en-US"/>
              </w:rPr>
              <w:t>C</w:t>
            </w:r>
            <w:r w:rsidRPr="00DB2F49">
              <w:t xml:space="preserve">-20А </w:t>
            </w:r>
            <w:r>
              <w:rPr>
                <w:lang w:val="en-US"/>
              </w:rPr>
              <w:t>sau</w:t>
            </w:r>
            <w:r w:rsidRPr="00DB2F49">
              <w:t xml:space="preserve"> </w:t>
            </w:r>
            <w:r>
              <w:rPr>
                <w:lang w:val="en-US"/>
              </w:rPr>
              <w:t>analog</w:t>
            </w:r>
            <w:r w:rsidRPr="00DB2F49">
              <w:rPr>
                <w:rFonts w:ascii="Times New Roman CYR" w:hAnsi="Times New Roman CYR" w:cs="Times New Roman CYR"/>
                <w:sz w:val="16"/>
                <w:szCs w:val="16"/>
              </w:rPr>
              <w:t xml:space="preserve"> </w:t>
            </w:r>
          </w:p>
          <w:p w14:paraId="0ACE0DC3" w14:textId="77777777" w:rsidR="00610AED" w:rsidRPr="00DB2F49" w:rsidRDefault="00610AED" w:rsidP="007B0EA2"/>
        </w:tc>
        <w:tc>
          <w:tcPr>
            <w:tcW w:w="1134" w:type="dxa"/>
            <w:tcBorders>
              <w:top w:val="single" w:sz="4" w:space="0" w:color="auto"/>
              <w:bottom w:val="single" w:sz="4" w:space="0" w:color="auto"/>
            </w:tcBorders>
            <w:vAlign w:val="center"/>
          </w:tcPr>
          <w:p w14:paraId="1DF29FC6"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FE82FAA" w14:textId="77777777" w:rsidR="00610AED" w:rsidRDefault="00610AED" w:rsidP="007B0EA2">
            <w:pPr>
              <w:jc w:val="center"/>
              <w:rPr>
                <w:lang w:val="en-US"/>
              </w:rPr>
            </w:pPr>
            <w:r>
              <w:rPr>
                <w:lang w:val="en-US"/>
              </w:rPr>
              <w:t>1,0000</w:t>
            </w:r>
          </w:p>
        </w:tc>
      </w:tr>
      <w:tr w:rsidR="00610AED" w14:paraId="04D5EA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58F41" w14:textId="77777777" w:rsidR="00610AED" w:rsidRDefault="00610AED" w:rsidP="007B0EA2">
            <w:pPr>
              <w:rPr>
                <w:lang w:val="en-US"/>
              </w:rPr>
            </w:pPr>
          </w:p>
        </w:tc>
        <w:tc>
          <w:tcPr>
            <w:tcW w:w="1701" w:type="dxa"/>
            <w:tcBorders>
              <w:top w:val="nil"/>
              <w:bottom w:val="single" w:sz="2" w:space="0" w:color="auto"/>
            </w:tcBorders>
            <w:vAlign w:val="center"/>
          </w:tcPr>
          <w:p w14:paraId="34157B65" w14:textId="77777777" w:rsidR="00610AED" w:rsidRDefault="00610AED"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372B8FCF" w14:textId="77777777" w:rsidR="00610AED" w:rsidRPr="00DB2F49" w:rsidRDefault="00610AED" w:rsidP="007B0EA2">
            <w:r w:rsidRPr="00DB2F49">
              <w:t xml:space="preserve">Выключатель автоматический </w:t>
            </w:r>
            <w:r>
              <w:rPr>
                <w:lang w:val="en-US"/>
              </w:rPr>
              <w:t>IEK</w:t>
            </w:r>
            <w:r w:rsidRPr="00DB2F49">
              <w:t xml:space="preserve"> ВА47-29 3Р/</w:t>
            </w:r>
            <w:r>
              <w:rPr>
                <w:lang w:val="en-US"/>
              </w:rPr>
              <w:t>C</w:t>
            </w:r>
            <w:r w:rsidRPr="00DB2F49">
              <w:t>-20А</w:t>
            </w:r>
          </w:p>
        </w:tc>
        <w:tc>
          <w:tcPr>
            <w:tcW w:w="1134" w:type="dxa"/>
            <w:tcBorders>
              <w:top w:val="nil"/>
              <w:bottom w:val="single" w:sz="2" w:space="0" w:color="auto"/>
            </w:tcBorders>
          </w:tcPr>
          <w:p w14:paraId="1D38C1EE"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574971D" w14:textId="77777777" w:rsidR="00610AED" w:rsidRDefault="00610AED" w:rsidP="007B0EA2">
            <w:pPr>
              <w:rPr>
                <w:lang w:val="en-US"/>
              </w:rPr>
            </w:pPr>
            <w:r>
              <w:rPr>
                <w:lang w:val="en-US"/>
              </w:rPr>
              <w:t>1,0000</w:t>
            </w:r>
          </w:p>
        </w:tc>
      </w:tr>
      <w:tr w:rsidR="00610AED" w14:paraId="3EC205F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7CA34" w14:textId="77777777" w:rsidR="00610AED" w:rsidRDefault="00610AED" w:rsidP="007B0EA2">
            <w:pPr>
              <w:rPr>
                <w:lang w:val="en-US"/>
              </w:rPr>
            </w:pPr>
            <w:r>
              <w:rPr>
                <w:lang w:val="en-US"/>
              </w:rPr>
              <w:t>28</w:t>
            </w:r>
          </w:p>
        </w:tc>
        <w:tc>
          <w:tcPr>
            <w:tcW w:w="1701" w:type="dxa"/>
            <w:tcBorders>
              <w:top w:val="single" w:sz="4" w:space="0" w:color="auto"/>
              <w:bottom w:val="single" w:sz="4" w:space="0" w:color="auto"/>
            </w:tcBorders>
          </w:tcPr>
          <w:p w14:paraId="7D64EE86" w14:textId="77777777" w:rsidR="00610AED" w:rsidRDefault="00610AED" w:rsidP="007B0EA2">
            <w:pPr>
              <w:rPr>
                <w:lang w:val="en-US"/>
              </w:rPr>
            </w:pPr>
          </w:p>
          <w:p w14:paraId="241F8F61" w14:textId="77777777" w:rsidR="00610AED" w:rsidRDefault="00610AED" w:rsidP="007B0EA2">
            <w:pPr>
              <w:rPr>
                <w:lang w:val="en-US"/>
              </w:rPr>
            </w:pPr>
          </w:p>
        </w:tc>
        <w:tc>
          <w:tcPr>
            <w:tcW w:w="5669" w:type="dxa"/>
            <w:tcBorders>
              <w:top w:val="single" w:sz="4" w:space="0" w:color="auto"/>
              <w:bottom w:val="single" w:sz="4" w:space="0" w:color="auto"/>
            </w:tcBorders>
          </w:tcPr>
          <w:p w14:paraId="69CC4A16" w14:textId="77777777" w:rsidR="00610AED" w:rsidRDefault="00610AED" w:rsidP="007B0EA2">
            <w:pPr>
              <w:adjustRightInd w:val="0"/>
              <w:rPr>
                <w:rFonts w:ascii="Times New Roman CYR" w:hAnsi="Times New Roman CYR" w:cs="Times New Roman CYR"/>
                <w:sz w:val="16"/>
                <w:szCs w:val="16"/>
                <w:lang w:val="en-US"/>
              </w:rPr>
            </w:pPr>
            <w:r>
              <w:rPr>
                <w:lang w:val="en-US"/>
              </w:rPr>
              <w:t>Intrerupator de sarcina IEK BH-32 3P 63 A 400 V sau analog</w:t>
            </w:r>
            <w:r>
              <w:rPr>
                <w:rFonts w:ascii="Times New Roman CYR" w:hAnsi="Times New Roman CYR" w:cs="Times New Roman CYR"/>
                <w:sz w:val="16"/>
                <w:szCs w:val="16"/>
                <w:lang w:val="en-US"/>
              </w:rPr>
              <w:t xml:space="preserve"> </w:t>
            </w:r>
          </w:p>
          <w:p w14:paraId="5D4323A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3BAB811"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D34698C" w14:textId="77777777" w:rsidR="00610AED" w:rsidRDefault="00610AED" w:rsidP="007B0EA2">
            <w:pPr>
              <w:jc w:val="center"/>
              <w:rPr>
                <w:lang w:val="en-US"/>
              </w:rPr>
            </w:pPr>
            <w:r>
              <w:rPr>
                <w:lang w:val="en-US"/>
              </w:rPr>
              <w:t>2,0000</w:t>
            </w:r>
          </w:p>
        </w:tc>
      </w:tr>
      <w:tr w:rsidR="00610AED" w14:paraId="1EEFF43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C847E" w14:textId="77777777" w:rsidR="00610AED" w:rsidRDefault="00610AED" w:rsidP="007B0EA2">
            <w:pPr>
              <w:rPr>
                <w:lang w:val="en-US"/>
              </w:rPr>
            </w:pPr>
          </w:p>
        </w:tc>
        <w:tc>
          <w:tcPr>
            <w:tcW w:w="1701" w:type="dxa"/>
            <w:tcBorders>
              <w:top w:val="nil"/>
              <w:bottom w:val="single" w:sz="2" w:space="0" w:color="auto"/>
            </w:tcBorders>
            <w:vAlign w:val="center"/>
          </w:tcPr>
          <w:p w14:paraId="4223977C" w14:textId="77777777" w:rsidR="00610AED" w:rsidRDefault="00610AED"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6A775559" w14:textId="77777777" w:rsidR="00610AED" w:rsidRDefault="00610AED" w:rsidP="007B0EA2">
            <w:pPr>
              <w:rPr>
                <w:lang w:val="en-US"/>
              </w:rPr>
            </w:pPr>
            <w:r>
              <w:rPr>
                <w:lang w:val="en-US"/>
              </w:rPr>
              <w:t>Intrerupator de sarcina IEK BH-32 3P 63 A 400 V</w:t>
            </w:r>
          </w:p>
        </w:tc>
        <w:tc>
          <w:tcPr>
            <w:tcW w:w="1134" w:type="dxa"/>
            <w:tcBorders>
              <w:top w:val="nil"/>
              <w:bottom w:val="single" w:sz="2" w:space="0" w:color="auto"/>
            </w:tcBorders>
          </w:tcPr>
          <w:p w14:paraId="7F122759"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67C705F" w14:textId="77777777" w:rsidR="00610AED" w:rsidRDefault="00610AED" w:rsidP="007B0EA2">
            <w:pPr>
              <w:rPr>
                <w:lang w:val="en-US"/>
              </w:rPr>
            </w:pPr>
            <w:r>
              <w:rPr>
                <w:lang w:val="en-US"/>
              </w:rPr>
              <w:t>2,0000</w:t>
            </w:r>
          </w:p>
        </w:tc>
      </w:tr>
      <w:tr w:rsidR="00610AED" w14:paraId="276E020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86D4B" w14:textId="77777777" w:rsidR="00610AED" w:rsidRDefault="00610AED" w:rsidP="007B0EA2">
            <w:pPr>
              <w:rPr>
                <w:lang w:val="en-US"/>
              </w:rPr>
            </w:pPr>
            <w:r>
              <w:rPr>
                <w:lang w:val="en-US"/>
              </w:rPr>
              <w:t>29</w:t>
            </w:r>
          </w:p>
        </w:tc>
        <w:tc>
          <w:tcPr>
            <w:tcW w:w="1701" w:type="dxa"/>
            <w:tcBorders>
              <w:top w:val="single" w:sz="4" w:space="0" w:color="auto"/>
              <w:bottom w:val="single" w:sz="4" w:space="0" w:color="auto"/>
            </w:tcBorders>
          </w:tcPr>
          <w:p w14:paraId="0505C080" w14:textId="77777777" w:rsidR="00610AED" w:rsidRDefault="00610AED" w:rsidP="007B0EA2">
            <w:pPr>
              <w:rPr>
                <w:lang w:val="en-US"/>
              </w:rPr>
            </w:pPr>
          </w:p>
          <w:p w14:paraId="48B6917E" w14:textId="77777777" w:rsidR="00610AED" w:rsidRDefault="00610AED" w:rsidP="007B0EA2">
            <w:pPr>
              <w:rPr>
                <w:lang w:val="en-US"/>
              </w:rPr>
            </w:pPr>
          </w:p>
        </w:tc>
        <w:tc>
          <w:tcPr>
            <w:tcW w:w="5669" w:type="dxa"/>
            <w:tcBorders>
              <w:top w:val="single" w:sz="4" w:space="0" w:color="auto"/>
              <w:bottom w:val="single" w:sz="4" w:space="0" w:color="auto"/>
            </w:tcBorders>
          </w:tcPr>
          <w:p w14:paraId="1EF861F2" w14:textId="77777777" w:rsidR="00610AED" w:rsidRDefault="00610AED"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39D24C38"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3C2C8E0"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A10C9E" w14:textId="77777777" w:rsidR="00610AED" w:rsidRDefault="00610AED" w:rsidP="007B0EA2">
            <w:pPr>
              <w:jc w:val="center"/>
              <w:rPr>
                <w:lang w:val="en-US"/>
              </w:rPr>
            </w:pPr>
            <w:r>
              <w:rPr>
                <w:lang w:val="en-US"/>
              </w:rPr>
              <w:t>2,0000</w:t>
            </w:r>
          </w:p>
        </w:tc>
      </w:tr>
      <w:tr w:rsidR="00610AED" w14:paraId="23FDCE9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0D7D4" w14:textId="77777777" w:rsidR="00610AED" w:rsidRDefault="00610AED" w:rsidP="007B0EA2">
            <w:pPr>
              <w:rPr>
                <w:lang w:val="en-US"/>
              </w:rPr>
            </w:pPr>
          </w:p>
        </w:tc>
        <w:tc>
          <w:tcPr>
            <w:tcW w:w="1701" w:type="dxa"/>
            <w:tcBorders>
              <w:top w:val="nil"/>
              <w:bottom w:val="single" w:sz="2" w:space="0" w:color="auto"/>
            </w:tcBorders>
            <w:vAlign w:val="center"/>
          </w:tcPr>
          <w:p w14:paraId="3274C193" w14:textId="77777777" w:rsidR="00610AED" w:rsidRDefault="00610AED"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4432EAE9" w14:textId="77777777" w:rsidR="00610AED" w:rsidRDefault="00610AED" w:rsidP="007B0EA2">
            <w:pPr>
              <w:rPr>
                <w:lang w:val="en-US"/>
              </w:rPr>
            </w:pPr>
            <w:r>
              <w:rPr>
                <w:lang w:val="en-US"/>
              </w:rPr>
              <w:t>Separator pentru sigurante fuzibile 2P/25A/1000V/DC</w:t>
            </w:r>
          </w:p>
        </w:tc>
        <w:tc>
          <w:tcPr>
            <w:tcW w:w="1134" w:type="dxa"/>
            <w:tcBorders>
              <w:top w:val="nil"/>
              <w:bottom w:val="single" w:sz="2" w:space="0" w:color="auto"/>
            </w:tcBorders>
          </w:tcPr>
          <w:p w14:paraId="706AC38F"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ADD39C3" w14:textId="77777777" w:rsidR="00610AED" w:rsidRDefault="00610AED" w:rsidP="007B0EA2">
            <w:pPr>
              <w:rPr>
                <w:lang w:val="en-US"/>
              </w:rPr>
            </w:pPr>
            <w:r>
              <w:rPr>
                <w:lang w:val="en-US"/>
              </w:rPr>
              <w:t>2,0000</w:t>
            </w:r>
          </w:p>
        </w:tc>
      </w:tr>
      <w:tr w:rsidR="00610AED" w14:paraId="70039E2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AA3FC" w14:textId="77777777" w:rsidR="00610AED" w:rsidRDefault="00610AED" w:rsidP="007B0EA2">
            <w:pPr>
              <w:rPr>
                <w:lang w:val="en-US"/>
              </w:rPr>
            </w:pPr>
            <w:r>
              <w:rPr>
                <w:lang w:val="en-US"/>
              </w:rPr>
              <w:t>30</w:t>
            </w:r>
          </w:p>
        </w:tc>
        <w:tc>
          <w:tcPr>
            <w:tcW w:w="1701" w:type="dxa"/>
            <w:tcBorders>
              <w:top w:val="single" w:sz="4" w:space="0" w:color="auto"/>
              <w:bottom w:val="single" w:sz="4" w:space="0" w:color="auto"/>
            </w:tcBorders>
          </w:tcPr>
          <w:p w14:paraId="76A1D86E" w14:textId="77777777" w:rsidR="00610AED" w:rsidRDefault="00610AED" w:rsidP="007B0EA2">
            <w:pPr>
              <w:rPr>
                <w:lang w:val="en-US"/>
              </w:rPr>
            </w:pPr>
          </w:p>
          <w:p w14:paraId="39F8E4A7" w14:textId="77777777" w:rsidR="00610AED" w:rsidRDefault="00610AED" w:rsidP="007B0EA2">
            <w:pPr>
              <w:rPr>
                <w:lang w:val="en-US"/>
              </w:rPr>
            </w:pPr>
          </w:p>
        </w:tc>
        <w:tc>
          <w:tcPr>
            <w:tcW w:w="5669" w:type="dxa"/>
            <w:tcBorders>
              <w:top w:val="single" w:sz="4" w:space="0" w:color="auto"/>
              <w:bottom w:val="single" w:sz="4" w:space="0" w:color="auto"/>
            </w:tcBorders>
          </w:tcPr>
          <w:p w14:paraId="1C68BBB4" w14:textId="77777777" w:rsidR="00610AED" w:rsidRDefault="00610AED"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78F5A47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2B3F674"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D0265AE" w14:textId="77777777" w:rsidR="00610AED" w:rsidRDefault="00610AED" w:rsidP="007B0EA2">
            <w:pPr>
              <w:jc w:val="center"/>
              <w:rPr>
                <w:lang w:val="en-US"/>
              </w:rPr>
            </w:pPr>
            <w:r>
              <w:rPr>
                <w:lang w:val="en-US"/>
              </w:rPr>
              <w:t>2,0000</w:t>
            </w:r>
          </w:p>
        </w:tc>
      </w:tr>
      <w:tr w:rsidR="00610AED" w14:paraId="6054928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62144" w14:textId="77777777" w:rsidR="00610AED" w:rsidRDefault="00610AED" w:rsidP="007B0EA2">
            <w:pPr>
              <w:rPr>
                <w:lang w:val="en-US"/>
              </w:rPr>
            </w:pPr>
          </w:p>
        </w:tc>
        <w:tc>
          <w:tcPr>
            <w:tcW w:w="1701" w:type="dxa"/>
            <w:tcBorders>
              <w:top w:val="nil"/>
              <w:bottom w:val="single" w:sz="2" w:space="0" w:color="auto"/>
            </w:tcBorders>
            <w:vAlign w:val="center"/>
          </w:tcPr>
          <w:p w14:paraId="12C7206C" w14:textId="77777777" w:rsidR="00610AED" w:rsidRDefault="00610AED"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7C33863A" w14:textId="77777777" w:rsidR="00610AED" w:rsidRDefault="00610AED" w:rsidP="007B0EA2">
            <w:pPr>
              <w:rPr>
                <w:lang w:val="en-US"/>
              </w:rPr>
            </w:pPr>
            <w:r>
              <w:rPr>
                <w:lang w:val="en-US"/>
              </w:rPr>
              <w:t>Siguranta fuzibila 2P/10x38/16A/1000V</w:t>
            </w:r>
          </w:p>
        </w:tc>
        <w:tc>
          <w:tcPr>
            <w:tcW w:w="1134" w:type="dxa"/>
            <w:tcBorders>
              <w:top w:val="nil"/>
              <w:bottom w:val="single" w:sz="2" w:space="0" w:color="auto"/>
            </w:tcBorders>
          </w:tcPr>
          <w:p w14:paraId="5FB16BB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347DFCB6" w14:textId="77777777" w:rsidR="00610AED" w:rsidRDefault="00610AED" w:rsidP="007B0EA2">
            <w:pPr>
              <w:rPr>
                <w:lang w:val="en-US"/>
              </w:rPr>
            </w:pPr>
            <w:r>
              <w:rPr>
                <w:lang w:val="en-US"/>
              </w:rPr>
              <w:t>2,0000</w:t>
            </w:r>
          </w:p>
        </w:tc>
      </w:tr>
      <w:tr w:rsidR="00610AED" w14:paraId="2645003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73385" w14:textId="77777777" w:rsidR="00610AED" w:rsidRDefault="00610AED" w:rsidP="007B0EA2">
            <w:pPr>
              <w:rPr>
                <w:lang w:val="en-US"/>
              </w:rPr>
            </w:pPr>
            <w:r>
              <w:rPr>
                <w:lang w:val="en-US"/>
              </w:rPr>
              <w:t>31</w:t>
            </w:r>
          </w:p>
        </w:tc>
        <w:tc>
          <w:tcPr>
            <w:tcW w:w="1701" w:type="dxa"/>
            <w:tcBorders>
              <w:top w:val="single" w:sz="4" w:space="0" w:color="auto"/>
              <w:bottom w:val="single" w:sz="4" w:space="0" w:color="auto"/>
            </w:tcBorders>
          </w:tcPr>
          <w:p w14:paraId="08D0384E" w14:textId="77777777" w:rsidR="00610AED" w:rsidRDefault="00610AED" w:rsidP="007B0EA2">
            <w:pPr>
              <w:rPr>
                <w:lang w:val="en-US"/>
              </w:rPr>
            </w:pPr>
          </w:p>
          <w:p w14:paraId="370CCAA6" w14:textId="77777777" w:rsidR="00610AED" w:rsidRDefault="00610AED" w:rsidP="007B0EA2">
            <w:pPr>
              <w:rPr>
                <w:lang w:val="en-US"/>
              </w:rPr>
            </w:pPr>
          </w:p>
        </w:tc>
        <w:tc>
          <w:tcPr>
            <w:tcW w:w="5669" w:type="dxa"/>
            <w:tcBorders>
              <w:top w:val="single" w:sz="4" w:space="0" w:color="auto"/>
              <w:bottom w:val="single" w:sz="4" w:space="0" w:color="auto"/>
            </w:tcBorders>
          </w:tcPr>
          <w:p w14:paraId="00C712A2" w14:textId="77777777" w:rsidR="00610AED" w:rsidRDefault="00610AED" w:rsidP="007B0EA2">
            <w:pPr>
              <w:adjustRightInd w:val="0"/>
              <w:rPr>
                <w:rFonts w:ascii="Times New Roman CYR" w:hAnsi="Times New Roman CYR" w:cs="Times New Roman CYR"/>
                <w:sz w:val="16"/>
                <w:szCs w:val="16"/>
                <w:lang w:val="en-US"/>
              </w:rPr>
            </w:pPr>
            <w:r>
              <w:rPr>
                <w:lang w:val="en-US"/>
              </w:rPr>
              <w:t>Limitatoare supratensiune iPRD-DC 40r 800PV sau analog</w:t>
            </w:r>
            <w:r>
              <w:rPr>
                <w:rFonts w:ascii="Times New Roman CYR" w:hAnsi="Times New Roman CYR" w:cs="Times New Roman CYR"/>
                <w:sz w:val="16"/>
                <w:szCs w:val="16"/>
                <w:lang w:val="en-US"/>
              </w:rPr>
              <w:t xml:space="preserve"> </w:t>
            </w:r>
          </w:p>
          <w:p w14:paraId="7022798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59D6ECF"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3B0F21D" w14:textId="77777777" w:rsidR="00610AED" w:rsidRDefault="00610AED" w:rsidP="007B0EA2">
            <w:pPr>
              <w:jc w:val="center"/>
              <w:rPr>
                <w:lang w:val="en-US"/>
              </w:rPr>
            </w:pPr>
            <w:r>
              <w:rPr>
                <w:lang w:val="en-US"/>
              </w:rPr>
              <w:t>4,0000</w:t>
            </w:r>
          </w:p>
        </w:tc>
      </w:tr>
      <w:tr w:rsidR="00610AED" w14:paraId="0706938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5912C" w14:textId="77777777" w:rsidR="00610AED" w:rsidRDefault="00610AED" w:rsidP="007B0EA2">
            <w:pPr>
              <w:rPr>
                <w:lang w:val="en-US"/>
              </w:rPr>
            </w:pPr>
          </w:p>
        </w:tc>
        <w:tc>
          <w:tcPr>
            <w:tcW w:w="1701" w:type="dxa"/>
            <w:tcBorders>
              <w:top w:val="nil"/>
              <w:bottom w:val="single" w:sz="2" w:space="0" w:color="auto"/>
            </w:tcBorders>
            <w:vAlign w:val="center"/>
          </w:tcPr>
          <w:p w14:paraId="7C3F2D5B" w14:textId="77777777" w:rsidR="00610AED" w:rsidRDefault="00610AED"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1EBBFD3D" w14:textId="77777777" w:rsidR="00610AED" w:rsidRDefault="00610AED" w:rsidP="007B0EA2">
            <w:pPr>
              <w:rPr>
                <w:lang w:val="en-US"/>
              </w:rPr>
            </w:pPr>
            <w:r>
              <w:rPr>
                <w:lang w:val="en-US"/>
              </w:rPr>
              <w:t>Limitatoare supratensiune iPRD-DC 40r 800PV</w:t>
            </w:r>
          </w:p>
        </w:tc>
        <w:tc>
          <w:tcPr>
            <w:tcW w:w="1134" w:type="dxa"/>
            <w:tcBorders>
              <w:top w:val="nil"/>
              <w:bottom w:val="single" w:sz="2" w:space="0" w:color="auto"/>
            </w:tcBorders>
          </w:tcPr>
          <w:p w14:paraId="2CEEC65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F3B750E" w14:textId="77777777" w:rsidR="00610AED" w:rsidRDefault="00610AED" w:rsidP="007B0EA2">
            <w:pPr>
              <w:rPr>
                <w:lang w:val="en-US"/>
              </w:rPr>
            </w:pPr>
            <w:r>
              <w:rPr>
                <w:lang w:val="en-US"/>
              </w:rPr>
              <w:t>4,0000</w:t>
            </w:r>
          </w:p>
        </w:tc>
      </w:tr>
    </w:tbl>
    <w:p w14:paraId="24618C08" w14:textId="77777777" w:rsidR="00610AED" w:rsidRDefault="00610AED" w:rsidP="007A5954">
      <w:pPr>
        <w:shd w:val="clear" w:color="auto" w:fill="FFFFFF" w:themeFill="background1"/>
        <w:tabs>
          <w:tab w:val="left" w:pos="284"/>
          <w:tab w:val="right" w:pos="426"/>
        </w:tabs>
        <w:jc w:val="both"/>
        <w:rPr>
          <w:b/>
          <w:i/>
          <w:noProof w:val="0"/>
          <w:lang w:val="it-IT" w:eastAsia="ru-RU"/>
        </w:rPr>
      </w:pPr>
    </w:p>
    <w:p w14:paraId="5A3EFB27" w14:textId="67C014B3"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9415101</w:t>
      </w:r>
      <w:r w:rsidR="00610AED">
        <w:rPr>
          <w:rStyle w:val="Style3Char"/>
          <w:i/>
          <w:sz w:val="28"/>
          <w:szCs w:val="28"/>
          <w:u w:val="single"/>
          <w:lang w:val="it-IT"/>
        </w:rPr>
        <w:t>178</w:t>
      </w:r>
    </w:p>
    <w:p w14:paraId="4EE71821" w14:textId="1295828E" w:rsidR="00610AED" w:rsidRDefault="00610AED"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610AED" w:rsidRPr="00884147" w14:paraId="1DF0C00B" w14:textId="77777777" w:rsidTr="007B0EA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7C0B8A2F" w14:textId="77777777" w:rsidR="00610AED" w:rsidRDefault="00610AED" w:rsidP="007B0EA2">
            <w:pPr>
              <w:ind w:right="-108"/>
              <w:jc w:val="center"/>
              <w:rPr>
                <w:sz w:val="22"/>
                <w:szCs w:val="22"/>
                <w:lang w:val="en-US"/>
              </w:rPr>
            </w:pPr>
            <w:r>
              <w:rPr>
                <w:sz w:val="22"/>
                <w:szCs w:val="22"/>
                <w:lang w:val="en-US"/>
              </w:rPr>
              <w:t>№</w:t>
            </w:r>
          </w:p>
          <w:p w14:paraId="61C11B4B" w14:textId="77777777" w:rsidR="00610AED" w:rsidRDefault="00610AED"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4840ED94" w14:textId="77777777" w:rsidR="00610AED" w:rsidRDefault="00610AED" w:rsidP="007B0EA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7DE71EBA" w14:textId="77777777" w:rsidR="00610AED" w:rsidRDefault="00610AED" w:rsidP="007B0EA2">
            <w:pPr>
              <w:jc w:val="center"/>
              <w:rPr>
                <w:sz w:val="22"/>
                <w:szCs w:val="22"/>
              </w:rPr>
            </w:pPr>
          </w:p>
          <w:p w14:paraId="2692CF37" w14:textId="77777777" w:rsidR="00610AED" w:rsidRDefault="00610AED"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69243E61" w14:textId="77777777" w:rsidR="00610AED" w:rsidRDefault="00610AED" w:rsidP="007B0EA2">
            <w:pPr>
              <w:ind w:left="-108" w:right="-108"/>
              <w:jc w:val="center"/>
              <w:rPr>
                <w:sz w:val="22"/>
                <w:szCs w:val="22"/>
              </w:rPr>
            </w:pPr>
          </w:p>
          <w:p w14:paraId="2E7A016E" w14:textId="77777777" w:rsidR="00610AED" w:rsidRDefault="00610AED"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1995ABE9" w14:textId="77777777" w:rsidR="00610AED" w:rsidRDefault="00610AED" w:rsidP="007B0EA2">
            <w:pPr>
              <w:ind w:left="-108" w:right="-108"/>
              <w:jc w:val="center"/>
              <w:rPr>
                <w:sz w:val="22"/>
                <w:szCs w:val="22"/>
                <w:lang w:val="en-US"/>
              </w:rPr>
            </w:pPr>
            <w:r>
              <w:rPr>
                <w:sz w:val="22"/>
                <w:szCs w:val="22"/>
              </w:rPr>
              <w:t>Cantitate conform datelor din proiect</w:t>
            </w:r>
          </w:p>
        </w:tc>
      </w:tr>
    </w:tbl>
    <w:p w14:paraId="38043AE4" w14:textId="77777777" w:rsidR="00610AED" w:rsidRDefault="00610AED" w:rsidP="00610AED">
      <w:pPr>
        <w:rPr>
          <w:sz w:val="2"/>
          <w:szCs w:val="2"/>
          <w:lang w:val="en-US"/>
        </w:rPr>
      </w:pPr>
    </w:p>
    <w:tbl>
      <w:tblPr>
        <w:tblW w:w="13040" w:type="dxa"/>
        <w:tblInd w:w="-459" w:type="dxa"/>
        <w:tblLayout w:type="fixed"/>
        <w:tblLook w:val="0000" w:firstRow="0" w:lastRow="0" w:firstColumn="0" w:lastColumn="0" w:noHBand="0" w:noVBand="0"/>
      </w:tblPr>
      <w:tblGrid>
        <w:gridCol w:w="709"/>
        <w:gridCol w:w="1701"/>
        <w:gridCol w:w="5669"/>
        <w:gridCol w:w="1134"/>
        <w:gridCol w:w="1134"/>
        <w:gridCol w:w="425"/>
        <w:gridCol w:w="1134"/>
        <w:gridCol w:w="1134"/>
      </w:tblGrid>
      <w:tr w:rsidR="00610AED" w14:paraId="0EEF99F4" w14:textId="77777777" w:rsidTr="007B0EA2">
        <w:tblPrEx>
          <w:tblCellMar>
            <w:top w:w="0" w:type="dxa"/>
            <w:bottom w:w="0" w:type="dxa"/>
          </w:tblCellMar>
        </w:tblPrEx>
        <w:trPr>
          <w:gridAfter w:val="3"/>
          <w:wAfter w:w="269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5540EF4" w14:textId="77777777" w:rsidR="00610AED" w:rsidRDefault="00610AED"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54CE5D1D" w14:textId="77777777" w:rsidR="00610AED" w:rsidRDefault="00610AED"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0BD6FD67" w14:textId="77777777" w:rsidR="00610AED" w:rsidRDefault="00610AED"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51C4000E" w14:textId="77777777" w:rsidR="00610AED" w:rsidRDefault="00610AED"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6742F64B" w14:textId="77777777" w:rsidR="00610AED" w:rsidRDefault="00610AED" w:rsidP="007B0EA2">
            <w:pPr>
              <w:ind w:left="-108" w:right="-108"/>
              <w:jc w:val="center"/>
              <w:rPr>
                <w:sz w:val="22"/>
                <w:szCs w:val="22"/>
                <w:lang w:val="en-US"/>
              </w:rPr>
            </w:pPr>
            <w:r>
              <w:rPr>
                <w:sz w:val="22"/>
                <w:szCs w:val="22"/>
                <w:lang w:val="en-US"/>
              </w:rPr>
              <w:t>5</w:t>
            </w:r>
          </w:p>
        </w:tc>
      </w:tr>
      <w:tr w:rsidR="00610AED" w14:paraId="4BD6E861" w14:textId="77777777" w:rsidTr="007B0EA2">
        <w:tblPrEx>
          <w:tblCellMar>
            <w:top w:w="0" w:type="dxa"/>
            <w:bottom w:w="0" w:type="dxa"/>
          </w:tblCellMar>
        </w:tblPrEx>
        <w:trPr>
          <w:gridAfter w:val="3"/>
          <w:wAfter w:w="2693" w:type="dxa"/>
        </w:trPr>
        <w:tc>
          <w:tcPr>
            <w:tcW w:w="709" w:type="dxa"/>
            <w:tcBorders>
              <w:top w:val="nil"/>
              <w:left w:val="single" w:sz="6" w:space="0" w:color="auto"/>
              <w:bottom w:val="nil"/>
              <w:right w:val="nil"/>
            </w:tcBorders>
          </w:tcPr>
          <w:p w14:paraId="18F1DF0A" w14:textId="77777777" w:rsidR="00610AED" w:rsidRDefault="00610AED" w:rsidP="007B0EA2">
            <w:pPr>
              <w:jc w:val="center"/>
              <w:rPr>
                <w:lang w:val="en-US"/>
              </w:rPr>
            </w:pPr>
          </w:p>
        </w:tc>
        <w:tc>
          <w:tcPr>
            <w:tcW w:w="1701" w:type="dxa"/>
            <w:tcBorders>
              <w:top w:val="nil"/>
              <w:left w:val="single" w:sz="6" w:space="0" w:color="auto"/>
              <w:bottom w:val="nil"/>
              <w:right w:val="nil"/>
            </w:tcBorders>
          </w:tcPr>
          <w:p w14:paraId="12063B5B"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141FD8CB" w14:textId="77777777" w:rsidR="00610AED" w:rsidRPr="007F2714" w:rsidRDefault="00610AED" w:rsidP="007B0EA2">
            <w:pPr>
              <w:rPr>
                <w:b/>
                <w:bCs/>
                <w:sz w:val="22"/>
                <w:szCs w:val="22"/>
                <w:lang w:val="en-US"/>
              </w:rPr>
            </w:pPr>
            <w:r w:rsidRPr="00B40365">
              <w:rPr>
                <w:b/>
                <w:bCs/>
                <w:sz w:val="22"/>
                <w:szCs w:val="22"/>
                <w:lang w:val="en-US"/>
              </w:rPr>
              <w:t>1. Lucrari de montare</w:t>
            </w:r>
          </w:p>
          <w:p w14:paraId="24CCA935"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5A841857"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18A6A364" w14:textId="77777777" w:rsidR="00610AED" w:rsidRDefault="00610AED" w:rsidP="007B0EA2">
            <w:pPr>
              <w:rPr>
                <w:lang w:val="en-US"/>
              </w:rPr>
            </w:pPr>
          </w:p>
        </w:tc>
      </w:tr>
      <w:tr w:rsidR="00610AED" w14:paraId="222CACB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E9D9BCC" w14:textId="77777777" w:rsidR="00610AED" w:rsidRDefault="00610AED" w:rsidP="007B0EA2">
            <w:pPr>
              <w:rPr>
                <w:lang w:val="en-US"/>
              </w:rPr>
            </w:pPr>
            <w:r>
              <w:rPr>
                <w:lang w:val="en-US"/>
              </w:rPr>
              <w:lastRenderedPageBreak/>
              <w:t>1</w:t>
            </w:r>
          </w:p>
        </w:tc>
        <w:tc>
          <w:tcPr>
            <w:tcW w:w="1701" w:type="dxa"/>
            <w:tcBorders>
              <w:top w:val="single" w:sz="4" w:space="0" w:color="auto"/>
              <w:bottom w:val="single" w:sz="4" w:space="0" w:color="auto"/>
            </w:tcBorders>
          </w:tcPr>
          <w:p w14:paraId="4F6E8A52" w14:textId="77777777" w:rsidR="00610AED" w:rsidRDefault="00610AED" w:rsidP="007B0EA2">
            <w:pPr>
              <w:rPr>
                <w:lang w:val="en-US"/>
              </w:rPr>
            </w:pPr>
            <w:r>
              <w:rPr>
                <w:lang w:val="en-US"/>
              </w:rPr>
              <w:t>08-03-600-2</w:t>
            </w:r>
          </w:p>
          <w:p w14:paraId="5EBD41E1" w14:textId="77777777" w:rsidR="00610AED" w:rsidRDefault="00610AED" w:rsidP="007B0EA2">
            <w:pPr>
              <w:rPr>
                <w:lang w:val="en-US"/>
              </w:rPr>
            </w:pPr>
          </w:p>
        </w:tc>
        <w:tc>
          <w:tcPr>
            <w:tcW w:w="5669" w:type="dxa"/>
            <w:tcBorders>
              <w:top w:val="single" w:sz="4" w:space="0" w:color="auto"/>
              <w:bottom w:val="single" w:sz="4" w:space="0" w:color="auto"/>
            </w:tcBorders>
          </w:tcPr>
          <w:p w14:paraId="1D9549A1" w14:textId="77777777" w:rsidR="00610AED" w:rsidRDefault="00610AED" w:rsidP="007B0EA2">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033666C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5910B59B"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113DDB0" w14:textId="77777777" w:rsidR="00610AED" w:rsidRDefault="00610AED" w:rsidP="007B0EA2">
            <w:pPr>
              <w:jc w:val="center"/>
              <w:rPr>
                <w:lang w:val="en-US"/>
              </w:rPr>
            </w:pPr>
            <w:r>
              <w:rPr>
                <w:lang w:val="en-US"/>
              </w:rPr>
              <w:t>1,0000</w:t>
            </w:r>
          </w:p>
        </w:tc>
      </w:tr>
      <w:tr w:rsidR="00610AED" w14:paraId="379B17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6EB959E" w14:textId="77777777" w:rsidR="00610AED" w:rsidRDefault="00610AED" w:rsidP="007B0EA2">
            <w:pPr>
              <w:rPr>
                <w:lang w:val="en-US"/>
              </w:rPr>
            </w:pPr>
          </w:p>
        </w:tc>
        <w:tc>
          <w:tcPr>
            <w:tcW w:w="1701" w:type="dxa"/>
            <w:tcBorders>
              <w:top w:val="nil"/>
              <w:bottom w:val="single" w:sz="2" w:space="0" w:color="auto"/>
            </w:tcBorders>
            <w:vAlign w:val="center"/>
          </w:tcPr>
          <w:p w14:paraId="36D7A8C3"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A721CEE"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6CC930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1305E37" w14:textId="77777777" w:rsidR="00610AED" w:rsidRDefault="00610AED" w:rsidP="007B0EA2">
            <w:pPr>
              <w:rPr>
                <w:lang w:val="en-US"/>
              </w:rPr>
            </w:pPr>
            <w:r>
              <w:rPr>
                <w:lang w:val="en-US"/>
              </w:rPr>
              <w:t>0,8700</w:t>
            </w:r>
          </w:p>
        </w:tc>
      </w:tr>
      <w:tr w:rsidR="00610AED" w14:paraId="1789595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3D155D3" w14:textId="77777777" w:rsidR="00610AED" w:rsidRDefault="00610AED" w:rsidP="007B0EA2">
            <w:pPr>
              <w:rPr>
                <w:lang w:val="en-US"/>
              </w:rPr>
            </w:pPr>
          </w:p>
        </w:tc>
        <w:tc>
          <w:tcPr>
            <w:tcW w:w="1701" w:type="dxa"/>
            <w:tcBorders>
              <w:top w:val="nil"/>
              <w:bottom w:val="single" w:sz="2" w:space="0" w:color="auto"/>
            </w:tcBorders>
            <w:vAlign w:val="center"/>
          </w:tcPr>
          <w:p w14:paraId="20D652C0"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9315415"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4739CA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24D38CF" w14:textId="77777777" w:rsidR="00610AED" w:rsidRDefault="00610AED" w:rsidP="007B0EA2">
            <w:pPr>
              <w:rPr>
                <w:lang w:val="en-US"/>
              </w:rPr>
            </w:pPr>
            <w:r>
              <w:rPr>
                <w:lang w:val="en-US"/>
              </w:rPr>
              <w:t>0,0100</w:t>
            </w:r>
          </w:p>
        </w:tc>
      </w:tr>
      <w:tr w:rsidR="00610AED" w14:paraId="00A991E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B35D127" w14:textId="77777777" w:rsidR="00610AED" w:rsidRDefault="00610AED" w:rsidP="007B0EA2">
            <w:pPr>
              <w:rPr>
                <w:lang w:val="en-US"/>
              </w:rPr>
            </w:pPr>
          </w:p>
        </w:tc>
        <w:tc>
          <w:tcPr>
            <w:tcW w:w="1701" w:type="dxa"/>
            <w:tcBorders>
              <w:top w:val="nil"/>
              <w:bottom w:val="single" w:sz="2" w:space="0" w:color="auto"/>
            </w:tcBorders>
            <w:vAlign w:val="center"/>
          </w:tcPr>
          <w:p w14:paraId="2AA57785"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28E7058E"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41CCE31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C2FCBC7" w14:textId="77777777" w:rsidR="00610AED" w:rsidRDefault="00610AED" w:rsidP="007B0EA2">
            <w:pPr>
              <w:rPr>
                <w:lang w:val="en-US"/>
              </w:rPr>
            </w:pPr>
            <w:r>
              <w:rPr>
                <w:lang w:val="en-US"/>
              </w:rPr>
              <w:t>0,0100</w:t>
            </w:r>
          </w:p>
        </w:tc>
      </w:tr>
      <w:tr w:rsidR="00610AED" w14:paraId="6246E78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44DE62A" w14:textId="77777777" w:rsidR="00610AED" w:rsidRDefault="00610AED" w:rsidP="007B0EA2">
            <w:pPr>
              <w:rPr>
                <w:lang w:val="en-US"/>
              </w:rPr>
            </w:pPr>
            <w:r>
              <w:rPr>
                <w:lang w:val="en-US"/>
              </w:rPr>
              <w:t>2</w:t>
            </w:r>
          </w:p>
        </w:tc>
        <w:tc>
          <w:tcPr>
            <w:tcW w:w="1701" w:type="dxa"/>
            <w:tcBorders>
              <w:top w:val="single" w:sz="4" w:space="0" w:color="auto"/>
              <w:bottom w:val="single" w:sz="4" w:space="0" w:color="auto"/>
            </w:tcBorders>
          </w:tcPr>
          <w:p w14:paraId="3B839E0B" w14:textId="77777777" w:rsidR="00610AED" w:rsidRDefault="00610AED" w:rsidP="007B0EA2">
            <w:pPr>
              <w:rPr>
                <w:lang w:val="en-US"/>
              </w:rPr>
            </w:pPr>
            <w:r>
              <w:rPr>
                <w:lang w:val="en-US"/>
              </w:rPr>
              <w:t>08-01-101-2</w:t>
            </w:r>
          </w:p>
          <w:p w14:paraId="4352E797" w14:textId="77777777" w:rsidR="00610AED" w:rsidRDefault="00610AED" w:rsidP="007B0EA2">
            <w:pPr>
              <w:rPr>
                <w:lang w:val="en-US"/>
              </w:rPr>
            </w:pPr>
          </w:p>
        </w:tc>
        <w:tc>
          <w:tcPr>
            <w:tcW w:w="5669" w:type="dxa"/>
            <w:tcBorders>
              <w:top w:val="single" w:sz="4" w:space="0" w:color="auto"/>
              <w:bottom w:val="single" w:sz="4" w:space="0" w:color="auto"/>
            </w:tcBorders>
          </w:tcPr>
          <w:p w14:paraId="5E8B7368" w14:textId="77777777" w:rsidR="00610AED" w:rsidRDefault="00610AED"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26D737AC"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97F81A0"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B9C9D2F" w14:textId="77777777" w:rsidR="00610AED" w:rsidRDefault="00610AED" w:rsidP="007B0EA2">
            <w:pPr>
              <w:jc w:val="center"/>
              <w:rPr>
                <w:lang w:val="en-US"/>
              </w:rPr>
            </w:pPr>
            <w:r>
              <w:rPr>
                <w:lang w:val="en-US"/>
              </w:rPr>
              <w:t>1,0000</w:t>
            </w:r>
          </w:p>
        </w:tc>
      </w:tr>
      <w:tr w:rsidR="00610AED" w14:paraId="1ABC96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52DA6AC" w14:textId="77777777" w:rsidR="00610AED" w:rsidRDefault="00610AED" w:rsidP="007B0EA2">
            <w:pPr>
              <w:rPr>
                <w:lang w:val="en-US"/>
              </w:rPr>
            </w:pPr>
          </w:p>
        </w:tc>
        <w:tc>
          <w:tcPr>
            <w:tcW w:w="1701" w:type="dxa"/>
            <w:tcBorders>
              <w:top w:val="nil"/>
              <w:bottom w:val="single" w:sz="2" w:space="0" w:color="auto"/>
            </w:tcBorders>
            <w:vAlign w:val="center"/>
          </w:tcPr>
          <w:p w14:paraId="535FF2E5"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2F60FF0"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4CE2E5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4D5D798" w14:textId="77777777" w:rsidR="00610AED" w:rsidRDefault="00610AED" w:rsidP="007B0EA2">
            <w:pPr>
              <w:rPr>
                <w:lang w:val="en-US"/>
              </w:rPr>
            </w:pPr>
            <w:r>
              <w:rPr>
                <w:lang w:val="en-US"/>
              </w:rPr>
              <w:t>11,2000</w:t>
            </w:r>
          </w:p>
        </w:tc>
      </w:tr>
      <w:tr w:rsidR="00610AED" w14:paraId="4BB909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FF87D23" w14:textId="77777777" w:rsidR="00610AED" w:rsidRDefault="00610AED" w:rsidP="007B0EA2">
            <w:pPr>
              <w:rPr>
                <w:lang w:val="en-US"/>
              </w:rPr>
            </w:pPr>
          </w:p>
        </w:tc>
        <w:tc>
          <w:tcPr>
            <w:tcW w:w="1701" w:type="dxa"/>
            <w:tcBorders>
              <w:top w:val="nil"/>
              <w:bottom w:val="single" w:sz="2" w:space="0" w:color="auto"/>
            </w:tcBorders>
            <w:vAlign w:val="center"/>
          </w:tcPr>
          <w:p w14:paraId="0AE587C7"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2968B87"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0473704C" w14:textId="77777777" w:rsidR="00610AED" w:rsidRDefault="00610AED" w:rsidP="007B0EA2">
            <w:pPr>
              <w:rPr>
                <w:lang w:val="en-US"/>
              </w:rPr>
            </w:pPr>
            <w:r>
              <w:rPr>
                <w:lang w:val="en-US"/>
              </w:rPr>
              <w:t>kg</w:t>
            </w:r>
          </w:p>
        </w:tc>
        <w:tc>
          <w:tcPr>
            <w:tcW w:w="1134" w:type="dxa"/>
            <w:tcBorders>
              <w:top w:val="nil"/>
              <w:bottom w:val="single" w:sz="2" w:space="0" w:color="auto"/>
            </w:tcBorders>
          </w:tcPr>
          <w:p w14:paraId="5BA7B434" w14:textId="77777777" w:rsidR="00610AED" w:rsidRDefault="00610AED" w:rsidP="007B0EA2">
            <w:pPr>
              <w:rPr>
                <w:lang w:val="en-US"/>
              </w:rPr>
            </w:pPr>
            <w:r>
              <w:rPr>
                <w:lang w:val="en-US"/>
              </w:rPr>
              <w:t>0,7700</w:t>
            </w:r>
          </w:p>
        </w:tc>
      </w:tr>
      <w:tr w:rsidR="00610AED" w14:paraId="52BAD35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4A4DEB4" w14:textId="77777777" w:rsidR="00610AED" w:rsidRDefault="00610AED" w:rsidP="007B0EA2">
            <w:pPr>
              <w:rPr>
                <w:lang w:val="en-US"/>
              </w:rPr>
            </w:pPr>
          </w:p>
        </w:tc>
        <w:tc>
          <w:tcPr>
            <w:tcW w:w="1701" w:type="dxa"/>
            <w:tcBorders>
              <w:top w:val="nil"/>
              <w:bottom w:val="single" w:sz="2" w:space="0" w:color="auto"/>
            </w:tcBorders>
            <w:vAlign w:val="center"/>
          </w:tcPr>
          <w:p w14:paraId="14005BF0" w14:textId="77777777" w:rsidR="00610AED" w:rsidRDefault="00610AED"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6CD3B0AB" w14:textId="77777777" w:rsidR="00610AED" w:rsidRDefault="00610AED" w:rsidP="007B0EA2">
            <w:pPr>
              <w:rPr>
                <w:lang w:val="en-US"/>
              </w:rPr>
            </w:pPr>
            <w:r>
              <w:rPr>
                <w:lang w:val="en-US"/>
              </w:rPr>
              <w:t>Papuci de cablu din arama</w:t>
            </w:r>
          </w:p>
        </w:tc>
        <w:tc>
          <w:tcPr>
            <w:tcW w:w="1134" w:type="dxa"/>
            <w:tcBorders>
              <w:top w:val="nil"/>
              <w:bottom w:val="single" w:sz="2" w:space="0" w:color="auto"/>
            </w:tcBorders>
          </w:tcPr>
          <w:p w14:paraId="102D8FF4" w14:textId="77777777" w:rsidR="00610AED" w:rsidRDefault="00610AED" w:rsidP="007B0EA2">
            <w:pPr>
              <w:rPr>
                <w:lang w:val="en-US"/>
              </w:rPr>
            </w:pPr>
            <w:r>
              <w:rPr>
                <w:lang w:val="en-US"/>
              </w:rPr>
              <w:t>buc</w:t>
            </w:r>
          </w:p>
        </w:tc>
        <w:tc>
          <w:tcPr>
            <w:tcW w:w="1134" w:type="dxa"/>
            <w:tcBorders>
              <w:top w:val="nil"/>
              <w:bottom w:val="single" w:sz="2" w:space="0" w:color="auto"/>
            </w:tcBorders>
          </w:tcPr>
          <w:p w14:paraId="3EF8329F" w14:textId="77777777" w:rsidR="00610AED" w:rsidRDefault="00610AED" w:rsidP="007B0EA2">
            <w:pPr>
              <w:rPr>
                <w:lang w:val="en-US"/>
              </w:rPr>
            </w:pPr>
            <w:r>
              <w:rPr>
                <w:lang w:val="en-US"/>
              </w:rPr>
              <w:t>12,2400</w:t>
            </w:r>
          </w:p>
        </w:tc>
      </w:tr>
      <w:tr w:rsidR="00610AED" w14:paraId="62A26D7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44A27FD" w14:textId="77777777" w:rsidR="00610AED" w:rsidRDefault="00610AED" w:rsidP="007B0EA2">
            <w:pPr>
              <w:rPr>
                <w:lang w:val="en-US"/>
              </w:rPr>
            </w:pPr>
          </w:p>
        </w:tc>
        <w:tc>
          <w:tcPr>
            <w:tcW w:w="1701" w:type="dxa"/>
            <w:tcBorders>
              <w:top w:val="nil"/>
              <w:bottom w:val="single" w:sz="2" w:space="0" w:color="auto"/>
            </w:tcBorders>
            <w:vAlign w:val="center"/>
          </w:tcPr>
          <w:p w14:paraId="0BECF306"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1C33E60E"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0E0D556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3091C0E9" w14:textId="77777777" w:rsidR="00610AED" w:rsidRDefault="00610AED" w:rsidP="007B0EA2">
            <w:pPr>
              <w:rPr>
                <w:lang w:val="en-US"/>
              </w:rPr>
            </w:pPr>
            <w:r>
              <w:rPr>
                <w:lang w:val="en-US"/>
              </w:rPr>
              <w:t>1,0000</w:t>
            </w:r>
          </w:p>
        </w:tc>
      </w:tr>
      <w:tr w:rsidR="00610AED" w14:paraId="63E048E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C4EE26D" w14:textId="77777777" w:rsidR="00610AED" w:rsidRDefault="00610AED" w:rsidP="007B0EA2">
            <w:pPr>
              <w:rPr>
                <w:lang w:val="en-US"/>
              </w:rPr>
            </w:pPr>
          </w:p>
        </w:tc>
        <w:tc>
          <w:tcPr>
            <w:tcW w:w="1701" w:type="dxa"/>
            <w:tcBorders>
              <w:top w:val="nil"/>
              <w:bottom w:val="single" w:sz="2" w:space="0" w:color="auto"/>
            </w:tcBorders>
            <w:vAlign w:val="center"/>
          </w:tcPr>
          <w:p w14:paraId="495121CD"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488A83C6"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04EE15A8"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3CC16F86" w14:textId="77777777" w:rsidR="00610AED" w:rsidRDefault="00610AED" w:rsidP="007B0EA2">
            <w:pPr>
              <w:rPr>
                <w:lang w:val="en-US"/>
              </w:rPr>
            </w:pPr>
            <w:r>
              <w:rPr>
                <w:lang w:val="en-US"/>
              </w:rPr>
              <w:t>0,0240</w:t>
            </w:r>
          </w:p>
        </w:tc>
      </w:tr>
      <w:tr w:rsidR="00610AED" w14:paraId="2F5E174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E5AF030" w14:textId="77777777" w:rsidR="00610AED" w:rsidRDefault="00610AED" w:rsidP="007B0EA2">
            <w:pPr>
              <w:rPr>
                <w:lang w:val="en-US"/>
              </w:rPr>
            </w:pPr>
          </w:p>
        </w:tc>
        <w:tc>
          <w:tcPr>
            <w:tcW w:w="1701" w:type="dxa"/>
            <w:tcBorders>
              <w:top w:val="nil"/>
              <w:bottom w:val="single" w:sz="2" w:space="0" w:color="auto"/>
            </w:tcBorders>
            <w:vAlign w:val="center"/>
          </w:tcPr>
          <w:p w14:paraId="71BD2279"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7FE06F45"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601998E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10B08D1" w14:textId="77777777" w:rsidR="00610AED" w:rsidRDefault="00610AED" w:rsidP="007B0EA2">
            <w:pPr>
              <w:rPr>
                <w:lang w:val="en-US"/>
              </w:rPr>
            </w:pPr>
            <w:r>
              <w:rPr>
                <w:lang w:val="en-US"/>
              </w:rPr>
              <w:t>0,1224</w:t>
            </w:r>
          </w:p>
        </w:tc>
      </w:tr>
      <w:tr w:rsidR="00610AED" w14:paraId="49B57DA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7B031CC" w14:textId="77777777" w:rsidR="00610AED" w:rsidRDefault="00610AED" w:rsidP="007B0EA2">
            <w:pPr>
              <w:rPr>
                <w:lang w:val="en-US"/>
              </w:rPr>
            </w:pPr>
          </w:p>
        </w:tc>
        <w:tc>
          <w:tcPr>
            <w:tcW w:w="1701" w:type="dxa"/>
            <w:tcBorders>
              <w:top w:val="nil"/>
              <w:bottom w:val="single" w:sz="2" w:space="0" w:color="auto"/>
            </w:tcBorders>
            <w:vAlign w:val="center"/>
          </w:tcPr>
          <w:p w14:paraId="4D7336A0"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580377F5"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181DD80F"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4BF67A0F" w14:textId="77777777" w:rsidR="00610AED" w:rsidRDefault="00610AED" w:rsidP="007B0EA2">
            <w:pPr>
              <w:rPr>
                <w:lang w:val="en-US"/>
              </w:rPr>
            </w:pPr>
            <w:r>
              <w:rPr>
                <w:lang w:val="en-US"/>
              </w:rPr>
              <w:t>0,0288</w:t>
            </w:r>
          </w:p>
        </w:tc>
      </w:tr>
      <w:tr w:rsidR="00610AED" w14:paraId="4604885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2A207DE" w14:textId="77777777" w:rsidR="00610AED" w:rsidRDefault="00610AED" w:rsidP="007B0EA2">
            <w:pPr>
              <w:rPr>
                <w:lang w:val="en-US"/>
              </w:rPr>
            </w:pPr>
          </w:p>
        </w:tc>
        <w:tc>
          <w:tcPr>
            <w:tcW w:w="1701" w:type="dxa"/>
            <w:tcBorders>
              <w:top w:val="nil"/>
              <w:bottom w:val="single" w:sz="2" w:space="0" w:color="auto"/>
            </w:tcBorders>
            <w:vAlign w:val="center"/>
          </w:tcPr>
          <w:p w14:paraId="2D14C330" w14:textId="77777777" w:rsidR="00610AED" w:rsidRDefault="00610AED"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1090E5BA" w14:textId="77777777" w:rsidR="00610AED" w:rsidRDefault="00610AED" w:rsidP="007B0EA2">
            <w:pPr>
              <w:rPr>
                <w:lang w:val="en-US"/>
              </w:rPr>
            </w:pPr>
            <w:r>
              <w:rPr>
                <w:lang w:val="en-US"/>
              </w:rPr>
              <w:t>Formari de capuri de marcare</w:t>
            </w:r>
          </w:p>
        </w:tc>
        <w:tc>
          <w:tcPr>
            <w:tcW w:w="1134" w:type="dxa"/>
            <w:tcBorders>
              <w:top w:val="nil"/>
              <w:bottom w:val="single" w:sz="2" w:space="0" w:color="auto"/>
            </w:tcBorders>
          </w:tcPr>
          <w:p w14:paraId="21C9C985"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544A897" w14:textId="77777777" w:rsidR="00610AED" w:rsidRDefault="00610AED" w:rsidP="007B0EA2">
            <w:pPr>
              <w:rPr>
                <w:lang w:val="en-US"/>
              </w:rPr>
            </w:pPr>
            <w:r>
              <w:rPr>
                <w:lang w:val="en-US"/>
              </w:rPr>
              <w:t>0,2040</w:t>
            </w:r>
          </w:p>
        </w:tc>
      </w:tr>
      <w:tr w:rsidR="00610AED" w14:paraId="6849214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6EE4EA3" w14:textId="77777777" w:rsidR="00610AED" w:rsidRDefault="00610AED" w:rsidP="007B0EA2">
            <w:pPr>
              <w:rPr>
                <w:lang w:val="en-US"/>
              </w:rPr>
            </w:pPr>
          </w:p>
        </w:tc>
        <w:tc>
          <w:tcPr>
            <w:tcW w:w="1701" w:type="dxa"/>
            <w:tcBorders>
              <w:top w:val="nil"/>
              <w:bottom w:val="single" w:sz="2" w:space="0" w:color="auto"/>
            </w:tcBorders>
            <w:vAlign w:val="center"/>
          </w:tcPr>
          <w:p w14:paraId="6F4B9A6E" w14:textId="77777777" w:rsidR="00610AED" w:rsidRDefault="00610AED"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42705849" w14:textId="77777777" w:rsidR="00610AED" w:rsidRDefault="00610AED" w:rsidP="007B0EA2">
            <w:pPr>
              <w:rPr>
                <w:lang w:val="en-US"/>
              </w:rPr>
            </w:pPr>
            <w:r>
              <w:rPr>
                <w:lang w:val="en-US"/>
              </w:rPr>
              <w:t>Tub de polivinilclorura "ХВТ"</w:t>
            </w:r>
          </w:p>
        </w:tc>
        <w:tc>
          <w:tcPr>
            <w:tcW w:w="1134" w:type="dxa"/>
            <w:tcBorders>
              <w:top w:val="nil"/>
              <w:bottom w:val="single" w:sz="2" w:space="0" w:color="auto"/>
            </w:tcBorders>
          </w:tcPr>
          <w:p w14:paraId="6AF7B8C4" w14:textId="77777777" w:rsidR="00610AED" w:rsidRDefault="00610AED" w:rsidP="007B0EA2">
            <w:pPr>
              <w:rPr>
                <w:lang w:val="en-US"/>
              </w:rPr>
            </w:pPr>
            <w:r>
              <w:rPr>
                <w:lang w:val="en-US"/>
              </w:rPr>
              <w:t>kg</w:t>
            </w:r>
          </w:p>
        </w:tc>
        <w:tc>
          <w:tcPr>
            <w:tcW w:w="1134" w:type="dxa"/>
            <w:tcBorders>
              <w:top w:val="nil"/>
              <w:bottom w:val="single" w:sz="2" w:space="0" w:color="auto"/>
            </w:tcBorders>
          </w:tcPr>
          <w:p w14:paraId="3C7825A6" w14:textId="77777777" w:rsidR="00610AED" w:rsidRDefault="00610AED" w:rsidP="007B0EA2">
            <w:pPr>
              <w:rPr>
                <w:lang w:val="en-US"/>
              </w:rPr>
            </w:pPr>
            <w:r>
              <w:rPr>
                <w:lang w:val="en-US"/>
              </w:rPr>
              <w:t>0,0660</w:t>
            </w:r>
          </w:p>
        </w:tc>
      </w:tr>
      <w:tr w:rsidR="00610AED" w14:paraId="3D8C3A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88D8D2F" w14:textId="77777777" w:rsidR="00610AED" w:rsidRDefault="00610AED" w:rsidP="007B0EA2">
            <w:pPr>
              <w:rPr>
                <w:lang w:val="en-US"/>
              </w:rPr>
            </w:pPr>
          </w:p>
        </w:tc>
        <w:tc>
          <w:tcPr>
            <w:tcW w:w="1701" w:type="dxa"/>
            <w:tcBorders>
              <w:top w:val="nil"/>
              <w:bottom w:val="single" w:sz="2" w:space="0" w:color="auto"/>
            </w:tcBorders>
            <w:vAlign w:val="center"/>
          </w:tcPr>
          <w:p w14:paraId="496E245B"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175A08F"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89D5E33"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833929D" w14:textId="77777777" w:rsidR="00610AED" w:rsidRDefault="00610AED" w:rsidP="007B0EA2">
            <w:pPr>
              <w:rPr>
                <w:lang w:val="en-US"/>
              </w:rPr>
            </w:pPr>
            <w:r>
              <w:rPr>
                <w:lang w:val="en-US"/>
              </w:rPr>
              <w:t>0,3600</w:t>
            </w:r>
          </w:p>
        </w:tc>
      </w:tr>
      <w:tr w:rsidR="00610AED" w14:paraId="35629F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7ABF897" w14:textId="77777777" w:rsidR="00610AED" w:rsidRDefault="00610AED" w:rsidP="007B0EA2">
            <w:pPr>
              <w:rPr>
                <w:lang w:val="en-US"/>
              </w:rPr>
            </w:pPr>
          </w:p>
        </w:tc>
        <w:tc>
          <w:tcPr>
            <w:tcW w:w="1701" w:type="dxa"/>
            <w:tcBorders>
              <w:top w:val="nil"/>
              <w:bottom w:val="single" w:sz="2" w:space="0" w:color="auto"/>
            </w:tcBorders>
            <w:vAlign w:val="center"/>
          </w:tcPr>
          <w:p w14:paraId="2B6CA162"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177EEFE"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71183733"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90A90D2" w14:textId="77777777" w:rsidR="00610AED" w:rsidRDefault="00610AED" w:rsidP="007B0EA2">
            <w:pPr>
              <w:rPr>
                <w:lang w:val="en-US"/>
              </w:rPr>
            </w:pPr>
            <w:r>
              <w:rPr>
                <w:lang w:val="en-US"/>
              </w:rPr>
              <w:t>0,3600</w:t>
            </w:r>
          </w:p>
        </w:tc>
      </w:tr>
      <w:tr w:rsidR="00610AED" w14:paraId="3B74A53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39C618B" w14:textId="77777777" w:rsidR="00610AED" w:rsidRDefault="00610AED" w:rsidP="007B0EA2">
            <w:pPr>
              <w:rPr>
                <w:lang w:val="en-US"/>
              </w:rPr>
            </w:pPr>
            <w:r>
              <w:rPr>
                <w:lang w:val="en-US"/>
              </w:rPr>
              <w:t>3</w:t>
            </w:r>
          </w:p>
        </w:tc>
        <w:tc>
          <w:tcPr>
            <w:tcW w:w="1701" w:type="dxa"/>
            <w:tcBorders>
              <w:top w:val="single" w:sz="4" w:space="0" w:color="auto"/>
              <w:bottom w:val="single" w:sz="4" w:space="0" w:color="auto"/>
            </w:tcBorders>
          </w:tcPr>
          <w:p w14:paraId="4156CD10" w14:textId="77777777" w:rsidR="00610AED" w:rsidRDefault="00610AED" w:rsidP="007B0EA2">
            <w:pPr>
              <w:rPr>
                <w:lang w:val="en-US"/>
              </w:rPr>
            </w:pPr>
            <w:r>
              <w:rPr>
                <w:lang w:val="en-US"/>
              </w:rPr>
              <w:t>11-04-008-04</w:t>
            </w:r>
          </w:p>
          <w:p w14:paraId="3A05C82A" w14:textId="77777777" w:rsidR="00610AED" w:rsidRDefault="00610AED" w:rsidP="007B0EA2">
            <w:pPr>
              <w:rPr>
                <w:lang w:val="en-US"/>
              </w:rPr>
            </w:pPr>
          </w:p>
        </w:tc>
        <w:tc>
          <w:tcPr>
            <w:tcW w:w="5669" w:type="dxa"/>
            <w:tcBorders>
              <w:top w:val="single" w:sz="4" w:space="0" w:color="auto"/>
              <w:bottom w:val="single" w:sz="4" w:space="0" w:color="auto"/>
            </w:tcBorders>
          </w:tcPr>
          <w:p w14:paraId="0ADCB593" w14:textId="77777777" w:rsidR="00610AED" w:rsidRDefault="00610AED" w:rsidP="007B0EA2">
            <w:pPr>
              <w:adjustRightInd w:val="0"/>
              <w:rPr>
                <w:rFonts w:ascii="Times New Roman CYR" w:hAnsi="Times New Roman CYR" w:cs="Times New Roman CYR"/>
                <w:sz w:val="16"/>
                <w:szCs w:val="16"/>
                <w:lang w:val="en-US"/>
              </w:rPr>
            </w:pPr>
            <w:r>
              <w:rPr>
                <w:lang w:val="en-US"/>
              </w:rPr>
              <w:t>Montzrea panoului fotovoltaic, masa, kg, pina la: 30</w:t>
            </w:r>
            <w:r>
              <w:rPr>
                <w:rFonts w:ascii="Times New Roman CYR" w:hAnsi="Times New Roman CYR" w:cs="Times New Roman CYR"/>
                <w:sz w:val="16"/>
                <w:szCs w:val="16"/>
                <w:lang w:val="en-US"/>
              </w:rPr>
              <w:t xml:space="preserve"> </w:t>
            </w:r>
          </w:p>
          <w:p w14:paraId="502E725D"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0E628D6"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8B9656C" w14:textId="77777777" w:rsidR="00610AED" w:rsidRDefault="00610AED" w:rsidP="007B0EA2">
            <w:pPr>
              <w:jc w:val="center"/>
              <w:rPr>
                <w:lang w:val="en-US"/>
              </w:rPr>
            </w:pPr>
            <w:r>
              <w:rPr>
                <w:lang w:val="en-US"/>
              </w:rPr>
              <w:t>18,0000</w:t>
            </w:r>
          </w:p>
        </w:tc>
      </w:tr>
      <w:tr w:rsidR="00610AED" w14:paraId="78BEF92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4F42088" w14:textId="77777777" w:rsidR="00610AED" w:rsidRDefault="00610AED" w:rsidP="007B0EA2">
            <w:pPr>
              <w:rPr>
                <w:lang w:val="en-US"/>
              </w:rPr>
            </w:pPr>
          </w:p>
        </w:tc>
        <w:tc>
          <w:tcPr>
            <w:tcW w:w="1701" w:type="dxa"/>
            <w:tcBorders>
              <w:top w:val="nil"/>
              <w:bottom w:val="single" w:sz="2" w:space="0" w:color="auto"/>
            </w:tcBorders>
            <w:vAlign w:val="center"/>
          </w:tcPr>
          <w:p w14:paraId="2490AF30"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D9D9D9A"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02B3FCA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DEF849A" w14:textId="77777777" w:rsidR="00610AED" w:rsidRDefault="00610AED" w:rsidP="007B0EA2">
            <w:pPr>
              <w:rPr>
                <w:lang w:val="en-US"/>
              </w:rPr>
            </w:pPr>
            <w:r>
              <w:rPr>
                <w:lang w:val="en-US"/>
              </w:rPr>
              <w:t>55,6200</w:t>
            </w:r>
          </w:p>
        </w:tc>
      </w:tr>
      <w:tr w:rsidR="00610AED" w14:paraId="61E4A8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1699C58" w14:textId="77777777" w:rsidR="00610AED" w:rsidRDefault="00610AED" w:rsidP="007B0EA2">
            <w:pPr>
              <w:rPr>
                <w:lang w:val="en-US"/>
              </w:rPr>
            </w:pPr>
          </w:p>
        </w:tc>
        <w:tc>
          <w:tcPr>
            <w:tcW w:w="1701" w:type="dxa"/>
            <w:tcBorders>
              <w:top w:val="nil"/>
              <w:bottom w:val="single" w:sz="2" w:space="0" w:color="auto"/>
            </w:tcBorders>
            <w:vAlign w:val="center"/>
          </w:tcPr>
          <w:p w14:paraId="5B9FBEF3"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1A6D4819" w14:textId="77777777" w:rsidR="00610AED" w:rsidRDefault="00610AED" w:rsidP="007B0EA2">
            <w:pPr>
              <w:rPr>
                <w:lang w:val="en-US"/>
              </w:rPr>
            </w:pPr>
            <w:r>
              <w:rPr>
                <w:lang w:val="en-US"/>
              </w:rPr>
              <w:t>Autocamion de bord, tonaj pina la 5 t</w:t>
            </w:r>
          </w:p>
        </w:tc>
        <w:tc>
          <w:tcPr>
            <w:tcW w:w="1134" w:type="dxa"/>
            <w:tcBorders>
              <w:top w:val="nil"/>
              <w:bottom w:val="single" w:sz="2" w:space="0" w:color="auto"/>
            </w:tcBorders>
          </w:tcPr>
          <w:p w14:paraId="6D73960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650B962" w14:textId="77777777" w:rsidR="00610AED" w:rsidRDefault="00610AED" w:rsidP="007B0EA2">
            <w:pPr>
              <w:rPr>
                <w:lang w:val="en-US"/>
              </w:rPr>
            </w:pPr>
            <w:r>
              <w:rPr>
                <w:lang w:val="en-US"/>
              </w:rPr>
              <w:t>0,5400</w:t>
            </w:r>
          </w:p>
        </w:tc>
      </w:tr>
      <w:tr w:rsidR="00610AED" w14:paraId="39CD582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C2EEBF9" w14:textId="77777777" w:rsidR="00610AED" w:rsidRDefault="00610AED" w:rsidP="007B0EA2">
            <w:pPr>
              <w:rPr>
                <w:lang w:val="en-US"/>
              </w:rPr>
            </w:pPr>
            <w:r>
              <w:rPr>
                <w:lang w:val="en-US"/>
              </w:rPr>
              <w:t>4</w:t>
            </w:r>
          </w:p>
        </w:tc>
        <w:tc>
          <w:tcPr>
            <w:tcW w:w="1701" w:type="dxa"/>
            <w:tcBorders>
              <w:top w:val="single" w:sz="4" w:space="0" w:color="auto"/>
              <w:bottom w:val="single" w:sz="4" w:space="0" w:color="auto"/>
            </w:tcBorders>
          </w:tcPr>
          <w:p w14:paraId="4F1F6016" w14:textId="77777777" w:rsidR="00610AED" w:rsidRDefault="00610AED" w:rsidP="007B0EA2">
            <w:pPr>
              <w:rPr>
                <w:lang w:val="en-US"/>
              </w:rPr>
            </w:pPr>
            <w:r>
              <w:rPr>
                <w:lang w:val="en-US"/>
              </w:rPr>
              <w:t>11-04-001-07</w:t>
            </w:r>
          </w:p>
          <w:p w14:paraId="01B6016A" w14:textId="77777777" w:rsidR="00610AED" w:rsidRDefault="00610AED" w:rsidP="007B0EA2">
            <w:pPr>
              <w:rPr>
                <w:lang w:val="en-US"/>
              </w:rPr>
            </w:pPr>
          </w:p>
        </w:tc>
        <w:tc>
          <w:tcPr>
            <w:tcW w:w="5669" w:type="dxa"/>
            <w:tcBorders>
              <w:top w:val="single" w:sz="4" w:space="0" w:color="auto"/>
              <w:bottom w:val="single" w:sz="4" w:space="0" w:color="auto"/>
            </w:tcBorders>
          </w:tcPr>
          <w:p w14:paraId="3E60F5AE" w14:textId="77777777" w:rsidR="00610AED" w:rsidRDefault="00610AED" w:rsidP="007B0EA2">
            <w:pPr>
              <w:adjustRightInd w:val="0"/>
              <w:rPr>
                <w:rFonts w:ascii="Times New Roman CYR" w:hAnsi="Times New Roman CYR" w:cs="Times New Roman CYR"/>
                <w:sz w:val="16"/>
                <w:szCs w:val="16"/>
                <w:lang w:val="en-US"/>
              </w:rPr>
            </w:pPr>
            <w:r>
              <w:rPr>
                <w:lang w:val="en-US"/>
              </w:rPr>
              <w:t>Carcasa cu rama de montaj pentru panouri fotovoltaice</w:t>
            </w:r>
            <w:r>
              <w:rPr>
                <w:rFonts w:ascii="Times New Roman CYR" w:hAnsi="Times New Roman CYR" w:cs="Times New Roman CYR"/>
                <w:sz w:val="16"/>
                <w:szCs w:val="16"/>
                <w:lang w:val="en-US"/>
              </w:rPr>
              <w:t xml:space="preserve"> </w:t>
            </w:r>
          </w:p>
          <w:p w14:paraId="28BDFA91"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B425BCD"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BC89A1E" w14:textId="77777777" w:rsidR="00610AED" w:rsidRDefault="00610AED" w:rsidP="007B0EA2">
            <w:pPr>
              <w:jc w:val="center"/>
              <w:rPr>
                <w:lang w:val="en-US"/>
              </w:rPr>
            </w:pPr>
            <w:r>
              <w:rPr>
                <w:lang w:val="en-US"/>
              </w:rPr>
              <w:t>18,0000</w:t>
            </w:r>
          </w:p>
        </w:tc>
      </w:tr>
      <w:tr w:rsidR="00610AED" w14:paraId="1D4C406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5BB8F30" w14:textId="77777777" w:rsidR="00610AED" w:rsidRDefault="00610AED" w:rsidP="007B0EA2">
            <w:pPr>
              <w:rPr>
                <w:lang w:val="en-US"/>
              </w:rPr>
            </w:pPr>
          </w:p>
        </w:tc>
        <w:tc>
          <w:tcPr>
            <w:tcW w:w="1701" w:type="dxa"/>
            <w:tcBorders>
              <w:top w:val="nil"/>
              <w:bottom w:val="single" w:sz="2" w:space="0" w:color="auto"/>
            </w:tcBorders>
            <w:vAlign w:val="center"/>
          </w:tcPr>
          <w:p w14:paraId="5770CEB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DB66D97"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7A96F50C" w14:textId="77777777" w:rsidR="00610AED" w:rsidRDefault="00610AED" w:rsidP="007B0EA2">
            <w:pPr>
              <w:rPr>
                <w:lang w:val="en-US"/>
              </w:rPr>
            </w:pPr>
            <w:r>
              <w:rPr>
                <w:lang w:val="en-US"/>
              </w:rPr>
              <w:t>h-om</w:t>
            </w:r>
          </w:p>
        </w:tc>
        <w:tc>
          <w:tcPr>
            <w:tcW w:w="1134" w:type="dxa"/>
            <w:tcBorders>
              <w:top w:val="nil"/>
              <w:bottom w:val="single" w:sz="2" w:space="0" w:color="auto"/>
            </w:tcBorders>
          </w:tcPr>
          <w:p w14:paraId="0C43BA3C" w14:textId="77777777" w:rsidR="00610AED" w:rsidRDefault="00610AED" w:rsidP="007B0EA2">
            <w:pPr>
              <w:rPr>
                <w:lang w:val="en-US"/>
              </w:rPr>
            </w:pPr>
            <w:r>
              <w:rPr>
                <w:lang w:val="en-US"/>
              </w:rPr>
              <w:t>148,3200</w:t>
            </w:r>
          </w:p>
        </w:tc>
      </w:tr>
      <w:tr w:rsidR="00610AED" w14:paraId="7537F43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1506B05" w14:textId="77777777" w:rsidR="00610AED" w:rsidRDefault="00610AED" w:rsidP="007B0EA2">
            <w:pPr>
              <w:rPr>
                <w:lang w:val="en-US"/>
              </w:rPr>
            </w:pPr>
          </w:p>
        </w:tc>
        <w:tc>
          <w:tcPr>
            <w:tcW w:w="1701" w:type="dxa"/>
            <w:tcBorders>
              <w:top w:val="nil"/>
              <w:bottom w:val="single" w:sz="2" w:space="0" w:color="auto"/>
            </w:tcBorders>
            <w:vAlign w:val="center"/>
          </w:tcPr>
          <w:p w14:paraId="552654FD" w14:textId="77777777" w:rsidR="00610AED" w:rsidRDefault="00610AED"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3A975443" w14:textId="77777777" w:rsidR="00610AED" w:rsidRDefault="00610AED" w:rsidP="007B0EA2">
            <w:pPr>
              <w:rPr>
                <w:lang w:val="en-US"/>
              </w:rPr>
            </w:pPr>
            <w:r>
              <w:rPr>
                <w:lang w:val="en-US"/>
              </w:rPr>
              <w:t>Ciment Portland pentru constructii generale, intarire rapida, marca 500</w:t>
            </w:r>
          </w:p>
        </w:tc>
        <w:tc>
          <w:tcPr>
            <w:tcW w:w="1134" w:type="dxa"/>
            <w:tcBorders>
              <w:top w:val="nil"/>
              <w:bottom w:val="single" w:sz="2" w:space="0" w:color="auto"/>
            </w:tcBorders>
          </w:tcPr>
          <w:p w14:paraId="5A886CD3" w14:textId="77777777" w:rsidR="00610AED" w:rsidRDefault="00610AED" w:rsidP="007B0EA2">
            <w:pPr>
              <w:rPr>
                <w:lang w:val="en-US"/>
              </w:rPr>
            </w:pPr>
            <w:r>
              <w:rPr>
                <w:lang w:val="en-US"/>
              </w:rPr>
              <w:t>t</w:t>
            </w:r>
          </w:p>
        </w:tc>
        <w:tc>
          <w:tcPr>
            <w:tcW w:w="1134" w:type="dxa"/>
            <w:tcBorders>
              <w:top w:val="nil"/>
              <w:bottom w:val="single" w:sz="2" w:space="0" w:color="auto"/>
            </w:tcBorders>
          </w:tcPr>
          <w:p w14:paraId="3EC3B65D" w14:textId="77777777" w:rsidR="00610AED" w:rsidRDefault="00610AED" w:rsidP="007B0EA2">
            <w:pPr>
              <w:rPr>
                <w:lang w:val="en-US"/>
              </w:rPr>
            </w:pPr>
            <w:r>
              <w:rPr>
                <w:lang w:val="en-US"/>
              </w:rPr>
              <w:t>0,0360</w:t>
            </w:r>
          </w:p>
        </w:tc>
      </w:tr>
      <w:tr w:rsidR="00610AED" w14:paraId="250D29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EA0A111" w14:textId="77777777" w:rsidR="00610AED" w:rsidRDefault="00610AED" w:rsidP="007B0EA2">
            <w:pPr>
              <w:rPr>
                <w:lang w:val="en-US"/>
              </w:rPr>
            </w:pPr>
          </w:p>
        </w:tc>
        <w:tc>
          <w:tcPr>
            <w:tcW w:w="1701" w:type="dxa"/>
            <w:tcBorders>
              <w:top w:val="nil"/>
              <w:bottom w:val="single" w:sz="2" w:space="0" w:color="auto"/>
            </w:tcBorders>
            <w:vAlign w:val="center"/>
          </w:tcPr>
          <w:p w14:paraId="73500747" w14:textId="77777777" w:rsidR="00610AED" w:rsidRDefault="00610AED"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6034239B" w14:textId="77777777" w:rsidR="00610AED" w:rsidRDefault="00610AED" w:rsidP="007B0EA2">
            <w:pPr>
              <w:rPr>
                <w:lang w:val="en-US"/>
              </w:rPr>
            </w:pPr>
            <w:r>
              <w:rPr>
                <w:lang w:val="en-US"/>
              </w:rPr>
              <w:t xml:space="preserve">Suruburi cu piulite si saibe zincate, diametru 12 mm </w:t>
            </w:r>
          </w:p>
        </w:tc>
        <w:tc>
          <w:tcPr>
            <w:tcW w:w="1134" w:type="dxa"/>
            <w:tcBorders>
              <w:top w:val="nil"/>
              <w:bottom w:val="single" w:sz="2" w:space="0" w:color="auto"/>
            </w:tcBorders>
          </w:tcPr>
          <w:p w14:paraId="4B46D20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6F4B693" w14:textId="77777777" w:rsidR="00610AED" w:rsidRDefault="00610AED" w:rsidP="007B0EA2">
            <w:pPr>
              <w:rPr>
                <w:lang w:val="en-US"/>
              </w:rPr>
            </w:pPr>
            <w:r>
              <w:rPr>
                <w:lang w:val="en-US"/>
              </w:rPr>
              <w:t>6,9300</w:t>
            </w:r>
          </w:p>
        </w:tc>
      </w:tr>
      <w:tr w:rsidR="00610AED" w14:paraId="333DD9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503B613" w14:textId="77777777" w:rsidR="00610AED" w:rsidRDefault="00610AED" w:rsidP="007B0EA2">
            <w:pPr>
              <w:rPr>
                <w:lang w:val="en-US"/>
              </w:rPr>
            </w:pPr>
          </w:p>
        </w:tc>
        <w:tc>
          <w:tcPr>
            <w:tcW w:w="1701" w:type="dxa"/>
            <w:tcBorders>
              <w:top w:val="nil"/>
              <w:bottom w:val="single" w:sz="2" w:space="0" w:color="auto"/>
            </w:tcBorders>
            <w:vAlign w:val="center"/>
          </w:tcPr>
          <w:p w14:paraId="7A6CB889" w14:textId="77777777" w:rsidR="00610AED" w:rsidRDefault="00610AED"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37F06478" w14:textId="77777777" w:rsidR="00610AED" w:rsidRDefault="00610AED" w:rsidP="007B0EA2">
            <w:pPr>
              <w:rPr>
                <w:lang w:val="en-US"/>
              </w:rPr>
            </w:pPr>
            <w:r>
              <w:rPr>
                <w:lang w:val="en-US"/>
              </w:rPr>
              <w:t>Masa utilajului</w:t>
            </w:r>
          </w:p>
        </w:tc>
        <w:tc>
          <w:tcPr>
            <w:tcW w:w="1134" w:type="dxa"/>
            <w:tcBorders>
              <w:top w:val="nil"/>
              <w:bottom w:val="single" w:sz="2" w:space="0" w:color="auto"/>
            </w:tcBorders>
          </w:tcPr>
          <w:p w14:paraId="1C4B1D72" w14:textId="77777777" w:rsidR="00610AED" w:rsidRDefault="00610AED" w:rsidP="007B0EA2">
            <w:pPr>
              <w:rPr>
                <w:lang w:val="en-US"/>
              </w:rPr>
            </w:pPr>
            <w:r>
              <w:rPr>
                <w:lang w:val="en-US"/>
              </w:rPr>
              <w:t>t</w:t>
            </w:r>
          </w:p>
        </w:tc>
        <w:tc>
          <w:tcPr>
            <w:tcW w:w="1134" w:type="dxa"/>
            <w:tcBorders>
              <w:top w:val="nil"/>
              <w:bottom w:val="single" w:sz="2" w:space="0" w:color="auto"/>
            </w:tcBorders>
          </w:tcPr>
          <w:p w14:paraId="08B56DB1" w14:textId="77777777" w:rsidR="00610AED" w:rsidRDefault="00610AED" w:rsidP="007B0EA2">
            <w:pPr>
              <w:rPr>
                <w:lang w:val="en-US"/>
              </w:rPr>
            </w:pPr>
            <w:r>
              <w:rPr>
                <w:lang w:val="en-US"/>
              </w:rPr>
              <w:t>1,9980</w:t>
            </w:r>
          </w:p>
        </w:tc>
      </w:tr>
      <w:tr w:rsidR="00610AED" w14:paraId="42CCDB9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6CEA253" w14:textId="77777777" w:rsidR="00610AED" w:rsidRDefault="00610AED" w:rsidP="007B0EA2">
            <w:pPr>
              <w:rPr>
                <w:lang w:val="en-US"/>
              </w:rPr>
            </w:pPr>
          </w:p>
        </w:tc>
        <w:tc>
          <w:tcPr>
            <w:tcW w:w="1701" w:type="dxa"/>
            <w:tcBorders>
              <w:top w:val="nil"/>
              <w:bottom w:val="single" w:sz="2" w:space="0" w:color="auto"/>
            </w:tcBorders>
            <w:vAlign w:val="center"/>
          </w:tcPr>
          <w:p w14:paraId="20363048"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9E703BC"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E872B6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297C0D0" w14:textId="77777777" w:rsidR="00610AED" w:rsidRDefault="00610AED" w:rsidP="007B0EA2">
            <w:pPr>
              <w:rPr>
                <w:lang w:val="en-US"/>
              </w:rPr>
            </w:pPr>
            <w:r>
              <w:rPr>
                <w:lang w:val="en-US"/>
              </w:rPr>
              <w:t>2,1600</w:t>
            </w:r>
          </w:p>
        </w:tc>
      </w:tr>
      <w:tr w:rsidR="00610AED" w14:paraId="4D1D6F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810ABE2" w14:textId="77777777" w:rsidR="00610AED" w:rsidRDefault="00610AED" w:rsidP="007B0EA2">
            <w:pPr>
              <w:rPr>
                <w:lang w:val="en-US"/>
              </w:rPr>
            </w:pPr>
          </w:p>
        </w:tc>
        <w:tc>
          <w:tcPr>
            <w:tcW w:w="1701" w:type="dxa"/>
            <w:tcBorders>
              <w:top w:val="nil"/>
              <w:bottom w:val="single" w:sz="2" w:space="0" w:color="auto"/>
            </w:tcBorders>
            <w:vAlign w:val="center"/>
          </w:tcPr>
          <w:p w14:paraId="429EE541" w14:textId="77777777" w:rsidR="00610AED" w:rsidRDefault="00610AED"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64CDB485" w14:textId="77777777" w:rsidR="00610AED" w:rsidRDefault="00610AED" w:rsidP="007B0EA2">
            <w:pPr>
              <w:rPr>
                <w:lang w:val="en-US"/>
              </w:rPr>
            </w:pPr>
            <w:r>
              <w:rPr>
                <w:lang w:val="en-US"/>
              </w:rPr>
              <w:t>Troliuri electrice, forta de tractiune pina la 5,79 (0,59) kN (t)</w:t>
            </w:r>
          </w:p>
        </w:tc>
        <w:tc>
          <w:tcPr>
            <w:tcW w:w="1134" w:type="dxa"/>
            <w:tcBorders>
              <w:top w:val="nil"/>
              <w:bottom w:val="single" w:sz="2" w:space="0" w:color="auto"/>
            </w:tcBorders>
          </w:tcPr>
          <w:p w14:paraId="42933E37"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5C68D0A" w14:textId="77777777" w:rsidR="00610AED" w:rsidRDefault="00610AED" w:rsidP="007B0EA2">
            <w:pPr>
              <w:rPr>
                <w:lang w:val="en-US"/>
              </w:rPr>
            </w:pPr>
            <w:r>
              <w:rPr>
                <w:lang w:val="en-US"/>
              </w:rPr>
              <w:t>2,5200</w:t>
            </w:r>
          </w:p>
        </w:tc>
      </w:tr>
      <w:tr w:rsidR="00610AED" w14:paraId="1B379EE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D5BD93F" w14:textId="77777777" w:rsidR="00610AED" w:rsidRDefault="00610AED" w:rsidP="007B0EA2">
            <w:pPr>
              <w:rPr>
                <w:lang w:val="en-US"/>
              </w:rPr>
            </w:pPr>
          </w:p>
        </w:tc>
        <w:tc>
          <w:tcPr>
            <w:tcW w:w="1701" w:type="dxa"/>
            <w:tcBorders>
              <w:top w:val="nil"/>
              <w:bottom w:val="single" w:sz="2" w:space="0" w:color="auto"/>
            </w:tcBorders>
            <w:vAlign w:val="center"/>
          </w:tcPr>
          <w:p w14:paraId="47AA3348" w14:textId="77777777" w:rsidR="00610AED" w:rsidRDefault="00610AED"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677E327C" w14:textId="77777777" w:rsidR="00610AED" w:rsidRDefault="00610AED" w:rsidP="007B0EA2">
            <w:pPr>
              <w:rPr>
                <w:lang w:val="en-US"/>
              </w:rPr>
            </w:pPr>
            <w:r>
              <w:rPr>
                <w:lang w:val="en-US"/>
              </w:rPr>
              <w:t>Autocamion de bord, tonaj pina la 5 t</w:t>
            </w:r>
          </w:p>
        </w:tc>
        <w:tc>
          <w:tcPr>
            <w:tcW w:w="1134" w:type="dxa"/>
            <w:tcBorders>
              <w:top w:val="nil"/>
              <w:bottom w:val="single" w:sz="2" w:space="0" w:color="auto"/>
            </w:tcBorders>
          </w:tcPr>
          <w:p w14:paraId="6F63BD6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064EF27" w14:textId="77777777" w:rsidR="00610AED" w:rsidRDefault="00610AED" w:rsidP="007B0EA2">
            <w:pPr>
              <w:rPr>
                <w:lang w:val="en-US"/>
              </w:rPr>
            </w:pPr>
            <w:r>
              <w:rPr>
                <w:lang w:val="en-US"/>
              </w:rPr>
              <w:t>1,9800</w:t>
            </w:r>
          </w:p>
        </w:tc>
      </w:tr>
      <w:tr w:rsidR="00610AED" w14:paraId="303A490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FD902A7" w14:textId="77777777" w:rsidR="00610AED" w:rsidRDefault="00610AED" w:rsidP="007B0EA2">
            <w:pPr>
              <w:rPr>
                <w:lang w:val="en-US"/>
              </w:rPr>
            </w:pPr>
            <w:r>
              <w:rPr>
                <w:lang w:val="en-US"/>
              </w:rPr>
              <w:t>5</w:t>
            </w:r>
          </w:p>
        </w:tc>
        <w:tc>
          <w:tcPr>
            <w:tcW w:w="1701" w:type="dxa"/>
            <w:tcBorders>
              <w:top w:val="single" w:sz="4" w:space="0" w:color="auto"/>
              <w:bottom w:val="single" w:sz="4" w:space="0" w:color="auto"/>
            </w:tcBorders>
          </w:tcPr>
          <w:p w14:paraId="0347939E" w14:textId="77777777" w:rsidR="00610AED" w:rsidRDefault="00610AED" w:rsidP="007B0EA2">
            <w:pPr>
              <w:rPr>
                <w:lang w:val="en-US"/>
              </w:rPr>
            </w:pPr>
            <w:r>
              <w:rPr>
                <w:lang w:val="en-US"/>
              </w:rPr>
              <w:t>08-03-573-4</w:t>
            </w:r>
          </w:p>
          <w:p w14:paraId="6BF6CACB" w14:textId="77777777" w:rsidR="00610AED" w:rsidRDefault="00610AED" w:rsidP="007B0EA2">
            <w:pPr>
              <w:rPr>
                <w:lang w:val="en-US"/>
              </w:rPr>
            </w:pPr>
          </w:p>
        </w:tc>
        <w:tc>
          <w:tcPr>
            <w:tcW w:w="5669" w:type="dxa"/>
            <w:tcBorders>
              <w:top w:val="single" w:sz="4" w:space="0" w:color="auto"/>
              <w:bottom w:val="single" w:sz="4" w:space="0" w:color="auto"/>
            </w:tcBorders>
          </w:tcPr>
          <w:p w14:paraId="75CEC901" w14:textId="77777777" w:rsidR="00610AED" w:rsidRDefault="00610AED" w:rsidP="007B0EA2">
            <w:pPr>
              <w:adjustRightInd w:val="0"/>
              <w:rPr>
                <w:rFonts w:ascii="Times New Roman CYR" w:hAnsi="Times New Roman CYR" w:cs="Times New Roman CYR"/>
                <w:sz w:val="16"/>
                <w:szCs w:val="16"/>
                <w:lang w:val="en-US"/>
              </w:rPr>
            </w:pPr>
            <w:r>
              <w:rPr>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1902147E"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FD8D340"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C2D4845" w14:textId="77777777" w:rsidR="00610AED" w:rsidRDefault="00610AED" w:rsidP="007B0EA2">
            <w:pPr>
              <w:jc w:val="center"/>
              <w:rPr>
                <w:lang w:val="en-US"/>
              </w:rPr>
            </w:pPr>
            <w:r>
              <w:rPr>
                <w:lang w:val="en-US"/>
              </w:rPr>
              <w:t>3,0000</w:t>
            </w:r>
          </w:p>
        </w:tc>
      </w:tr>
      <w:tr w:rsidR="00610AED" w14:paraId="6D1B16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710295F" w14:textId="77777777" w:rsidR="00610AED" w:rsidRDefault="00610AED" w:rsidP="007B0EA2">
            <w:pPr>
              <w:rPr>
                <w:lang w:val="en-US"/>
              </w:rPr>
            </w:pPr>
          </w:p>
        </w:tc>
        <w:tc>
          <w:tcPr>
            <w:tcW w:w="1701" w:type="dxa"/>
            <w:tcBorders>
              <w:top w:val="nil"/>
              <w:bottom w:val="single" w:sz="2" w:space="0" w:color="auto"/>
            </w:tcBorders>
            <w:vAlign w:val="center"/>
          </w:tcPr>
          <w:p w14:paraId="520FF235"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8CBCD25"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4D89E1E0"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DAB3B9F" w14:textId="77777777" w:rsidR="00610AED" w:rsidRDefault="00610AED" w:rsidP="007B0EA2">
            <w:pPr>
              <w:rPr>
                <w:lang w:val="en-US"/>
              </w:rPr>
            </w:pPr>
            <w:r>
              <w:rPr>
                <w:lang w:val="en-US"/>
              </w:rPr>
              <w:t>7,1100</w:t>
            </w:r>
          </w:p>
        </w:tc>
      </w:tr>
      <w:tr w:rsidR="00610AED" w14:paraId="15BF660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32DDCBD" w14:textId="77777777" w:rsidR="00610AED" w:rsidRDefault="00610AED" w:rsidP="007B0EA2">
            <w:pPr>
              <w:rPr>
                <w:lang w:val="en-US"/>
              </w:rPr>
            </w:pPr>
          </w:p>
        </w:tc>
        <w:tc>
          <w:tcPr>
            <w:tcW w:w="1701" w:type="dxa"/>
            <w:tcBorders>
              <w:top w:val="nil"/>
              <w:bottom w:val="single" w:sz="2" w:space="0" w:color="auto"/>
            </w:tcBorders>
            <w:vAlign w:val="center"/>
          </w:tcPr>
          <w:p w14:paraId="517A2131"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5558292B"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323044B1" w14:textId="77777777" w:rsidR="00610AED" w:rsidRDefault="00610AED" w:rsidP="007B0EA2">
            <w:pPr>
              <w:rPr>
                <w:lang w:val="en-US"/>
              </w:rPr>
            </w:pPr>
            <w:r>
              <w:rPr>
                <w:lang w:val="en-US"/>
              </w:rPr>
              <w:t>kg</w:t>
            </w:r>
          </w:p>
        </w:tc>
        <w:tc>
          <w:tcPr>
            <w:tcW w:w="1134" w:type="dxa"/>
            <w:tcBorders>
              <w:top w:val="nil"/>
              <w:bottom w:val="single" w:sz="2" w:space="0" w:color="auto"/>
            </w:tcBorders>
          </w:tcPr>
          <w:p w14:paraId="00C80DA0" w14:textId="77777777" w:rsidR="00610AED" w:rsidRDefault="00610AED" w:rsidP="007B0EA2">
            <w:pPr>
              <w:rPr>
                <w:lang w:val="en-US"/>
              </w:rPr>
            </w:pPr>
            <w:r>
              <w:rPr>
                <w:lang w:val="en-US"/>
              </w:rPr>
              <w:t>0,3000</w:t>
            </w:r>
          </w:p>
        </w:tc>
      </w:tr>
      <w:tr w:rsidR="00610AED" w14:paraId="3757572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AB8F4A7" w14:textId="77777777" w:rsidR="00610AED" w:rsidRDefault="00610AED" w:rsidP="007B0EA2">
            <w:pPr>
              <w:rPr>
                <w:lang w:val="en-US"/>
              </w:rPr>
            </w:pPr>
          </w:p>
        </w:tc>
        <w:tc>
          <w:tcPr>
            <w:tcW w:w="1701" w:type="dxa"/>
            <w:tcBorders>
              <w:top w:val="nil"/>
              <w:bottom w:val="single" w:sz="2" w:space="0" w:color="auto"/>
            </w:tcBorders>
            <w:vAlign w:val="center"/>
          </w:tcPr>
          <w:p w14:paraId="548E8A2A"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B57472B"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5E523B9F" w14:textId="77777777" w:rsidR="00610AED" w:rsidRDefault="00610AED" w:rsidP="007B0EA2">
            <w:pPr>
              <w:rPr>
                <w:lang w:val="en-US"/>
              </w:rPr>
            </w:pPr>
            <w:r>
              <w:rPr>
                <w:lang w:val="en-US"/>
              </w:rPr>
              <w:t>kg</w:t>
            </w:r>
          </w:p>
        </w:tc>
        <w:tc>
          <w:tcPr>
            <w:tcW w:w="1134" w:type="dxa"/>
            <w:tcBorders>
              <w:top w:val="nil"/>
              <w:bottom w:val="single" w:sz="2" w:space="0" w:color="auto"/>
            </w:tcBorders>
          </w:tcPr>
          <w:p w14:paraId="13C63E79" w14:textId="77777777" w:rsidR="00610AED" w:rsidRDefault="00610AED" w:rsidP="007B0EA2">
            <w:pPr>
              <w:rPr>
                <w:lang w:val="en-US"/>
              </w:rPr>
            </w:pPr>
            <w:r>
              <w:rPr>
                <w:lang w:val="en-US"/>
              </w:rPr>
              <w:t>0,3000</w:t>
            </w:r>
          </w:p>
        </w:tc>
      </w:tr>
      <w:tr w:rsidR="00610AED" w14:paraId="1AB71D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CB7AA5E" w14:textId="77777777" w:rsidR="00610AED" w:rsidRDefault="00610AED" w:rsidP="007B0EA2">
            <w:pPr>
              <w:rPr>
                <w:lang w:val="en-US"/>
              </w:rPr>
            </w:pPr>
          </w:p>
        </w:tc>
        <w:tc>
          <w:tcPr>
            <w:tcW w:w="1701" w:type="dxa"/>
            <w:tcBorders>
              <w:top w:val="nil"/>
              <w:bottom w:val="single" w:sz="2" w:space="0" w:color="auto"/>
            </w:tcBorders>
            <w:vAlign w:val="center"/>
          </w:tcPr>
          <w:p w14:paraId="1D0FB643"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7ECFE135"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07FFA94A" w14:textId="77777777" w:rsidR="00610AED" w:rsidRDefault="00610AED" w:rsidP="007B0EA2">
            <w:pPr>
              <w:rPr>
                <w:lang w:val="en-US"/>
              </w:rPr>
            </w:pPr>
            <w:r>
              <w:rPr>
                <w:lang w:val="en-US"/>
              </w:rPr>
              <w:t>kg</w:t>
            </w:r>
          </w:p>
        </w:tc>
        <w:tc>
          <w:tcPr>
            <w:tcW w:w="1134" w:type="dxa"/>
            <w:tcBorders>
              <w:top w:val="nil"/>
              <w:bottom w:val="single" w:sz="2" w:space="0" w:color="auto"/>
            </w:tcBorders>
          </w:tcPr>
          <w:p w14:paraId="760E393F" w14:textId="77777777" w:rsidR="00610AED" w:rsidRDefault="00610AED" w:rsidP="007B0EA2">
            <w:pPr>
              <w:rPr>
                <w:lang w:val="en-US"/>
              </w:rPr>
            </w:pPr>
            <w:r>
              <w:rPr>
                <w:lang w:val="en-US"/>
              </w:rPr>
              <w:t>0,0600</w:t>
            </w:r>
          </w:p>
        </w:tc>
      </w:tr>
      <w:tr w:rsidR="00610AED" w14:paraId="1F31C41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DE141D2" w14:textId="77777777" w:rsidR="00610AED" w:rsidRDefault="00610AED" w:rsidP="007B0EA2">
            <w:pPr>
              <w:rPr>
                <w:lang w:val="en-US"/>
              </w:rPr>
            </w:pPr>
          </w:p>
        </w:tc>
        <w:tc>
          <w:tcPr>
            <w:tcW w:w="1701" w:type="dxa"/>
            <w:tcBorders>
              <w:top w:val="nil"/>
              <w:bottom w:val="single" w:sz="2" w:space="0" w:color="auto"/>
            </w:tcBorders>
            <w:vAlign w:val="center"/>
          </w:tcPr>
          <w:p w14:paraId="45A722E7"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7F2DD72"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7B263CF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4FDFF24" w14:textId="77777777" w:rsidR="00610AED" w:rsidRDefault="00610AED" w:rsidP="007B0EA2">
            <w:pPr>
              <w:rPr>
                <w:lang w:val="en-US"/>
              </w:rPr>
            </w:pPr>
            <w:r>
              <w:rPr>
                <w:lang w:val="en-US"/>
              </w:rPr>
              <w:t>0,2100</w:t>
            </w:r>
          </w:p>
        </w:tc>
      </w:tr>
      <w:tr w:rsidR="00610AED" w14:paraId="081561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33CB984" w14:textId="77777777" w:rsidR="00610AED" w:rsidRDefault="00610AED" w:rsidP="007B0EA2">
            <w:pPr>
              <w:rPr>
                <w:lang w:val="en-US"/>
              </w:rPr>
            </w:pPr>
          </w:p>
        </w:tc>
        <w:tc>
          <w:tcPr>
            <w:tcW w:w="1701" w:type="dxa"/>
            <w:tcBorders>
              <w:top w:val="nil"/>
              <w:bottom w:val="single" w:sz="2" w:space="0" w:color="auto"/>
            </w:tcBorders>
            <w:vAlign w:val="center"/>
          </w:tcPr>
          <w:p w14:paraId="5BA5CCE6"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02B28C7E"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16C477B2"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A30AACE" w14:textId="77777777" w:rsidR="00610AED" w:rsidRDefault="00610AED" w:rsidP="007B0EA2">
            <w:pPr>
              <w:rPr>
                <w:lang w:val="en-US"/>
              </w:rPr>
            </w:pPr>
            <w:r>
              <w:rPr>
                <w:lang w:val="en-US"/>
              </w:rPr>
              <w:t>2,1300</w:t>
            </w:r>
          </w:p>
        </w:tc>
      </w:tr>
      <w:tr w:rsidR="00610AED" w14:paraId="6934DBD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752DB96" w14:textId="77777777" w:rsidR="00610AED" w:rsidRDefault="00610AED" w:rsidP="007B0EA2">
            <w:pPr>
              <w:rPr>
                <w:lang w:val="en-US"/>
              </w:rPr>
            </w:pPr>
          </w:p>
        </w:tc>
        <w:tc>
          <w:tcPr>
            <w:tcW w:w="1701" w:type="dxa"/>
            <w:tcBorders>
              <w:top w:val="nil"/>
              <w:bottom w:val="single" w:sz="2" w:space="0" w:color="auto"/>
            </w:tcBorders>
            <w:vAlign w:val="center"/>
          </w:tcPr>
          <w:p w14:paraId="00BEDA1F" w14:textId="77777777" w:rsidR="00610AED" w:rsidRDefault="00610AED"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34C27575" w14:textId="77777777" w:rsidR="00610AED" w:rsidRDefault="00610AED"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2320EB1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0E696D2" w14:textId="77777777" w:rsidR="00610AED" w:rsidRDefault="00610AED" w:rsidP="007B0EA2">
            <w:pPr>
              <w:rPr>
                <w:lang w:val="en-US"/>
              </w:rPr>
            </w:pPr>
            <w:r>
              <w:rPr>
                <w:lang w:val="en-US"/>
              </w:rPr>
              <w:t>0,6600</w:t>
            </w:r>
          </w:p>
        </w:tc>
      </w:tr>
      <w:tr w:rsidR="00610AED" w14:paraId="623782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BE32F62" w14:textId="77777777" w:rsidR="00610AED" w:rsidRDefault="00610AED" w:rsidP="007B0EA2">
            <w:pPr>
              <w:rPr>
                <w:lang w:val="en-US"/>
              </w:rPr>
            </w:pPr>
          </w:p>
        </w:tc>
        <w:tc>
          <w:tcPr>
            <w:tcW w:w="1701" w:type="dxa"/>
            <w:tcBorders>
              <w:top w:val="nil"/>
              <w:bottom w:val="single" w:sz="2" w:space="0" w:color="auto"/>
            </w:tcBorders>
            <w:vAlign w:val="center"/>
          </w:tcPr>
          <w:p w14:paraId="459D9FBD" w14:textId="77777777" w:rsidR="00610AED" w:rsidRDefault="00610AED"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4B05E708" w14:textId="77777777" w:rsidR="00610AED" w:rsidRDefault="00610AED" w:rsidP="007B0EA2">
            <w:pPr>
              <w:rPr>
                <w:lang w:val="en-US"/>
              </w:rPr>
            </w:pPr>
            <w:r>
              <w:rPr>
                <w:lang w:val="en-US"/>
              </w:rPr>
              <w:t xml:space="preserve">Ciocane usoare perforatoare la lucrari la statii mobile de compresare </w:t>
            </w:r>
          </w:p>
        </w:tc>
        <w:tc>
          <w:tcPr>
            <w:tcW w:w="1134" w:type="dxa"/>
            <w:tcBorders>
              <w:top w:val="nil"/>
              <w:bottom w:val="single" w:sz="2" w:space="0" w:color="auto"/>
            </w:tcBorders>
          </w:tcPr>
          <w:p w14:paraId="3C7D01C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2BA5ABB" w14:textId="77777777" w:rsidR="00610AED" w:rsidRDefault="00610AED" w:rsidP="007B0EA2">
            <w:pPr>
              <w:rPr>
                <w:lang w:val="en-US"/>
              </w:rPr>
            </w:pPr>
            <w:r>
              <w:rPr>
                <w:lang w:val="en-US"/>
              </w:rPr>
              <w:t>0,6600</w:t>
            </w:r>
          </w:p>
        </w:tc>
      </w:tr>
      <w:tr w:rsidR="00610AED" w14:paraId="6E70907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68A4581" w14:textId="77777777" w:rsidR="00610AED" w:rsidRDefault="00610AED" w:rsidP="007B0EA2">
            <w:pPr>
              <w:rPr>
                <w:lang w:val="en-US"/>
              </w:rPr>
            </w:pPr>
          </w:p>
        </w:tc>
        <w:tc>
          <w:tcPr>
            <w:tcW w:w="1701" w:type="dxa"/>
            <w:tcBorders>
              <w:top w:val="nil"/>
              <w:bottom w:val="single" w:sz="2" w:space="0" w:color="auto"/>
            </w:tcBorders>
            <w:vAlign w:val="center"/>
          </w:tcPr>
          <w:p w14:paraId="01992615"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B569A4A"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7469FE9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1590063" w14:textId="77777777" w:rsidR="00610AED" w:rsidRDefault="00610AED" w:rsidP="007B0EA2">
            <w:pPr>
              <w:rPr>
                <w:lang w:val="en-US"/>
              </w:rPr>
            </w:pPr>
            <w:r>
              <w:rPr>
                <w:lang w:val="en-US"/>
              </w:rPr>
              <w:t>0,2100</w:t>
            </w:r>
          </w:p>
        </w:tc>
      </w:tr>
      <w:tr w:rsidR="00610AED" w14:paraId="76DA9A4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6F63B990" w14:textId="77777777" w:rsidR="00610AED" w:rsidRDefault="00610AED" w:rsidP="007B0EA2">
            <w:pPr>
              <w:rPr>
                <w:lang w:val="en-US"/>
              </w:rPr>
            </w:pPr>
            <w:r>
              <w:rPr>
                <w:lang w:val="en-US"/>
              </w:rPr>
              <w:lastRenderedPageBreak/>
              <w:t>6</w:t>
            </w:r>
          </w:p>
        </w:tc>
        <w:tc>
          <w:tcPr>
            <w:tcW w:w="1701" w:type="dxa"/>
            <w:tcBorders>
              <w:top w:val="single" w:sz="4" w:space="0" w:color="auto"/>
              <w:bottom w:val="single" w:sz="4" w:space="0" w:color="auto"/>
            </w:tcBorders>
          </w:tcPr>
          <w:p w14:paraId="5FD2C551" w14:textId="77777777" w:rsidR="00610AED" w:rsidRDefault="00610AED" w:rsidP="007B0EA2">
            <w:pPr>
              <w:rPr>
                <w:lang w:val="en-US"/>
              </w:rPr>
            </w:pPr>
          </w:p>
          <w:p w14:paraId="33E8A5F1" w14:textId="77777777" w:rsidR="00610AED" w:rsidRDefault="00610AED" w:rsidP="007B0EA2">
            <w:pPr>
              <w:rPr>
                <w:lang w:val="en-US"/>
              </w:rPr>
            </w:pPr>
          </w:p>
        </w:tc>
        <w:tc>
          <w:tcPr>
            <w:tcW w:w="5669" w:type="dxa"/>
            <w:tcBorders>
              <w:top w:val="single" w:sz="4" w:space="0" w:color="auto"/>
              <w:bottom w:val="single" w:sz="4" w:space="0" w:color="auto"/>
            </w:tcBorders>
          </w:tcPr>
          <w:p w14:paraId="7F32EF81" w14:textId="77777777" w:rsidR="00610AED" w:rsidRDefault="00610AED"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601B29B6"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D1C2315"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B7A88B1" w14:textId="77777777" w:rsidR="00610AED" w:rsidRDefault="00610AED" w:rsidP="007B0EA2">
            <w:pPr>
              <w:jc w:val="center"/>
              <w:rPr>
                <w:lang w:val="en-US"/>
              </w:rPr>
            </w:pPr>
            <w:r>
              <w:rPr>
                <w:lang w:val="en-US"/>
              </w:rPr>
              <w:t>1,0000</w:t>
            </w:r>
          </w:p>
        </w:tc>
      </w:tr>
      <w:tr w:rsidR="00610AED" w14:paraId="042823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B5DADE6" w14:textId="77777777" w:rsidR="00610AED" w:rsidRDefault="00610AED" w:rsidP="007B0EA2">
            <w:pPr>
              <w:rPr>
                <w:lang w:val="en-US"/>
              </w:rPr>
            </w:pPr>
          </w:p>
        </w:tc>
        <w:tc>
          <w:tcPr>
            <w:tcW w:w="1701" w:type="dxa"/>
            <w:tcBorders>
              <w:top w:val="nil"/>
              <w:bottom w:val="single" w:sz="2" w:space="0" w:color="auto"/>
            </w:tcBorders>
            <w:vAlign w:val="center"/>
          </w:tcPr>
          <w:p w14:paraId="13E52035" w14:textId="77777777" w:rsidR="00610AED" w:rsidRDefault="00610AED"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581147F3" w14:textId="77777777" w:rsidR="00610AED" w:rsidRDefault="00610AED" w:rsidP="007B0EA2">
            <w:pPr>
              <w:rPr>
                <w:lang w:val="en-US"/>
              </w:rPr>
            </w:pPr>
            <w:r>
              <w:rPr>
                <w:lang w:val="en-US"/>
              </w:rPr>
              <w:t>Sina de protectie PE</w:t>
            </w:r>
          </w:p>
        </w:tc>
        <w:tc>
          <w:tcPr>
            <w:tcW w:w="1134" w:type="dxa"/>
            <w:tcBorders>
              <w:top w:val="nil"/>
              <w:bottom w:val="single" w:sz="2" w:space="0" w:color="auto"/>
            </w:tcBorders>
          </w:tcPr>
          <w:p w14:paraId="2A02260C"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F7A5BFF" w14:textId="77777777" w:rsidR="00610AED" w:rsidRDefault="00610AED" w:rsidP="007B0EA2">
            <w:pPr>
              <w:rPr>
                <w:lang w:val="en-US"/>
              </w:rPr>
            </w:pPr>
            <w:r>
              <w:rPr>
                <w:lang w:val="en-US"/>
              </w:rPr>
              <w:t>1,0000</w:t>
            </w:r>
          </w:p>
        </w:tc>
      </w:tr>
      <w:tr w:rsidR="00610AED" w14:paraId="53055C0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2F8D53C" w14:textId="77777777" w:rsidR="00610AED" w:rsidRDefault="00610AED" w:rsidP="007B0EA2">
            <w:pPr>
              <w:rPr>
                <w:lang w:val="en-US"/>
              </w:rPr>
            </w:pPr>
            <w:r>
              <w:rPr>
                <w:lang w:val="en-US"/>
              </w:rPr>
              <w:t>7</w:t>
            </w:r>
          </w:p>
        </w:tc>
        <w:tc>
          <w:tcPr>
            <w:tcW w:w="1701" w:type="dxa"/>
            <w:tcBorders>
              <w:top w:val="single" w:sz="4" w:space="0" w:color="auto"/>
              <w:bottom w:val="single" w:sz="4" w:space="0" w:color="auto"/>
            </w:tcBorders>
          </w:tcPr>
          <w:p w14:paraId="6F19271A" w14:textId="77777777" w:rsidR="00610AED" w:rsidRDefault="00610AED" w:rsidP="007B0EA2">
            <w:pPr>
              <w:rPr>
                <w:lang w:val="en-US"/>
              </w:rPr>
            </w:pPr>
            <w:r>
              <w:rPr>
                <w:lang w:val="en-US"/>
              </w:rPr>
              <w:t>08-03-526-1</w:t>
            </w:r>
          </w:p>
          <w:p w14:paraId="32FDF526" w14:textId="77777777" w:rsidR="00610AED" w:rsidRDefault="00610AED" w:rsidP="007B0EA2">
            <w:pPr>
              <w:rPr>
                <w:lang w:val="en-US"/>
              </w:rPr>
            </w:pPr>
          </w:p>
        </w:tc>
        <w:tc>
          <w:tcPr>
            <w:tcW w:w="5669" w:type="dxa"/>
            <w:tcBorders>
              <w:top w:val="single" w:sz="4" w:space="0" w:color="auto"/>
              <w:bottom w:val="single" w:sz="4" w:space="0" w:color="auto"/>
            </w:tcBorders>
          </w:tcPr>
          <w:p w14:paraId="53B29170" w14:textId="77777777" w:rsidR="00610AED" w:rsidRDefault="00610AED"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04825F5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890446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19DEFCC" w14:textId="77777777" w:rsidR="00610AED" w:rsidRDefault="00610AED" w:rsidP="007B0EA2">
            <w:pPr>
              <w:jc w:val="center"/>
              <w:rPr>
                <w:lang w:val="en-US"/>
              </w:rPr>
            </w:pPr>
            <w:r>
              <w:rPr>
                <w:lang w:val="en-US"/>
              </w:rPr>
              <w:t>5,0000</w:t>
            </w:r>
          </w:p>
        </w:tc>
      </w:tr>
      <w:tr w:rsidR="00610AED" w14:paraId="36941CD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FA80FD9" w14:textId="77777777" w:rsidR="00610AED" w:rsidRDefault="00610AED" w:rsidP="007B0EA2">
            <w:pPr>
              <w:rPr>
                <w:lang w:val="en-US"/>
              </w:rPr>
            </w:pPr>
          </w:p>
        </w:tc>
        <w:tc>
          <w:tcPr>
            <w:tcW w:w="1701" w:type="dxa"/>
            <w:tcBorders>
              <w:top w:val="nil"/>
              <w:bottom w:val="single" w:sz="2" w:space="0" w:color="auto"/>
            </w:tcBorders>
            <w:vAlign w:val="center"/>
          </w:tcPr>
          <w:p w14:paraId="3D74BE1E"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2AE46E9"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32E33375" w14:textId="77777777" w:rsidR="00610AED" w:rsidRDefault="00610AED" w:rsidP="007B0EA2">
            <w:pPr>
              <w:rPr>
                <w:lang w:val="en-US"/>
              </w:rPr>
            </w:pPr>
            <w:r>
              <w:rPr>
                <w:lang w:val="en-US"/>
              </w:rPr>
              <w:t>h-om</w:t>
            </w:r>
          </w:p>
        </w:tc>
        <w:tc>
          <w:tcPr>
            <w:tcW w:w="1134" w:type="dxa"/>
            <w:tcBorders>
              <w:top w:val="nil"/>
              <w:bottom w:val="single" w:sz="2" w:space="0" w:color="auto"/>
            </w:tcBorders>
          </w:tcPr>
          <w:p w14:paraId="5139EF09" w14:textId="77777777" w:rsidR="00610AED" w:rsidRDefault="00610AED" w:rsidP="007B0EA2">
            <w:pPr>
              <w:rPr>
                <w:lang w:val="en-US"/>
              </w:rPr>
            </w:pPr>
            <w:r>
              <w:rPr>
                <w:lang w:val="en-US"/>
              </w:rPr>
              <w:t>7,8000</w:t>
            </w:r>
          </w:p>
        </w:tc>
      </w:tr>
      <w:tr w:rsidR="00610AED" w14:paraId="6F59CF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B222AA8" w14:textId="77777777" w:rsidR="00610AED" w:rsidRDefault="00610AED" w:rsidP="007B0EA2">
            <w:pPr>
              <w:rPr>
                <w:lang w:val="en-US"/>
              </w:rPr>
            </w:pPr>
          </w:p>
        </w:tc>
        <w:tc>
          <w:tcPr>
            <w:tcW w:w="1701" w:type="dxa"/>
            <w:tcBorders>
              <w:top w:val="nil"/>
              <w:bottom w:val="single" w:sz="2" w:space="0" w:color="auto"/>
            </w:tcBorders>
            <w:vAlign w:val="center"/>
          </w:tcPr>
          <w:p w14:paraId="18CB59BB"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4C3E2796"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0781785E" w14:textId="77777777" w:rsidR="00610AED" w:rsidRDefault="00610AED" w:rsidP="007B0EA2">
            <w:pPr>
              <w:rPr>
                <w:lang w:val="en-US"/>
              </w:rPr>
            </w:pPr>
            <w:r>
              <w:rPr>
                <w:lang w:val="en-US"/>
              </w:rPr>
              <w:t>kg</w:t>
            </w:r>
          </w:p>
        </w:tc>
        <w:tc>
          <w:tcPr>
            <w:tcW w:w="1134" w:type="dxa"/>
            <w:tcBorders>
              <w:top w:val="nil"/>
              <w:bottom w:val="single" w:sz="2" w:space="0" w:color="auto"/>
            </w:tcBorders>
          </w:tcPr>
          <w:p w14:paraId="0CF35D95" w14:textId="77777777" w:rsidR="00610AED" w:rsidRDefault="00610AED" w:rsidP="007B0EA2">
            <w:pPr>
              <w:rPr>
                <w:lang w:val="en-US"/>
              </w:rPr>
            </w:pPr>
            <w:r>
              <w:rPr>
                <w:lang w:val="en-US"/>
              </w:rPr>
              <w:t>0,3500</w:t>
            </w:r>
          </w:p>
        </w:tc>
      </w:tr>
      <w:tr w:rsidR="00610AED" w14:paraId="02E6C0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384FD67" w14:textId="77777777" w:rsidR="00610AED" w:rsidRDefault="00610AED" w:rsidP="007B0EA2">
            <w:pPr>
              <w:rPr>
                <w:lang w:val="en-US"/>
              </w:rPr>
            </w:pPr>
          </w:p>
        </w:tc>
        <w:tc>
          <w:tcPr>
            <w:tcW w:w="1701" w:type="dxa"/>
            <w:tcBorders>
              <w:top w:val="nil"/>
              <w:bottom w:val="single" w:sz="2" w:space="0" w:color="auto"/>
            </w:tcBorders>
            <w:vAlign w:val="center"/>
          </w:tcPr>
          <w:p w14:paraId="7FFA38D9"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3D63D445"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39D32339" w14:textId="77777777" w:rsidR="00610AED" w:rsidRDefault="00610AED" w:rsidP="007B0EA2">
            <w:pPr>
              <w:rPr>
                <w:lang w:val="en-US"/>
              </w:rPr>
            </w:pPr>
            <w:r>
              <w:rPr>
                <w:lang w:val="en-US"/>
              </w:rPr>
              <w:t>kg</w:t>
            </w:r>
          </w:p>
        </w:tc>
        <w:tc>
          <w:tcPr>
            <w:tcW w:w="1134" w:type="dxa"/>
            <w:tcBorders>
              <w:top w:val="nil"/>
              <w:bottom w:val="single" w:sz="2" w:space="0" w:color="auto"/>
            </w:tcBorders>
          </w:tcPr>
          <w:p w14:paraId="73FB1879" w14:textId="77777777" w:rsidR="00610AED" w:rsidRDefault="00610AED" w:rsidP="007B0EA2">
            <w:pPr>
              <w:rPr>
                <w:lang w:val="en-US"/>
              </w:rPr>
            </w:pPr>
            <w:r>
              <w:rPr>
                <w:lang w:val="en-US"/>
              </w:rPr>
              <w:t>0,0050</w:t>
            </w:r>
          </w:p>
        </w:tc>
      </w:tr>
      <w:tr w:rsidR="00610AED" w14:paraId="447163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980945A" w14:textId="77777777" w:rsidR="00610AED" w:rsidRDefault="00610AED" w:rsidP="007B0EA2">
            <w:pPr>
              <w:rPr>
                <w:lang w:val="en-US"/>
              </w:rPr>
            </w:pPr>
          </w:p>
        </w:tc>
        <w:tc>
          <w:tcPr>
            <w:tcW w:w="1701" w:type="dxa"/>
            <w:tcBorders>
              <w:top w:val="nil"/>
              <w:bottom w:val="single" w:sz="2" w:space="0" w:color="auto"/>
            </w:tcBorders>
            <w:vAlign w:val="center"/>
          </w:tcPr>
          <w:p w14:paraId="04C82CE6"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0E6F22C3"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589556F3" w14:textId="77777777" w:rsidR="00610AED" w:rsidRDefault="00610AED" w:rsidP="007B0EA2">
            <w:pPr>
              <w:rPr>
                <w:lang w:val="en-US"/>
              </w:rPr>
            </w:pPr>
            <w:r>
              <w:rPr>
                <w:lang w:val="en-US"/>
              </w:rPr>
              <w:t>kg</w:t>
            </w:r>
          </w:p>
        </w:tc>
        <w:tc>
          <w:tcPr>
            <w:tcW w:w="1134" w:type="dxa"/>
            <w:tcBorders>
              <w:top w:val="nil"/>
              <w:bottom w:val="single" w:sz="2" w:space="0" w:color="auto"/>
            </w:tcBorders>
          </w:tcPr>
          <w:p w14:paraId="74358662" w14:textId="77777777" w:rsidR="00610AED" w:rsidRDefault="00610AED" w:rsidP="007B0EA2">
            <w:pPr>
              <w:rPr>
                <w:lang w:val="en-US"/>
              </w:rPr>
            </w:pPr>
            <w:r>
              <w:rPr>
                <w:lang w:val="en-US"/>
              </w:rPr>
              <w:t>0,2450</w:t>
            </w:r>
          </w:p>
        </w:tc>
      </w:tr>
      <w:tr w:rsidR="00610AED" w14:paraId="415EDF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CF77045" w14:textId="77777777" w:rsidR="00610AED" w:rsidRDefault="00610AED" w:rsidP="007B0EA2">
            <w:pPr>
              <w:rPr>
                <w:lang w:val="en-US"/>
              </w:rPr>
            </w:pPr>
          </w:p>
        </w:tc>
        <w:tc>
          <w:tcPr>
            <w:tcW w:w="1701" w:type="dxa"/>
            <w:tcBorders>
              <w:top w:val="nil"/>
              <w:bottom w:val="single" w:sz="2" w:space="0" w:color="auto"/>
            </w:tcBorders>
            <w:vAlign w:val="center"/>
          </w:tcPr>
          <w:p w14:paraId="4B9AF19D"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1233F91E"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6EE8A8A5"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E9ABD59" w14:textId="77777777" w:rsidR="00610AED" w:rsidRDefault="00610AED" w:rsidP="007B0EA2">
            <w:pPr>
              <w:rPr>
                <w:lang w:val="en-US"/>
              </w:rPr>
            </w:pPr>
            <w:r>
              <w:rPr>
                <w:lang w:val="en-US"/>
              </w:rPr>
              <w:t>6,1000</w:t>
            </w:r>
          </w:p>
        </w:tc>
      </w:tr>
      <w:tr w:rsidR="00610AED" w14:paraId="3433EDD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FAFB3DD" w14:textId="77777777" w:rsidR="00610AED" w:rsidRDefault="00610AED" w:rsidP="007B0EA2">
            <w:pPr>
              <w:rPr>
                <w:lang w:val="en-US"/>
              </w:rPr>
            </w:pPr>
          </w:p>
        </w:tc>
        <w:tc>
          <w:tcPr>
            <w:tcW w:w="1701" w:type="dxa"/>
            <w:tcBorders>
              <w:top w:val="nil"/>
              <w:bottom w:val="single" w:sz="2" w:space="0" w:color="auto"/>
            </w:tcBorders>
            <w:vAlign w:val="center"/>
          </w:tcPr>
          <w:p w14:paraId="42942B1B"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49469488"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33BD0A8F"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764AF207" w14:textId="77777777" w:rsidR="00610AED" w:rsidRDefault="00610AED" w:rsidP="007B0EA2">
            <w:pPr>
              <w:rPr>
                <w:lang w:val="en-US"/>
              </w:rPr>
            </w:pPr>
            <w:r>
              <w:rPr>
                <w:lang w:val="en-US"/>
              </w:rPr>
              <w:t>0,0700</w:t>
            </w:r>
          </w:p>
        </w:tc>
      </w:tr>
      <w:tr w:rsidR="00610AED" w14:paraId="2BF6FE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737BE73" w14:textId="77777777" w:rsidR="00610AED" w:rsidRDefault="00610AED" w:rsidP="007B0EA2">
            <w:pPr>
              <w:rPr>
                <w:lang w:val="en-US"/>
              </w:rPr>
            </w:pPr>
          </w:p>
        </w:tc>
        <w:tc>
          <w:tcPr>
            <w:tcW w:w="1701" w:type="dxa"/>
            <w:tcBorders>
              <w:top w:val="nil"/>
              <w:bottom w:val="single" w:sz="2" w:space="0" w:color="auto"/>
            </w:tcBorders>
            <w:vAlign w:val="center"/>
          </w:tcPr>
          <w:p w14:paraId="409212DA"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EE9FD34"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31A37CB9"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7F48DF6" w14:textId="77777777" w:rsidR="00610AED" w:rsidRDefault="00610AED" w:rsidP="007B0EA2">
            <w:pPr>
              <w:rPr>
                <w:lang w:val="en-US"/>
              </w:rPr>
            </w:pPr>
            <w:r>
              <w:rPr>
                <w:lang w:val="en-US"/>
              </w:rPr>
              <w:t>6,1000</w:t>
            </w:r>
          </w:p>
        </w:tc>
      </w:tr>
      <w:tr w:rsidR="00610AED" w14:paraId="761FEA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D8EFA3A" w14:textId="77777777" w:rsidR="00610AED" w:rsidRDefault="00610AED" w:rsidP="007B0EA2">
            <w:pPr>
              <w:rPr>
                <w:lang w:val="en-US"/>
              </w:rPr>
            </w:pPr>
          </w:p>
        </w:tc>
        <w:tc>
          <w:tcPr>
            <w:tcW w:w="1701" w:type="dxa"/>
            <w:tcBorders>
              <w:top w:val="nil"/>
              <w:bottom w:val="single" w:sz="2" w:space="0" w:color="auto"/>
            </w:tcBorders>
            <w:vAlign w:val="center"/>
          </w:tcPr>
          <w:p w14:paraId="3122489B"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0B482B5E"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6AB46C71" w14:textId="77777777" w:rsidR="00610AED" w:rsidRDefault="00610AED" w:rsidP="007B0EA2">
            <w:pPr>
              <w:rPr>
                <w:lang w:val="en-US"/>
              </w:rPr>
            </w:pPr>
            <w:r>
              <w:rPr>
                <w:lang w:val="en-US"/>
              </w:rPr>
              <w:t>kg</w:t>
            </w:r>
          </w:p>
        </w:tc>
        <w:tc>
          <w:tcPr>
            <w:tcW w:w="1134" w:type="dxa"/>
            <w:tcBorders>
              <w:top w:val="nil"/>
              <w:bottom w:val="single" w:sz="2" w:space="0" w:color="auto"/>
            </w:tcBorders>
          </w:tcPr>
          <w:p w14:paraId="26B12D34" w14:textId="77777777" w:rsidR="00610AED" w:rsidRDefault="00610AED" w:rsidP="007B0EA2">
            <w:pPr>
              <w:rPr>
                <w:lang w:val="en-US"/>
              </w:rPr>
            </w:pPr>
            <w:r>
              <w:rPr>
                <w:lang w:val="en-US"/>
              </w:rPr>
              <w:t>0,0300</w:t>
            </w:r>
          </w:p>
        </w:tc>
      </w:tr>
      <w:tr w:rsidR="00610AED" w14:paraId="628A301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1844111" w14:textId="77777777" w:rsidR="00610AED" w:rsidRDefault="00610AED" w:rsidP="007B0EA2">
            <w:pPr>
              <w:rPr>
                <w:lang w:val="en-US"/>
              </w:rPr>
            </w:pPr>
          </w:p>
        </w:tc>
        <w:tc>
          <w:tcPr>
            <w:tcW w:w="1701" w:type="dxa"/>
            <w:tcBorders>
              <w:top w:val="nil"/>
              <w:bottom w:val="single" w:sz="2" w:space="0" w:color="auto"/>
            </w:tcBorders>
            <w:vAlign w:val="center"/>
          </w:tcPr>
          <w:p w14:paraId="09C10138"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4C58853A"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7AFBF1A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E71E5D0" w14:textId="77777777" w:rsidR="00610AED" w:rsidRDefault="00610AED" w:rsidP="007B0EA2">
            <w:pPr>
              <w:rPr>
                <w:lang w:val="en-US"/>
              </w:rPr>
            </w:pPr>
            <w:r>
              <w:rPr>
                <w:lang w:val="en-US"/>
              </w:rPr>
              <w:t>0,1800</w:t>
            </w:r>
          </w:p>
        </w:tc>
      </w:tr>
      <w:tr w:rsidR="00610AED" w14:paraId="0C39FB5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A6469F3" w14:textId="77777777" w:rsidR="00610AED" w:rsidRDefault="00610AED" w:rsidP="007B0EA2">
            <w:pPr>
              <w:rPr>
                <w:lang w:val="en-US"/>
              </w:rPr>
            </w:pPr>
          </w:p>
        </w:tc>
        <w:tc>
          <w:tcPr>
            <w:tcW w:w="1701" w:type="dxa"/>
            <w:tcBorders>
              <w:top w:val="nil"/>
              <w:bottom w:val="single" w:sz="2" w:space="0" w:color="auto"/>
            </w:tcBorders>
            <w:vAlign w:val="center"/>
          </w:tcPr>
          <w:p w14:paraId="29418FEE"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533B7294" w14:textId="77777777" w:rsidR="00610AED" w:rsidRDefault="00610AED"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2AA77ECB" w14:textId="77777777" w:rsidR="00610AED" w:rsidRDefault="00610AED" w:rsidP="007B0EA2">
            <w:pPr>
              <w:rPr>
                <w:lang w:val="en-US"/>
              </w:rPr>
            </w:pPr>
            <w:r>
              <w:rPr>
                <w:lang w:val="en-US"/>
              </w:rPr>
              <w:t>t</w:t>
            </w:r>
          </w:p>
        </w:tc>
        <w:tc>
          <w:tcPr>
            <w:tcW w:w="1134" w:type="dxa"/>
            <w:tcBorders>
              <w:top w:val="nil"/>
              <w:bottom w:val="single" w:sz="2" w:space="0" w:color="auto"/>
            </w:tcBorders>
          </w:tcPr>
          <w:p w14:paraId="76B80237" w14:textId="77777777" w:rsidR="00610AED" w:rsidRDefault="00610AED" w:rsidP="007B0EA2">
            <w:pPr>
              <w:rPr>
                <w:lang w:val="en-US"/>
              </w:rPr>
            </w:pPr>
            <w:r>
              <w:rPr>
                <w:lang w:val="en-US"/>
              </w:rPr>
              <w:t>0,0050</w:t>
            </w:r>
          </w:p>
        </w:tc>
      </w:tr>
      <w:tr w:rsidR="00610AED" w14:paraId="555B3E3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76BAF64" w14:textId="77777777" w:rsidR="00610AED" w:rsidRDefault="00610AED" w:rsidP="007B0EA2">
            <w:pPr>
              <w:rPr>
                <w:lang w:val="en-US"/>
              </w:rPr>
            </w:pPr>
          </w:p>
        </w:tc>
        <w:tc>
          <w:tcPr>
            <w:tcW w:w="1701" w:type="dxa"/>
            <w:tcBorders>
              <w:top w:val="nil"/>
              <w:bottom w:val="single" w:sz="2" w:space="0" w:color="auto"/>
            </w:tcBorders>
            <w:vAlign w:val="center"/>
          </w:tcPr>
          <w:p w14:paraId="69345C0D"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18BC5EED"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0D927BC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7A30DF5" w14:textId="77777777" w:rsidR="00610AED" w:rsidRDefault="00610AED" w:rsidP="007B0EA2">
            <w:pPr>
              <w:rPr>
                <w:lang w:val="en-US"/>
              </w:rPr>
            </w:pPr>
            <w:r>
              <w:rPr>
                <w:lang w:val="en-US"/>
              </w:rPr>
              <w:t>30,5000</w:t>
            </w:r>
          </w:p>
        </w:tc>
      </w:tr>
      <w:tr w:rsidR="00610AED" w14:paraId="256466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86F2930" w14:textId="77777777" w:rsidR="00610AED" w:rsidRDefault="00610AED" w:rsidP="007B0EA2">
            <w:pPr>
              <w:rPr>
                <w:lang w:val="en-US"/>
              </w:rPr>
            </w:pPr>
          </w:p>
        </w:tc>
        <w:tc>
          <w:tcPr>
            <w:tcW w:w="1701" w:type="dxa"/>
            <w:tcBorders>
              <w:top w:val="nil"/>
              <w:bottom w:val="single" w:sz="2" w:space="0" w:color="auto"/>
            </w:tcBorders>
            <w:vAlign w:val="center"/>
          </w:tcPr>
          <w:p w14:paraId="4B8BE26A"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5079DD64"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6E2F19D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1FFF6F7A" w14:textId="77777777" w:rsidR="00610AED" w:rsidRDefault="00610AED" w:rsidP="007B0EA2">
            <w:pPr>
              <w:rPr>
                <w:lang w:val="en-US"/>
              </w:rPr>
            </w:pPr>
            <w:r>
              <w:rPr>
                <w:lang w:val="en-US"/>
              </w:rPr>
              <w:t>5,0000</w:t>
            </w:r>
          </w:p>
        </w:tc>
      </w:tr>
      <w:tr w:rsidR="00610AED" w14:paraId="403DC1F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7BC10EB" w14:textId="77777777" w:rsidR="00610AED" w:rsidRDefault="00610AED" w:rsidP="007B0EA2">
            <w:pPr>
              <w:rPr>
                <w:lang w:val="en-US"/>
              </w:rPr>
            </w:pPr>
          </w:p>
        </w:tc>
        <w:tc>
          <w:tcPr>
            <w:tcW w:w="1701" w:type="dxa"/>
            <w:tcBorders>
              <w:top w:val="nil"/>
              <w:bottom w:val="single" w:sz="2" w:space="0" w:color="auto"/>
            </w:tcBorders>
            <w:vAlign w:val="center"/>
          </w:tcPr>
          <w:p w14:paraId="24E1BC7F"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030925AA"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10F68FDA"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DF94E4D" w14:textId="77777777" w:rsidR="00610AED" w:rsidRDefault="00610AED" w:rsidP="007B0EA2">
            <w:pPr>
              <w:rPr>
                <w:lang w:val="en-US"/>
              </w:rPr>
            </w:pPr>
            <w:r>
              <w:rPr>
                <w:lang w:val="en-US"/>
              </w:rPr>
              <w:t>0,1000</w:t>
            </w:r>
          </w:p>
        </w:tc>
      </w:tr>
      <w:tr w:rsidR="00610AED" w14:paraId="37FF68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C478424" w14:textId="77777777" w:rsidR="00610AED" w:rsidRDefault="00610AED" w:rsidP="007B0EA2">
            <w:pPr>
              <w:rPr>
                <w:lang w:val="en-US"/>
              </w:rPr>
            </w:pPr>
          </w:p>
        </w:tc>
        <w:tc>
          <w:tcPr>
            <w:tcW w:w="1701" w:type="dxa"/>
            <w:tcBorders>
              <w:top w:val="nil"/>
              <w:bottom w:val="single" w:sz="2" w:space="0" w:color="auto"/>
            </w:tcBorders>
            <w:vAlign w:val="center"/>
          </w:tcPr>
          <w:p w14:paraId="7EA51744"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1E7A82C4"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5CF764CE" w14:textId="77777777" w:rsidR="00610AED" w:rsidRDefault="00610AED" w:rsidP="007B0EA2">
            <w:pPr>
              <w:rPr>
                <w:lang w:val="en-US"/>
              </w:rPr>
            </w:pPr>
            <w:r>
              <w:rPr>
                <w:lang w:val="en-US"/>
              </w:rPr>
              <w:t>kg</w:t>
            </w:r>
          </w:p>
        </w:tc>
        <w:tc>
          <w:tcPr>
            <w:tcW w:w="1134" w:type="dxa"/>
            <w:tcBorders>
              <w:top w:val="nil"/>
              <w:bottom w:val="single" w:sz="2" w:space="0" w:color="auto"/>
            </w:tcBorders>
          </w:tcPr>
          <w:p w14:paraId="19E3173E" w14:textId="77777777" w:rsidR="00610AED" w:rsidRDefault="00610AED" w:rsidP="007B0EA2">
            <w:pPr>
              <w:rPr>
                <w:lang w:val="en-US"/>
              </w:rPr>
            </w:pPr>
            <w:r>
              <w:rPr>
                <w:lang w:val="en-US"/>
              </w:rPr>
              <w:t>0,0050</w:t>
            </w:r>
          </w:p>
        </w:tc>
      </w:tr>
      <w:tr w:rsidR="00610AED" w14:paraId="6D9BD8E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508C4A" w14:textId="77777777" w:rsidR="00610AED" w:rsidRDefault="00610AED" w:rsidP="007B0EA2">
            <w:pPr>
              <w:rPr>
                <w:lang w:val="en-US"/>
              </w:rPr>
            </w:pPr>
          </w:p>
        </w:tc>
        <w:tc>
          <w:tcPr>
            <w:tcW w:w="1701" w:type="dxa"/>
            <w:tcBorders>
              <w:top w:val="nil"/>
              <w:bottom w:val="single" w:sz="2" w:space="0" w:color="auto"/>
            </w:tcBorders>
            <w:vAlign w:val="center"/>
          </w:tcPr>
          <w:p w14:paraId="1922CF92"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781E1F6"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7CC696F8" w14:textId="77777777" w:rsidR="00610AED" w:rsidRDefault="00610AED" w:rsidP="007B0EA2">
            <w:pPr>
              <w:rPr>
                <w:lang w:val="en-US"/>
              </w:rPr>
            </w:pPr>
            <w:r>
              <w:rPr>
                <w:lang w:val="en-US"/>
              </w:rPr>
              <w:t>kg</w:t>
            </w:r>
          </w:p>
        </w:tc>
        <w:tc>
          <w:tcPr>
            <w:tcW w:w="1134" w:type="dxa"/>
            <w:tcBorders>
              <w:top w:val="nil"/>
              <w:bottom w:val="single" w:sz="2" w:space="0" w:color="auto"/>
            </w:tcBorders>
          </w:tcPr>
          <w:p w14:paraId="699AAAEB" w14:textId="77777777" w:rsidR="00610AED" w:rsidRDefault="00610AED" w:rsidP="007B0EA2">
            <w:pPr>
              <w:rPr>
                <w:lang w:val="en-US"/>
              </w:rPr>
            </w:pPr>
            <w:r>
              <w:rPr>
                <w:lang w:val="en-US"/>
              </w:rPr>
              <w:t>0,0300</w:t>
            </w:r>
          </w:p>
        </w:tc>
      </w:tr>
      <w:tr w:rsidR="00610AED" w14:paraId="561F42F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EDD0677" w14:textId="77777777" w:rsidR="00610AED" w:rsidRDefault="00610AED" w:rsidP="007B0EA2">
            <w:pPr>
              <w:rPr>
                <w:lang w:val="en-US"/>
              </w:rPr>
            </w:pPr>
          </w:p>
        </w:tc>
        <w:tc>
          <w:tcPr>
            <w:tcW w:w="1701" w:type="dxa"/>
            <w:tcBorders>
              <w:top w:val="nil"/>
              <w:bottom w:val="single" w:sz="2" w:space="0" w:color="auto"/>
            </w:tcBorders>
            <w:vAlign w:val="center"/>
          </w:tcPr>
          <w:p w14:paraId="504DB01D"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F6A1ACE" w14:textId="77777777" w:rsidR="00610AED" w:rsidRDefault="00610AED"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4933B9C" w14:textId="77777777" w:rsidR="00610AED" w:rsidRDefault="00610AED" w:rsidP="007B0EA2">
            <w:pPr>
              <w:rPr>
                <w:lang w:val="en-US"/>
              </w:rPr>
            </w:pPr>
            <w:r>
              <w:rPr>
                <w:lang w:val="en-US"/>
              </w:rPr>
              <w:t>kg</w:t>
            </w:r>
          </w:p>
        </w:tc>
        <w:tc>
          <w:tcPr>
            <w:tcW w:w="1134" w:type="dxa"/>
            <w:tcBorders>
              <w:top w:val="nil"/>
              <w:bottom w:val="single" w:sz="2" w:space="0" w:color="auto"/>
            </w:tcBorders>
          </w:tcPr>
          <w:p w14:paraId="0F62A34C" w14:textId="77777777" w:rsidR="00610AED" w:rsidRDefault="00610AED" w:rsidP="007B0EA2">
            <w:pPr>
              <w:rPr>
                <w:lang w:val="en-US"/>
              </w:rPr>
            </w:pPr>
            <w:r>
              <w:rPr>
                <w:lang w:val="en-US"/>
              </w:rPr>
              <w:t>0,0600</w:t>
            </w:r>
          </w:p>
        </w:tc>
      </w:tr>
      <w:tr w:rsidR="00610AED" w14:paraId="777FFD7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85A06CF" w14:textId="77777777" w:rsidR="00610AED" w:rsidRDefault="00610AED" w:rsidP="007B0EA2">
            <w:pPr>
              <w:rPr>
                <w:lang w:val="en-US"/>
              </w:rPr>
            </w:pPr>
          </w:p>
        </w:tc>
        <w:tc>
          <w:tcPr>
            <w:tcW w:w="1701" w:type="dxa"/>
            <w:tcBorders>
              <w:top w:val="nil"/>
              <w:bottom w:val="single" w:sz="2" w:space="0" w:color="auto"/>
            </w:tcBorders>
            <w:vAlign w:val="center"/>
          </w:tcPr>
          <w:p w14:paraId="00C3E255"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5CE9404"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111660D"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384C4D5" w14:textId="77777777" w:rsidR="00610AED" w:rsidRDefault="00610AED" w:rsidP="007B0EA2">
            <w:pPr>
              <w:rPr>
                <w:lang w:val="en-US"/>
              </w:rPr>
            </w:pPr>
            <w:r>
              <w:rPr>
                <w:lang w:val="en-US"/>
              </w:rPr>
              <w:t>0,0100</w:t>
            </w:r>
          </w:p>
        </w:tc>
      </w:tr>
      <w:tr w:rsidR="00610AED" w14:paraId="5A2A5EC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42C83A6" w14:textId="77777777" w:rsidR="00610AED" w:rsidRDefault="00610AED" w:rsidP="007B0EA2">
            <w:pPr>
              <w:rPr>
                <w:lang w:val="en-US"/>
              </w:rPr>
            </w:pPr>
          </w:p>
        </w:tc>
        <w:tc>
          <w:tcPr>
            <w:tcW w:w="1701" w:type="dxa"/>
            <w:tcBorders>
              <w:top w:val="nil"/>
              <w:bottom w:val="single" w:sz="2" w:space="0" w:color="auto"/>
            </w:tcBorders>
            <w:vAlign w:val="center"/>
          </w:tcPr>
          <w:p w14:paraId="3AC325B0"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6B89951F"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182AAB5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7FC03CB" w14:textId="77777777" w:rsidR="00610AED" w:rsidRDefault="00610AED" w:rsidP="007B0EA2">
            <w:pPr>
              <w:rPr>
                <w:lang w:val="en-US"/>
              </w:rPr>
            </w:pPr>
            <w:r>
              <w:rPr>
                <w:lang w:val="en-US"/>
              </w:rPr>
              <w:t>0,6500</w:t>
            </w:r>
          </w:p>
        </w:tc>
      </w:tr>
      <w:tr w:rsidR="00610AED" w14:paraId="7877B77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682146A" w14:textId="77777777" w:rsidR="00610AED" w:rsidRDefault="00610AED" w:rsidP="007B0EA2">
            <w:pPr>
              <w:rPr>
                <w:lang w:val="en-US"/>
              </w:rPr>
            </w:pPr>
          </w:p>
        </w:tc>
        <w:tc>
          <w:tcPr>
            <w:tcW w:w="1701" w:type="dxa"/>
            <w:tcBorders>
              <w:top w:val="nil"/>
              <w:bottom w:val="single" w:sz="2" w:space="0" w:color="auto"/>
            </w:tcBorders>
            <w:vAlign w:val="center"/>
          </w:tcPr>
          <w:p w14:paraId="6755FB79"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689D5068"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7622A4D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A1B6829" w14:textId="77777777" w:rsidR="00610AED" w:rsidRDefault="00610AED" w:rsidP="007B0EA2">
            <w:pPr>
              <w:rPr>
                <w:lang w:val="en-US"/>
              </w:rPr>
            </w:pPr>
            <w:r>
              <w:rPr>
                <w:lang w:val="en-US"/>
              </w:rPr>
              <w:t>0,2000</w:t>
            </w:r>
          </w:p>
        </w:tc>
      </w:tr>
      <w:tr w:rsidR="00610AED" w14:paraId="25EF939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3C5865A" w14:textId="77777777" w:rsidR="00610AED" w:rsidRDefault="00610AED" w:rsidP="007B0EA2">
            <w:pPr>
              <w:rPr>
                <w:lang w:val="en-US"/>
              </w:rPr>
            </w:pPr>
          </w:p>
        </w:tc>
        <w:tc>
          <w:tcPr>
            <w:tcW w:w="1701" w:type="dxa"/>
            <w:tcBorders>
              <w:top w:val="nil"/>
              <w:bottom w:val="single" w:sz="2" w:space="0" w:color="auto"/>
            </w:tcBorders>
            <w:vAlign w:val="center"/>
          </w:tcPr>
          <w:p w14:paraId="6BC000EF"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3FF0D3A6"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14F466D7"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F1A1048" w14:textId="77777777" w:rsidR="00610AED" w:rsidRDefault="00610AED" w:rsidP="007B0EA2">
            <w:pPr>
              <w:rPr>
                <w:lang w:val="en-US"/>
              </w:rPr>
            </w:pPr>
            <w:r>
              <w:rPr>
                <w:lang w:val="en-US"/>
              </w:rPr>
              <w:t>0,0100</w:t>
            </w:r>
          </w:p>
        </w:tc>
      </w:tr>
      <w:tr w:rsidR="00610AED" w14:paraId="7C5B5B6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72FED8CE" w14:textId="77777777" w:rsidR="00610AED" w:rsidRDefault="00610AED" w:rsidP="007B0EA2">
            <w:pPr>
              <w:rPr>
                <w:lang w:val="en-US"/>
              </w:rPr>
            </w:pPr>
            <w:r>
              <w:rPr>
                <w:lang w:val="en-US"/>
              </w:rPr>
              <w:t>8</w:t>
            </w:r>
          </w:p>
        </w:tc>
        <w:tc>
          <w:tcPr>
            <w:tcW w:w="1701" w:type="dxa"/>
            <w:tcBorders>
              <w:top w:val="single" w:sz="4" w:space="0" w:color="auto"/>
              <w:bottom w:val="single" w:sz="4" w:space="0" w:color="auto"/>
            </w:tcBorders>
          </w:tcPr>
          <w:p w14:paraId="35D050D2" w14:textId="77777777" w:rsidR="00610AED" w:rsidRDefault="00610AED" w:rsidP="007B0EA2">
            <w:pPr>
              <w:rPr>
                <w:lang w:val="en-US"/>
              </w:rPr>
            </w:pPr>
            <w:r>
              <w:rPr>
                <w:lang w:val="en-US"/>
              </w:rPr>
              <w:t>08-03-526-2</w:t>
            </w:r>
          </w:p>
          <w:p w14:paraId="13B9570B" w14:textId="77777777" w:rsidR="00610AED" w:rsidRDefault="00610AED" w:rsidP="007B0EA2">
            <w:pPr>
              <w:rPr>
                <w:lang w:val="en-US"/>
              </w:rPr>
            </w:pPr>
          </w:p>
        </w:tc>
        <w:tc>
          <w:tcPr>
            <w:tcW w:w="5669" w:type="dxa"/>
            <w:tcBorders>
              <w:top w:val="single" w:sz="4" w:space="0" w:color="auto"/>
              <w:bottom w:val="single" w:sz="4" w:space="0" w:color="auto"/>
            </w:tcBorders>
          </w:tcPr>
          <w:p w14:paraId="484CF0CD" w14:textId="77777777" w:rsidR="00610AED" w:rsidRDefault="00610AED"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4ABEBDF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28A903D"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8CC3007" w14:textId="77777777" w:rsidR="00610AED" w:rsidRDefault="00610AED" w:rsidP="007B0EA2">
            <w:pPr>
              <w:jc w:val="center"/>
              <w:rPr>
                <w:lang w:val="en-US"/>
              </w:rPr>
            </w:pPr>
            <w:r>
              <w:rPr>
                <w:lang w:val="en-US"/>
              </w:rPr>
              <w:t>6,0000</w:t>
            </w:r>
          </w:p>
        </w:tc>
      </w:tr>
      <w:tr w:rsidR="00610AED" w14:paraId="3CE7398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7CE569C" w14:textId="77777777" w:rsidR="00610AED" w:rsidRDefault="00610AED" w:rsidP="007B0EA2">
            <w:pPr>
              <w:rPr>
                <w:lang w:val="en-US"/>
              </w:rPr>
            </w:pPr>
          </w:p>
        </w:tc>
        <w:tc>
          <w:tcPr>
            <w:tcW w:w="1701" w:type="dxa"/>
            <w:tcBorders>
              <w:top w:val="nil"/>
              <w:bottom w:val="single" w:sz="2" w:space="0" w:color="auto"/>
            </w:tcBorders>
            <w:vAlign w:val="center"/>
          </w:tcPr>
          <w:p w14:paraId="21DD7092"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73458F8"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3E460A52" w14:textId="77777777" w:rsidR="00610AED" w:rsidRDefault="00610AED" w:rsidP="007B0EA2">
            <w:pPr>
              <w:rPr>
                <w:lang w:val="en-US"/>
              </w:rPr>
            </w:pPr>
            <w:r>
              <w:rPr>
                <w:lang w:val="en-US"/>
              </w:rPr>
              <w:t>h-om</w:t>
            </w:r>
          </w:p>
        </w:tc>
        <w:tc>
          <w:tcPr>
            <w:tcW w:w="1134" w:type="dxa"/>
            <w:tcBorders>
              <w:top w:val="nil"/>
              <w:bottom w:val="single" w:sz="2" w:space="0" w:color="auto"/>
            </w:tcBorders>
          </w:tcPr>
          <w:p w14:paraId="2006B8AB" w14:textId="77777777" w:rsidR="00610AED" w:rsidRDefault="00610AED" w:rsidP="007B0EA2">
            <w:pPr>
              <w:rPr>
                <w:lang w:val="en-US"/>
              </w:rPr>
            </w:pPr>
            <w:r>
              <w:rPr>
                <w:lang w:val="en-US"/>
              </w:rPr>
              <w:t>13,9200</w:t>
            </w:r>
          </w:p>
        </w:tc>
      </w:tr>
      <w:tr w:rsidR="00610AED" w14:paraId="4DF00AB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D970634" w14:textId="77777777" w:rsidR="00610AED" w:rsidRDefault="00610AED" w:rsidP="007B0EA2">
            <w:pPr>
              <w:rPr>
                <w:lang w:val="en-US"/>
              </w:rPr>
            </w:pPr>
          </w:p>
        </w:tc>
        <w:tc>
          <w:tcPr>
            <w:tcW w:w="1701" w:type="dxa"/>
            <w:tcBorders>
              <w:top w:val="nil"/>
              <w:bottom w:val="single" w:sz="2" w:space="0" w:color="auto"/>
            </w:tcBorders>
            <w:vAlign w:val="center"/>
          </w:tcPr>
          <w:p w14:paraId="75D5ACAA" w14:textId="77777777" w:rsidR="00610AED" w:rsidRDefault="00610AED"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214DE34E" w14:textId="77777777" w:rsidR="00610AED" w:rsidRDefault="00610AED" w:rsidP="007B0EA2">
            <w:pPr>
              <w:rPr>
                <w:lang w:val="en-US"/>
              </w:rPr>
            </w:pPr>
            <w:r>
              <w:rPr>
                <w:lang w:val="en-US"/>
              </w:rPr>
              <w:t xml:space="preserve">Electrozi Э42А, diametru 4 mm </w:t>
            </w:r>
          </w:p>
        </w:tc>
        <w:tc>
          <w:tcPr>
            <w:tcW w:w="1134" w:type="dxa"/>
            <w:tcBorders>
              <w:top w:val="nil"/>
              <w:bottom w:val="single" w:sz="2" w:space="0" w:color="auto"/>
            </w:tcBorders>
          </w:tcPr>
          <w:p w14:paraId="4415F064" w14:textId="77777777" w:rsidR="00610AED" w:rsidRDefault="00610AED" w:rsidP="007B0EA2">
            <w:pPr>
              <w:rPr>
                <w:lang w:val="en-US"/>
              </w:rPr>
            </w:pPr>
            <w:r>
              <w:rPr>
                <w:lang w:val="en-US"/>
              </w:rPr>
              <w:t>kg</w:t>
            </w:r>
          </w:p>
        </w:tc>
        <w:tc>
          <w:tcPr>
            <w:tcW w:w="1134" w:type="dxa"/>
            <w:tcBorders>
              <w:top w:val="nil"/>
              <w:bottom w:val="single" w:sz="2" w:space="0" w:color="auto"/>
            </w:tcBorders>
          </w:tcPr>
          <w:p w14:paraId="18B409FE" w14:textId="77777777" w:rsidR="00610AED" w:rsidRDefault="00610AED" w:rsidP="007B0EA2">
            <w:pPr>
              <w:rPr>
                <w:lang w:val="en-US"/>
              </w:rPr>
            </w:pPr>
            <w:r>
              <w:rPr>
                <w:lang w:val="en-US"/>
              </w:rPr>
              <w:t>0,4200</w:t>
            </w:r>
          </w:p>
        </w:tc>
      </w:tr>
      <w:tr w:rsidR="00610AED" w14:paraId="5B3E46F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CD73C10" w14:textId="77777777" w:rsidR="00610AED" w:rsidRDefault="00610AED" w:rsidP="007B0EA2">
            <w:pPr>
              <w:rPr>
                <w:lang w:val="en-US"/>
              </w:rPr>
            </w:pPr>
          </w:p>
        </w:tc>
        <w:tc>
          <w:tcPr>
            <w:tcW w:w="1701" w:type="dxa"/>
            <w:tcBorders>
              <w:top w:val="nil"/>
              <w:bottom w:val="single" w:sz="2" w:space="0" w:color="auto"/>
            </w:tcBorders>
            <w:vAlign w:val="center"/>
          </w:tcPr>
          <w:p w14:paraId="3827ECC8" w14:textId="77777777" w:rsidR="00610AED" w:rsidRDefault="00610AED"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6EB38C9F" w14:textId="77777777" w:rsidR="00610AED" w:rsidRDefault="00610AED" w:rsidP="007B0EA2">
            <w:pPr>
              <w:rPr>
                <w:lang w:val="en-US"/>
              </w:rPr>
            </w:pPr>
            <w:r>
              <w:rPr>
                <w:lang w:val="en-US"/>
              </w:rPr>
              <w:t xml:space="preserve">Sfoara (spagat) de hirtie </w:t>
            </w:r>
          </w:p>
        </w:tc>
        <w:tc>
          <w:tcPr>
            <w:tcW w:w="1134" w:type="dxa"/>
            <w:tcBorders>
              <w:top w:val="nil"/>
              <w:bottom w:val="single" w:sz="2" w:space="0" w:color="auto"/>
            </w:tcBorders>
          </w:tcPr>
          <w:p w14:paraId="7926930A" w14:textId="77777777" w:rsidR="00610AED" w:rsidRDefault="00610AED" w:rsidP="007B0EA2">
            <w:pPr>
              <w:rPr>
                <w:lang w:val="en-US"/>
              </w:rPr>
            </w:pPr>
            <w:r>
              <w:rPr>
                <w:lang w:val="en-US"/>
              </w:rPr>
              <w:t>kg</w:t>
            </w:r>
          </w:p>
        </w:tc>
        <w:tc>
          <w:tcPr>
            <w:tcW w:w="1134" w:type="dxa"/>
            <w:tcBorders>
              <w:top w:val="nil"/>
              <w:bottom w:val="single" w:sz="2" w:space="0" w:color="auto"/>
            </w:tcBorders>
          </w:tcPr>
          <w:p w14:paraId="57E3DA65" w14:textId="77777777" w:rsidR="00610AED" w:rsidRDefault="00610AED" w:rsidP="007B0EA2">
            <w:pPr>
              <w:rPr>
                <w:lang w:val="en-US"/>
              </w:rPr>
            </w:pPr>
            <w:r>
              <w:rPr>
                <w:lang w:val="en-US"/>
              </w:rPr>
              <w:t>0,0240</w:t>
            </w:r>
          </w:p>
        </w:tc>
      </w:tr>
      <w:tr w:rsidR="00610AED" w14:paraId="6715161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F34FEEA" w14:textId="77777777" w:rsidR="00610AED" w:rsidRDefault="00610AED" w:rsidP="007B0EA2">
            <w:pPr>
              <w:rPr>
                <w:lang w:val="en-US"/>
              </w:rPr>
            </w:pPr>
          </w:p>
        </w:tc>
        <w:tc>
          <w:tcPr>
            <w:tcW w:w="1701" w:type="dxa"/>
            <w:tcBorders>
              <w:top w:val="nil"/>
              <w:bottom w:val="single" w:sz="2" w:space="0" w:color="auto"/>
            </w:tcBorders>
            <w:vAlign w:val="center"/>
          </w:tcPr>
          <w:p w14:paraId="2F245603" w14:textId="77777777" w:rsidR="00610AED" w:rsidRDefault="00610AED"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2004866F" w14:textId="77777777" w:rsidR="00610AED" w:rsidRDefault="00610AED" w:rsidP="007B0EA2">
            <w:pPr>
              <w:rPr>
                <w:lang w:val="en-US"/>
              </w:rPr>
            </w:pPr>
            <w:r>
              <w:rPr>
                <w:lang w:val="en-US"/>
              </w:rPr>
              <w:t xml:space="preserve">Suruburi cu piulite si saibe </w:t>
            </w:r>
          </w:p>
        </w:tc>
        <w:tc>
          <w:tcPr>
            <w:tcW w:w="1134" w:type="dxa"/>
            <w:tcBorders>
              <w:top w:val="nil"/>
              <w:bottom w:val="single" w:sz="2" w:space="0" w:color="auto"/>
            </w:tcBorders>
          </w:tcPr>
          <w:p w14:paraId="68A625E4" w14:textId="77777777" w:rsidR="00610AED" w:rsidRDefault="00610AED" w:rsidP="007B0EA2">
            <w:pPr>
              <w:rPr>
                <w:lang w:val="en-US"/>
              </w:rPr>
            </w:pPr>
            <w:r>
              <w:rPr>
                <w:lang w:val="en-US"/>
              </w:rPr>
              <w:t>kg</w:t>
            </w:r>
          </w:p>
        </w:tc>
        <w:tc>
          <w:tcPr>
            <w:tcW w:w="1134" w:type="dxa"/>
            <w:tcBorders>
              <w:top w:val="nil"/>
              <w:bottom w:val="single" w:sz="2" w:space="0" w:color="auto"/>
            </w:tcBorders>
          </w:tcPr>
          <w:p w14:paraId="4908864D" w14:textId="77777777" w:rsidR="00610AED" w:rsidRDefault="00610AED" w:rsidP="007B0EA2">
            <w:pPr>
              <w:rPr>
                <w:lang w:val="en-US"/>
              </w:rPr>
            </w:pPr>
            <w:r>
              <w:rPr>
                <w:lang w:val="en-US"/>
              </w:rPr>
              <w:t>2,2800</w:t>
            </w:r>
          </w:p>
        </w:tc>
      </w:tr>
      <w:tr w:rsidR="00610AED" w14:paraId="44098E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EFD02DD" w14:textId="77777777" w:rsidR="00610AED" w:rsidRDefault="00610AED" w:rsidP="007B0EA2">
            <w:pPr>
              <w:rPr>
                <w:lang w:val="en-US"/>
              </w:rPr>
            </w:pPr>
          </w:p>
        </w:tc>
        <w:tc>
          <w:tcPr>
            <w:tcW w:w="1701" w:type="dxa"/>
            <w:tcBorders>
              <w:top w:val="nil"/>
              <w:bottom w:val="single" w:sz="2" w:space="0" w:color="auto"/>
            </w:tcBorders>
            <w:vAlign w:val="center"/>
          </w:tcPr>
          <w:p w14:paraId="3B63ACF4"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79EEF038"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5E827D8B"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4F17183C" w14:textId="77777777" w:rsidR="00610AED" w:rsidRDefault="00610AED" w:rsidP="007B0EA2">
            <w:pPr>
              <w:rPr>
                <w:lang w:val="en-US"/>
              </w:rPr>
            </w:pPr>
            <w:r>
              <w:rPr>
                <w:lang w:val="en-US"/>
              </w:rPr>
              <w:t>7,3200</w:t>
            </w:r>
          </w:p>
        </w:tc>
      </w:tr>
      <w:tr w:rsidR="00610AED" w14:paraId="6CCA7C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DA75416" w14:textId="77777777" w:rsidR="00610AED" w:rsidRDefault="00610AED" w:rsidP="007B0EA2">
            <w:pPr>
              <w:rPr>
                <w:lang w:val="en-US"/>
              </w:rPr>
            </w:pPr>
          </w:p>
        </w:tc>
        <w:tc>
          <w:tcPr>
            <w:tcW w:w="1701" w:type="dxa"/>
            <w:tcBorders>
              <w:top w:val="nil"/>
              <w:bottom w:val="single" w:sz="2" w:space="0" w:color="auto"/>
            </w:tcBorders>
            <w:vAlign w:val="center"/>
          </w:tcPr>
          <w:p w14:paraId="5751A2B6" w14:textId="77777777" w:rsidR="00610AED" w:rsidRDefault="00610AED"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71DC0E56" w14:textId="77777777" w:rsidR="00610AED" w:rsidRDefault="00610AED" w:rsidP="007B0EA2">
            <w:pPr>
              <w:rPr>
                <w:lang w:val="en-US"/>
              </w:rPr>
            </w:pPr>
            <w:r>
              <w:rPr>
                <w:lang w:val="en-US"/>
              </w:rPr>
              <w:t>Dibluri de distantare</w:t>
            </w:r>
          </w:p>
        </w:tc>
        <w:tc>
          <w:tcPr>
            <w:tcW w:w="1134" w:type="dxa"/>
            <w:tcBorders>
              <w:top w:val="nil"/>
              <w:bottom w:val="single" w:sz="2" w:space="0" w:color="auto"/>
            </w:tcBorders>
          </w:tcPr>
          <w:p w14:paraId="221EDA80"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4B131A6" w14:textId="77777777" w:rsidR="00610AED" w:rsidRDefault="00610AED" w:rsidP="007B0EA2">
            <w:pPr>
              <w:rPr>
                <w:lang w:val="en-US"/>
              </w:rPr>
            </w:pPr>
            <w:r>
              <w:rPr>
                <w:lang w:val="en-US"/>
              </w:rPr>
              <w:t>0,0840</w:t>
            </w:r>
          </w:p>
        </w:tc>
      </w:tr>
      <w:tr w:rsidR="00610AED" w14:paraId="5B842B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F0E9ADE" w14:textId="77777777" w:rsidR="00610AED" w:rsidRDefault="00610AED" w:rsidP="007B0EA2">
            <w:pPr>
              <w:rPr>
                <w:lang w:val="en-US"/>
              </w:rPr>
            </w:pPr>
          </w:p>
        </w:tc>
        <w:tc>
          <w:tcPr>
            <w:tcW w:w="1701" w:type="dxa"/>
            <w:tcBorders>
              <w:top w:val="nil"/>
              <w:bottom w:val="single" w:sz="2" w:space="0" w:color="auto"/>
            </w:tcBorders>
            <w:vAlign w:val="center"/>
          </w:tcPr>
          <w:p w14:paraId="5E57FFDA"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70FF39CA"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0A58F44B"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11A0A91B" w14:textId="77777777" w:rsidR="00610AED" w:rsidRDefault="00610AED" w:rsidP="007B0EA2">
            <w:pPr>
              <w:rPr>
                <w:lang w:val="en-US"/>
              </w:rPr>
            </w:pPr>
            <w:r>
              <w:rPr>
                <w:lang w:val="en-US"/>
              </w:rPr>
              <w:t>7,3200</w:t>
            </w:r>
          </w:p>
        </w:tc>
      </w:tr>
      <w:tr w:rsidR="00610AED" w14:paraId="182EF2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88D6963" w14:textId="77777777" w:rsidR="00610AED" w:rsidRDefault="00610AED" w:rsidP="007B0EA2">
            <w:pPr>
              <w:rPr>
                <w:lang w:val="en-US"/>
              </w:rPr>
            </w:pPr>
          </w:p>
        </w:tc>
        <w:tc>
          <w:tcPr>
            <w:tcW w:w="1701" w:type="dxa"/>
            <w:tcBorders>
              <w:top w:val="nil"/>
              <w:bottom w:val="single" w:sz="2" w:space="0" w:color="auto"/>
            </w:tcBorders>
            <w:vAlign w:val="center"/>
          </w:tcPr>
          <w:p w14:paraId="6410E25D" w14:textId="77777777" w:rsidR="00610AED" w:rsidRDefault="00610AED"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76C8FD19" w14:textId="77777777" w:rsidR="00610AED" w:rsidRDefault="00610AED" w:rsidP="007B0EA2">
            <w:pPr>
              <w:rPr>
                <w:lang w:val="en-US"/>
              </w:rPr>
            </w:pPr>
            <w:r>
              <w:rPr>
                <w:lang w:val="en-US"/>
              </w:rPr>
              <w:t>Lac de electroizolatie "318"</w:t>
            </w:r>
          </w:p>
        </w:tc>
        <w:tc>
          <w:tcPr>
            <w:tcW w:w="1134" w:type="dxa"/>
            <w:tcBorders>
              <w:top w:val="nil"/>
              <w:bottom w:val="single" w:sz="2" w:space="0" w:color="auto"/>
            </w:tcBorders>
          </w:tcPr>
          <w:p w14:paraId="17A296D4" w14:textId="77777777" w:rsidR="00610AED" w:rsidRDefault="00610AED" w:rsidP="007B0EA2">
            <w:pPr>
              <w:rPr>
                <w:lang w:val="en-US"/>
              </w:rPr>
            </w:pPr>
            <w:r>
              <w:rPr>
                <w:lang w:val="en-US"/>
              </w:rPr>
              <w:t>kg</w:t>
            </w:r>
          </w:p>
        </w:tc>
        <w:tc>
          <w:tcPr>
            <w:tcW w:w="1134" w:type="dxa"/>
            <w:tcBorders>
              <w:top w:val="nil"/>
              <w:bottom w:val="single" w:sz="2" w:space="0" w:color="auto"/>
            </w:tcBorders>
          </w:tcPr>
          <w:p w14:paraId="53810879" w14:textId="77777777" w:rsidR="00610AED" w:rsidRDefault="00610AED" w:rsidP="007B0EA2">
            <w:pPr>
              <w:rPr>
                <w:lang w:val="en-US"/>
              </w:rPr>
            </w:pPr>
            <w:r>
              <w:rPr>
                <w:lang w:val="en-US"/>
              </w:rPr>
              <w:t>0,0840</w:t>
            </w:r>
          </w:p>
        </w:tc>
      </w:tr>
      <w:tr w:rsidR="00610AED" w14:paraId="4B47654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166190" w14:textId="77777777" w:rsidR="00610AED" w:rsidRDefault="00610AED" w:rsidP="007B0EA2">
            <w:pPr>
              <w:rPr>
                <w:lang w:val="en-US"/>
              </w:rPr>
            </w:pPr>
          </w:p>
        </w:tc>
        <w:tc>
          <w:tcPr>
            <w:tcW w:w="1701" w:type="dxa"/>
            <w:tcBorders>
              <w:top w:val="nil"/>
              <w:bottom w:val="single" w:sz="2" w:space="0" w:color="auto"/>
            </w:tcBorders>
            <w:vAlign w:val="center"/>
          </w:tcPr>
          <w:p w14:paraId="61A9ACB9" w14:textId="77777777" w:rsidR="00610AED" w:rsidRDefault="00610AED"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45542620" w14:textId="77777777" w:rsidR="00610AED" w:rsidRDefault="00610AED" w:rsidP="007B0EA2">
            <w:pPr>
              <w:rPr>
                <w:lang w:val="en-US"/>
              </w:rPr>
            </w:pPr>
            <w:r>
              <w:rPr>
                <w:lang w:val="en-US"/>
              </w:rPr>
              <w:t>Vopsea</w:t>
            </w:r>
          </w:p>
        </w:tc>
        <w:tc>
          <w:tcPr>
            <w:tcW w:w="1134" w:type="dxa"/>
            <w:tcBorders>
              <w:top w:val="nil"/>
              <w:bottom w:val="single" w:sz="2" w:space="0" w:color="auto"/>
            </w:tcBorders>
          </w:tcPr>
          <w:p w14:paraId="48476933" w14:textId="77777777" w:rsidR="00610AED" w:rsidRDefault="00610AED" w:rsidP="007B0EA2">
            <w:pPr>
              <w:rPr>
                <w:lang w:val="en-US"/>
              </w:rPr>
            </w:pPr>
            <w:r>
              <w:rPr>
                <w:lang w:val="en-US"/>
              </w:rPr>
              <w:t>kg</w:t>
            </w:r>
          </w:p>
        </w:tc>
        <w:tc>
          <w:tcPr>
            <w:tcW w:w="1134" w:type="dxa"/>
            <w:tcBorders>
              <w:top w:val="nil"/>
              <w:bottom w:val="single" w:sz="2" w:space="0" w:color="auto"/>
            </w:tcBorders>
          </w:tcPr>
          <w:p w14:paraId="769B9F9E" w14:textId="77777777" w:rsidR="00610AED" w:rsidRDefault="00610AED" w:rsidP="007B0EA2">
            <w:pPr>
              <w:rPr>
                <w:lang w:val="en-US"/>
              </w:rPr>
            </w:pPr>
            <w:r>
              <w:rPr>
                <w:lang w:val="en-US"/>
              </w:rPr>
              <w:t>0,2820</w:t>
            </w:r>
          </w:p>
        </w:tc>
      </w:tr>
      <w:tr w:rsidR="00610AED" w14:paraId="300ECFF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D058926" w14:textId="77777777" w:rsidR="00610AED" w:rsidRDefault="00610AED" w:rsidP="007B0EA2">
            <w:pPr>
              <w:rPr>
                <w:lang w:val="en-US"/>
              </w:rPr>
            </w:pPr>
          </w:p>
        </w:tc>
        <w:tc>
          <w:tcPr>
            <w:tcW w:w="1701" w:type="dxa"/>
            <w:tcBorders>
              <w:top w:val="nil"/>
              <w:bottom w:val="single" w:sz="2" w:space="0" w:color="auto"/>
            </w:tcBorders>
            <w:vAlign w:val="center"/>
          </w:tcPr>
          <w:p w14:paraId="286B324D" w14:textId="77777777" w:rsidR="00610AED" w:rsidRDefault="00610AED"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33756FFE" w14:textId="77777777" w:rsidR="00610AED" w:rsidRDefault="00610AED"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3B5629B5" w14:textId="77777777" w:rsidR="00610AED" w:rsidRDefault="00610AED" w:rsidP="007B0EA2">
            <w:pPr>
              <w:rPr>
                <w:lang w:val="en-US"/>
              </w:rPr>
            </w:pPr>
            <w:r>
              <w:rPr>
                <w:lang w:val="en-US"/>
              </w:rPr>
              <w:t>t</w:t>
            </w:r>
          </w:p>
        </w:tc>
        <w:tc>
          <w:tcPr>
            <w:tcW w:w="1134" w:type="dxa"/>
            <w:tcBorders>
              <w:top w:val="nil"/>
              <w:bottom w:val="single" w:sz="2" w:space="0" w:color="auto"/>
            </w:tcBorders>
          </w:tcPr>
          <w:p w14:paraId="738AD4B3" w14:textId="77777777" w:rsidR="00610AED" w:rsidRDefault="00610AED" w:rsidP="007B0EA2">
            <w:pPr>
              <w:rPr>
                <w:lang w:val="en-US"/>
              </w:rPr>
            </w:pPr>
            <w:r>
              <w:rPr>
                <w:lang w:val="en-US"/>
              </w:rPr>
              <w:t>0,0120</w:t>
            </w:r>
          </w:p>
        </w:tc>
      </w:tr>
      <w:tr w:rsidR="00610AED" w14:paraId="1E031DB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34CF0CD" w14:textId="77777777" w:rsidR="00610AED" w:rsidRDefault="00610AED" w:rsidP="007B0EA2">
            <w:pPr>
              <w:rPr>
                <w:lang w:val="en-US"/>
              </w:rPr>
            </w:pPr>
          </w:p>
        </w:tc>
        <w:tc>
          <w:tcPr>
            <w:tcW w:w="1701" w:type="dxa"/>
            <w:tcBorders>
              <w:top w:val="nil"/>
              <w:bottom w:val="single" w:sz="2" w:space="0" w:color="auto"/>
            </w:tcBorders>
            <w:vAlign w:val="center"/>
          </w:tcPr>
          <w:p w14:paraId="79BEB98B" w14:textId="77777777" w:rsidR="00610AED" w:rsidRDefault="00610AED"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24E0F7DE" w14:textId="77777777" w:rsidR="00610AED" w:rsidRDefault="00610AED" w:rsidP="007B0EA2">
            <w:pPr>
              <w:rPr>
                <w:lang w:val="en-US"/>
              </w:rPr>
            </w:pPr>
            <w:r>
              <w:rPr>
                <w:lang w:val="en-US"/>
              </w:rPr>
              <w:t>Papuci de cablu</w:t>
            </w:r>
          </w:p>
        </w:tc>
        <w:tc>
          <w:tcPr>
            <w:tcW w:w="1134" w:type="dxa"/>
            <w:tcBorders>
              <w:top w:val="nil"/>
              <w:bottom w:val="single" w:sz="2" w:space="0" w:color="auto"/>
            </w:tcBorders>
          </w:tcPr>
          <w:p w14:paraId="6591C88D"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4C7BF50" w14:textId="77777777" w:rsidR="00610AED" w:rsidRDefault="00610AED" w:rsidP="007B0EA2">
            <w:pPr>
              <w:rPr>
                <w:lang w:val="en-US"/>
              </w:rPr>
            </w:pPr>
            <w:r>
              <w:rPr>
                <w:lang w:val="en-US"/>
              </w:rPr>
              <w:t>36,6000</w:t>
            </w:r>
          </w:p>
        </w:tc>
      </w:tr>
      <w:tr w:rsidR="00610AED" w14:paraId="1F0475E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8985537" w14:textId="77777777" w:rsidR="00610AED" w:rsidRDefault="00610AED" w:rsidP="007B0EA2">
            <w:pPr>
              <w:rPr>
                <w:lang w:val="en-US"/>
              </w:rPr>
            </w:pPr>
          </w:p>
        </w:tc>
        <w:tc>
          <w:tcPr>
            <w:tcW w:w="1701" w:type="dxa"/>
            <w:tcBorders>
              <w:top w:val="nil"/>
              <w:bottom w:val="single" w:sz="2" w:space="0" w:color="auto"/>
            </w:tcBorders>
            <w:vAlign w:val="center"/>
          </w:tcPr>
          <w:p w14:paraId="070A075C" w14:textId="77777777" w:rsidR="00610AED" w:rsidRDefault="00610AED"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6C908F3" w14:textId="77777777" w:rsidR="00610AED" w:rsidRDefault="00610AED" w:rsidP="007B0EA2">
            <w:pPr>
              <w:rPr>
                <w:lang w:val="en-US"/>
              </w:rPr>
            </w:pPr>
            <w:r>
              <w:rPr>
                <w:lang w:val="en-US"/>
              </w:rPr>
              <w:t>Punti de conexiune flexibile, tip "ПГС-50"</w:t>
            </w:r>
          </w:p>
        </w:tc>
        <w:tc>
          <w:tcPr>
            <w:tcW w:w="1134" w:type="dxa"/>
            <w:tcBorders>
              <w:top w:val="nil"/>
              <w:bottom w:val="single" w:sz="2" w:space="0" w:color="auto"/>
            </w:tcBorders>
          </w:tcPr>
          <w:p w14:paraId="0969126B" w14:textId="77777777" w:rsidR="00610AED" w:rsidRDefault="00610AED" w:rsidP="007B0EA2">
            <w:pPr>
              <w:rPr>
                <w:lang w:val="en-US"/>
              </w:rPr>
            </w:pPr>
            <w:r>
              <w:rPr>
                <w:lang w:val="en-US"/>
              </w:rPr>
              <w:t>buc</w:t>
            </w:r>
          </w:p>
        </w:tc>
        <w:tc>
          <w:tcPr>
            <w:tcW w:w="1134" w:type="dxa"/>
            <w:tcBorders>
              <w:top w:val="nil"/>
              <w:bottom w:val="single" w:sz="2" w:space="0" w:color="auto"/>
            </w:tcBorders>
          </w:tcPr>
          <w:p w14:paraId="1EF458EE" w14:textId="77777777" w:rsidR="00610AED" w:rsidRDefault="00610AED" w:rsidP="007B0EA2">
            <w:pPr>
              <w:rPr>
                <w:lang w:val="en-US"/>
              </w:rPr>
            </w:pPr>
            <w:r>
              <w:rPr>
                <w:lang w:val="en-US"/>
              </w:rPr>
              <w:t>6,0000</w:t>
            </w:r>
          </w:p>
        </w:tc>
      </w:tr>
      <w:tr w:rsidR="00610AED" w14:paraId="6A5EEEB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92D12A4" w14:textId="77777777" w:rsidR="00610AED" w:rsidRDefault="00610AED" w:rsidP="007B0EA2">
            <w:pPr>
              <w:rPr>
                <w:lang w:val="en-US"/>
              </w:rPr>
            </w:pPr>
          </w:p>
        </w:tc>
        <w:tc>
          <w:tcPr>
            <w:tcW w:w="1701" w:type="dxa"/>
            <w:tcBorders>
              <w:top w:val="nil"/>
              <w:bottom w:val="single" w:sz="2" w:space="0" w:color="auto"/>
            </w:tcBorders>
            <w:vAlign w:val="center"/>
          </w:tcPr>
          <w:p w14:paraId="2130D5A0"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9802FDE"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75B94232"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5F2D5D3E" w14:textId="77777777" w:rsidR="00610AED" w:rsidRDefault="00610AED" w:rsidP="007B0EA2">
            <w:pPr>
              <w:rPr>
                <w:lang w:val="en-US"/>
              </w:rPr>
            </w:pPr>
            <w:r>
              <w:rPr>
                <w:lang w:val="en-US"/>
              </w:rPr>
              <w:t>0,1200</w:t>
            </w:r>
          </w:p>
        </w:tc>
      </w:tr>
      <w:tr w:rsidR="00610AED" w14:paraId="44BA491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6F89821" w14:textId="77777777" w:rsidR="00610AED" w:rsidRDefault="00610AED" w:rsidP="007B0EA2">
            <w:pPr>
              <w:rPr>
                <w:lang w:val="en-US"/>
              </w:rPr>
            </w:pPr>
          </w:p>
        </w:tc>
        <w:tc>
          <w:tcPr>
            <w:tcW w:w="1701" w:type="dxa"/>
            <w:tcBorders>
              <w:top w:val="nil"/>
              <w:bottom w:val="single" w:sz="2" w:space="0" w:color="auto"/>
            </w:tcBorders>
            <w:vAlign w:val="center"/>
          </w:tcPr>
          <w:p w14:paraId="19F105EE" w14:textId="77777777" w:rsidR="00610AED" w:rsidRDefault="00610AED"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4E7D2A11" w14:textId="77777777" w:rsidR="00610AED" w:rsidRDefault="00610AED" w:rsidP="007B0EA2">
            <w:pPr>
              <w:rPr>
                <w:lang w:val="en-US"/>
              </w:rPr>
            </w:pPr>
            <w:r>
              <w:rPr>
                <w:lang w:val="en-US"/>
              </w:rPr>
              <w:t>Ate de cusut</w:t>
            </w:r>
          </w:p>
        </w:tc>
        <w:tc>
          <w:tcPr>
            <w:tcW w:w="1134" w:type="dxa"/>
            <w:tcBorders>
              <w:top w:val="nil"/>
              <w:bottom w:val="single" w:sz="2" w:space="0" w:color="auto"/>
            </w:tcBorders>
          </w:tcPr>
          <w:p w14:paraId="32C3A744" w14:textId="77777777" w:rsidR="00610AED" w:rsidRDefault="00610AED" w:rsidP="007B0EA2">
            <w:pPr>
              <w:rPr>
                <w:lang w:val="en-US"/>
              </w:rPr>
            </w:pPr>
            <w:r>
              <w:rPr>
                <w:lang w:val="en-US"/>
              </w:rPr>
              <w:t>kg</w:t>
            </w:r>
          </w:p>
        </w:tc>
        <w:tc>
          <w:tcPr>
            <w:tcW w:w="1134" w:type="dxa"/>
            <w:tcBorders>
              <w:top w:val="nil"/>
              <w:bottom w:val="single" w:sz="2" w:space="0" w:color="auto"/>
            </w:tcBorders>
          </w:tcPr>
          <w:p w14:paraId="16F4B46C" w14:textId="77777777" w:rsidR="00610AED" w:rsidRDefault="00610AED" w:rsidP="007B0EA2">
            <w:pPr>
              <w:rPr>
                <w:lang w:val="en-US"/>
              </w:rPr>
            </w:pPr>
            <w:r>
              <w:rPr>
                <w:lang w:val="en-US"/>
              </w:rPr>
              <w:t>0,0120</w:t>
            </w:r>
          </w:p>
        </w:tc>
      </w:tr>
      <w:tr w:rsidR="00610AED" w14:paraId="62A0B4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99381A7" w14:textId="77777777" w:rsidR="00610AED" w:rsidRDefault="00610AED" w:rsidP="007B0EA2">
            <w:pPr>
              <w:rPr>
                <w:lang w:val="en-US"/>
              </w:rPr>
            </w:pPr>
          </w:p>
        </w:tc>
        <w:tc>
          <w:tcPr>
            <w:tcW w:w="1701" w:type="dxa"/>
            <w:tcBorders>
              <w:top w:val="nil"/>
              <w:bottom w:val="single" w:sz="2" w:space="0" w:color="auto"/>
            </w:tcBorders>
            <w:vAlign w:val="center"/>
          </w:tcPr>
          <w:p w14:paraId="6AE1AC45" w14:textId="77777777" w:rsidR="00610AED" w:rsidRDefault="00610AED"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E9AD3A4" w14:textId="77777777" w:rsidR="00610AED" w:rsidRDefault="00610AED" w:rsidP="007B0EA2">
            <w:pPr>
              <w:rPr>
                <w:lang w:val="en-US"/>
              </w:rPr>
            </w:pPr>
            <w:r>
              <w:rPr>
                <w:lang w:val="en-US"/>
              </w:rPr>
              <w:t>Vaselina tehnica</w:t>
            </w:r>
          </w:p>
        </w:tc>
        <w:tc>
          <w:tcPr>
            <w:tcW w:w="1134" w:type="dxa"/>
            <w:tcBorders>
              <w:top w:val="nil"/>
              <w:bottom w:val="single" w:sz="2" w:space="0" w:color="auto"/>
            </w:tcBorders>
          </w:tcPr>
          <w:p w14:paraId="44B62F17" w14:textId="77777777" w:rsidR="00610AED" w:rsidRDefault="00610AED" w:rsidP="007B0EA2">
            <w:pPr>
              <w:rPr>
                <w:lang w:val="en-US"/>
              </w:rPr>
            </w:pPr>
            <w:r>
              <w:rPr>
                <w:lang w:val="en-US"/>
              </w:rPr>
              <w:t>kg</w:t>
            </w:r>
          </w:p>
        </w:tc>
        <w:tc>
          <w:tcPr>
            <w:tcW w:w="1134" w:type="dxa"/>
            <w:tcBorders>
              <w:top w:val="nil"/>
              <w:bottom w:val="single" w:sz="2" w:space="0" w:color="auto"/>
            </w:tcBorders>
          </w:tcPr>
          <w:p w14:paraId="1C397095" w14:textId="77777777" w:rsidR="00610AED" w:rsidRDefault="00610AED" w:rsidP="007B0EA2">
            <w:pPr>
              <w:rPr>
                <w:lang w:val="en-US"/>
              </w:rPr>
            </w:pPr>
            <w:r>
              <w:rPr>
                <w:lang w:val="en-US"/>
              </w:rPr>
              <w:t>0,0540</w:t>
            </w:r>
          </w:p>
        </w:tc>
      </w:tr>
      <w:tr w:rsidR="00610AED" w14:paraId="01F4CCC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A462BC4" w14:textId="77777777" w:rsidR="00610AED" w:rsidRDefault="00610AED" w:rsidP="007B0EA2">
            <w:pPr>
              <w:rPr>
                <w:lang w:val="en-US"/>
              </w:rPr>
            </w:pPr>
          </w:p>
        </w:tc>
        <w:tc>
          <w:tcPr>
            <w:tcW w:w="1701" w:type="dxa"/>
            <w:tcBorders>
              <w:top w:val="nil"/>
              <w:bottom w:val="single" w:sz="2" w:space="0" w:color="auto"/>
            </w:tcBorders>
            <w:vAlign w:val="center"/>
          </w:tcPr>
          <w:p w14:paraId="0109D69F" w14:textId="77777777" w:rsidR="00610AED" w:rsidRDefault="00610AED"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717B521F" w14:textId="77777777" w:rsidR="00610AED" w:rsidRDefault="00610AED"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30A7097" w14:textId="77777777" w:rsidR="00610AED" w:rsidRDefault="00610AED" w:rsidP="007B0EA2">
            <w:pPr>
              <w:rPr>
                <w:lang w:val="en-US"/>
              </w:rPr>
            </w:pPr>
            <w:r>
              <w:rPr>
                <w:lang w:val="en-US"/>
              </w:rPr>
              <w:t>kg</w:t>
            </w:r>
          </w:p>
        </w:tc>
        <w:tc>
          <w:tcPr>
            <w:tcW w:w="1134" w:type="dxa"/>
            <w:tcBorders>
              <w:top w:val="nil"/>
              <w:bottom w:val="single" w:sz="2" w:space="0" w:color="auto"/>
            </w:tcBorders>
          </w:tcPr>
          <w:p w14:paraId="628E2380" w14:textId="77777777" w:rsidR="00610AED" w:rsidRDefault="00610AED" w:rsidP="007B0EA2">
            <w:pPr>
              <w:rPr>
                <w:lang w:val="en-US"/>
              </w:rPr>
            </w:pPr>
            <w:r>
              <w:rPr>
                <w:lang w:val="en-US"/>
              </w:rPr>
              <w:t>0,2160</w:t>
            </w:r>
          </w:p>
        </w:tc>
      </w:tr>
      <w:tr w:rsidR="00610AED" w14:paraId="7869F1A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75FC721" w14:textId="77777777" w:rsidR="00610AED" w:rsidRDefault="00610AED" w:rsidP="007B0EA2">
            <w:pPr>
              <w:rPr>
                <w:lang w:val="en-US"/>
              </w:rPr>
            </w:pPr>
          </w:p>
        </w:tc>
        <w:tc>
          <w:tcPr>
            <w:tcW w:w="1701" w:type="dxa"/>
            <w:tcBorders>
              <w:top w:val="nil"/>
              <w:bottom w:val="single" w:sz="2" w:space="0" w:color="auto"/>
            </w:tcBorders>
            <w:vAlign w:val="center"/>
          </w:tcPr>
          <w:p w14:paraId="20670D9E"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C821B99"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6699513"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B88C13B" w14:textId="77777777" w:rsidR="00610AED" w:rsidRDefault="00610AED" w:rsidP="007B0EA2">
            <w:pPr>
              <w:rPr>
                <w:lang w:val="en-US"/>
              </w:rPr>
            </w:pPr>
            <w:r>
              <w:rPr>
                <w:lang w:val="en-US"/>
              </w:rPr>
              <w:t>0,0300</w:t>
            </w:r>
          </w:p>
        </w:tc>
      </w:tr>
      <w:tr w:rsidR="00610AED" w14:paraId="156870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367E823" w14:textId="77777777" w:rsidR="00610AED" w:rsidRDefault="00610AED" w:rsidP="007B0EA2">
            <w:pPr>
              <w:rPr>
                <w:lang w:val="en-US"/>
              </w:rPr>
            </w:pPr>
          </w:p>
        </w:tc>
        <w:tc>
          <w:tcPr>
            <w:tcW w:w="1701" w:type="dxa"/>
            <w:tcBorders>
              <w:top w:val="nil"/>
              <w:bottom w:val="single" w:sz="2" w:space="0" w:color="auto"/>
            </w:tcBorders>
            <w:vAlign w:val="center"/>
          </w:tcPr>
          <w:p w14:paraId="14414C2D" w14:textId="77777777" w:rsidR="00610AED" w:rsidRDefault="00610AED"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28141C70" w14:textId="77777777" w:rsidR="00610AED" w:rsidRDefault="00610AED"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2693B01C"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AD7D73A" w14:textId="77777777" w:rsidR="00610AED" w:rsidRDefault="00610AED" w:rsidP="007B0EA2">
            <w:pPr>
              <w:rPr>
                <w:lang w:val="en-US"/>
              </w:rPr>
            </w:pPr>
            <w:r>
              <w:rPr>
                <w:lang w:val="en-US"/>
              </w:rPr>
              <w:t>0,7800</w:t>
            </w:r>
          </w:p>
        </w:tc>
      </w:tr>
      <w:tr w:rsidR="00610AED" w14:paraId="69DEFD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2A789E9" w14:textId="77777777" w:rsidR="00610AED" w:rsidRDefault="00610AED" w:rsidP="007B0EA2">
            <w:pPr>
              <w:rPr>
                <w:lang w:val="en-US"/>
              </w:rPr>
            </w:pPr>
          </w:p>
        </w:tc>
        <w:tc>
          <w:tcPr>
            <w:tcW w:w="1701" w:type="dxa"/>
            <w:tcBorders>
              <w:top w:val="nil"/>
              <w:bottom w:val="single" w:sz="2" w:space="0" w:color="auto"/>
            </w:tcBorders>
            <w:vAlign w:val="center"/>
          </w:tcPr>
          <w:p w14:paraId="5062AC1A" w14:textId="77777777" w:rsidR="00610AED" w:rsidRDefault="00610AED"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74712FF8" w14:textId="77777777" w:rsidR="00610AED" w:rsidRDefault="00610AED" w:rsidP="007B0EA2">
            <w:pPr>
              <w:rPr>
                <w:lang w:val="en-US"/>
              </w:rPr>
            </w:pPr>
            <w:r>
              <w:rPr>
                <w:lang w:val="en-US"/>
              </w:rPr>
              <w:t>Masini de gaurit electrice</w:t>
            </w:r>
          </w:p>
        </w:tc>
        <w:tc>
          <w:tcPr>
            <w:tcW w:w="1134" w:type="dxa"/>
            <w:tcBorders>
              <w:top w:val="nil"/>
              <w:bottom w:val="single" w:sz="2" w:space="0" w:color="auto"/>
            </w:tcBorders>
          </w:tcPr>
          <w:p w14:paraId="354A24B8"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86F88C6" w14:textId="77777777" w:rsidR="00610AED" w:rsidRDefault="00610AED" w:rsidP="007B0EA2">
            <w:pPr>
              <w:rPr>
                <w:lang w:val="en-US"/>
              </w:rPr>
            </w:pPr>
            <w:r>
              <w:rPr>
                <w:lang w:val="en-US"/>
              </w:rPr>
              <w:t>0,2400</w:t>
            </w:r>
          </w:p>
        </w:tc>
      </w:tr>
      <w:tr w:rsidR="00610AED" w14:paraId="2BFBA02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AA7759F" w14:textId="77777777" w:rsidR="00610AED" w:rsidRDefault="00610AED" w:rsidP="007B0EA2">
            <w:pPr>
              <w:rPr>
                <w:lang w:val="en-US"/>
              </w:rPr>
            </w:pPr>
          </w:p>
        </w:tc>
        <w:tc>
          <w:tcPr>
            <w:tcW w:w="1701" w:type="dxa"/>
            <w:tcBorders>
              <w:top w:val="nil"/>
              <w:bottom w:val="single" w:sz="2" w:space="0" w:color="auto"/>
            </w:tcBorders>
            <w:vAlign w:val="center"/>
          </w:tcPr>
          <w:p w14:paraId="75580CA8" w14:textId="77777777" w:rsidR="00610AED" w:rsidRDefault="00610AED"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4DEA7634" w14:textId="77777777" w:rsidR="00610AED" w:rsidRDefault="00610AED"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36C5756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03568A0" w14:textId="77777777" w:rsidR="00610AED" w:rsidRDefault="00610AED" w:rsidP="007B0EA2">
            <w:pPr>
              <w:rPr>
                <w:lang w:val="en-US"/>
              </w:rPr>
            </w:pPr>
            <w:r>
              <w:rPr>
                <w:lang w:val="en-US"/>
              </w:rPr>
              <w:t>1,2000</w:t>
            </w:r>
          </w:p>
        </w:tc>
      </w:tr>
      <w:tr w:rsidR="00610AED" w14:paraId="1F8DB6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F3C1D28" w14:textId="77777777" w:rsidR="00610AED" w:rsidRDefault="00610AED" w:rsidP="007B0EA2">
            <w:pPr>
              <w:rPr>
                <w:lang w:val="en-US"/>
              </w:rPr>
            </w:pPr>
          </w:p>
        </w:tc>
        <w:tc>
          <w:tcPr>
            <w:tcW w:w="1701" w:type="dxa"/>
            <w:tcBorders>
              <w:top w:val="nil"/>
              <w:bottom w:val="single" w:sz="2" w:space="0" w:color="auto"/>
            </w:tcBorders>
            <w:vAlign w:val="center"/>
          </w:tcPr>
          <w:p w14:paraId="703786AF"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D36CADB"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5A1100F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95EA932" w14:textId="77777777" w:rsidR="00610AED" w:rsidRDefault="00610AED" w:rsidP="007B0EA2">
            <w:pPr>
              <w:rPr>
                <w:lang w:val="en-US"/>
              </w:rPr>
            </w:pPr>
            <w:r>
              <w:rPr>
                <w:lang w:val="en-US"/>
              </w:rPr>
              <w:t>0,0300</w:t>
            </w:r>
          </w:p>
        </w:tc>
      </w:tr>
      <w:tr w:rsidR="00610AED" w14:paraId="709DE4A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A902CF0" w14:textId="77777777" w:rsidR="00610AED" w:rsidRDefault="00610AED" w:rsidP="007B0EA2">
            <w:pPr>
              <w:rPr>
                <w:lang w:val="en-US"/>
              </w:rPr>
            </w:pPr>
            <w:r>
              <w:rPr>
                <w:lang w:val="en-US"/>
              </w:rPr>
              <w:t>9</w:t>
            </w:r>
          </w:p>
        </w:tc>
        <w:tc>
          <w:tcPr>
            <w:tcW w:w="1701" w:type="dxa"/>
            <w:tcBorders>
              <w:top w:val="single" w:sz="4" w:space="0" w:color="auto"/>
              <w:bottom w:val="single" w:sz="4" w:space="0" w:color="auto"/>
            </w:tcBorders>
          </w:tcPr>
          <w:p w14:paraId="2818A1B8" w14:textId="77777777" w:rsidR="00610AED" w:rsidRDefault="00610AED" w:rsidP="007B0EA2">
            <w:pPr>
              <w:rPr>
                <w:lang w:val="en-US"/>
              </w:rPr>
            </w:pPr>
            <w:r>
              <w:rPr>
                <w:lang w:val="en-US"/>
              </w:rPr>
              <w:t>08-02-149-1</w:t>
            </w:r>
          </w:p>
          <w:p w14:paraId="5400E1F7" w14:textId="77777777" w:rsidR="00610AED" w:rsidRDefault="00610AED" w:rsidP="007B0EA2">
            <w:pPr>
              <w:rPr>
                <w:lang w:val="en-US"/>
              </w:rPr>
            </w:pPr>
          </w:p>
        </w:tc>
        <w:tc>
          <w:tcPr>
            <w:tcW w:w="5669" w:type="dxa"/>
            <w:tcBorders>
              <w:top w:val="single" w:sz="4" w:space="0" w:color="auto"/>
              <w:bottom w:val="single" w:sz="4" w:space="0" w:color="auto"/>
            </w:tcBorders>
          </w:tcPr>
          <w:p w14:paraId="40E99D91"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p w14:paraId="5D4E9F8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C4B3F22"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5DC1D890" w14:textId="77777777" w:rsidR="00610AED" w:rsidRDefault="00610AED" w:rsidP="007B0EA2">
            <w:pPr>
              <w:jc w:val="center"/>
              <w:rPr>
                <w:lang w:val="en-US"/>
              </w:rPr>
            </w:pPr>
            <w:r>
              <w:rPr>
                <w:lang w:val="en-US"/>
              </w:rPr>
              <w:t>0,3900</w:t>
            </w:r>
          </w:p>
        </w:tc>
      </w:tr>
      <w:tr w:rsidR="00610AED" w14:paraId="0F702D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459BA6C" w14:textId="77777777" w:rsidR="00610AED" w:rsidRDefault="00610AED" w:rsidP="007B0EA2">
            <w:pPr>
              <w:rPr>
                <w:lang w:val="en-US"/>
              </w:rPr>
            </w:pPr>
          </w:p>
        </w:tc>
        <w:tc>
          <w:tcPr>
            <w:tcW w:w="1701" w:type="dxa"/>
            <w:tcBorders>
              <w:top w:val="nil"/>
              <w:bottom w:val="single" w:sz="2" w:space="0" w:color="auto"/>
            </w:tcBorders>
            <w:vAlign w:val="center"/>
          </w:tcPr>
          <w:p w14:paraId="3151C6D5"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945AE20"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7135C5CF" w14:textId="77777777" w:rsidR="00610AED" w:rsidRDefault="00610AED" w:rsidP="007B0EA2">
            <w:pPr>
              <w:rPr>
                <w:lang w:val="en-US"/>
              </w:rPr>
            </w:pPr>
            <w:r>
              <w:rPr>
                <w:lang w:val="en-US"/>
              </w:rPr>
              <w:t>h-om</w:t>
            </w:r>
          </w:p>
        </w:tc>
        <w:tc>
          <w:tcPr>
            <w:tcW w:w="1134" w:type="dxa"/>
            <w:tcBorders>
              <w:top w:val="nil"/>
              <w:bottom w:val="single" w:sz="2" w:space="0" w:color="auto"/>
            </w:tcBorders>
          </w:tcPr>
          <w:p w14:paraId="36F27B47" w14:textId="77777777" w:rsidR="00610AED" w:rsidRDefault="00610AED" w:rsidP="007B0EA2">
            <w:pPr>
              <w:rPr>
                <w:lang w:val="en-US"/>
              </w:rPr>
            </w:pPr>
            <w:r>
              <w:rPr>
                <w:lang w:val="en-US"/>
              </w:rPr>
              <w:t>6,6690</w:t>
            </w:r>
          </w:p>
        </w:tc>
      </w:tr>
      <w:tr w:rsidR="00610AED" w14:paraId="1E375A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DA0D232" w14:textId="77777777" w:rsidR="00610AED" w:rsidRDefault="00610AED" w:rsidP="007B0EA2">
            <w:pPr>
              <w:rPr>
                <w:lang w:val="en-US"/>
              </w:rPr>
            </w:pPr>
          </w:p>
        </w:tc>
        <w:tc>
          <w:tcPr>
            <w:tcW w:w="1701" w:type="dxa"/>
            <w:tcBorders>
              <w:top w:val="nil"/>
              <w:bottom w:val="single" w:sz="2" w:space="0" w:color="auto"/>
            </w:tcBorders>
            <w:vAlign w:val="center"/>
          </w:tcPr>
          <w:p w14:paraId="7DACA419" w14:textId="77777777" w:rsidR="00610AED" w:rsidRDefault="00610AED"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63204E6A" w14:textId="77777777" w:rsidR="00610AED" w:rsidRDefault="00610AED" w:rsidP="007B0EA2">
            <w:pPr>
              <w:rPr>
                <w:lang w:val="en-US"/>
              </w:rPr>
            </w:pPr>
            <w:r>
              <w:rPr>
                <w:lang w:val="en-US"/>
              </w:rPr>
              <w:t>Cleme</w:t>
            </w:r>
          </w:p>
        </w:tc>
        <w:tc>
          <w:tcPr>
            <w:tcW w:w="1134" w:type="dxa"/>
            <w:tcBorders>
              <w:top w:val="nil"/>
              <w:bottom w:val="single" w:sz="2" w:space="0" w:color="auto"/>
            </w:tcBorders>
          </w:tcPr>
          <w:p w14:paraId="696D11BF"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84EB30B" w14:textId="77777777" w:rsidR="00610AED" w:rsidRDefault="00610AED" w:rsidP="007B0EA2">
            <w:pPr>
              <w:rPr>
                <w:lang w:val="en-US"/>
              </w:rPr>
            </w:pPr>
            <w:r>
              <w:rPr>
                <w:lang w:val="en-US"/>
              </w:rPr>
              <w:t>0,0312</w:t>
            </w:r>
          </w:p>
        </w:tc>
      </w:tr>
      <w:tr w:rsidR="00610AED" w14:paraId="2828380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C9C9DB7" w14:textId="77777777" w:rsidR="00610AED" w:rsidRDefault="00610AED" w:rsidP="007B0EA2">
            <w:pPr>
              <w:rPr>
                <w:lang w:val="en-US"/>
              </w:rPr>
            </w:pPr>
          </w:p>
        </w:tc>
        <w:tc>
          <w:tcPr>
            <w:tcW w:w="1701" w:type="dxa"/>
            <w:tcBorders>
              <w:top w:val="nil"/>
              <w:bottom w:val="single" w:sz="2" w:space="0" w:color="auto"/>
            </w:tcBorders>
            <w:vAlign w:val="center"/>
          </w:tcPr>
          <w:p w14:paraId="2F5B5D68"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5F1B3625"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31F921B4"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3D8EBE52" w14:textId="77777777" w:rsidR="00610AED" w:rsidRDefault="00610AED" w:rsidP="007B0EA2">
            <w:pPr>
              <w:rPr>
                <w:lang w:val="en-US"/>
              </w:rPr>
            </w:pPr>
            <w:r>
              <w:rPr>
                <w:lang w:val="en-US"/>
              </w:rPr>
              <w:t>0,0016</w:t>
            </w:r>
          </w:p>
        </w:tc>
      </w:tr>
      <w:tr w:rsidR="00610AED" w14:paraId="75C7069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9F9BE55" w14:textId="77777777" w:rsidR="00610AED" w:rsidRDefault="00610AED" w:rsidP="007B0EA2">
            <w:pPr>
              <w:rPr>
                <w:lang w:val="en-US"/>
              </w:rPr>
            </w:pPr>
          </w:p>
        </w:tc>
        <w:tc>
          <w:tcPr>
            <w:tcW w:w="1701" w:type="dxa"/>
            <w:tcBorders>
              <w:top w:val="nil"/>
              <w:bottom w:val="single" w:sz="2" w:space="0" w:color="auto"/>
            </w:tcBorders>
            <w:vAlign w:val="center"/>
          </w:tcPr>
          <w:p w14:paraId="6D07844A" w14:textId="77777777" w:rsidR="00610AED" w:rsidRDefault="00610AED"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546AFAAD" w14:textId="77777777" w:rsidR="00610AED" w:rsidRDefault="00610AED" w:rsidP="007B0EA2">
            <w:pPr>
              <w:rPr>
                <w:lang w:val="en-US"/>
              </w:rPr>
            </w:pPr>
            <w:r>
              <w:rPr>
                <w:lang w:val="en-US"/>
              </w:rPr>
              <w:t>Ancoraj de cablu</w:t>
            </w:r>
          </w:p>
        </w:tc>
        <w:tc>
          <w:tcPr>
            <w:tcW w:w="1134" w:type="dxa"/>
            <w:tcBorders>
              <w:top w:val="nil"/>
              <w:bottom w:val="single" w:sz="2" w:space="0" w:color="auto"/>
            </w:tcBorders>
          </w:tcPr>
          <w:p w14:paraId="271F98FD"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023CE919" w14:textId="77777777" w:rsidR="00610AED" w:rsidRDefault="00610AED" w:rsidP="007B0EA2">
            <w:pPr>
              <w:rPr>
                <w:lang w:val="en-US"/>
              </w:rPr>
            </w:pPr>
            <w:r>
              <w:rPr>
                <w:lang w:val="en-US"/>
              </w:rPr>
              <w:t>0,0312</w:t>
            </w:r>
          </w:p>
        </w:tc>
      </w:tr>
      <w:tr w:rsidR="00610AED" w14:paraId="7531502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F55F7D9" w14:textId="77777777" w:rsidR="00610AED" w:rsidRDefault="00610AED" w:rsidP="007B0EA2">
            <w:pPr>
              <w:rPr>
                <w:lang w:val="en-US"/>
              </w:rPr>
            </w:pPr>
          </w:p>
        </w:tc>
        <w:tc>
          <w:tcPr>
            <w:tcW w:w="1701" w:type="dxa"/>
            <w:tcBorders>
              <w:top w:val="nil"/>
              <w:bottom w:val="single" w:sz="2" w:space="0" w:color="auto"/>
            </w:tcBorders>
            <w:vAlign w:val="center"/>
          </w:tcPr>
          <w:p w14:paraId="50123AF0"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66BF3CF"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5675383F"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69FB9FE0" w14:textId="77777777" w:rsidR="00610AED" w:rsidRDefault="00610AED" w:rsidP="007B0EA2">
            <w:pPr>
              <w:rPr>
                <w:lang w:val="en-US"/>
              </w:rPr>
            </w:pPr>
            <w:r>
              <w:rPr>
                <w:lang w:val="en-US"/>
              </w:rPr>
              <w:t>0,0078</w:t>
            </w:r>
          </w:p>
        </w:tc>
      </w:tr>
      <w:tr w:rsidR="00610AED" w14:paraId="3F6569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FDCEB10" w14:textId="77777777" w:rsidR="00610AED" w:rsidRDefault="00610AED" w:rsidP="007B0EA2">
            <w:pPr>
              <w:rPr>
                <w:lang w:val="en-US"/>
              </w:rPr>
            </w:pPr>
          </w:p>
        </w:tc>
        <w:tc>
          <w:tcPr>
            <w:tcW w:w="1701" w:type="dxa"/>
            <w:tcBorders>
              <w:top w:val="nil"/>
              <w:bottom w:val="single" w:sz="2" w:space="0" w:color="auto"/>
            </w:tcBorders>
            <w:vAlign w:val="center"/>
          </w:tcPr>
          <w:p w14:paraId="5932D19A"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0D9FE67A"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4A598E84"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68BD40A2" w14:textId="77777777" w:rsidR="00610AED" w:rsidRDefault="00610AED" w:rsidP="007B0EA2">
            <w:pPr>
              <w:rPr>
                <w:lang w:val="en-US"/>
              </w:rPr>
            </w:pPr>
            <w:r>
              <w:rPr>
                <w:lang w:val="en-US"/>
              </w:rPr>
              <w:t>0,0019</w:t>
            </w:r>
          </w:p>
        </w:tc>
      </w:tr>
      <w:tr w:rsidR="00610AED" w14:paraId="57671A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080095C" w14:textId="77777777" w:rsidR="00610AED" w:rsidRDefault="00610AED" w:rsidP="007B0EA2">
            <w:pPr>
              <w:rPr>
                <w:lang w:val="en-US"/>
              </w:rPr>
            </w:pPr>
          </w:p>
        </w:tc>
        <w:tc>
          <w:tcPr>
            <w:tcW w:w="1701" w:type="dxa"/>
            <w:tcBorders>
              <w:top w:val="nil"/>
              <w:bottom w:val="single" w:sz="2" w:space="0" w:color="auto"/>
            </w:tcBorders>
            <w:vAlign w:val="center"/>
          </w:tcPr>
          <w:p w14:paraId="3AF3E27E" w14:textId="77777777" w:rsidR="00610AED" w:rsidRDefault="00610AED"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3944CDF8" w14:textId="77777777" w:rsidR="00610AED" w:rsidRDefault="00610AED" w:rsidP="007B0EA2">
            <w:pPr>
              <w:rPr>
                <w:lang w:val="en-US"/>
              </w:rPr>
            </w:pPr>
            <w:r>
              <w:rPr>
                <w:lang w:val="en-US"/>
              </w:rPr>
              <w:t>Cercel</w:t>
            </w:r>
          </w:p>
        </w:tc>
        <w:tc>
          <w:tcPr>
            <w:tcW w:w="1134" w:type="dxa"/>
            <w:tcBorders>
              <w:top w:val="nil"/>
              <w:bottom w:val="single" w:sz="2" w:space="0" w:color="auto"/>
            </w:tcBorders>
          </w:tcPr>
          <w:p w14:paraId="1F9E86E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1FA9FD4C" w14:textId="77777777" w:rsidR="00610AED" w:rsidRDefault="00610AED" w:rsidP="007B0EA2">
            <w:pPr>
              <w:rPr>
                <w:lang w:val="en-US"/>
              </w:rPr>
            </w:pPr>
            <w:r>
              <w:rPr>
                <w:lang w:val="en-US"/>
              </w:rPr>
              <w:t>3,1200</w:t>
            </w:r>
          </w:p>
        </w:tc>
      </w:tr>
      <w:tr w:rsidR="00610AED" w14:paraId="127B61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9830F3D" w14:textId="77777777" w:rsidR="00610AED" w:rsidRDefault="00610AED" w:rsidP="007B0EA2">
            <w:pPr>
              <w:rPr>
                <w:lang w:val="en-US"/>
              </w:rPr>
            </w:pPr>
          </w:p>
        </w:tc>
        <w:tc>
          <w:tcPr>
            <w:tcW w:w="1701" w:type="dxa"/>
            <w:tcBorders>
              <w:top w:val="nil"/>
              <w:bottom w:val="single" w:sz="2" w:space="0" w:color="auto"/>
            </w:tcBorders>
            <w:vAlign w:val="center"/>
          </w:tcPr>
          <w:p w14:paraId="23EC5AE6"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3D67E4D3"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5C2402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82304C9" w14:textId="77777777" w:rsidR="00610AED" w:rsidRDefault="00610AED" w:rsidP="007B0EA2">
            <w:pPr>
              <w:rPr>
                <w:lang w:val="en-US"/>
              </w:rPr>
            </w:pPr>
            <w:r>
              <w:rPr>
                <w:lang w:val="en-US"/>
              </w:rPr>
              <w:t>0,1521</w:t>
            </w:r>
          </w:p>
        </w:tc>
      </w:tr>
      <w:tr w:rsidR="00610AED" w14:paraId="73B513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265789B" w14:textId="77777777" w:rsidR="00610AED" w:rsidRDefault="00610AED" w:rsidP="007B0EA2">
            <w:pPr>
              <w:rPr>
                <w:lang w:val="en-US"/>
              </w:rPr>
            </w:pPr>
          </w:p>
        </w:tc>
        <w:tc>
          <w:tcPr>
            <w:tcW w:w="1701" w:type="dxa"/>
            <w:tcBorders>
              <w:top w:val="nil"/>
              <w:bottom w:val="single" w:sz="2" w:space="0" w:color="auto"/>
            </w:tcBorders>
            <w:vAlign w:val="center"/>
          </w:tcPr>
          <w:p w14:paraId="29D0A3AF"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44242E17"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3B09071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460E16E" w14:textId="77777777" w:rsidR="00610AED" w:rsidRDefault="00610AED" w:rsidP="007B0EA2">
            <w:pPr>
              <w:rPr>
                <w:lang w:val="en-US"/>
              </w:rPr>
            </w:pPr>
            <w:r>
              <w:rPr>
                <w:lang w:val="en-US"/>
              </w:rPr>
              <w:t>1,0725</w:t>
            </w:r>
          </w:p>
        </w:tc>
      </w:tr>
      <w:tr w:rsidR="00610AED" w14:paraId="3028864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4A7B3C3" w14:textId="77777777" w:rsidR="00610AED" w:rsidRDefault="00610AED" w:rsidP="007B0EA2">
            <w:pPr>
              <w:rPr>
                <w:lang w:val="en-US"/>
              </w:rPr>
            </w:pPr>
          </w:p>
        </w:tc>
        <w:tc>
          <w:tcPr>
            <w:tcW w:w="1701" w:type="dxa"/>
            <w:tcBorders>
              <w:top w:val="nil"/>
              <w:bottom w:val="single" w:sz="2" w:space="0" w:color="auto"/>
            </w:tcBorders>
            <w:vAlign w:val="center"/>
          </w:tcPr>
          <w:p w14:paraId="30A7E694"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34459216"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6C02130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6A201B7" w14:textId="77777777" w:rsidR="00610AED" w:rsidRDefault="00610AED" w:rsidP="007B0EA2">
            <w:pPr>
              <w:rPr>
                <w:lang w:val="en-US"/>
              </w:rPr>
            </w:pPr>
            <w:r>
              <w:rPr>
                <w:lang w:val="en-US"/>
              </w:rPr>
              <w:t>1,0725</w:t>
            </w:r>
          </w:p>
        </w:tc>
      </w:tr>
      <w:tr w:rsidR="00610AED" w14:paraId="0AA73F3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B304A4" w14:textId="77777777" w:rsidR="00610AED" w:rsidRDefault="00610AED" w:rsidP="007B0EA2">
            <w:pPr>
              <w:rPr>
                <w:lang w:val="en-US"/>
              </w:rPr>
            </w:pPr>
          </w:p>
        </w:tc>
        <w:tc>
          <w:tcPr>
            <w:tcW w:w="1701" w:type="dxa"/>
            <w:tcBorders>
              <w:top w:val="nil"/>
              <w:bottom w:val="single" w:sz="2" w:space="0" w:color="auto"/>
            </w:tcBorders>
            <w:vAlign w:val="center"/>
          </w:tcPr>
          <w:p w14:paraId="77C5D4AD"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7B7CED86"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02B1377A"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3A9F84B" w14:textId="77777777" w:rsidR="00610AED" w:rsidRDefault="00610AED" w:rsidP="007B0EA2">
            <w:pPr>
              <w:rPr>
                <w:lang w:val="en-US"/>
              </w:rPr>
            </w:pPr>
            <w:r>
              <w:rPr>
                <w:lang w:val="en-US"/>
              </w:rPr>
              <w:t>5,1870</w:t>
            </w:r>
          </w:p>
        </w:tc>
      </w:tr>
      <w:tr w:rsidR="00610AED" w14:paraId="3BE635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D304BDD" w14:textId="77777777" w:rsidR="00610AED" w:rsidRDefault="00610AED" w:rsidP="007B0EA2">
            <w:pPr>
              <w:rPr>
                <w:lang w:val="en-US"/>
              </w:rPr>
            </w:pPr>
          </w:p>
        </w:tc>
        <w:tc>
          <w:tcPr>
            <w:tcW w:w="1701" w:type="dxa"/>
            <w:tcBorders>
              <w:top w:val="nil"/>
              <w:bottom w:val="single" w:sz="2" w:space="0" w:color="auto"/>
            </w:tcBorders>
            <w:vAlign w:val="center"/>
          </w:tcPr>
          <w:p w14:paraId="50DB29F0"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2E4AF10"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1A1CA83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586F2B8A" w14:textId="77777777" w:rsidR="00610AED" w:rsidRDefault="00610AED" w:rsidP="007B0EA2">
            <w:pPr>
              <w:rPr>
                <w:lang w:val="en-US"/>
              </w:rPr>
            </w:pPr>
            <w:r>
              <w:rPr>
                <w:lang w:val="en-US"/>
              </w:rPr>
              <w:t>0,1521</w:t>
            </w:r>
          </w:p>
        </w:tc>
      </w:tr>
      <w:tr w:rsidR="00610AED" w14:paraId="51A0ABF0"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9ADF666" w14:textId="77777777" w:rsidR="00610AED" w:rsidRDefault="00610AED" w:rsidP="007B0EA2">
            <w:pPr>
              <w:rPr>
                <w:lang w:val="en-US"/>
              </w:rPr>
            </w:pPr>
            <w:r>
              <w:rPr>
                <w:lang w:val="en-US"/>
              </w:rPr>
              <w:t>10</w:t>
            </w:r>
          </w:p>
        </w:tc>
        <w:tc>
          <w:tcPr>
            <w:tcW w:w="1701" w:type="dxa"/>
            <w:tcBorders>
              <w:top w:val="single" w:sz="4" w:space="0" w:color="auto"/>
              <w:bottom w:val="single" w:sz="4" w:space="0" w:color="auto"/>
            </w:tcBorders>
          </w:tcPr>
          <w:p w14:paraId="71D24B9E" w14:textId="77777777" w:rsidR="00610AED" w:rsidRDefault="00610AED" w:rsidP="007B0EA2">
            <w:pPr>
              <w:rPr>
                <w:lang w:val="en-US"/>
              </w:rPr>
            </w:pPr>
          </w:p>
          <w:p w14:paraId="2BABDED1" w14:textId="77777777" w:rsidR="00610AED" w:rsidRDefault="00610AED" w:rsidP="007B0EA2">
            <w:pPr>
              <w:rPr>
                <w:lang w:val="en-US"/>
              </w:rPr>
            </w:pPr>
          </w:p>
        </w:tc>
        <w:tc>
          <w:tcPr>
            <w:tcW w:w="5669" w:type="dxa"/>
            <w:tcBorders>
              <w:top w:val="single" w:sz="4" w:space="0" w:color="auto"/>
              <w:bottom w:val="single" w:sz="4" w:space="0" w:color="auto"/>
            </w:tcBorders>
          </w:tcPr>
          <w:p w14:paraId="7B8FB97C"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53CBC7C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BBBEF57"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3D9B27A" w14:textId="77777777" w:rsidR="00610AED" w:rsidRDefault="00610AED" w:rsidP="007B0EA2">
            <w:pPr>
              <w:jc w:val="center"/>
              <w:rPr>
                <w:lang w:val="en-US"/>
              </w:rPr>
            </w:pPr>
            <w:r>
              <w:rPr>
                <w:lang w:val="en-US"/>
              </w:rPr>
              <w:t>18,0000</w:t>
            </w:r>
          </w:p>
        </w:tc>
      </w:tr>
      <w:tr w:rsidR="00610AED" w14:paraId="4ADA85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BF10A2E" w14:textId="77777777" w:rsidR="00610AED" w:rsidRDefault="00610AED" w:rsidP="007B0EA2">
            <w:pPr>
              <w:rPr>
                <w:lang w:val="en-US"/>
              </w:rPr>
            </w:pPr>
          </w:p>
        </w:tc>
        <w:tc>
          <w:tcPr>
            <w:tcW w:w="1701" w:type="dxa"/>
            <w:tcBorders>
              <w:top w:val="nil"/>
              <w:bottom w:val="single" w:sz="2" w:space="0" w:color="auto"/>
            </w:tcBorders>
            <w:vAlign w:val="center"/>
          </w:tcPr>
          <w:p w14:paraId="09204115" w14:textId="77777777" w:rsidR="00610AED" w:rsidRDefault="00610AED"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356D8936" w14:textId="77777777" w:rsidR="00610AED" w:rsidRDefault="00610AED" w:rsidP="007B0EA2">
            <w:pPr>
              <w:rPr>
                <w:lang w:val="en-US"/>
              </w:rPr>
            </w:pPr>
            <w:r>
              <w:rPr>
                <w:lang w:val="en-US"/>
              </w:rPr>
              <w:t>Cablu electric АВВГт 4x16,0mm2</w:t>
            </w:r>
          </w:p>
        </w:tc>
        <w:tc>
          <w:tcPr>
            <w:tcW w:w="1134" w:type="dxa"/>
            <w:tcBorders>
              <w:top w:val="nil"/>
              <w:bottom w:val="single" w:sz="2" w:space="0" w:color="auto"/>
            </w:tcBorders>
          </w:tcPr>
          <w:p w14:paraId="4635BA81" w14:textId="77777777" w:rsidR="00610AED" w:rsidRDefault="00610AED" w:rsidP="007B0EA2">
            <w:pPr>
              <w:rPr>
                <w:lang w:val="en-US"/>
              </w:rPr>
            </w:pPr>
            <w:r>
              <w:rPr>
                <w:lang w:val="en-US"/>
              </w:rPr>
              <w:t>m</w:t>
            </w:r>
          </w:p>
        </w:tc>
        <w:tc>
          <w:tcPr>
            <w:tcW w:w="1134" w:type="dxa"/>
            <w:tcBorders>
              <w:top w:val="nil"/>
              <w:bottom w:val="single" w:sz="2" w:space="0" w:color="auto"/>
            </w:tcBorders>
          </w:tcPr>
          <w:p w14:paraId="1640B132" w14:textId="77777777" w:rsidR="00610AED" w:rsidRDefault="00610AED" w:rsidP="007B0EA2">
            <w:pPr>
              <w:rPr>
                <w:lang w:val="en-US"/>
              </w:rPr>
            </w:pPr>
            <w:r>
              <w:rPr>
                <w:lang w:val="en-US"/>
              </w:rPr>
              <w:t>18,0000</w:t>
            </w:r>
          </w:p>
        </w:tc>
      </w:tr>
      <w:tr w:rsidR="00610AED" w14:paraId="622BD60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C4D1ED6" w14:textId="77777777" w:rsidR="00610AED" w:rsidRDefault="00610AED" w:rsidP="007B0EA2">
            <w:pPr>
              <w:rPr>
                <w:lang w:val="en-US"/>
              </w:rPr>
            </w:pPr>
            <w:r>
              <w:rPr>
                <w:lang w:val="en-US"/>
              </w:rPr>
              <w:t>11</w:t>
            </w:r>
          </w:p>
        </w:tc>
        <w:tc>
          <w:tcPr>
            <w:tcW w:w="1701" w:type="dxa"/>
            <w:tcBorders>
              <w:top w:val="single" w:sz="4" w:space="0" w:color="auto"/>
              <w:bottom w:val="single" w:sz="4" w:space="0" w:color="auto"/>
            </w:tcBorders>
          </w:tcPr>
          <w:p w14:paraId="75A4C524" w14:textId="77777777" w:rsidR="00610AED" w:rsidRDefault="00610AED" w:rsidP="007B0EA2">
            <w:pPr>
              <w:rPr>
                <w:lang w:val="en-US"/>
              </w:rPr>
            </w:pPr>
          </w:p>
          <w:p w14:paraId="4D2BE845" w14:textId="77777777" w:rsidR="00610AED" w:rsidRDefault="00610AED" w:rsidP="007B0EA2">
            <w:pPr>
              <w:rPr>
                <w:lang w:val="en-US"/>
              </w:rPr>
            </w:pPr>
          </w:p>
        </w:tc>
        <w:tc>
          <w:tcPr>
            <w:tcW w:w="5669" w:type="dxa"/>
            <w:tcBorders>
              <w:top w:val="single" w:sz="4" w:space="0" w:color="auto"/>
              <w:bottom w:val="single" w:sz="4" w:space="0" w:color="auto"/>
            </w:tcBorders>
          </w:tcPr>
          <w:p w14:paraId="287A7204"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7C74B9D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50AB517"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6D2058E" w14:textId="77777777" w:rsidR="00610AED" w:rsidRDefault="00610AED" w:rsidP="007B0EA2">
            <w:pPr>
              <w:jc w:val="center"/>
              <w:rPr>
                <w:lang w:val="en-US"/>
              </w:rPr>
            </w:pPr>
            <w:r>
              <w:rPr>
                <w:lang w:val="en-US"/>
              </w:rPr>
              <w:t>21,0000</w:t>
            </w:r>
          </w:p>
        </w:tc>
      </w:tr>
      <w:tr w:rsidR="00610AED" w14:paraId="0DFECA5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6BEA249" w14:textId="77777777" w:rsidR="00610AED" w:rsidRDefault="00610AED" w:rsidP="007B0EA2">
            <w:pPr>
              <w:rPr>
                <w:lang w:val="en-US"/>
              </w:rPr>
            </w:pPr>
          </w:p>
        </w:tc>
        <w:tc>
          <w:tcPr>
            <w:tcW w:w="1701" w:type="dxa"/>
            <w:tcBorders>
              <w:top w:val="nil"/>
              <w:bottom w:val="single" w:sz="2" w:space="0" w:color="auto"/>
            </w:tcBorders>
            <w:vAlign w:val="center"/>
          </w:tcPr>
          <w:p w14:paraId="1A6498E6"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204A62E2"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60C03BD6" w14:textId="77777777" w:rsidR="00610AED" w:rsidRDefault="00610AED" w:rsidP="007B0EA2">
            <w:pPr>
              <w:rPr>
                <w:lang w:val="en-US"/>
              </w:rPr>
            </w:pPr>
            <w:r>
              <w:rPr>
                <w:lang w:val="en-US"/>
              </w:rPr>
              <w:t>m</w:t>
            </w:r>
          </w:p>
        </w:tc>
        <w:tc>
          <w:tcPr>
            <w:tcW w:w="1134" w:type="dxa"/>
            <w:tcBorders>
              <w:top w:val="nil"/>
              <w:bottom w:val="single" w:sz="2" w:space="0" w:color="auto"/>
            </w:tcBorders>
          </w:tcPr>
          <w:p w14:paraId="49C46260" w14:textId="77777777" w:rsidR="00610AED" w:rsidRDefault="00610AED" w:rsidP="007B0EA2">
            <w:pPr>
              <w:rPr>
                <w:lang w:val="en-US"/>
              </w:rPr>
            </w:pPr>
            <w:r>
              <w:rPr>
                <w:lang w:val="en-US"/>
              </w:rPr>
              <w:t>21,0000</w:t>
            </w:r>
          </w:p>
        </w:tc>
      </w:tr>
      <w:tr w:rsidR="00610AED" w14:paraId="4E1B5F2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2A5B17F" w14:textId="77777777" w:rsidR="00610AED" w:rsidRDefault="00610AED" w:rsidP="007B0EA2">
            <w:pPr>
              <w:rPr>
                <w:lang w:val="en-US"/>
              </w:rPr>
            </w:pPr>
            <w:r>
              <w:rPr>
                <w:lang w:val="en-US"/>
              </w:rPr>
              <w:t>12</w:t>
            </w:r>
          </w:p>
        </w:tc>
        <w:tc>
          <w:tcPr>
            <w:tcW w:w="1701" w:type="dxa"/>
            <w:tcBorders>
              <w:top w:val="single" w:sz="4" w:space="0" w:color="auto"/>
              <w:bottom w:val="single" w:sz="4" w:space="0" w:color="auto"/>
            </w:tcBorders>
          </w:tcPr>
          <w:p w14:paraId="2996FD9A" w14:textId="77777777" w:rsidR="00610AED" w:rsidRDefault="00610AED" w:rsidP="007B0EA2">
            <w:pPr>
              <w:rPr>
                <w:lang w:val="en-US"/>
              </w:rPr>
            </w:pPr>
            <w:r>
              <w:rPr>
                <w:lang w:val="en-US"/>
              </w:rPr>
              <w:t>08-02-147-1</w:t>
            </w:r>
          </w:p>
          <w:p w14:paraId="208BB3B9" w14:textId="77777777" w:rsidR="00610AED" w:rsidRDefault="00610AED" w:rsidP="007B0EA2">
            <w:pPr>
              <w:rPr>
                <w:lang w:val="en-US"/>
              </w:rPr>
            </w:pPr>
          </w:p>
        </w:tc>
        <w:tc>
          <w:tcPr>
            <w:tcW w:w="5669" w:type="dxa"/>
            <w:tcBorders>
              <w:top w:val="single" w:sz="4" w:space="0" w:color="auto"/>
              <w:bottom w:val="single" w:sz="4" w:space="0" w:color="auto"/>
            </w:tcBorders>
          </w:tcPr>
          <w:p w14:paraId="2A7A8238"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38E27928"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634ED310"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6203FD5A" w14:textId="77777777" w:rsidR="00610AED" w:rsidRDefault="00610AED" w:rsidP="007B0EA2">
            <w:pPr>
              <w:jc w:val="center"/>
              <w:rPr>
                <w:lang w:val="en-US"/>
              </w:rPr>
            </w:pPr>
            <w:r>
              <w:rPr>
                <w:lang w:val="en-US"/>
              </w:rPr>
              <w:t>0,0500</w:t>
            </w:r>
          </w:p>
        </w:tc>
      </w:tr>
      <w:tr w:rsidR="00610AED" w14:paraId="027D4D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B1E45DF" w14:textId="77777777" w:rsidR="00610AED" w:rsidRDefault="00610AED" w:rsidP="007B0EA2">
            <w:pPr>
              <w:rPr>
                <w:lang w:val="en-US"/>
              </w:rPr>
            </w:pPr>
          </w:p>
        </w:tc>
        <w:tc>
          <w:tcPr>
            <w:tcW w:w="1701" w:type="dxa"/>
            <w:tcBorders>
              <w:top w:val="nil"/>
              <w:bottom w:val="single" w:sz="2" w:space="0" w:color="auto"/>
            </w:tcBorders>
            <w:vAlign w:val="center"/>
          </w:tcPr>
          <w:p w14:paraId="236B224D"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00FB6D7"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55E65243" w14:textId="77777777" w:rsidR="00610AED" w:rsidRDefault="00610AED" w:rsidP="007B0EA2">
            <w:pPr>
              <w:rPr>
                <w:lang w:val="en-US"/>
              </w:rPr>
            </w:pPr>
            <w:r>
              <w:rPr>
                <w:lang w:val="en-US"/>
              </w:rPr>
              <w:t>h-om</w:t>
            </w:r>
          </w:p>
        </w:tc>
        <w:tc>
          <w:tcPr>
            <w:tcW w:w="1134" w:type="dxa"/>
            <w:tcBorders>
              <w:top w:val="nil"/>
              <w:bottom w:val="single" w:sz="2" w:space="0" w:color="auto"/>
            </w:tcBorders>
          </w:tcPr>
          <w:p w14:paraId="7FEEAD5A" w14:textId="77777777" w:rsidR="00610AED" w:rsidRDefault="00610AED" w:rsidP="007B0EA2">
            <w:pPr>
              <w:rPr>
                <w:lang w:val="en-US"/>
              </w:rPr>
            </w:pPr>
            <w:r>
              <w:rPr>
                <w:lang w:val="en-US"/>
              </w:rPr>
              <w:t>0,5800</w:t>
            </w:r>
          </w:p>
        </w:tc>
      </w:tr>
      <w:tr w:rsidR="00610AED" w14:paraId="78858C0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C1EB845" w14:textId="77777777" w:rsidR="00610AED" w:rsidRDefault="00610AED" w:rsidP="007B0EA2">
            <w:pPr>
              <w:rPr>
                <w:lang w:val="en-US"/>
              </w:rPr>
            </w:pPr>
          </w:p>
        </w:tc>
        <w:tc>
          <w:tcPr>
            <w:tcW w:w="1701" w:type="dxa"/>
            <w:tcBorders>
              <w:top w:val="nil"/>
              <w:bottom w:val="single" w:sz="2" w:space="0" w:color="auto"/>
            </w:tcBorders>
            <w:vAlign w:val="center"/>
          </w:tcPr>
          <w:p w14:paraId="61900024" w14:textId="77777777" w:rsidR="00610AED" w:rsidRDefault="00610AED"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6C624416" w14:textId="77777777" w:rsidR="00610AED" w:rsidRDefault="00610AED" w:rsidP="007B0EA2">
            <w:pPr>
              <w:rPr>
                <w:lang w:val="en-US"/>
              </w:rPr>
            </w:pPr>
            <w:r>
              <w:rPr>
                <w:lang w:val="en-US"/>
              </w:rPr>
              <w:t>Scoabe</w:t>
            </w:r>
          </w:p>
        </w:tc>
        <w:tc>
          <w:tcPr>
            <w:tcW w:w="1134" w:type="dxa"/>
            <w:tcBorders>
              <w:top w:val="nil"/>
              <w:bottom w:val="single" w:sz="2" w:space="0" w:color="auto"/>
            </w:tcBorders>
          </w:tcPr>
          <w:p w14:paraId="10DAE61F"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38BAFCEB" w14:textId="77777777" w:rsidR="00610AED" w:rsidRDefault="00610AED" w:rsidP="007B0EA2">
            <w:pPr>
              <w:rPr>
                <w:lang w:val="en-US"/>
              </w:rPr>
            </w:pPr>
            <w:r>
              <w:rPr>
                <w:lang w:val="en-US"/>
              </w:rPr>
              <w:t>0,0900</w:t>
            </w:r>
          </w:p>
        </w:tc>
      </w:tr>
      <w:tr w:rsidR="00610AED" w14:paraId="22BA368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65AAFE8" w14:textId="77777777" w:rsidR="00610AED" w:rsidRDefault="00610AED" w:rsidP="007B0EA2">
            <w:pPr>
              <w:rPr>
                <w:lang w:val="en-US"/>
              </w:rPr>
            </w:pPr>
          </w:p>
        </w:tc>
        <w:tc>
          <w:tcPr>
            <w:tcW w:w="1701" w:type="dxa"/>
            <w:tcBorders>
              <w:top w:val="nil"/>
              <w:bottom w:val="single" w:sz="2" w:space="0" w:color="auto"/>
            </w:tcBorders>
            <w:vAlign w:val="center"/>
          </w:tcPr>
          <w:p w14:paraId="501B2162"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3BDC9F18"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19D0242D"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61089E9F" w14:textId="77777777" w:rsidR="00610AED" w:rsidRDefault="00610AED" w:rsidP="007B0EA2">
            <w:pPr>
              <w:rPr>
                <w:lang w:val="en-US"/>
              </w:rPr>
            </w:pPr>
            <w:r>
              <w:rPr>
                <w:lang w:val="en-US"/>
              </w:rPr>
              <w:t>0,0010</w:t>
            </w:r>
          </w:p>
        </w:tc>
      </w:tr>
      <w:tr w:rsidR="00610AED" w14:paraId="32B3DA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CA505A" w14:textId="77777777" w:rsidR="00610AED" w:rsidRDefault="00610AED" w:rsidP="007B0EA2">
            <w:pPr>
              <w:rPr>
                <w:lang w:val="en-US"/>
              </w:rPr>
            </w:pPr>
          </w:p>
        </w:tc>
        <w:tc>
          <w:tcPr>
            <w:tcW w:w="1701" w:type="dxa"/>
            <w:tcBorders>
              <w:top w:val="nil"/>
              <w:bottom w:val="single" w:sz="2" w:space="0" w:color="auto"/>
            </w:tcBorders>
            <w:vAlign w:val="center"/>
          </w:tcPr>
          <w:p w14:paraId="587963D6"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3F7EC19"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19294F61"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60D6FCFA" w14:textId="77777777" w:rsidR="00610AED" w:rsidRDefault="00610AED" w:rsidP="007B0EA2">
            <w:pPr>
              <w:rPr>
                <w:lang w:val="en-US"/>
              </w:rPr>
            </w:pPr>
            <w:r>
              <w:rPr>
                <w:lang w:val="en-US"/>
              </w:rPr>
              <w:t>0,0050</w:t>
            </w:r>
          </w:p>
        </w:tc>
      </w:tr>
      <w:tr w:rsidR="00610AED" w14:paraId="2FE1DF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8C91535" w14:textId="77777777" w:rsidR="00610AED" w:rsidRDefault="00610AED" w:rsidP="007B0EA2">
            <w:pPr>
              <w:rPr>
                <w:lang w:val="en-US"/>
              </w:rPr>
            </w:pPr>
          </w:p>
        </w:tc>
        <w:tc>
          <w:tcPr>
            <w:tcW w:w="1701" w:type="dxa"/>
            <w:tcBorders>
              <w:top w:val="nil"/>
              <w:bottom w:val="single" w:sz="2" w:space="0" w:color="auto"/>
            </w:tcBorders>
            <w:vAlign w:val="center"/>
          </w:tcPr>
          <w:p w14:paraId="153F5611"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9D58C6A"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507887DD"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3B00FC75" w14:textId="77777777" w:rsidR="00610AED" w:rsidRDefault="00610AED" w:rsidP="007B0EA2">
            <w:pPr>
              <w:rPr>
                <w:lang w:val="en-US"/>
              </w:rPr>
            </w:pPr>
            <w:r>
              <w:rPr>
                <w:lang w:val="en-US"/>
              </w:rPr>
              <w:t>0,0012</w:t>
            </w:r>
          </w:p>
        </w:tc>
      </w:tr>
      <w:tr w:rsidR="00610AED" w14:paraId="188930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753D0BC" w14:textId="77777777" w:rsidR="00610AED" w:rsidRDefault="00610AED" w:rsidP="007B0EA2">
            <w:pPr>
              <w:rPr>
                <w:lang w:val="en-US"/>
              </w:rPr>
            </w:pPr>
          </w:p>
        </w:tc>
        <w:tc>
          <w:tcPr>
            <w:tcW w:w="1701" w:type="dxa"/>
            <w:tcBorders>
              <w:top w:val="nil"/>
              <w:bottom w:val="single" w:sz="2" w:space="0" w:color="auto"/>
            </w:tcBorders>
            <w:vAlign w:val="center"/>
          </w:tcPr>
          <w:p w14:paraId="357B692E"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5A7EDBFB" w14:textId="77777777" w:rsidR="00610AED" w:rsidRDefault="00610AED" w:rsidP="007B0EA2">
            <w:pPr>
              <w:rPr>
                <w:lang w:val="en-US"/>
              </w:rPr>
            </w:pPr>
            <w:r>
              <w:rPr>
                <w:lang w:val="en-US"/>
              </w:rPr>
              <w:t>Aliaje de staniu-plumb fara stibiu, marca "ПОС30"</w:t>
            </w:r>
          </w:p>
        </w:tc>
        <w:tc>
          <w:tcPr>
            <w:tcW w:w="1134" w:type="dxa"/>
            <w:tcBorders>
              <w:top w:val="nil"/>
              <w:bottom w:val="single" w:sz="2" w:space="0" w:color="auto"/>
            </w:tcBorders>
          </w:tcPr>
          <w:p w14:paraId="4FCA16F5" w14:textId="77777777" w:rsidR="00610AED" w:rsidRDefault="00610AED" w:rsidP="007B0EA2">
            <w:pPr>
              <w:rPr>
                <w:lang w:val="en-US"/>
              </w:rPr>
            </w:pPr>
            <w:r>
              <w:rPr>
                <w:lang w:val="en-US"/>
              </w:rPr>
              <w:t>kg</w:t>
            </w:r>
          </w:p>
        </w:tc>
        <w:tc>
          <w:tcPr>
            <w:tcW w:w="1134" w:type="dxa"/>
            <w:tcBorders>
              <w:top w:val="nil"/>
              <w:bottom w:val="single" w:sz="2" w:space="0" w:color="auto"/>
            </w:tcBorders>
          </w:tcPr>
          <w:p w14:paraId="16DF88A0" w14:textId="77777777" w:rsidR="00610AED" w:rsidRDefault="00610AED" w:rsidP="007B0EA2">
            <w:pPr>
              <w:rPr>
                <w:lang w:val="en-US"/>
              </w:rPr>
            </w:pPr>
            <w:r>
              <w:rPr>
                <w:lang w:val="en-US"/>
              </w:rPr>
              <w:t>0,0130</w:t>
            </w:r>
          </w:p>
        </w:tc>
      </w:tr>
      <w:tr w:rsidR="00610AED" w14:paraId="65467C8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224D78A" w14:textId="77777777" w:rsidR="00610AED" w:rsidRDefault="00610AED" w:rsidP="007B0EA2">
            <w:pPr>
              <w:rPr>
                <w:lang w:val="en-US"/>
              </w:rPr>
            </w:pPr>
          </w:p>
        </w:tc>
        <w:tc>
          <w:tcPr>
            <w:tcW w:w="1701" w:type="dxa"/>
            <w:tcBorders>
              <w:top w:val="nil"/>
              <w:bottom w:val="single" w:sz="2" w:space="0" w:color="auto"/>
            </w:tcBorders>
            <w:vAlign w:val="center"/>
          </w:tcPr>
          <w:p w14:paraId="3A6DC4FD"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02B016B"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2CE221BE"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A352E84" w14:textId="77777777" w:rsidR="00610AED" w:rsidRDefault="00610AED" w:rsidP="007B0EA2">
            <w:pPr>
              <w:rPr>
                <w:lang w:val="en-US"/>
              </w:rPr>
            </w:pPr>
            <w:r>
              <w:rPr>
                <w:lang w:val="en-US"/>
              </w:rPr>
              <w:t>0,0105</w:t>
            </w:r>
          </w:p>
        </w:tc>
      </w:tr>
      <w:tr w:rsidR="00610AED" w14:paraId="759B99A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23591F" w14:textId="77777777" w:rsidR="00610AED" w:rsidRDefault="00610AED" w:rsidP="007B0EA2">
            <w:pPr>
              <w:rPr>
                <w:lang w:val="en-US"/>
              </w:rPr>
            </w:pPr>
          </w:p>
        </w:tc>
        <w:tc>
          <w:tcPr>
            <w:tcW w:w="1701" w:type="dxa"/>
            <w:tcBorders>
              <w:top w:val="nil"/>
              <w:bottom w:val="single" w:sz="2" w:space="0" w:color="auto"/>
            </w:tcBorders>
            <w:vAlign w:val="center"/>
          </w:tcPr>
          <w:p w14:paraId="531EE88E"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63CC77CF"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361D3371"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94B3777" w14:textId="77777777" w:rsidR="00610AED" w:rsidRDefault="00610AED" w:rsidP="007B0EA2">
            <w:pPr>
              <w:rPr>
                <w:lang w:val="en-US"/>
              </w:rPr>
            </w:pPr>
            <w:r>
              <w:rPr>
                <w:lang w:val="en-US"/>
              </w:rPr>
              <w:t>0,1375</w:t>
            </w:r>
          </w:p>
        </w:tc>
      </w:tr>
      <w:tr w:rsidR="00610AED" w14:paraId="1676B5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D62C288" w14:textId="77777777" w:rsidR="00610AED" w:rsidRDefault="00610AED" w:rsidP="007B0EA2">
            <w:pPr>
              <w:rPr>
                <w:lang w:val="en-US"/>
              </w:rPr>
            </w:pPr>
          </w:p>
        </w:tc>
        <w:tc>
          <w:tcPr>
            <w:tcW w:w="1701" w:type="dxa"/>
            <w:tcBorders>
              <w:top w:val="nil"/>
              <w:bottom w:val="single" w:sz="2" w:space="0" w:color="auto"/>
            </w:tcBorders>
            <w:vAlign w:val="center"/>
          </w:tcPr>
          <w:p w14:paraId="00CDC908"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71A5E17D"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03C87159"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BB128CB" w14:textId="77777777" w:rsidR="00610AED" w:rsidRDefault="00610AED" w:rsidP="007B0EA2">
            <w:pPr>
              <w:rPr>
                <w:lang w:val="en-US"/>
              </w:rPr>
            </w:pPr>
            <w:r>
              <w:rPr>
                <w:lang w:val="en-US"/>
              </w:rPr>
              <w:t>0,1375</w:t>
            </w:r>
          </w:p>
        </w:tc>
      </w:tr>
      <w:tr w:rsidR="00610AED" w14:paraId="40FC54B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32A8E29" w14:textId="77777777" w:rsidR="00610AED" w:rsidRDefault="00610AED" w:rsidP="007B0EA2">
            <w:pPr>
              <w:rPr>
                <w:lang w:val="en-US"/>
              </w:rPr>
            </w:pPr>
          </w:p>
        </w:tc>
        <w:tc>
          <w:tcPr>
            <w:tcW w:w="1701" w:type="dxa"/>
            <w:tcBorders>
              <w:top w:val="nil"/>
              <w:bottom w:val="single" w:sz="2" w:space="0" w:color="auto"/>
            </w:tcBorders>
            <w:vAlign w:val="center"/>
          </w:tcPr>
          <w:p w14:paraId="729C964E"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C3F1F40"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1C9ED044" w14:textId="77777777" w:rsidR="00610AED" w:rsidRDefault="00610AED" w:rsidP="007B0EA2">
            <w:pPr>
              <w:rPr>
                <w:lang w:val="en-US"/>
              </w:rPr>
            </w:pPr>
            <w:r>
              <w:rPr>
                <w:lang w:val="en-US"/>
              </w:rPr>
              <w:t>h-ut</w:t>
            </w:r>
          </w:p>
        </w:tc>
        <w:tc>
          <w:tcPr>
            <w:tcW w:w="1134" w:type="dxa"/>
            <w:tcBorders>
              <w:top w:val="nil"/>
              <w:bottom w:val="single" w:sz="2" w:space="0" w:color="auto"/>
            </w:tcBorders>
          </w:tcPr>
          <w:p w14:paraId="13A8777B" w14:textId="77777777" w:rsidR="00610AED" w:rsidRDefault="00610AED" w:rsidP="007B0EA2">
            <w:pPr>
              <w:rPr>
                <w:lang w:val="en-US"/>
              </w:rPr>
            </w:pPr>
            <w:r>
              <w:rPr>
                <w:lang w:val="en-US"/>
              </w:rPr>
              <w:t>0,0105</w:t>
            </w:r>
          </w:p>
        </w:tc>
      </w:tr>
      <w:tr w:rsidR="00610AED" w14:paraId="549B840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B49EE2F" w14:textId="77777777" w:rsidR="00610AED" w:rsidRDefault="00610AED" w:rsidP="007B0EA2">
            <w:pPr>
              <w:rPr>
                <w:lang w:val="en-US"/>
              </w:rPr>
            </w:pPr>
            <w:r>
              <w:rPr>
                <w:lang w:val="en-US"/>
              </w:rPr>
              <w:t>13</w:t>
            </w:r>
          </w:p>
        </w:tc>
        <w:tc>
          <w:tcPr>
            <w:tcW w:w="1701" w:type="dxa"/>
            <w:tcBorders>
              <w:top w:val="single" w:sz="4" w:space="0" w:color="auto"/>
              <w:bottom w:val="single" w:sz="4" w:space="0" w:color="auto"/>
            </w:tcBorders>
          </w:tcPr>
          <w:p w14:paraId="4E43396B" w14:textId="77777777" w:rsidR="00610AED" w:rsidRDefault="00610AED" w:rsidP="007B0EA2">
            <w:pPr>
              <w:rPr>
                <w:lang w:val="en-US"/>
              </w:rPr>
            </w:pPr>
          </w:p>
          <w:p w14:paraId="03FEAE7E" w14:textId="77777777" w:rsidR="00610AED" w:rsidRDefault="00610AED" w:rsidP="007B0EA2">
            <w:pPr>
              <w:rPr>
                <w:lang w:val="en-US"/>
              </w:rPr>
            </w:pPr>
          </w:p>
        </w:tc>
        <w:tc>
          <w:tcPr>
            <w:tcW w:w="5669" w:type="dxa"/>
            <w:tcBorders>
              <w:top w:val="single" w:sz="4" w:space="0" w:color="auto"/>
              <w:bottom w:val="single" w:sz="4" w:space="0" w:color="auto"/>
            </w:tcBorders>
          </w:tcPr>
          <w:p w14:paraId="5C78CB79" w14:textId="77777777" w:rsidR="00610AED" w:rsidRDefault="00610AED"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2122C789"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4E4D9FCC"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12F82476" w14:textId="77777777" w:rsidR="00610AED" w:rsidRDefault="00610AED" w:rsidP="007B0EA2">
            <w:pPr>
              <w:jc w:val="center"/>
              <w:rPr>
                <w:lang w:val="en-US"/>
              </w:rPr>
            </w:pPr>
            <w:r>
              <w:rPr>
                <w:lang w:val="en-US"/>
              </w:rPr>
              <w:t>4,0000</w:t>
            </w:r>
          </w:p>
        </w:tc>
      </w:tr>
      <w:tr w:rsidR="00610AED" w14:paraId="56BC32D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D25E7F9" w14:textId="77777777" w:rsidR="00610AED" w:rsidRDefault="00610AED" w:rsidP="007B0EA2">
            <w:pPr>
              <w:rPr>
                <w:lang w:val="en-US"/>
              </w:rPr>
            </w:pPr>
          </w:p>
        </w:tc>
        <w:tc>
          <w:tcPr>
            <w:tcW w:w="1701" w:type="dxa"/>
            <w:tcBorders>
              <w:top w:val="nil"/>
              <w:bottom w:val="single" w:sz="2" w:space="0" w:color="auto"/>
            </w:tcBorders>
            <w:vAlign w:val="center"/>
          </w:tcPr>
          <w:p w14:paraId="624121F5" w14:textId="77777777" w:rsidR="00610AED" w:rsidRDefault="00610AED"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77C0A06C" w14:textId="77777777" w:rsidR="00610AED" w:rsidRDefault="00610AED" w:rsidP="007B0EA2">
            <w:pPr>
              <w:rPr>
                <w:lang w:val="en-US"/>
              </w:rPr>
            </w:pPr>
            <w:r>
              <w:rPr>
                <w:lang w:val="en-US"/>
              </w:rPr>
              <w:t>Cablu electric АВВГнг-LS 5x10,0mm2</w:t>
            </w:r>
          </w:p>
        </w:tc>
        <w:tc>
          <w:tcPr>
            <w:tcW w:w="1134" w:type="dxa"/>
            <w:tcBorders>
              <w:top w:val="nil"/>
              <w:bottom w:val="single" w:sz="2" w:space="0" w:color="auto"/>
            </w:tcBorders>
          </w:tcPr>
          <w:p w14:paraId="33D74912" w14:textId="77777777" w:rsidR="00610AED" w:rsidRDefault="00610AED" w:rsidP="007B0EA2">
            <w:pPr>
              <w:rPr>
                <w:lang w:val="en-US"/>
              </w:rPr>
            </w:pPr>
            <w:r>
              <w:rPr>
                <w:lang w:val="en-US"/>
              </w:rPr>
              <w:t>m</w:t>
            </w:r>
          </w:p>
        </w:tc>
        <w:tc>
          <w:tcPr>
            <w:tcW w:w="1134" w:type="dxa"/>
            <w:tcBorders>
              <w:top w:val="nil"/>
              <w:bottom w:val="single" w:sz="2" w:space="0" w:color="auto"/>
            </w:tcBorders>
          </w:tcPr>
          <w:p w14:paraId="651AF880" w14:textId="77777777" w:rsidR="00610AED" w:rsidRDefault="00610AED" w:rsidP="007B0EA2">
            <w:pPr>
              <w:rPr>
                <w:lang w:val="en-US"/>
              </w:rPr>
            </w:pPr>
            <w:r>
              <w:rPr>
                <w:lang w:val="en-US"/>
              </w:rPr>
              <w:t>4,0000</w:t>
            </w:r>
          </w:p>
        </w:tc>
      </w:tr>
      <w:tr w:rsidR="00610AED" w14:paraId="051DDB9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CF77B56" w14:textId="77777777" w:rsidR="00610AED" w:rsidRDefault="00610AED" w:rsidP="007B0EA2">
            <w:pPr>
              <w:rPr>
                <w:lang w:val="en-US"/>
              </w:rPr>
            </w:pPr>
            <w:r>
              <w:rPr>
                <w:lang w:val="en-US"/>
              </w:rPr>
              <w:t>14</w:t>
            </w:r>
          </w:p>
        </w:tc>
        <w:tc>
          <w:tcPr>
            <w:tcW w:w="1701" w:type="dxa"/>
            <w:tcBorders>
              <w:top w:val="single" w:sz="4" w:space="0" w:color="auto"/>
              <w:bottom w:val="single" w:sz="4" w:space="0" w:color="auto"/>
            </w:tcBorders>
          </w:tcPr>
          <w:p w14:paraId="0D43572E" w14:textId="77777777" w:rsidR="00610AED" w:rsidRDefault="00610AED" w:rsidP="007B0EA2">
            <w:pPr>
              <w:rPr>
                <w:lang w:val="en-US"/>
              </w:rPr>
            </w:pPr>
          </w:p>
          <w:p w14:paraId="6B743761" w14:textId="77777777" w:rsidR="00610AED" w:rsidRDefault="00610AED" w:rsidP="007B0EA2">
            <w:pPr>
              <w:rPr>
                <w:lang w:val="en-US"/>
              </w:rPr>
            </w:pPr>
          </w:p>
        </w:tc>
        <w:tc>
          <w:tcPr>
            <w:tcW w:w="5669" w:type="dxa"/>
            <w:tcBorders>
              <w:top w:val="single" w:sz="4" w:space="0" w:color="auto"/>
              <w:bottom w:val="single" w:sz="4" w:space="0" w:color="auto"/>
            </w:tcBorders>
          </w:tcPr>
          <w:p w14:paraId="647D82DD" w14:textId="77777777" w:rsidR="00610AED" w:rsidRDefault="00610AED" w:rsidP="007B0EA2">
            <w:pPr>
              <w:adjustRightInd w:val="0"/>
              <w:rPr>
                <w:rFonts w:ascii="Times New Roman CYR" w:hAnsi="Times New Roman CYR" w:cs="Times New Roman CYR"/>
                <w:sz w:val="16"/>
                <w:szCs w:val="16"/>
                <w:lang w:val="en-US"/>
              </w:rPr>
            </w:pPr>
            <w:r>
              <w:rPr>
                <w:lang w:val="en-US"/>
              </w:rPr>
              <w:t>Cablu ВВГнг-LS 5x6mm2</w:t>
            </w:r>
            <w:r>
              <w:rPr>
                <w:rFonts w:ascii="Times New Roman CYR" w:hAnsi="Times New Roman CYR" w:cs="Times New Roman CYR"/>
                <w:sz w:val="16"/>
                <w:szCs w:val="16"/>
                <w:lang w:val="en-US"/>
              </w:rPr>
              <w:t xml:space="preserve"> </w:t>
            </w:r>
          </w:p>
          <w:p w14:paraId="3E12579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60B706A2"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8865954" w14:textId="77777777" w:rsidR="00610AED" w:rsidRDefault="00610AED" w:rsidP="007B0EA2">
            <w:pPr>
              <w:jc w:val="center"/>
              <w:rPr>
                <w:lang w:val="en-US"/>
              </w:rPr>
            </w:pPr>
            <w:r>
              <w:rPr>
                <w:lang w:val="en-US"/>
              </w:rPr>
              <w:t>1,0000</w:t>
            </w:r>
          </w:p>
        </w:tc>
      </w:tr>
      <w:tr w:rsidR="00610AED" w14:paraId="336F2C0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57EBF52" w14:textId="77777777" w:rsidR="00610AED" w:rsidRDefault="00610AED" w:rsidP="007B0EA2">
            <w:pPr>
              <w:rPr>
                <w:lang w:val="en-US"/>
              </w:rPr>
            </w:pPr>
          </w:p>
        </w:tc>
        <w:tc>
          <w:tcPr>
            <w:tcW w:w="1701" w:type="dxa"/>
            <w:tcBorders>
              <w:top w:val="nil"/>
              <w:bottom w:val="single" w:sz="2" w:space="0" w:color="auto"/>
            </w:tcBorders>
            <w:vAlign w:val="center"/>
          </w:tcPr>
          <w:p w14:paraId="4A7E89DA" w14:textId="77777777" w:rsidR="00610AED" w:rsidRDefault="00610AED"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737B3A99" w14:textId="77777777" w:rsidR="00610AED" w:rsidRDefault="00610AED" w:rsidP="007B0EA2">
            <w:pPr>
              <w:rPr>
                <w:lang w:val="en-US"/>
              </w:rPr>
            </w:pPr>
            <w:r>
              <w:rPr>
                <w:lang w:val="en-US"/>
              </w:rPr>
              <w:t>Cablu ВВГнг-LS 5x6mm2</w:t>
            </w:r>
          </w:p>
        </w:tc>
        <w:tc>
          <w:tcPr>
            <w:tcW w:w="1134" w:type="dxa"/>
            <w:tcBorders>
              <w:top w:val="nil"/>
              <w:bottom w:val="single" w:sz="2" w:space="0" w:color="auto"/>
            </w:tcBorders>
          </w:tcPr>
          <w:p w14:paraId="5983E795" w14:textId="77777777" w:rsidR="00610AED" w:rsidRDefault="00610AED" w:rsidP="007B0EA2">
            <w:pPr>
              <w:rPr>
                <w:lang w:val="en-US"/>
              </w:rPr>
            </w:pPr>
            <w:r>
              <w:rPr>
                <w:lang w:val="en-US"/>
              </w:rPr>
              <w:t>m</w:t>
            </w:r>
          </w:p>
        </w:tc>
        <w:tc>
          <w:tcPr>
            <w:tcW w:w="1134" w:type="dxa"/>
            <w:tcBorders>
              <w:top w:val="nil"/>
              <w:bottom w:val="single" w:sz="2" w:space="0" w:color="auto"/>
            </w:tcBorders>
          </w:tcPr>
          <w:p w14:paraId="34581D77" w14:textId="77777777" w:rsidR="00610AED" w:rsidRDefault="00610AED" w:rsidP="007B0EA2">
            <w:pPr>
              <w:rPr>
                <w:lang w:val="en-US"/>
              </w:rPr>
            </w:pPr>
            <w:r>
              <w:rPr>
                <w:lang w:val="en-US"/>
              </w:rPr>
              <w:t>1,0000</w:t>
            </w:r>
          </w:p>
        </w:tc>
      </w:tr>
      <w:tr w:rsidR="00610AED" w14:paraId="66681C2F"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AF81108" w14:textId="77777777" w:rsidR="00610AED" w:rsidRDefault="00610AED" w:rsidP="007B0EA2">
            <w:pPr>
              <w:rPr>
                <w:lang w:val="en-US"/>
              </w:rPr>
            </w:pPr>
            <w:r>
              <w:rPr>
                <w:lang w:val="en-US"/>
              </w:rPr>
              <w:t>15</w:t>
            </w:r>
          </w:p>
        </w:tc>
        <w:tc>
          <w:tcPr>
            <w:tcW w:w="1701" w:type="dxa"/>
            <w:tcBorders>
              <w:top w:val="single" w:sz="4" w:space="0" w:color="auto"/>
              <w:bottom w:val="single" w:sz="4" w:space="0" w:color="auto"/>
            </w:tcBorders>
          </w:tcPr>
          <w:p w14:paraId="29B2449D" w14:textId="77777777" w:rsidR="00610AED" w:rsidRDefault="00610AED" w:rsidP="007B0EA2">
            <w:pPr>
              <w:rPr>
                <w:lang w:val="en-US"/>
              </w:rPr>
            </w:pPr>
            <w:r>
              <w:rPr>
                <w:lang w:val="en-US"/>
              </w:rPr>
              <w:t>08-02-146-1</w:t>
            </w:r>
          </w:p>
          <w:p w14:paraId="36FEF34F" w14:textId="77777777" w:rsidR="00610AED" w:rsidRDefault="00610AED" w:rsidP="007B0EA2">
            <w:pPr>
              <w:rPr>
                <w:lang w:val="en-US"/>
              </w:rPr>
            </w:pPr>
          </w:p>
        </w:tc>
        <w:tc>
          <w:tcPr>
            <w:tcW w:w="5669" w:type="dxa"/>
            <w:tcBorders>
              <w:top w:val="single" w:sz="4" w:space="0" w:color="auto"/>
              <w:bottom w:val="single" w:sz="4" w:space="0" w:color="auto"/>
            </w:tcBorders>
          </w:tcPr>
          <w:p w14:paraId="6DC8E0FB" w14:textId="77777777" w:rsidR="00610AED" w:rsidRDefault="00610AED" w:rsidP="007B0EA2">
            <w:pPr>
              <w:adjustRightInd w:val="0"/>
              <w:rPr>
                <w:rFonts w:ascii="Times New Roman CYR" w:hAnsi="Times New Roman CYR" w:cs="Times New Roman CYR"/>
                <w:sz w:val="16"/>
                <w:szCs w:val="16"/>
                <w:lang w:val="en-US"/>
              </w:rPr>
            </w:pPr>
            <w:r>
              <w:rPr>
                <w:lang w:val="en-US"/>
              </w:rPr>
              <w:t>Cablu pina la 35 kV, fixare cu cleme aplicate, masa 1 m pina la: 0,5 kg</w:t>
            </w:r>
            <w:r>
              <w:rPr>
                <w:rFonts w:ascii="Times New Roman CYR" w:hAnsi="Times New Roman CYR" w:cs="Times New Roman CYR"/>
                <w:sz w:val="16"/>
                <w:szCs w:val="16"/>
                <w:lang w:val="en-US"/>
              </w:rPr>
              <w:t xml:space="preserve"> </w:t>
            </w:r>
          </w:p>
          <w:p w14:paraId="4E6C01BB"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08B4937" w14:textId="77777777" w:rsidR="00610AED" w:rsidRDefault="00610AED"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A847423" w14:textId="77777777" w:rsidR="00610AED" w:rsidRDefault="00610AED" w:rsidP="007B0EA2">
            <w:pPr>
              <w:jc w:val="center"/>
              <w:rPr>
                <w:lang w:val="en-US"/>
              </w:rPr>
            </w:pPr>
            <w:r>
              <w:rPr>
                <w:lang w:val="en-US"/>
              </w:rPr>
              <w:t>1,0000</w:t>
            </w:r>
          </w:p>
        </w:tc>
      </w:tr>
      <w:tr w:rsidR="00610AED" w14:paraId="47F60F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30E1D20" w14:textId="77777777" w:rsidR="00610AED" w:rsidRDefault="00610AED" w:rsidP="007B0EA2">
            <w:pPr>
              <w:rPr>
                <w:lang w:val="en-US"/>
              </w:rPr>
            </w:pPr>
          </w:p>
        </w:tc>
        <w:tc>
          <w:tcPr>
            <w:tcW w:w="1701" w:type="dxa"/>
            <w:tcBorders>
              <w:top w:val="nil"/>
              <w:bottom w:val="single" w:sz="2" w:space="0" w:color="auto"/>
            </w:tcBorders>
            <w:vAlign w:val="center"/>
          </w:tcPr>
          <w:p w14:paraId="0F803D9A" w14:textId="77777777" w:rsidR="00610AED" w:rsidRDefault="00610AED"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5C802C7" w14:textId="77777777" w:rsidR="00610AED" w:rsidRDefault="00610AED" w:rsidP="007B0EA2">
            <w:pPr>
              <w:rPr>
                <w:lang w:val="en-US"/>
              </w:rPr>
            </w:pPr>
            <w:r>
              <w:rPr>
                <w:lang w:val="en-US"/>
              </w:rPr>
              <w:t>Muncitor</w:t>
            </w:r>
          </w:p>
        </w:tc>
        <w:tc>
          <w:tcPr>
            <w:tcW w:w="1134" w:type="dxa"/>
            <w:tcBorders>
              <w:top w:val="nil"/>
              <w:bottom w:val="single" w:sz="2" w:space="0" w:color="auto"/>
            </w:tcBorders>
          </w:tcPr>
          <w:p w14:paraId="251F7139"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24764E2" w14:textId="77777777" w:rsidR="00610AED" w:rsidRDefault="00610AED" w:rsidP="007B0EA2">
            <w:pPr>
              <w:rPr>
                <w:lang w:val="en-US"/>
              </w:rPr>
            </w:pPr>
            <w:r>
              <w:rPr>
                <w:lang w:val="en-US"/>
              </w:rPr>
              <w:t>14,7000</w:t>
            </w:r>
          </w:p>
        </w:tc>
      </w:tr>
      <w:tr w:rsidR="00610AED" w14:paraId="570A5DA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5B92846" w14:textId="77777777" w:rsidR="00610AED" w:rsidRDefault="00610AED" w:rsidP="007B0EA2">
            <w:pPr>
              <w:rPr>
                <w:lang w:val="en-US"/>
              </w:rPr>
            </w:pPr>
          </w:p>
        </w:tc>
        <w:tc>
          <w:tcPr>
            <w:tcW w:w="1701" w:type="dxa"/>
            <w:tcBorders>
              <w:top w:val="nil"/>
              <w:bottom w:val="single" w:sz="2" w:space="0" w:color="auto"/>
            </w:tcBorders>
            <w:vAlign w:val="center"/>
          </w:tcPr>
          <w:p w14:paraId="6B4AE111" w14:textId="77777777" w:rsidR="00610AED" w:rsidRDefault="00610AED"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32A928A3" w14:textId="77777777" w:rsidR="00610AED" w:rsidRDefault="00610AED" w:rsidP="007B0EA2">
            <w:pPr>
              <w:rPr>
                <w:lang w:val="en-US"/>
              </w:rPr>
            </w:pPr>
            <w:r>
              <w:rPr>
                <w:lang w:val="en-US"/>
              </w:rPr>
              <w:t>Cartus pentru impuscat</w:t>
            </w:r>
          </w:p>
        </w:tc>
        <w:tc>
          <w:tcPr>
            <w:tcW w:w="1134" w:type="dxa"/>
            <w:tcBorders>
              <w:top w:val="nil"/>
              <w:bottom w:val="single" w:sz="2" w:space="0" w:color="auto"/>
            </w:tcBorders>
          </w:tcPr>
          <w:p w14:paraId="1E88B894"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7E1DC48D" w14:textId="77777777" w:rsidR="00610AED" w:rsidRDefault="00610AED" w:rsidP="007B0EA2">
            <w:pPr>
              <w:rPr>
                <w:lang w:val="en-US"/>
              </w:rPr>
            </w:pPr>
            <w:r>
              <w:rPr>
                <w:lang w:val="en-US"/>
              </w:rPr>
              <w:t>24,8000</w:t>
            </w:r>
          </w:p>
        </w:tc>
      </w:tr>
      <w:tr w:rsidR="00610AED" w14:paraId="7A35838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3B83A1E" w14:textId="77777777" w:rsidR="00610AED" w:rsidRDefault="00610AED" w:rsidP="007B0EA2">
            <w:pPr>
              <w:rPr>
                <w:lang w:val="en-US"/>
              </w:rPr>
            </w:pPr>
          </w:p>
        </w:tc>
        <w:tc>
          <w:tcPr>
            <w:tcW w:w="1701" w:type="dxa"/>
            <w:tcBorders>
              <w:top w:val="nil"/>
              <w:bottom w:val="single" w:sz="2" w:space="0" w:color="auto"/>
            </w:tcBorders>
            <w:vAlign w:val="center"/>
          </w:tcPr>
          <w:p w14:paraId="0D9A784E" w14:textId="77777777" w:rsidR="00610AED" w:rsidRDefault="00610AED"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7A05EEEC" w14:textId="77777777" w:rsidR="00610AED" w:rsidRDefault="00610AED" w:rsidP="007B0EA2">
            <w:pPr>
              <w:rPr>
                <w:lang w:val="en-US"/>
              </w:rPr>
            </w:pPr>
            <w:r>
              <w:rPr>
                <w:lang w:val="en-US"/>
              </w:rPr>
              <w:t>Dibluri pentru conexiune</w:t>
            </w:r>
          </w:p>
        </w:tc>
        <w:tc>
          <w:tcPr>
            <w:tcW w:w="1134" w:type="dxa"/>
            <w:tcBorders>
              <w:top w:val="nil"/>
              <w:bottom w:val="single" w:sz="2" w:space="0" w:color="auto"/>
            </w:tcBorders>
          </w:tcPr>
          <w:p w14:paraId="50ABC27A"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6850AE24" w14:textId="77777777" w:rsidR="00610AED" w:rsidRDefault="00610AED" w:rsidP="007B0EA2">
            <w:pPr>
              <w:rPr>
                <w:lang w:val="en-US"/>
              </w:rPr>
            </w:pPr>
            <w:r>
              <w:rPr>
                <w:lang w:val="en-US"/>
              </w:rPr>
              <w:t>24,8000</w:t>
            </w:r>
          </w:p>
        </w:tc>
      </w:tr>
      <w:tr w:rsidR="00610AED" w14:paraId="56DCE8F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203B3D2" w14:textId="77777777" w:rsidR="00610AED" w:rsidRDefault="00610AED" w:rsidP="007B0EA2">
            <w:pPr>
              <w:rPr>
                <w:lang w:val="en-US"/>
              </w:rPr>
            </w:pPr>
          </w:p>
        </w:tc>
        <w:tc>
          <w:tcPr>
            <w:tcW w:w="1701" w:type="dxa"/>
            <w:tcBorders>
              <w:top w:val="nil"/>
              <w:bottom w:val="single" w:sz="2" w:space="0" w:color="auto"/>
            </w:tcBorders>
            <w:vAlign w:val="center"/>
          </w:tcPr>
          <w:p w14:paraId="13168125" w14:textId="77777777" w:rsidR="00610AED" w:rsidRDefault="00610AED"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616513AC" w14:textId="77777777" w:rsidR="00610AED" w:rsidRDefault="00610AED" w:rsidP="007B0EA2">
            <w:pPr>
              <w:rPr>
                <w:lang w:val="en-US"/>
              </w:rPr>
            </w:pPr>
            <w:r>
              <w:rPr>
                <w:lang w:val="en-US"/>
              </w:rPr>
              <w:t xml:space="preserve">Scoabe si garnituri pentru fixarea cablului </w:t>
            </w:r>
          </w:p>
        </w:tc>
        <w:tc>
          <w:tcPr>
            <w:tcW w:w="1134" w:type="dxa"/>
            <w:tcBorders>
              <w:top w:val="nil"/>
              <w:bottom w:val="single" w:sz="2" w:space="0" w:color="auto"/>
            </w:tcBorders>
          </w:tcPr>
          <w:p w14:paraId="7DB0A644" w14:textId="77777777" w:rsidR="00610AED" w:rsidRDefault="00610AED" w:rsidP="007B0EA2">
            <w:pPr>
              <w:rPr>
                <w:lang w:val="en-US"/>
              </w:rPr>
            </w:pPr>
            <w:r>
              <w:rPr>
                <w:lang w:val="en-US"/>
              </w:rPr>
              <w:t>10 buc</w:t>
            </w:r>
          </w:p>
        </w:tc>
        <w:tc>
          <w:tcPr>
            <w:tcW w:w="1134" w:type="dxa"/>
            <w:tcBorders>
              <w:top w:val="nil"/>
              <w:bottom w:val="single" w:sz="2" w:space="0" w:color="auto"/>
            </w:tcBorders>
          </w:tcPr>
          <w:p w14:paraId="7CE77769" w14:textId="77777777" w:rsidR="00610AED" w:rsidRDefault="00610AED" w:rsidP="007B0EA2">
            <w:pPr>
              <w:rPr>
                <w:lang w:val="en-US"/>
              </w:rPr>
            </w:pPr>
            <w:r>
              <w:rPr>
                <w:lang w:val="en-US"/>
              </w:rPr>
              <w:t>10,2000</w:t>
            </w:r>
          </w:p>
        </w:tc>
      </w:tr>
      <w:tr w:rsidR="00610AED" w14:paraId="1D0B45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3E1FBE8" w14:textId="77777777" w:rsidR="00610AED" w:rsidRDefault="00610AED" w:rsidP="007B0EA2">
            <w:pPr>
              <w:rPr>
                <w:lang w:val="en-US"/>
              </w:rPr>
            </w:pPr>
          </w:p>
        </w:tc>
        <w:tc>
          <w:tcPr>
            <w:tcW w:w="1701" w:type="dxa"/>
            <w:tcBorders>
              <w:top w:val="nil"/>
              <w:bottom w:val="single" w:sz="2" w:space="0" w:color="auto"/>
            </w:tcBorders>
            <w:vAlign w:val="center"/>
          </w:tcPr>
          <w:p w14:paraId="3F89EB9E" w14:textId="77777777" w:rsidR="00610AED" w:rsidRDefault="00610AED"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2920DB73" w14:textId="77777777" w:rsidR="00610AED" w:rsidRDefault="00610AED" w:rsidP="007B0EA2">
            <w:pPr>
              <w:rPr>
                <w:lang w:val="en-US"/>
              </w:rPr>
            </w:pPr>
            <w:r>
              <w:rPr>
                <w:lang w:val="en-US"/>
              </w:rPr>
              <w:t>Butoane de montaj</w:t>
            </w:r>
          </w:p>
        </w:tc>
        <w:tc>
          <w:tcPr>
            <w:tcW w:w="1134" w:type="dxa"/>
            <w:tcBorders>
              <w:top w:val="nil"/>
              <w:bottom w:val="single" w:sz="2" w:space="0" w:color="auto"/>
            </w:tcBorders>
          </w:tcPr>
          <w:p w14:paraId="6C8F9674" w14:textId="77777777" w:rsidR="00610AED" w:rsidRDefault="00610AED" w:rsidP="007B0EA2">
            <w:pPr>
              <w:rPr>
                <w:lang w:val="en-US"/>
              </w:rPr>
            </w:pPr>
            <w:r>
              <w:rPr>
                <w:lang w:val="en-US"/>
              </w:rPr>
              <w:t>1000 buc</w:t>
            </w:r>
          </w:p>
        </w:tc>
        <w:tc>
          <w:tcPr>
            <w:tcW w:w="1134" w:type="dxa"/>
            <w:tcBorders>
              <w:top w:val="nil"/>
              <w:bottom w:val="single" w:sz="2" w:space="0" w:color="auto"/>
            </w:tcBorders>
          </w:tcPr>
          <w:p w14:paraId="5B8BCB83" w14:textId="77777777" w:rsidR="00610AED" w:rsidRDefault="00610AED" w:rsidP="007B0EA2">
            <w:pPr>
              <w:rPr>
                <w:lang w:val="en-US"/>
              </w:rPr>
            </w:pPr>
            <w:r>
              <w:rPr>
                <w:lang w:val="en-US"/>
              </w:rPr>
              <w:t>0,0208</w:t>
            </w:r>
          </w:p>
        </w:tc>
      </w:tr>
      <w:tr w:rsidR="00610AED" w14:paraId="42B694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47C8C3C" w14:textId="77777777" w:rsidR="00610AED" w:rsidRDefault="00610AED" w:rsidP="007B0EA2">
            <w:pPr>
              <w:rPr>
                <w:lang w:val="en-US"/>
              </w:rPr>
            </w:pPr>
          </w:p>
        </w:tc>
        <w:tc>
          <w:tcPr>
            <w:tcW w:w="1701" w:type="dxa"/>
            <w:tcBorders>
              <w:top w:val="nil"/>
              <w:bottom w:val="single" w:sz="2" w:space="0" w:color="auto"/>
            </w:tcBorders>
            <w:vAlign w:val="center"/>
          </w:tcPr>
          <w:p w14:paraId="491CAED7" w14:textId="77777777" w:rsidR="00610AED" w:rsidRDefault="00610AED"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C6C4E29" w14:textId="77777777" w:rsidR="00610AED" w:rsidRDefault="00610AED" w:rsidP="007B0EA2">
            <w:pPr>
              <w:rPr>
                <w:lang w:val="en-US"/>
              </w:rPr>
            </w:pPr>
            <w:r>
              <w:rPr>
                <w:lang w:val="en-US"/>
              </w:rPr>
              <w:t>Fise de marcare</w:t>
            </w:r>
          </w:p>
        </w:tc>
        <w:tc>
          <w:tcPr>
            <w:tcW w:w="1134" w:type="dxa"/>
            <w:tcBorders>
              <w:top w:val="nil"/>
              <w:bottom w:val="single" w:sz="2" w:space="0" w:color="auto"/>
            </w:tcBorders>
          </w:tcPr>
          <w:p w14:paraId="11FF75DB" w14:textId="77777777" w:rsidR="00610AED" w:rsidRDefault="00610AED" w:rsidP="007B0EA2">
            <w:pPr>
              <w:rPr>
                <w:lang w:val="en-US"/>
              </w:rPr>
            </w:pPr>
            <w:r>
              <w:rPr>
                <w:lang w:val="en-US"/>
              </w:rPr>
              <w:t>100 buc</w:t>
            </w:r>
          </w:p>
        </w:tc>
        <w:tc>
          <w:tcPr>
            <w:tcW w:w="1134" w:type="dxa"/>
            <w:tcBorders>
              <w:top w:val="nil"/>
              <w:bottom w:val="single" w:sz="2" w:space="0" w:color="auto"/>
            </w:tcBorders>
          </w:tcPr>
          <w:p w14:paraId="105908E3" w14:textId="77777777" w:rsidR="00610AED" w:rsidRDefault="00610AED" w:rsidP="007B0EA2">
            <w:pPr>
              <w:rPr>
                <w:lang w:val="en-US"/>
              </w:rPr>
            </w:pPr>
            <w:r>
              <w:rPr>
                <w:lang w:val="en-US"/>
              </w:rPr>
              <w:t>0,0010</w:t>
            </w:r>
          </w:p>
        </w:tc>
      </w:tr>
      <w:tr w:rsidR="00610AED" w14:paraId="4A86BE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159A6C8" w14:textId="77777777" w:rsidR="00610AED" w:rsidRDefault="00610AED" w:rsidP="007B0EA2">
            <w:pPr>
              <w:rPr>
                <w:lang w:val="en-US"/>
              </w:rPr>
            </w:pPr>
          </w:p>
        </w:tc>
        <w:tc>
          <w:tcPr>
            <w:tcW w:w="1701" w:type="dxa"/>
            <w:tcBorders>
              <w:top w:val="nil"/>
              <w:bottom w:val="single" w:sz="2" w:space="0" w:color="auto"/>
            </w:tcBorders>
            <w:vAlign w:val="center"/>
          </w:tcPr>
          <w:p w14:paraId="1760497C" w14:textId="77777777" w:rsidR="00610AED" w:rsidRDefault="00610AED"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63EFD337" w14:textId="77777777" w:rsidR="00610AED" w:rsidRDefault="00610AED" w:rsidP="007B0EA2">
            <w:pPr>
              <w:rPr>
                <w:lang w:val="en-US"/>
              </w:rPr>
            </w:pPr>
            <w:r>
              <w:rPr>
                <w:lang w:val="en-US"/>
              </w:rPr>
              <w:t>Banda "К226"</w:t>
            </w:r>
          </w:p>
        </w:tc>
        <w:tc>
          <w:tcPr>
            <w:tcW w:w="1134" w:type="dxa"/>
            <w:tcBorders>
              <w:top w:val="nil"/>
              <w:bottom w:val="single" w:sz="2" w:space="0" w:color="auto"/>
            </w:tcBorders>
          </w:tcPr>
          <w:p w14:paraId="0286D587" w14:textId="77777777" w:rsidR="00610AED" w:rsidRDefault="00610AED" w:rsidP="007B0EA2">
            <w:pPr>
              <w:rPr>
                <w:lang w:val="en-US"/>
              </w:rPr>
            </w:pPr>
            <w:r>
              <w:rPr>
                <w:lang w:val="en-US"/>
              </w:rPr>
              <w:t>100 m</w:t>
            </w:r>
          </w:p>
        </w:tc>
        <w:tc>
          <w:tcPr>
            <w:tcW w:w="1134" w:type="dxa"/>
            <w:tcBorders>
              <w:top w:val="nil"/>
              <w:bottom w:val="single" w:sz="2" w:space="0" w:color="auto"/>
            </w:tcBorders>
          </w:tcPr>
          <w:p w14:paraId="09BA48C7" w14:textId="77777777" w:rsidR="00610AED" w:rsidRDefault="00610AED" w:rsidP="007B0EA2">
            <w:pPr>
              <w:rPr>
                <w:lang w:val="en-US"/>
              </w:rPr>
            </w:pPr>
            <w:r>
              <w:rPr>
                <w:lang w:val="en-US"/>
              </w:rPr>
              <w:t>0,0245</w:t>
            </w:r>
          </w:p>
        </w:tc>
      </w:tr>
      <w:tr w:rsidR="00610AED" w14:paraId="57D916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E4C0A23" w14:textId="77777777" w:rsidR="00610AED" w:rsidRDefault="00610AED" w:rsidP="007B0EA2">
            <w:pPr>
              <w:rPr>
                <w:lang w:val="en-US"/>
              </w:rPr>
            </w:pPr>
          </w:p>
        </w:tc>
        <w:tc>
          <w:tcPr>
            <w:tcW w:w="1701" w:type="dxa"/>
            <w:tcBorders>
              <w:top w:val="nil"/>
              <w:bottom w:val="single" w:sz="2" w:space="0" w:color="auto"/>
            </w:tcBorders>
            <w:vAlign w:val="center"/>
          </w:tcPr>
          <w:p w14:paraId="362D9B3C" w14:textId="77777777" w:rsidR="00610AED" w:rsidRDefault="00610AED"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EA92152" w14:textId="77777777" w:rsidR="00610AED" w:rsidRDefault="00610AED" w:rsidP="007B0EA2">
            <w:pPr>
              <w:rPr>
                <w:lang w:val="en-US"/>
              </w:rPr>
            </w:pPr>
            <w:r>
              <w:rPr>
                <w:lang w:val="en-US"/>
              </w:rPr>
              <w:t>Aliaje de staniu-plumb fara stibiu, marca "ПОС30"</w:t>
            </w:r>
          </w:p>
        </w:tc>
        <w:tc>
          <w:tcPr>
            <w:tcW w:w="1134" w:type="dxa"/>
            <w:tcBorders>
              <w:top w:val="nil"/>
              <w:bottom w:val="single" w:sz="2" w:space="0" w:color="auto"/>
            </w:tcBorders>
          </w:tcPr>
          <w:p w14:paraId="096FF613" w14:textId="77777777" w:rsidR="00610AED" w:rsidRDefault="00610AED" w:rsidP="007B0EA2">
            <w:pPr>
              <w:rPr>
                <w:lang w:val="en-US"/>
              </w:rPr>
            </w:pPr>
            <w:r>
              <w:rPr>
                <w:lang w:val="en-US"/>
              </w:rPr>
              <w:t>kg</w:t>
            </w:r>
          </w:p>
        </w:tc>
        <w:tc>
          <w:tcPr>
            <w:tcW w:w="1134" w:type="dxa"/>
            <w:tcBorders>
              <w:top w:val="nil"/>
              <w:bottom w:val="single" w:sz="2" w:space="0" w:color="auto"/>
            </w:tcBorders>
          </w:tcPr>
          <w:p w14:paraId="273FDB9E" w14:textId="77777777" w:rsidR="00610AED" w:rsidRDefault="00610AED" w:rsidP="007B0EA2">
            <w:pPr>
              <w:rPr>
                <w:lang w:val="en-US"/>
              </w:rPr>
            </w:pPr>
            <w:r>
              <w:rPr>
                <w:lang w:val="en-US"/>
              </w:rPr>
              <w:t>0,5000</w:t>
            </w:r>
          </w:p>
        </w:tc>
      </w:tr>
      <w:tr w:rsidR="00610AED" w14:paraId="41F2448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E3CB393" w14:textId="77777777" w:rsidR="00610AED" w:rsidRDefault="00610AED" w:rsidP="007B0EA2">
            <w:pPr>
              <w:rPr>
                <w:lang w:val="en-US"/>
              </w:rPr>
            </w:pPr>
          </w:p>
        </w:tc>
        <w:tc>
          <w:tcPr>
            <w:tcW w:w="1701" w:type="dxa"/>
            <w:tcBorders>
              <w:top w:val="nil"/>
              <w:bottom w:val="single" w:sz="2" w:space="0" w:color="auto"/>
            </w:tcBorders>
            <w:vAlign w:val="center"/>
          </w:tcPr>
          <w:p w14:paraId="39C1DF8D" w14:textId="77777777" w:rsidR="00610AED" w:rsidRDefault="00610AED"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DA9F332" w14:textId="77777777" w:rsidR="00610AED" w:rsidRDefault="00610AED"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BE3B03C" w14:textId="77777777" w:rsidR="00610AED" w:rsidRDefault="00610AED" w:rsidP="007B0EA2">
            <w:pPr>
              <w:rPr>
                <w:lang w:val="en-US"/>
              </w:rPr>
            </w:pPr>
            <w:r>
              <w:rPr>
                <w:lang w:val="en-US"/>
              </w:rPr>
              <w:t>h-ut</w:t>
            </w:r>
          </w:p>
        </w:tc>
        <w:tc>
          <w:tcPr>
            <w:tcW w:w="1134" w:type="dxa"/>
            <w:tcBorders>
              <w:top w:val="nil"/>
              <w:bottom w:val="single" w:sz="2" w:space="0" w:color="auto"/>
            </w:tcBorders>
          </w:tcPr>
          <w:p w14:paraId="48ECDD4A" w14:textId="77777777" w:rsidR="00610AED" w:rsidRDefault="00610AED" w:rsidP="007B0EA2">
            <w:pPr>
              <w:rPr>
                <w:lang w:val="en-US"/>
              </w:rPr>
            </w:pPr>
            <w:r>
              <w:rPr>
                <w:lang w:val="en-US"/>
              </w:rPr>
              <w:t>0,2400</w:t>
            </w:r>
          </w:p>
        </w:tc>
      </w:tr>
      <w:tr w:rsidR="00610AED" w14:paraId="102CF16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63B2D43" w14:textId="77777777" w:rsidR="00610AED" w:rsidRDefault="00610AED" w:rsidP="007B0EA2">
            <w:pPr>
              <w:rPr>
                <w:lang w:val="en-US"/>
              </w:rPr>
            </w:pPr>
          </w:p>
        </w:tc>
        <w:tc>
          <w:tcPr>
            <w:tcW w:w="1701" w:type="dxa"/>
            <w:tcBorders>
              <w:top w:val="nil"/>
              <w:bottom w:val="single" w:sz="2" w:space="0" w:color="auto"/>
            </w:tcBorders>
            <w:vAlign w:val="center"/>
          </w:tcPr>
          <w:p w14:paraId="27440463" w14:textId="77777777" w:rsidR="00610AED" w:rsidRDefault="00610AED"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77690169" w14:textId="77777777" w:rsidR="00610AED" w:rsidRDefault="00610AED" w:rsidP="007B0EA2">
            <w:pPr>
              <w:rPr>
                <w:lang w:val="en-US"/>
              </w:rPr>
            </w:pPr>
            <w:r>
              <w:rPr>
                <w:lang w:val="en-US"/>
              </w:rPr>
              <w:t>Cricuri hidraulice, capacitate de ridicare 63 t</w:t>
            </w:r>
          </w:p>
        </w:tc>
        <w:tc>
          <w:tcPr>
            <w:tcW w:w="1134" w:type="dxa"/>
            <w:tcBorders>
              <w:top w:val="nil"/>
              <w:bottom w:val="single" w:sz="2" w:space="0" w:color="auto"/>
            </w:tcBorders>
          </w:tcPr>
          <w:p w14:paraId="126802DF" w14:textId="77777777" w:rsidR="00610AED" w:rsidRDefault="00610AED" w:rsidP="007B0EA2">
            <w:pPr>
              <w:rPr>
                <w:lang w:val="en-US"/>
              </w:rPr>
            </w:pPr>
            <w:r>
              <w:rPr>
                <w:lang w:val="en-US"/>
              </w:rPr>
              <w:t>h-ut</w:t>
            </w:r>
          </w:p>
        </w:tc>
        <w:tc>
          <w:tcPr>
            <w:tcW w:w="1134" w:type="dxa"/>
            <w:tcBorders>
              <w:top w:val="nil"/>
              <w:bottom w:val="single" w:sz="2" w:space="0" w:color="auto"/>
            </w:tcBorders>
          </w:tcPr>
          <w:p w14:paraId="3B42E3E1" w14:textId="77777777" w:rsidR="00610AED" w:rsidRDefault="00610AED" w:rsidP="007B0EA2">
            <w:pPr>
              <w:rPr>
                <w:lang w:val="en-US"/>
              </w:rPr>
            </w:pPr>
            <w:r>
              <w:rPr>
                <w:lang w:val="en-US"/>
              </w:rPr>
              <w:t>3,4800</w:t>
            </w:r>
          </w:p>
        </w:tc>
      </w:tr>
      <w:tr w:rsidR="00610AED" w14:paraId="1A4F98D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736AF67" w14:textId="77777777" w:rsidR="00610AED" w:rsidRDefault="00610AED" w:rsidP="007B0EA2">
            <w:pPr>
              <w:rPr>
                <w:lang w:val="en-US"/>
              </w:rPr>
            </w:pPr>
          </w:p>
        </w:tc>
        <w:tc>
          <w:tcPr>
            <w:tcW w:w="1701" w:type="dxa"/>
            <w:tcBorders>
              <w:top w:val="nil"/>
              <w:bottom w:val="single" w:sz="2" w:space="0" w:color="auto"/>
            </w:tcBorders>
            <w:vAlign w:val="center"/>
          </w:tcPr>
          <w:p w14:paraId="77F3BCDC" w14:textId="77777777" w:rsidR="00610AED" w:rsidRDefault="00610AED"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CA137D6" w14:textId="77777777" w:rsidR="00610AED" w:rsidRDefault="00610AED" w:rsidP="007B0EA2">
            <w:pPr>
              <w:rPr>
                <w:lang w:val="en-US"/>
              </w:rPr>
            </w:pPr>
            <w:r>
              <w:rPr>
                <w:lang w:val="en-US"/>
              </w:rPr>
              <w:t>Cabestane electrice, forta de tractiune 156,96 (16) kN (t)</w:t>
            </w:r>
          </w:p>
        </w:tc>
        <w:tc>
          <w:tcPr>
            <w:tcW w:w="1134" w:type="dxa"/>
            <w:tcBorders>
              <w:top w:val="nil"/>
              <w:bottom w:val="single" w:sz="2" w:space="0" w:color="auto"/>
            </w:tcBorders>
          </w:tcPr>
          <w:p w14:paraId="2FE7E695" w14:textId="77777777" w:rsidR="00610AED" w:rsidRDefault="00610AED" w:rsidP="007B0EA2">
            <w:pPr>
              <w:rPr>
                <w:lang w:val="en-US"/>
              </w:rPr>
            </w:pPr>
            <w:r>
              <w:rPr>
                <w:lang w:val="en-US"/>
              </w:rPr>
              <w:t>h-ut</w:t>
            </w:r>
          </w:p>
        </w:tc>
        <w:tc>
          <w:tcPr>
            <w:tcW w:w="1134" w:type="dxa"/>
            <w:tcBorders>
              <w:top w:val="nil"/>
              <w:bottom w:val="single" w:sz="2" w:space="0" w:color="auto"/>
            </w:tcBorders>
          </w:tcPr>
          <w:p w14:paraId="6E85B3CC" w14:textId="77777777" w:rsidR="00610AED" w:rsidRDefault="00610AED" w:rsidP="007B0EA2">
            <w:pPr>
              <w:rPr>
                <w:lang w:val="en-US"/>
              </w:rPr>
            </w:pPr>
            <w:r>
              <w:rPr>
                <w:lang w:val="en-US"/>
              </w:rPr>
              <w:t>3,4800</w:t>
            </w:r>
          </w:p>
        </w:tc>
      </w:tr>
      <w:tr w:rsidR="00610AED" w14:paraId="36A3CE8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AA82495" w14:textId="77777777" w:rsidR="00610AED" w:rsidRDefault="00610AED" w:rsidP="007B0EA2">
            <w:pPr>
              <w:rPr>
                <w:lang w:val="en-US"/>
              </w:rPr>
            </w:pPr>
          </w:p>
        </w:tc>
        <w:tc>
          <w:tcPr>
            <w:tcW w:w="1701" w:type="dxa"/>
            <w:tcBorders>
              <w:top w:val="nil"/>
              <w:bottom w:val="single" w:sz="2" w:space="0" w:color="auto"/>
            </w:tcBorders>
            <w:vAlign w:val="center"/>
          </w:tcPr>
          <w:p w14:paraId="1F906137" w14:textId="77777777" w:rsidR="00610AED" w:rsidRDefault="00610AED"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00EE42D7" w14:textId="77777777" w:rsidR="00610AED" w:rsidRDefault="00610AED" w:rsidP="007B0EA2">
            <w:pPr>
              <w:rPr>
                <w:lang w:val="en-US"/>
              </w:rPr>
            </w:pPr>
            <w:r>
              <w:rPr>
                <w:lang w:val="en-US"/>
              </w:rPr>
              <w:t>Turle telescopice, 25 m</w:t>
            </w:r>
          </w:p>
        </w:tc>
        <w:tc>
          <w:tcPr>
            <w:tcW w:w="1134" w:type="dxa"/>
            <w:tcBorders>
              <w:top w:val="nil"/>
              <w:bottom w:val="single" w:sz="2" w:space="0" w:color="auto"/>
            </w:tcBorders>
          </w:tcPr>
          <w:p w14:paraId="4F86ED00" w14:textId="77777777" w:rsidR="00610AED" w:rsidRDefault="00610AED" w:rsidP="007B0EA2">
            <w:pPr>
              <w:rPr>
                <w:lang w:val="en-US"/>
              </w:rPr>
            </w:pPr>
            <w:r>
              <w:rPr>
                <w:lang w:val="en-US"/>
              </w:rPr>
              <w:t>h-ut</w:t>
            </w:r>
          </w:p>
        </w:tc>
        <w:tc>
          <w:tcPr>
            <w:tcW w:w="1134" w:type="dxa"/>
            <w:tcBorders>
              <w:top w:val="nil"/>
              <w:bottom w:val="single" w:sz="2" w:space="0" w:color="auto"/>
            </w:tcBorders>
          </w:tcPr>
          <w:p w14:paraId="063EEA01" w14:textId="77777777" w:rsidR="00610AED" w:rsidRDefault="00610AED" w:rsidP="007B0EA2">
            <w:pPr>
              <w:rPr>
                <w:lang w:val="en-US"/>
              </w:rPr>
            </w:pPr>
            <w:r>
              <w:rPr>
                <w:lang w:val="en-US"/>
              </w:rPr>
              <w:t>4,6400</w:t>
            </w:r>
          </w:p>
        </w:tc>
      </w:tr>
      <w:tr w:rsidR="00610AED" w14:paraId="1AB794C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535EFCC" w14:textId="77777777" w:rsidR="00610AED" w:rsidRDefault="00610AED" w:rsidP="007B0EA2">
            <w:pPr>
              <w:rPr>
                <w:lang w:val="en-US"/>
              </w:rPr>
            </w:pPr>
          </w:p>
        </w:tc>
        <w:tc>
          <w:tcPr>
            <w:tcW w:w="1701" w:type="dxa"/>
            <w:tcBorders>
              <w:top w:val="nil"/>
              <w:bottom w:val="single" w:sz="2" w:space="0" w:color="auto"/>
            </w:tcBorders>
            <w:vAlign w:val="center"/>
          </w:tcPr>
          <w:p w14:paraId="413D4325" w14:textId="77777777" w:rsidR="00610AED" w:rsidRDefault="00610AED"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645BAB4" w14:textId="77777777" w:rsidR="00610AED" w:rsidRDefault="00610AED" w:rsidP="007B0EA2">
            <w:pPr>
              <w:rPr>
                <w:lang w:val="en-US"/>
              </w:rPr>
            </w:pPr>
            <w:r>
              <w:rPr>
                <w:lang w:val="en-US"/>
              </w:rPr>
              <w:t>Automobile cu bord, tonaj pina la 8 t</w:t>
            </w:r>
          </w:p>
        </w:tc>
        <w:tc>
          <w:tcPr>
            <w:tcW w:w="1134" w:type="dxa"/>
            <w:tcBorders>
              <w:top w:val="nil"/>
              <w:bottom w:val="single" w:sz="2" w:space="0" w:color="auto"/>
            </w:tcBorders>
          </w:tcPr>
          <w:p w14:paraId="1C188A8C" w14:textId="77777777" w:rsidR="00610AED" w:rsidRDefault="00610AED" w:rsidP="007B0EA2">
            <w:pPr>
              <w:rPr>
                <w:lang w:val="en-US"/>
              </w:rPr>
            </w:pPr>
            <w:r>
              <w:rPr>
                <w:lang w:val="en-US"/>
              </w:rPr>
              <w:t>h-ut</w:t>
            </w:r>
          </w:p>
        </w:tc>
        <w:tc>
          <w:tcPr>
            <w:tcW w:w="1134" w:type="dxa"/>
            <w:tcBorders>
              <w:top w:val="nil"/>
              <w:bottom w:val="single" w:sz="2" w:space="0" w:color="auto"/>
            </w:tcBorders>
          </w:tcPr>
          <w:p w14:paraId="7487D9B3" w14:textId="77777777" w:rsidR="00610AED" w:rsidRDefault="00610AED" w:rsidP="007B0EA2">
            <w:pPr>
              <w:rPr>
                <w:lang w:val="en-US"/>
              </w:rPr>
            </w:pPr>
            <w:r>
              <w:rPr>
                <w:lang w:val="en-US"/>
              </w:rPr>
              <w:t>0,2400</w:t>
            </w:r>
          </w:p>
        </w:tc>
      </w:tr>
      <w:tr w:rsidR="00610AED" w14:paraId="5FB6A30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FD252CF" w14:textId="77777777" w:rsidR="00610AED" w:rsidRDefault="00610AED" w:rsidP="007B0EA2">
            <w:pPr>
              <w:rPr>
                <w:lang w:val="en-US"/>
              </w:rPr>
            </w:pPr>
            <w:r>
              <w:rPr>
                <w:lang w:val="en-US"/>
              </w:rPr>
              <w:t>16</w:t>
            </w:r>
          </w:p>
        </w:tc>
        <w:tc>
          <w:tcPr>
            <w:tcW w:w="1701" w:type="dxa"/>
            <w:tcBorders>
              <w:top w:val="single" w:sz="4" w:space="0" w:color="auto"/>
              <w:bottom w:val="single" w:sz="4" w:space="0" w:color="auto"/>
            </w:tcBorders>
          </w:tcPr>
          <w:p w14:paraId="12BF8680" w14:textId="77777777" w:rsidR="00610AED" w:rsidRDefault="00610AED" w:rsidP="007B0EA2">
            <w:pPr>
              <w:rPr>
                <w:lang w:val="en-US"/>
              </w:rPr>
            </w:pPr>
          </w:p>
          <w:p w14:paraId="589791EC" w14:textId="77777777" w:rsidR="00610AED" w:rsidRDefault="00610AED" w:rsidP="007B0EA2">
            <w:pPr>
              <w:rPr>
                <w:lang w:val="en-US"/>
              </w:rPr>
            </w:pPr>
          </w:p>
        </w:tc>
        <w:tc>
          <w:tcPr>
            <w:tcW w:w="5669" w:type="dxa"/>
            <w:tcBorders>
              <w:top w:val="single" w:sz="4" w:space="0" w:color="auto"/>
              <w:bottom w:val="single" w:sz="4" w:space="0" w:color="auto"/>
            </w:tcBorders>
          </w:tcPr>
          <w:p w14:paraId="49C5F821" w14:textId="77777777" w:rsidR="00610AED" w:rsidRDefault="00610AED" w:rsidP="007B0EA2">
            <w:pPr>
              <w:adjustRightInd w:val="0"/>
              <w:rPr>
                <w:rFonts w:ascii="Times New Roman CYR" w:hAnsi="Times New Roman CYR" w:cs="Times New Roman CYR"/>
                <w:sz w:val="16"/>
                <w:szCs w:val="16"/>
                <w:lang w:val="en-US"/>
              </w:rPr>
            </w:pPr>
            <w:r>
              <w:rPr>
                <w:lang w:val="en-US"/>
              </w:rPr>
              <w:t>Cablu solar H1Z2Z2-K2 (1x6,0mm2) sau analog</w:t>
            </w:r>
            <w:r>
              <w:rPr>
                <w:rFonts w:ascii="Times New Roman CYR" w:hAnsi="Times New Roman CYR" w:cs="Times New Roman CYR"/>
                <w:sz w:val="16"/>
                <w:szCs w:val="16"/>
                <w:lang w:val="en-US"/>
              </w:rPr>
              <w:t xml:space="preserve"> </w:t>
            </w:r>
          </w:p>
          <w:p w14:paraId="4ACCEB52"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26C80C2"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07944F66" w14:textId="77777777" w:rsidR="00610AED" w:rsidRDefault="00610AED" w:rsidP="007B0EA2">
            <w:pPr>
              <w:jc w:val="center"/>
              <w:rPr>
                <w:lang w:val="en-US"/>
              </w:rPr>
            </w:pPr>
            <w:r>
              <w:rPr>
                <w:lang w:val="en-US"/>
              </w:rPr>
              <w:t>100,0000</w:t>
            </w:r>
          </w:p>
        </w:tc>
      </w:tr>
      <w:tr w:rsidR="00610AED" w14:paraId="40FFF32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C98BBAC" w14:textId="77777777" w:rsidR="00610AED" w:rsidRDefault="00610AED" w:rsidP="007B0EA2">
            <w:pPr>
              <w:rPr>
                <w:lang w:val="en-US"/>
              </w:rPr>
            </w:pPr>
          </w:p>
        </w:tc>
        <w:tc>
          <w:tcPr>
            <w:tcW w:w="1701" w:type="dxa"/>
            <w:tcBorders>
              <w:top w:val="nil"/>
              <w:bottom w:val="single" w:sz="2" w:space="0" w:color="auto"/>
            </w:tcBorders>
            <w:vAlign w:val="center"/>
          </w:tcPr>
          <w:p w14:paraId="0A64B2EB" w14:textId="77777777" w:rsidR="00610AED" w:rsidRDefault="00610AED"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5430978B" w14:textId="77777777" w:rsidR="00610AED" w:rsidRDefault="00610AED" w:rsidP="007B0EA2">
            <w:pPr>
              <w:rPr>
                <w:lang w:val="en-US"/>
              </w:rPr>
            </w:pPr>
            <w:r>
              <w:rPr>
                <w:lang w:val="en-US"/>
              </w:rPr>
              <w:t>Cablu solar H1Z2Z2-K2 (1x6,0mm2)</w:t>
            </w:r>
          </w:p>
        </w:tc>
        <w:tc>
          <w:tcPr>
            <w:tcW w:w="1134" w:type="dxa"/>
            <w:tcBorders>
              <w:top w:val="nil"/>
              <w:bottom w:val="single" w:sz="2" w:space="0" w:color="auto"/>
            </w:tcBorders>
          </w:tcPr>
          <w:p w14:paraId="673295D9" w14:textId="77777777" w:rsidR="00610AED" w:rsidRDefault="00610AED" w:rsidP="007B0EA2">
            <w:pPr>
              <w:rPr>
                <w:lang w:val="en-US"/>
              </w:rPr>
            </w:pPr>
            <w:r>
              <w:rPr>
                <w:lang w:val="en-US"/>
              </w:rPr>
              <w:t>m</w:t>
            </w:r>
          </w:p>
        </w:tc>
        <w:tc>
          <w:tcPr>
            <w:tcW w:w="1134" w:type="dxa"/>
            <w:tcBorders>
              <w:top w:val="nil"/>
              <w:bottom w:val="single" w:sz="2" w:space="0" w:color="auto"/>
            </w:tcBorders>
          </w:tcPr>
          <w:p w14:paraId="1AAB8452" w14:textId="77777777" w:rsidR="00610AED" w:rsidRDefault="00610AED" w:rsidP="007B0EA2">
            <w:pPr>
              <w:rPr>
                <w:lang w:val="en-US"/>
              </w:rPr>
            </w:pPr>
            <w:r>
              <w:rPr>
                <w:lang w:val="en-US"/>
              </w:rPr>
              <w:t>100,0000</w:t>
            </w:r>
          </w:p>
        </w:tc>
      </w:tr>
      <w:tr w:rsidR="00610AED" w14:paraId="2A0DE55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61F6C25" w14:textId="77777777" w:rsidR="00610AED" w:rsidRDefault="00610AED" w:rsidP="007B0EA2">
            <w:pPr>
              <w:rPr>
                <w:lang w:val="en-US"/>
              </w:rPr>
            </w:pPr>
            <w:r>
              <w:rPr>
                <w:lang w:val="en-US"/>
              </w:rPr>
              <w:t>17</w:t>
            </w:r>
          </w:p>
        </w:tc>
        <w:tc>
          <w:tcPr>
            <w:tcW w:w="1701" w:type="dxa"/>
            <w:tcBorders>
              <w:top w:val="single" w:sz="4" w:space="0" w:color="auto"/>
              <w:bottom w:val="single" w:sz="4" w:space="0" w:color="auto"/>
            </w:tcBorders>
          </w:tcPr>
          <w:p w14:paraId="6E848687" w14:textId="77777777" w:rsidR="00610AED" w:rsidRDefault="00610AED" w:rsidP="007B0EA2">
            <w:pPr>
              <w:rPr>
                <w:lang w:val="en-US"/>
              </w:rPr>
            </w:pPr>
            <w:r>
              <w:rPr>
                <w:lang w:val="en-US"/>
              </w:rPr>
              <w:t>RpEB05B</w:t>
            </w:r>
          </w:p>
          <w:p w14:paraId="6D29E6FF" w14:textId="77777777" w:rsidR="00610AED" w:rsidRDefault="00610AED" w:rsidP="007B0EA2">
            <w:pPr>
              <w:rPr>
                <w:lang w:val="en-US"/>
              </w:rPr>
            </w:pPr>
          </w:p>
        </w:tc>
        <w:tc>
          <w:tcPr>
            <w:tcW w:w="5669" w:type="dxa"/>
            <w:tcBorders>
              <w:top w:val="single" w:sz="4" w:space="0" w:color="auto"/>
              <w:bottom w:val="single" w:sz="4" w:space="0" w:color="auto"/>
            </w:tcBorders>
          </w:tcPr>
          <w:p w14:paraId="7B8FAB83" w14:textId="77777777" w:rsidR="00610AED" w:rsidRDefault="00610AED" w:rsidP="007B0EA2">
            <w:pPr>
              <w:adjustRightInd w:val="0"/>
              <w:rPr>
                <w:rFonts w:ascii="Times New Roman CYR" w:hAnsi="Times New Roman CYR" w:cs="Times New Roman CYR"/>
                <w:sz w:val="16"/>
                <w:szCs w:val="16"/>
                <w:lang w:val="en-US"/>
              </w:rPr>
            </w:pPr>
            <w:r>
              <w:rPr>
                <w:lang w:val="en-US"/>
              </w:rPr>
              <w:t>Impamintare cu conductor de otel pentru legare la pamint sau la nul a receptoarelor sau aparatelor electrice existente sau noi, montat ingropat pina la 60 cm, inclusiv sapatura si umplutura in sant, din otel beton OB 37 cu d=8-16 mm</w:t>
            </w:r>
            <w:r>
              <w:rPr>
                <w:rFonts w:ascii="Times New Roman CYR" w:hAnsi="Times New Roman CYR" w:cs="Times New Roman CYR"/>
                <w:sz w:val="16"/>
                <w:szCs w:val="16"/>
                <w:lang w:val="en-US"/>
              </w:rPr>
              <w:t xml:space="preserve"> </w:t>
            </w:r>
          </w:p>
          <w:p w14:paraId="51B3A990" w14:textId="77777777" w:rsidR="00610AED" w:rsidRDefault="00610AED"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747CE59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6807106" w14:textId="77777777" w:rsidR="00610AED" w:rsidRDefault="00610AED"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87CE299" w14:textId="77777777" w:rsidR="00610AED" w:rsidRDefault="00610AED" w:rsidP="007B0EA2">
            <w:pPr>
              <w:jc w:val="center"/>
              <w:rPr>
                <w:lang w:val="en-US"/>
              </w:rPr>
            </w:pPr>
            <w:r>
              <w:rPr>
                <w:lang w:val="en-US"/>
              </w:rPr>
              <w:t>36,0000</w:t>
            </w:r>
          </w:p>
        </w:tc>
      </w:tr>
      <w:tr w:rsidR="00610AED" w14:paraId="3EF5240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223372E" w14:textId="77777777" w:rsidR="00610AED" w:rsidRDefault="00610AED" w:rsidP="007B0EA2">
            <w:pPr>
              <w:rPr>
                <w:lang w:val="en-US"/>
              </w:rPr>
            </w:pPr>
          </w:p>
        </w:tc>
        <w:tc>
          <w:tcPr>
            <w:tcW w:w="1701" w:type="dxa"/>
            <w:tcBorders>
              <w:top w:val="nil"/>
              <w:bottom w:val="single" w:sz="2" w:space="0" w:color="auto"/>
            </w:tcBorders>
            <w:vAlign w:val="center"/>
          </w:tcPr>
          <w:p w14:paraId="4C08C8FC" w14:textId="77777777" w:rsidR="00610AED" w:rsidRDefault="00610AED"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08134D55" w14:textId="77777777" w:rsidR="00610AED" w:rsidRDefault="00610AED" w:rsidP="007B0EA2">
            <w:pPr>
              <w:rPr>
                <w:lang w:val="en-US"/>
              </w:rPr>
            </w:pPr>
            <w:r>
              <w:rPr>
                <w:lang w:val="en-US"/>
              </w:rPr>
              <w:t>Electrician in constructii</w:t>
            </w:r>
          </w:p>
        </w:tc>
        <w:tc>
          <w:tcPr>
            <w:tcW w:w="1134" w:type="dxa"/>
            <w:tcBorders>
              <w:top w:val="nil"/>
              <w:bottom w:val="single" w:sz="2" w:space="0" w:color="auto"/>
            </w:tcBorders>
          </w:tcPr>
          <w:p w14:paraId="678A6AED" w14:textId="77777777" w:rsidR="00610AED" w:rsidRDefault="00610AED" w:rsidP="007B0EA2">
            <w:pPr>
              <w:rPr>
                <w:lang w:val="en-US"/>
              </w:rPr>
            </w:pPr>
            <w:r>
              <w:rPr>
                <w:lang w:val="en-US"/>
              </w:rPr>
              <w:t>h-om</w:t>
            </w:r>
          </w:p>
        </w:tc>
        <w:tc>
          <w:tcPr>
            <w:tcW w:w="1134" w:type="dxa"/>
            <w:tcBorders>
              <w:top w:val="nil"/>
              <w:bottom w:val="single" w:sz="2" w:space="0" w:color="auto"/>
            </w:tcBorders>
          </w:tcPr>
          <w:p w14:paraId="4434F704" w14:textId="77777777" w:rsidR="00610AED" w:rsidRDefault="00610AED" w:rsidP="007B0EA2">
            <w:pPr>
              <w:rPr>
                <w:lang w:val="en-US"/>
              </w:rPr>
            </w:pPr>
            <w:r>
              <w:rPr>
                <w:lang w:val="en-US"/>
              </w:rPr>
              <w:t>126,0000</w:t>
            </w:r>
          </w:p>
        </w:tc>
      </w:tr>
      <w:tr w:rsidR="00610AED" w14:paraId="7A3DA86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D73F6A2" w14:textId="77777777" w:rsidR="00610AED" w:rsidRDefault="00610AED" w:rsidP="007B0EA2">
            <w:pPr>
              <w:rPr>
                <w:lang w:val="en-US"/>
              </w:rPr>
            </w:pPr>
          </w:p>
        </w:tc>
        <w:tc>
          <w:tcPr>
            <w:tcW w:w="1701" w:type="dxa"/>
            <w:tcBorders>
              <w:top w:val="nil"/>
              <w:bottom w:val="single" w:sz="2" w:space="0" w:color="auto"/>
            </w:tcBorders>
            <w:vAlign w:val="center"/>
          </w:tcPr>
          <w:p w14:paraId="44C999BD" w14:textId="77777777" w:rsidR="00610AED" w:rsidRDefault="00610AED"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051BCF4A" w14:textId="77777777" w:rsidR="00610AED" w:rsidRDefault="00610AED" w:rsidP="007B0EA2">
            <w:pPr>
              <w:rPr>
                <w:lang w:val="en-US"/>
              </w:rPr>
            </w:pPr>
            <w:r>
              <w:rPr>
                <w:lang w:val="en-US"/>
              </w:rPr>
              <w:t>Conductor de otel zincat</w:t>
            </w:r>
          </w:p>
        </w:tc>
        <w:tc>
          <w:tcPr>
            <w:tcW w:w="1134" w:type="dxa"/>
            <w:tcBorders>
              <w:top w:val="nil"/>
              <w:bottom w:val="single" w:sz="2" w:space="0" w:color="auto"/>
            </w:tcBorders>
          </w:tcPr>
          <w:p w14:paraId="16EC0561" w14:textId="77777777" w:rsidR="00610AED" w:rsidRDefault="00610AED" w:rsidP="007B0EA2">
            <w:pPr>
              <w:rPr>
                <w:lang w:val="en-US"/>
              </w:rPr>
            </w:pPr>
            <w:r>
              <w:rPr>
                <w:lang w:val="en-US"/>
              </w:rPr>
              <w:t>m</w:t>
            </w:r>
          </w:p>
        </w:tc>
        <w:tc>
          <w:tcPr>
            <w:tcW w:w="1134" w:type="dxa"/>
            <w:tcBorders>
              <w:top w:val="nil"/>
              <w:bottom w:val="single" w:sz="2" w:space="0" w:color="auto"/>
            </w:tcBorders>
          </w:tcPr>
          <w:p w14:paraId="77971641" w14:textId="77777777" w:rsidR="00610AED" w:rsidRDefault="00610AED" w:rsidP="007B0EA2">
            <w:pPr>
              <w:rPr>
                <w:lang w:val="en-US"/>
              </w:rPr>
            </w:pPr>
            <w:r>
              <w:rPr>
                <w:lang w:val="en-US"/>
              </w:rPr>
              <w:t>38,1780</w:t>
            </w:r>
          </w:p>
        </w:tc>
      </w:tr>
      <w:tr w:rsidR="00610AED" w14:paraId="64AB9F0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A729418" w14:textId="77777777" w:rsidR="00610AED" w:rsidRDefault="00610AED" w:rsidP="007B0EA2">
            <w:pPr>
              <w:rPr>
                <w:lang w:val="en-US"/>
              </w:rPr>
            </w:pPr>
          </w:p>
        </w:tc>
        <w:tc>
          <w:tcPr>
            <w:tcW w:w="1701" w:type="dxa"/>
            <w:tcBorders>
              <w:top w:val="nil"/>
              <w:bottom w:val="single" w:sz="2" w:space="0" w:color="auto"/>
            </w:tcBorders>
            <w:vAlign w:val="center"/>
          </w:tcPr>
          <w:p w14:paraId="08A82F5E" w14:textId="77777777" w:rsidR="00610AED" w:rsidRDefault="00610AED"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372DEA0A" w14:textId="77777777" w:rsidR="00610AED" w:rsidRDefault="00610AED" w:rsidP="007B0EA2">
            <w:pPr>
              <w:rPr>
                <w:lang w:val="en-US"/>
              </w:rPr>
            </w:pPr>
            <w:r>
              <w:rPr>
                <w:lang w:val="en-US"/>
              </w:rPr>
              <w:t>Suport centura legare la pamint 40x4 simbol S-47B zincat</w:t>
            </w:r>
          </w:p>
        </w:tc>
        <w:tc>
          <w:tcPr>
            <w:tcW w:w="1134" w:type="dxa"/>
            <w:tcBorders>
              <w:top w:val="nil"/>
              <w:bottom w:val="single" w:sz="2" w:space="0" w:color="auto"/>
            </w:tcBorders>
          </w:tcPr>
          <w:p w14:paraId="777840A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B54F0ED" w14:textId="77777777" w:rsidR="00610AED" w:rsidRDefault="00610AED" w:rsidP="007B0EA2">
            <w:pPr>
              <w:rPr>
                <w:lang w:val="en-US"/>
              </w:rPr>
            </w:pPr>
            <w:r>
              <w:rPr>
                <w:lang w:val="en-US"/>
              </w:rPr>
              <w:t>26,4600</w:t>
            </w:r>
          </w:p>
        </w:tc>
      </w:tr>
      <w:tr w:rsidR="00610AED" w14:paraId="001213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7006460" w14:textId="77777777" w:rsidR="00610AED" w:rsidRDefault="00610AED" w:rsidP="007B0EA2">
            <w:pPr>
              <w:rPr>
                <w:lang w:val="en-US"/>
              </w:rPr>
            </w:pPr>
          </w:p>
        </w:tc>
        <w:tc>
          <w:tcPr>
            <w:tcW w:w="1701" w:type="dxa"/>
            <w:tcBorders>
              <w:top w:val="nil"/>
              <w:bottom w:val="single" w:sz="2" w:space="0" w:color="auto"/>
            </w:tcBorders>
            <w:vAlign w:val="center"/>
          </w:tcPr>
          <w:p w14:paraId="55177D62" w14:textId="77777777" w:rsidR="00610AED" w:rsidRDefault="00610AED"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0131EF86" w14:textId="77777777" w:rsidR="00610AED" w:rsidRDefault="00610AED" w:rsidP="007B0EA2">
            <w:pPr>
              <w:rPr>
                <w:lang w:val="en-US"/>
              </w:rPr>
            </w:pPr>
            <w:r>
              <w:rPr>
                <w:lang w:val="en-US"/>
              </w:rPr>
              <w:t>Banda din otel laminata la cald 3 x 35 mm</w:t>
            </w:r>
          </w:p>
        </w:tc>
        <w:tc>
          <w:tcPr>
            <w:tcW w:w="1134" w:type="dxa"/>
            <w:tcBorders>
              <w:top w:val="nil"/>
              <w:bottom w:val="single" w:sz="2" w:space="0" w:color="auto"/>
            </w:tcBorders>
          </w:tcPr>
          <w:p w14:paraId="73BE8FC3" w14:textId="77777777" w:rsidR="00610AED" w:rsidRDefault="00610AED" w:rsidP="007B0EA2">
            <w:pPr>
              <w:rPr>
                <w:lang w:val="en-US"/>
              </w:rPr>
            </w:pPr>
            <w:r>
              <w:rPr>
                <w:lang w:val="en-US"/>
              </w:rPr>
              <w:t>kg</w:t>
            </w:r>
          </w:p>
        </w:tc>
        <w:tc>
          <w:tcPr>
            <w:tcW w:w="1134" w:type="dxa"/>
            <w:tcBorders>
              <w:top w:val="nil"/>
              <w:bottom w:val="single" w:sz="2" w:space="0" w:color="auto"/>
            </w:tcBorders>
          </w:tcPr>
          <w:p w14:paraId="709E32DC" w14:textId="77777777" w:rsidR="00610AED" w:rsidRDefault="00610AED" w:rsidP="007B0EA2">
            <w:pPr>
              <w:rPr>
                <w:lang w:val="en-US"/>
              </w:rPr>
            </w:pPr>
            <w:r>
              <w:rPr>
                <w:lang w:val="en-US"/>
              </w:rPr>
              <w:t>30,2400</w:t>
            </w:r>
          </w:p>
        </w:tc>
      </w:tr>
      <w:tr w:rsidR="00610AED" w14:paraId="76FCF0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08090B8" w14:textId="77777777" w:rsidR="00610AED" w:rsidRDefault="00610AED" w:rsidP="007B0EA2">
            <w:pPr>
              <w:rPr>
                <w:lang w:val="en-US"/>
              </w:rPr>
            </w:pPr>
          </w:p>
        </w:tc>
        <w:tc>
          <w:tcPr>
            <w:tcW w:w="1701" w:type="dxa"/>
            <w:tcBorders>
              <w:top w:val="nil"/>
              <w:bottom w:val="single" w:sz="2" w:space="0" w:color="auto"/>
            </w:tcBorders>
            <w:vAlign w:val="center"/>
          </w:tcPr>
          <w:p w14:paraId="6F3CC54C" w14:textId="77777777" w:rsidR="00610AED" w:rsidRDefault="00610AED"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0969F604" w14:textId="77777777" w:rsidR="00610AED" w:rsidRDefault="00610AED" w:rsidP="007B0EA2">
            <w:pPr>
              <w:rPr>
                <w:lang w:val="en-US"/>
              </w:rPr>
            </w:pPr>
            <w:r>
              <w:rPr>
                <w:lang w:val="en-US"/>
              </w:rPr>
              <w:t>Banda din otel laminata la cald 3 x 45 mm</w:t>
            </w:r>
          </w:p>
        </w:tc>
        <w:tc>
          <w:tcPr>
            <w:tcW w:w="1134" w:type="dxa"/>
            <w:tcBorders>
              <w:top w:val="nil"/>
              <w:bottom w:val="single" w:sz="2" w:space="0" w:color="auto"/>
            </w:tcBorders>
          </w:tcPr>
          <w:p w14:paraId="410F9F3E" w14:textId="77777777" w:rsidR="00610AED" w:rsidRDefault="00610AED" w:rsidP="007B0EA2">
            <w:pPr>
              <w:rPr>
                <w:lang w:val="en-US"/>
              </w:rPr>
            </w:pPr>
            <w:r>
              <w:rPr>
                <w:lang w:val="en-US"/>
              </w:rPr>
              <w:t>kg</w:t>
            </w:r>
          </w:p>
        </w:tc>
        <w:tc>
          <w:tcPr>
            <w:tcW w:w="1134" w:type="dxa"/>
            <w:tcBorders>
              <w:top w:val="nil"/>
              <w:bottom w:val="single" w:sz="2" w:space="0" w:color="auto"/>
            </w:tcBorders>
          </w:tcPr>
          <w:p w14:paraId="0F5CD250" w14:textId="77777777" w:rsidR="00610AED" w:rsidRDefault="00610AED" w:rsidP="007B0EA2">
            <w:pPr>
              <w:rPr>
                <w:lang w:val="en-US"/>
              </w:rPr>
            </w:pPr>
            <w:r>
              <w:rPr>
                <w:lang w:val="en-US"/>
              </w:rPr>
              <w:t>22,6800</w:t>
            </w:r>
          </w:p>
        </w:tc>
      </w:tr>
      <w:tr w:rsidR="00610AED" w14:paraId="77400BA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0AEA29E" w14:textId="77777777" w:rsidR="00610AED" w:rsidRDefault="00610AED" w:rsidP="007B0EA2">
            <w:pPr>
              <w:rPr>
                <w:lang w:val="en-US"/>
              </w:rPr>
            </w:pPr>
          </w:p>
        </w:tc>
        <w:tc>
          <w:tcPr>
            <w:tcW w:w="1701" w:type="dxa"/>
            <w:tcBorders>
              <w:top w:val="nil"/>
              <w:bottom w:val="single" w:sz="2" w:space="0" w:color="auto"/>
            </w:tcBorders>
            <w:vAlign w:val="center"/>
          </w:tcPr>
          <w:p w14:paraId="26A15F71" w14:textId="77777777" w:rsidR="00610AED" w:rsidRDefault="00610AED"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17D735F0" w14:textId="77777777" w:rsidR="00610AED" w:rsidRDefault="00610AED" w:rsidP="007B0EA2">
            <w:pPr>
              <w:rPr>
                <w:lang w:val="en-US"/>
              </w:rPr>
            </w:pPr>
            <w:r>
              <w:rPr>
                <w:lang w:val="en-US"/>
              </w:rPr>
              <w:t>Confectii metalice de linii</w:t>
            </w:r>
          </w:p>
        </w:tc>
        <w:tc>
          <w:tcPr>
            <w:tcW w:w="1134" w:type="dxa"/>
            <w:tcBorders>
              <w:top w:val="nil"/>
              <w:bottom w:val="single" w:sz="2" w:space="0" w:color="auto"/>
            </w:tcBorders>
          </w:tcPr>
          <w:p w14:paraId="363D0165" w14:textId="77777777" w:rsidR="00610AED" w:rsidRDefault="00610AED" w:rsidP="007B0EA2">
            <w:pPr>
              <w:rPr>
                <w:lang w:val="en-US"/>
              </w:rPr>
            </w:pPr>
            <w:r>
              <w:rPr>
                <w:lang w:val="en-US"/>
              </w:rPr>
              <w:t>kg</w:t>
            </w:r>
          </w:p>
        </w:tc>
        <w:tc>
          <w:tcPr>
            <w:tcW w:w="1134" w:type="dxa"/>
            <w:tcBorders>
              <w:top w:val="nil"/>
              <w:bottom w:val="single" w:sz="2" w:space="0" w:color="auto"/>
            </w:tcBorders>
          </w:tcPr>
          <w:p w14:paraId="5D6B44EC" w14:textId="77777777" w:rsidR="00610AED" w:rsidRDefault="00610AED" w:rsidP="007B0EA2">
            <w:pPr>
              <w:rPr>
                <w:lang w:val="en-US"/>
              </w:rPr>
            </w:pPr>
            <w:r>
              <w:rPr>
                <w:lang w:val="en-US"/>
              </w:rPr>
              <w:t>37,9890</w:t>
            </w:r>
          </w:p>
        </w:tc>
      </w:tr>
      <w:tr w:rsidR="00610AED" w14:paraId="1F16BAA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F0B80B8" w14:textId="77777777" w:rsidR="00610AED" w:rsidRDefault="00610AED" w:rsidP="007B0EA2">
            <w:pPr>
              <w:rPr>
                <w:lang w:val="en-US"/>
              </w:rPr>
            </w:pPr>
          </w:p>
        </w:tc>
        <w:tc>
          <w:tcPr>
            <w:tcW w:w="1701" w:type="dxa"/>
            <w:tcBorders>
              <w:top w:val="nil"/>
              <w:bottom w:val="single" w:sz="2" w:space="0" w:color="auto"/>
            </w:tcBorders>
            <w:vAlign w:val="center"/>
          </w:tcPr>
          <w:p w14:paraId="275613A6" w14:textId="77777777" w:rsidR="00610AED" w:rsidRDefault="00610AED"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2C3C8413" w14:textId="77777777" w:rsidR="00610AED" w:rsidRDefault="00610AED" w:rsidP="007B0EA2">
            <w:pPr>
              <w:rPr>
                <w:lang w:val="en-US"/>
              </w:rPr>
            </w:pPr>
            <w:r>
              <w:rPr>
                <w:lang w:val="en-US"/>
              </w:rPr>
              <w:t>Aparat de sudura 28-35 Kw</w:t>
            </w:r>
          </w:p>
        </w:tc>
        <w:tc>
          <w:tcPr>
            <w:tcW w:w="1134" w:type="dxa"/>
            <w:tcBorders>
              <w:top w:val="nil"/>
              <w:bottom w:val="single" w:sz="2" w:space="0" w:color="auto"/>
            </w:tcBorders>
          </w:tcPr>
          <w:p w14:paraId="28A38C4B" w14:textId="77777777" w:rsidR="00610AED" w:rsidRDefault="00610AED" w:rsidP="007B0EA2">
            <w:pPr>
              <w:rPr>
                <w:lang w:val="en-US"/>
              </w:rPr>
            </w:pPr>
            <w:r>
              <w:rPr>
                <w:lang w:val="en-US"/>
              </w:rPr>
              <w:t>h-ut</w:t>
            </w:r>
          </w:p>
        </w:tc>
        <w:tc>
          <w:tcPr>
            <w:tcW w:w="1134" w:type="dxa"/>
            <w:tcBorders>
              <w:top w:val="nil"/>
              <w:bottom w:val="single" w:sz="2" w:space="0" w:color="auto"/>
            </w:tcBorders>
          </w:tcPr>
          <w:p w14:paraId="2549E659" w14:textId="77777777" w:rsidR="00610AED" w:rsidRDefault="00610AED" w:rsidP="007B0EA2">
            <w:pPr>
              <w:rPr>
                <w:lang w:val="en-US"/>
              </w:rPr>
            </w:pPr>
            <w:r>
              <w:rPr>
                <w:lang w:val="en-US"/>
              </w:rPr>
              <w:t>1,8000</w:t>
            </w:r>
          </w:p>
        </w:tc>
      </w:tr>
      <w:tr w:rsidR="00610AED" w14:paraId="459F7B93" w14:textId="77777777" w:rsidTr="007B0EA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60355BC" w14:textId="77777777" w:rsidR="00610AED" w:rsidRDefault="00610AED" w:rsidP="007B0EA2">
            <w:pPr>
              <w:rPr>
                <w:lang w:val="en-US"/>
              </w:rPr>
            </w:pPr>
          </w:p>
        </w:tc>
        <w:tc>
          <w:tcPr>
            <w:tcW w:w="1701" w:type="dxa"/>
            <w:tcBorders>
              <w:top w:val="single" w:sz="4" w:space="0" w:color="auto"/>
              <w:left w:val="nil"/>
              <w:bottom w:val="single" w:sz="4" w:space="0" w:color="auto"/>
              <w:right w:val="nil"/>
            </w:tcBorders>
          </w:tcPr>
          <w:p w14:paraId="08FCE890" w14:textId="77777777" w:rsidR="00610AED" w:rsidRDefault="00610AED" w:rsidP="007B0EA2">
            <w:pPr>
              <w:rPr>
                <w:lang w:val="en-US"/>
              </w:rPr>
            </w:pPr>
          </w:p>
        </w:tc>
        <w:tc>
          <w:tcPr>
            <w:tcW w:w="5669" w:type="dxa"/>
            <w:tcBorders>
              <w:top w:val="single" w:sz="4" w:space="0" w:color="auto"/>
              <w:left w:val="nil"/>
              <w:bottom w:val="single" w:sz="4" w:space="0" w:color="auto"/>
              <w:right w:val="nil"/>
            </w:tcBorders>
          </w:tcPr>
          <w:p w14:paraId="697298ED" w14:textId="77777777" w:rsidR="00610AED" w:rsidRDefault="00610AED" w:rsidP="007B0EA2">
            <w:pPr>
              <w:rPr>
                <w:lang w:val="en-US"/>
              </w:rPr>
            </w:pPr>
          </w:p>
        </w:tc>
        <w:tc>
          <w:tcPr>
            <w:tcW w:w="2693" w:type="dxa"/>
            <w:gridSpan w:val="3"/>
            <w:tcBorders>
              <w:top w:val="single" w:sz="4" w:space="0" w:color="auto"/>
              <w:left w:val="nil"/>
              <w:bottom w:val="single" w:sz="4" w:space="0" w:color="auto"/>
              <w:right w:val="nil"/>
            </w:tcBorders>
          </w:tcPr>
          <w:p w14:paraId="6C61BA46" w14:textId="77777777" w:rsidR="00610AED" w:rsidRDefault="00610AED" w:rsidP="007B0EA2">
            <w:pPr>
              <w:rPr>
                <w:sz w:val="8"/>
                <w:szCs w:val="8"/>
                <w:lang w:val="en-US"/>
              </w:rPr>
            </w:pPr>
            <w:r>
              <w:rPr>
                <w:b/>
                <w:bCs/>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7C340B22" w14:textId="77777777" w:rsidR="00610AED" w:rsidRDefault="00610AED" w:rsidP="007B0EA2">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39C135B" w14:textId="77777777" w:rsidR="00610AED" w:rsidRDefault="00610AED" w:rsidP="007B0EA2">
            <w:pPr>
              <w:rPr>
                <w:lang w:val="en-US"/>
              </w:rPr>
            </w:pPr>
          </w:p>
        </w:tc>
      </w:tr>
      <w:tr w:rsidR="00610AED" w14:paraId="2B458D21" w14:textId="77777777" w:rsidTr="007B0EA2">
        <w:tblPrEx>
          <w:tblCellMar>
            <w:top w:w="0" w:type="dxa"/>
            <w:bottom w:w="0" w:type="dxa"/>
          </w:tblCellMar>
        </w:tblPrEx>
        <w:trPr>
          <w:gridAfter w:val="3"/>
          <w:wAfter w:w="2693" w:type="dxa"/>
        </w:trPr>
        <w:tc>
          <w:tcPr>
            <w:tcW w:w="709" w:type="dxa"/>
            <w:tcBorders>
              <w:top w:val="nil"/>
              <w:left w:val="single" w:sz="6" w:space="0" w:color="auto"/>
              <w:bottom w:val="nil"/>
              <w:right w:val="nil"/>
            </w:tcBorders>
          </w:tcPr>
          <w:p w14:paraId="12549770" w14:textId="77777777" w:rsidR="00610AED" w:rsidRDefault="00610AED"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52425FC7" w14:textId="77777777" w:rsidR="00610AED" w:rsidRDefault="00610AED" w:rsidP="007B0EA2">
            <w:pPr>
              <w:rPr>
                <w:lang w:val="en-US"/>
              </w:rPr>
            </w:pPr>
          </w:p>
        </w:tc>
        <w:tc>
          <w:tcPr>
            <w:tcW w:w="5669" w:type="dxa"/>
            <w:tcBorders>
              <w:top w:val="nil"/>
              <w:left w:val="single" w:sz="6" w:space="0" w:color="auto"/>
              <w:bottom w:val="nil"/>
              <w:right w:val="single" w:sz="6" w:space="0" w:color="auto"/>
            </w:tcBorders>
          </w:tcPr>
          <w:p w14:paraId="5761490E" w14:textId="77777777" w:rsidR="00610AED" w:rsidRPr="007F2714" w:rsidRDefault="00610AED" w:rsidP="007B0EA2">
            <w:pPr>
              <w:rPr>
                <w:b/>
                <w:bCs/>
                <w:sz w:val="22"/>
                <w:szCs w:val="22"/>
                <w:lang w:val="en-US"/>
              </w:rPr>
            </w:pPr>
            <w:r w:rsidRPr="00B40365">
              <w:rPr>
                <w:b/>
                <w:bCs/>
                <w:sz w:val="22"/>
                <w:szCs w:val="22"/>
                <w:lang w:val="en-US"/>
              </w:rPr>
              <w:t>2. Utilaj</w:t>
            </w:r>
          </w:p>
          <w:p w14:paraId="4A3C9047" w14:textId="77777777" w:rsidR="00610AED" w:rsidRPr="00B40365" w:rsidRDefault="00610AED" w:rsidP="007B0EA2">
            <w:pPr>
              <w:rPr>
                <w:lang w:val="en-US"/>
              </w:rPr>
            </w:pPr>
          </w:p>
        </w:tc>
        <w:tc>
          <w:tcPr>
            <w:tcW w:w="1134" w:type="dxa"/>
            <w:tcBorders>
              <w:top w:val="nil"/>
              <w:left w:val="single" w:sz="6" w:space="0" w:color="auto"/>
              <w:bottom w:val="nil"/>
              <w:right w:val="nil"/>
            </w:tcBorders>
          </w:tcPr>
          <w:p w14:paraId="1077C6BE" w14:textId="77777777" w:rsidR="00610AED" w:rsidRDefault="00610AED" w:rsidP="007B0EA2">
            <w:pPr>
              <w:rPr>
                <w:b/>
                <w:bCs/>
                <w:sz w:val="22"/>
                <w:szCs w:val="22"/>
                <w:lang w:val="en-US"/>
              </w:rPr>
            </w:pPr>
          </w:p>
        </w:tc>
        <w:tc>
          <w:tcPr>
            <w:tcW w:w="1134" w:type="dxa"/>
            <w:tcBorders>
              <w:top w:val="nil"/>
              <w:left w:val="single" w:sz="6" w:space="0" w:color="auto"/>
              <w:bottom w:val="nil"/>
              <w:right w:val="nil"/>
            </w:tcBorders>
          </w:tcPr>
          <w:p w14:paraId="5E101D6B" w14:textId="77777777" w:rsidR="00610AED" w:rsidRDefault="00610AED" w:rsidP="007B0EA2">
            <w:pPr>
              <w:rPr>
                <w:lang w:val="en-US"/>
              </w:rPr>
            </w:pPr>
          </w:p>
        </w:tc>
      </w:tr>
      <w:tr w:rsidR="00610AED" w14:paraId="28FFBBE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643FD1D" w14:textId="77777777" w:rsidR="00610AED" w:rsidRDefault="00610AED" w:rsidP="007B0EA2">
            <w:pPr>
              <w:rPr>
                <w:lang w:val="en-US"/>
              </w:rPr>
            </w:pPr>
            <w:r>
              <w:rPr>
                <w:lang w:val="en-US"/>
              </w:rPr>
              <w:t>18</w:t>
            </w:r>
          </w:p>
        </w:tc>
        <w:tc>
          <w:tcPr>
            <w:tcW w:w="1701" w:type="dxa"/>
            <w:tcBorders>
              <w:top w:val="single" w:sz="4" w:space="0" w:color="auto"/>
              <w:bottom w:val="single" w:sz="4" w:space="0" w:color="auto"/>
            </w:tcBorders>
          </w:tcPr>
          <w:p w14:paraId="1951F803" w14:textId="77777777" w:rsidR="00610AED" w:rsidRDefault="00610AED" w:rsidP="007B0EA2">
            <w:pPr>
              <w:rPr>
                <w:lang w:val="en-US"/>
              </w:rPr>
            </w:pPr>
          </w:p>
          <w:p w14:paraId="78A44096" w14:textId="77777777" w:rsidR="00610AED" w:rsidRDefault="00610AED" w:rsidP="007B0EA2">
            <w:pPr>
              <w:rPr>
                <w:lang w:val="en-US"/>
              </w:rPr>
            </w:pPr>
          </w:p>
        </w:tc>
        <w:tc>
          <w:tcPr>
            <w:tcW w:w="5669" w:type="dxa"/>
            <w:tcBorders>
              <w:top w:val="single" w:sz="4" w:space="0" w:color="auto"/>
              <w:bottom w:val="single" w:sz="4" w:space="0" w:color="auto"/>
            </w:tcBorders>
          </w:tcPr>
          <w:p w14:paraId="504EAEDB" w14:textId="77777777" w:rsidR="00610AED" w:rsidRDefault="00610AED"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7596E4D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8D611C7"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774DAEF" w14:textId="77777777" w:rsidR="00610AED" w:rsidRDefault="00610AED" w:rsidP="007B0EA2">
            <w:pPr>
              <w:jc w:val="center"/>
              <w:rPr>
                <w:lang w:val="en-US"/>
              </w:rPr>
            </w:pPr>
            <w:r>
              <w:rPr>
                <w:lang w:val="en-US"/>
              </w:rPr>
              <w:t>1,0000</w:t>
            </w:r>
          </w:p>
        </w:tc>
      </w:tr>
      <w:tr w:rsidR="00610AED" w14:paraId="11FFB15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5D90FF1" w14:textId="77777777" w:rsidR="00610AED" w:rsidRDefault="00610AED" w:rsidP="007B0EA2">
            <w:pPr>
              <w:rPr>
                <w:lang w:val="en-US"/>
              </w:rPr>
            </w:pPr>
          </w:p>
        </w:tc>
        <w:tc>
          <w:tcPr>
            <w:tcW w:w="1701" w:type="dxa"/>
            <w:tcBorders>
              <w:top w:val="nil"/>
              <w:bottom w:val="single" w:sz="2" w:space="0" w:color="auto"/>
            </w:tcBorders>
            <w:vAlign w:val="center"/>
          </w:tcPr>
          <w:p w14:paraId="23458E22" w14:textId="77777777" w:rsidR="00610AED" w:rsidRDefault="00610AED"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3E6A7250" w14:textId="77777777" w:rsidR="00610AED" w:rsidRDefault="00610AED" w:rsidP="007B0EA2">
            <w:pPr>
              <w:rPr>
                <w:lang w:val="en-US"/>
              </w:rPr>
            </w:pPr>
            <w:r>
              <w:rPr>
                <w:lang w:val="en-US"/>
              </w:rPr>
              <w:t>Contor electronic LUN23 bidirectional 380/220V 5...100А</w:t>
            </w:r>
          </w:p>
        </w:tc>
        <w:tc>
          <w:tcPr>
            <w:tcW w:w="1134" w:type="dxa"/>
            <w:tcBorders>
              <w:top w:val="nil"/>
              <w:bottom w:val="single" w:sz="2" w:space="0" w:color="auto"/>
            </w:tcBorders>
          </w:tcPr>
          <w:p w14:paraId="14B0373D"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743E046" w14:textId="77777777" w:rsidR="00610AED" w:rsidRDefault="00610AED" w:rsidP="007B0EA2">
            <w:pPr>
              <w:rPr>
                <w:lang w:val="en-US"/>
              </w:rPr>
            </w:pPr>
            <w:r>
              <w:rPr>
                <w:lang w:val="en-US"/>
              </w:rPr>
              <w:t>1,0000</w:t>
            </w:r>
          </w:p>
        </w:tc>
      </w:tr>
      <w:tr w:rsidR="00610AED" w14:paraId="0FD154C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9438DF5" w14:textId="77777777" w:rsidR="00610AED" w:rsidRDefault="00610AED" w:rsidP="007B0EA2">
            <w:pPr>
              <w:rPr>
                <w:lang w:val="en-US"/>
              </w:rPr>
            </w:pPr>
            <w:r>
              <w:rPr>
                <w:lang w:val="en-US"/>
              </w:rPr>
              <w:t>19</w:t>
            </w:r>
          </w:p>
        </w:tc>
        <w:tc>
          <w:tcPr>
            <w:tcW w:w="1701" w:type="dxa"/>
            <w:tcBorders>
              <w:top w:val="single" w:sz="4" w:space="0" w:color="auto"/>
              <w:bottom w:val="single" w:sz="4" w:space="0" w:color="auto"/>
            </w:tcBorders>
          </w:tcPr>
          <w:p w14:paraId="4FA9B5B0" w14:textId="77777777" w:rsidR="00610AED" w:rsidRDefault="00610AED" w:rsidP="007B0EA2">
            <w:pPr>
              <w:rPr>
                <w:lang w:val="en-US"/>
              </w:rPr>
            </w:pPr>
          </w:p>
          <w:p w14:paraId="3CABF7EE" w14:textId="77777777" w:rsidR="00610AED" w:rsidRDefault="00610AED" w:rsidP="007B0EA2">
            <w:pPr>
              <w:rPr>
                <w:lang w:val="en-US"/>
              </w:rPr>
            </w:pPr>
          </w:p>
        </w:tc>
        <w:tc>
          <w:tcPr>
            <w:tcW w:w="5669" w:type="dxa"/>
            <w:tcBorders>
              <w:top w:val="single" w:sz="4" w:space="0" w:color="auto"/>
              <w:bottom w:val="single" w:sz="4" w:space="0" w:color="auto"/>
            </w:tcBorders>
          </w:tcPr>
          <w:p w14:paraId="2C533AE1" w14:textId="77777777" w:rsidR="00610AED" w:rsidRDefault="00610AED"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1006A647"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6A25B1C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3222424" w14:textId="77777777" w:rsidR="00610AED" w:rsidRDefault="00610AED" w:rsidP="007B0EA2">
            <w:pPr>
              <w:jc w:val="center"/>
              <w:rPr>
                <w:lang w:val="en-US"/>
              </w:rPr>
            </w:pPr>
            <w:r>
              <w:rPr>
                <w:lang w:val="en-US"/>
              </w:rPr>
              <w:t>1,0000</w:t>
            </w:r>
          </w:p>
        </w:tc>
      </w:tr>
      <w:tr w:rsidR="00610AED" w14:paraId="2E59757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CAEAFCF" w14:textId="77777777" w:rsidR="00610AED" w:rsidRDefault="00610AED" w:rsidP="007B0EA2">
            <w:pPr>
              <w:rPr>
                <w:lang w:val="en-US"/>
              </w:rPr>
            </w:pPr>
          </w:p>
        </w:tc>
        <w:tc>
          <w:tcPr>
            <w:tcW w:w="1701" w:type="dxa"/>
            <w:tcBorders>
              <w:top w:val="nil"/>
              <w:bottom w:val="single" w:sz="2" w:space="0" w:color="auto"/>
            </w:tcBorders>
            <w:vAlign w:val="center"/>
          </w:tcPr>
          <w:p w14:paraId="049B7DA8" w14:textId="77777777" w:rsidR="00610AED" w:rsidRDefault="00610AED"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5C304768" w14:textId="77777777" w:rsidR="00610AED" w:rsidRDefault="00610AED" w:rsidP="007B0EA2">
            <w:pPr>
              <w:rPr>
                <w:lang w:val="en-US"/>
              </w:rPr>
            </w:pPr>
            <w:r>
              <w:rPr>
                <w:lang w:val="en-US"/>
              </w:rPr>
              <w:t>Invertor trifazat SolarEdge SE 10K</w:t>
            </w:r>
          </w:p>
        </w:tc>
        <w:tc>
          <w:tcPr>
            <w:tcW w:w="1134" w:type="dxa"/>
            <w:tcBorders>
              <w:top w:val="nil"/>
              <w:bottom w:val="single" w:sz="2" w:space="0" w:color="auto"/>
            </w:tcBorders>
          </w:tcPr>
          <w:p w14:paraId="4330558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304DA902" w14:textId="77777777" w:rsidR="00610AED" w:rsidRDefault="00610AED" w:rsidP="007B0EA2">
            <w:pPr>
              <w:rPr>
                <w:lang w:val="en-US"/>
              </w:rPr>
            </w:pPr>
            <w:r>
              <w:rPr>
                <w:lang w:val="en-US"/>
              </w:rPr>
              <w:t>1,0000</w:t>
            </w:r>
          </w:p>
        </w:tc>
      </w:tr>
      <w:tr w:rsidR="00610AED" w14:paraId="237A144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8FC1180" w14:textId="77777777" w:rsidR="00610AED" w:rsidRDefault="00610AED" w:rsidP="007B0EA2">
            <w:pPr>
              <w:rPr>
                <w:lang w:val="en-US"/>
              </w:rPr>
            </w:pPr>
            <w:r>
              <w:rPr>
                <w:lang w:val="en-US"/>
              </w:rPr>
              <w:t>20</w:t>
            </w:r>
          </w:p>
        </w:tc>
        <w:tc>
          <w:tcPr>
            <w:tcW w:w="1701" w:type="dxa"/>
            <w:tcBorders>
              <w:top w:val="single" w:sz="4" w:space="0" w:color="auto"/>
              <w:bottom w:val="single" w:sz="4" w:space="0" w:color="auto"/>
            </w:tcBorders>
          </w:tcPr>
          <w:p w14:paraId="393828FA" w14:textId="77777777" w:rsidR="00610AED" w:rsidRDefault="00610AED" w:rsidP="007B0EA2">
            <w:pPr>
              <w:rPr>
                <w:lang w:val="en-US"/>
              </w:rPr>
            </w:pPr>
          </w:p>
          <w:p w14:paraId="3A88D19E" w14:textId="77777777" w:rsidR="00610AED" w:rsidRDefault="00610AED" w:rsidP="007B0EA2">
            <w:pPr>
              <w:rPr>
                <w:lang w:val="en-US"/>
              </w:rPr>
            </w:pPr>
          </w:p>
        </w:tc>
        <w:tc>
          <w:tcPr>
            <w:tcW w:w="5669" w:type="dxa"/>
            <w:tcBorders>
              <w:top w:val="single" w:sz="4" w:space="0" w:color="auto"/>
              <w:bottom w:val="single" w:sz="4" w:space="0" w:color="auto"/>
            </w:tcBorders>
          </w:tcPr>
          <w:p w14:paraId="2DDE6939" w14:textId="77777777" w:rsidR="00610AED" w:rsidRDefault="00610AED"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48778CD8"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2D630BD8"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BCA1AFC" w14:textId="77777777" w:rsidR="00610AED" w:rsidRDefault="00610AED" w:rsidP="007B0EA2">
            <w:pPr>
              <w:jc w:val="center"/>
              <w:rPr>
                <w:lang w:val="en-US"/>
              </w:rPr>
            </w:pPr>
            <w:r>
              <w:rPr>
                <w:lang w:val="en-US"/>
              </w:rPr>
              <w:t>18,0000</w:t>
            </w:r>
          </w:p>
        </w:tc>
      </w:tr>
      <w:tr w:rsidR="00610AED" w14:paraId="71F2C2F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67F23C" w14:textId="77777777" w:rsidR="00610AED" w:rsidRDefault="00610AED" w:rsidP="007B0EA2">
            <w:pPr>
              <w:rPr>
                <w:lang w:val="en-US"/>
              </w:rPr>
            </w:pPr>
          </w:p>
        </w:tc>
        <w:tc>
          <w:tcPr>
            <w:tcW w:w="1701" w:type="dxa"/>
            <w:tcBorders>
              <w:top w:val="nil"/>
              <w:bottom w:val="single" w:sz="2" w:space="0" w:color="auto"/>
            </w:tcBorders>
            <w:vAlign w:val="center"/>
          </w:tcPr>
          <w:p w14:paraId="37C49B80" w14:textId="77777777" w:rsidR="00610AED" w:rsidRDefault="00610AED"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0C8E3DB8" w14:textId="77777777" w:rsidR="00610AED" w:rsidRDefault="00610AED" w:rsidP="007B0EA2">
            <w:pPr>
              <w:rPr>
                <w:lang w:val="en-US"/>
              </w:rPr>
            </w:pPr>
            <w:r>
              <w:rPr>
                <w:lang w:val="en-US"/>
              </w:rPr>
              <w:t>Panou fotovoltaic monocristalin Jinko JKM-615N-66HL4M-BDV</w:t>
            </w:r>
          </w:p>
        </w:tc>
        <w:tc>
          <w:tcPr>
            <w:tcW w:w="1134" w:type="dxa"/>
            <w:tcBorders>
              <w:top w:val="nil"/>
              <w:bottom w:val="single" w:sz="2" w:space="0" w:color="auto"/>
            </w:tcBorders>
          </w:tcPr>
          <w:p w14:paraId="47E26282" w14:textId="77777777" w:rsidR="00610AED" w:rsidRDefault="00610AED" w:rsidP="007B0EA2">
            <w:pPr>
              <w:rPr>
                <w:lang w:val="en-US"/>
              </w:rPr>
            </w:pPr>
            <w:r>
              <w:rPr>
                <w:lang w:val="en-US"/>
              </w:rPr>
              <w:t>buc</w:t>
            </w:r>
          </w:p>
        </w:tc>
        <w:tc>
          <w:tcPr>
            <w:tcW w:w="1134" w:type="dxa"/>
            <w:tcBorders>
              <w:top w:val="nil"/>
              <w:bottom w:val="single" w:sz="2" w:space="0" w:color="auto"/>
            </w:tcBorders>
          </w:tcPr>
          <w:p w14:paraId="52E9E493" w14:textId="77777777" w:rsidR="00610AED" w:rsidRDefault="00610AED" w:rsidP="007B0EA2">
            <w:pPr>
              <w:rPr>
                <w:lang w:val="en-US"/>
              </w:rPr>
            </w:pPr>
            <w:r>
              <w:rPr>
                <w:lang w:val="en-US"/>
              </w:rPr>
              <w:t>18,0000</w:t>
            </w:r>
          </w:p>
        </w:tc>
      </w:tr>
      <w:tr w:rsidR="00610AED" w14:paraId="4AA6159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92DE588" w14:textId="77777777" w:rsidR="00610AED" w:rsidRDefault="00610AED" w:rsidP="007B0EA2">
            <w:pPr>
              <w:rPr>
                <w:lang w:val="en-US"/>
              </w:rPr>
            </w:pPr>
            <w:r>
              <w:rPr>
                <w:lang w:val="en-US"/>
              </w:rPr>
              <w:lastRenderedPageBreak/>
              <w:t>21</w:t>
            </w:r>
          </w:p>
        </w:tc>
        <w:tc>
          <w:tcPr>
            <w:tcW w:w="1701" w:type="dxa"/>
            <w:tcBorders>
              <w:top w:val="single" w:sz="4" w:space="0" w:color="auto"/>
              <w:bottom w:val="single" w:sz="4" w:space="0" w:color="auto"/>
            </w:tcBorders>
          </w:tcPr>
          <w:p w14:paraId="40CB529F" w14:textId="77777777" w:rsidR="00610AED" w:rsidRDefault="00610AED" w:rsidP="007B0EA2">
            <w:pPr>
              <w:rPr>
                <w:lang w:val="en-US"/>
              </w:rPr>
            </w:pPr>
          </w:p>
          <w:p w14:paraId="532D6ACA" w14:textId="77777777" w:rsidR="00610AED" w:rsidRDefault="00610AED" w:rsidP="007B0EA2">
            <w:pPr>
              <w:rPr>
                <w:lang w:val="en-US"/>
              </w:rPr>
            </w:pPr>
          </w:p>
        </w:tc>
        <w:tc>
          <w:tcPr>
            <w:tcW w:w="5669" w:type="dxa"/>
            <w:tcBorders>
              <w:top w:val="single" w:sz="4" w:space="0" w:color="auto"/>
              <w:bottom w:val="single" w:sz="4" w:space="0" w:color="auto"/>
            </w:tcBorders>
          </w:tcPr>
          <w:p w14:paraId="106696BC" w14:textId="77777777" w:rsidR="00610AED" w:rsidRDefault="00610AED"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4AB16B7C"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3754EF0"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6620D54" w14:textId="77777777" w:rsidR="00610AED" w:rsidRDefault="00610AED" w:rsidP="007B0EA2">
            <w:pPr>
              <w:jc w:val="center"/>
              <w:rPr>
                <w:lang w:val="en-US"/>
              </w:rPr>
            </w:pPr>
            <w:r>
              <w:rPr>
                <w:lang w:val="en-US"/>
              </w:rPr>
              <w:t>1,0000</w:t>
            </w:r>
          </w:p>
        </w:tc>
      </w:tr>
      <w:tr w:rsidR="00610AED" w14:paraId="0A87D9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0967BDF" w14:textId="77777777" w:rsidR="00610AED" w:rsidRDefault="00610AED" w:rsidP="007B0EA2">
            <w:pPr>
              <w:rPr>
                <w:lang w:val="en-US"/>
              </w:rPr>
            </w:pPr>
          </w:p>
        </w:tc>
        <w:tc>
          <w:tcPr>
            <w:tcW w:w="1701" w:type="dxa"/>
            <w:tcBorders>
              <w:top w:val="nil"/>
              <w:bottom w:val="single" w:sz="2" w:space="0" w:color="auto"/>
            </w:tcBorders>
            <w:vAlign w:val="center"/>
          </w:tcPr>
          <w:p w14:paraId="081B0131" w14:textId="77777777" w:rsidR="00610AED" w:rsidRDefault="00610AED"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0F096CDA" w14:textId="77777777" w:rsidR="00610AED" w:rsidRDefault="00610AED" w:rsidP="007B0EA2">
            <w:pPr>
              <w:rPr>
                <w:lang w:val="en-US"/>
              </w:rPr>
            </w:pPr>
            <w:r>
              <w:rPr>
                <w:lang w:val="en-US"/>
              </w:rPr>
              <w:t>Panou de evidenta BZUM-TF-01-63-09</w:t>
            </w:r>
          </w:p>
        </w:tc>
        <w:tc>
          <w:tcPr>
            <w:tcW w:w="1134" w:type="dxa"/>
            <w:tcBorders>
              <w:top w:val="nil"/>
              <w:bottom w:val="single" w:sz="2" w:space="0" w:color="auto"/>
            </w:tcBorders>
          </w:tcPr>
          <w:p w14:paraId="77A19593"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CF412F4" w14:textId="77777777" w:rsidR="00610AED" w:rsidRDefault="00610AED" w:rsidP="007B0EA2">
            <w:pPr>
              <w:rPr>
                <w:lang w:val="en-US"/>
              </w:rPr>
            </w:pPr>
            <w:r>
              <w:rPr>
                <w:lang w:val="en-US"/>
              </w:rPr>
              <w:t>1,0000</w:t>
            </w:r>
          </w:p>
        </w:tc>
      </w:tr>
      <w:tr w:rsidR="00610AED" w14:paraId="417FFA5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8B012EA" w14:textId="77777777" w:rsidR="00610AED" w:rsidRDefault="00610AED" w:rsidP="007B0EA2">
            <w:pPr>
              <w:rPr>
                <w:lang w:val="en-US"/>
              </w:rPr>
            </w:pPr>
            <w:r>
              <w:rPr>
                <w:lang w:val="en-US"/>
              </w:rPr>
              <w:t>22</w:t>
            </w:r>
          </w:p>
        </w:tc>
        <w:tc>
          <w:tcPr>
            <w:tcW w:w="1701" w:type="dxa"/>
            <w:tcBorders>
              <w:top w:val="single" w:sz="4" w:space="0" w:color="auto"/>
              <w:bottom w:val="single" w:sz="4" w:space="0" w:color="auto"/>
            </w:tcBorders>
          </w:tcPr>
          <w:p w14:paraId="35D267CF" w14:textId="77777777" w:rsidR="00610AED" w:rsidRDefault="00610AED" w:rsidP="007B0EA2">
            <w:pPr>
              <w:rPr>
                <w:lang w:val="en-US"/>
              </w:rPr>
            </w:pPr>
          </w:p>
          <w:p w14:paraId="63E55101" w14:textId="77777777" w:rsidR="00610AED" w:rsidRDefault="00610AED" w:rsidP="007B0EA2">
            <w:pPr>
              <w:rPr>
                <w:lang w:val="en-US"/>
              </w:rPr>
            </w:pPr>
          </w:p>
        </w:tc>
        <w:tc>
          <w:tcPr>
            <w:tcW w:w="5669" w:type="dxa"/>
            <w:tcBorders>
              <w:top w:val="single" w:sz="4" w:space="0" w:color="auto"/>
              <w:bottom w:val="single" w:sz="4" w:space="0" w:color="auto"/>
            </w:tcBorders>
          </w:tcPr>
          <w:p w14:paraId="6F618746" w14:textId="77777777" w:rsidR="00610AED" w:rsidRDefault="00610AED" w:rsidP="007B0EA2">
            <w:pPr>
              <w:adjustRightInd w:val="0"/>
              <w:rPr>
                <w:rFonts w:ascii="Times New Roman CYR" w:hAnsi="Times New Roman CYR" w:cs="Times New Roman CYR"/>
                <w:sz w:val="16"/>
                <w:szCs w:val="16"/>
                <w:lang w:val="en-US"/>
              </w:rPr>
            </w:pPr>
            <w:r>
              <w:rPr>
                <w:lang w:val="en-US"/>
              </w:rPr>
              <w:t>Panou de distributie TGD-2 sau analog</w:t>
            </w:r>
            <w:r>
              <w:rPr>
                <w:rFonts w:ascii="Times New Roman CYR" w:hAnsi="Times New Roman CYR" w:cs="Times New Roman CYR"/>
                <w:sz w:val="16"/>
                <w:szCs w:val="16"/>
                <w:lang w:val="en-US"/>
              </w:rPr>
              <w:t xml:space="preserve"> </w:t>
            </w:r>
          </w:p>
          <w:p w14:paraId="0B8F8890"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C76A0CE"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E03C3EC" w14:textId="77777777" w:rsidR="00610AED" w:rsidRDefault="00610AED" w:rsidP="007B0EA2">
            <w:pPr>
              <w:jc w:val="center"/>
              <w:rPr>
                <w:lang w:val="en-US"/>
              </w:rPr>
            </w:pPr>
            <w:r>
              <w:rPr>
                <w:lang w:val="en-US"/>
              </w:rPr>
              <w:t>1,0000</w:t>
            </w:r>
          </w:p>
        </w:tc>
      </w:tr>
      <w:tr w:rsidR="00610AED" w14:paraId="03A83AE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5B3D1FD" w14:textId="77777777" w:rsidR="00610AED" w:rsidRDefault="00610AED" w:rsidP="007B0EA2">
            <w:pPr>
              <w:rPr>
                <w:lang w:val="en-US"/>
              </w:rPr>
            </w:pPr>
          </w:p>
        </w:tc>
        <w:tc>
          <w:tcPr>
            <w:tcW w:w="1701" w:type="dxa"/>
            <w:tcBorders>
              <w:top w:val="nil"/>
              <w:bottom w:val="single" w:sz="2" w:space="0" w:color="auto"/>
            </w:tcBorders>
            <w:vAlign w:val="center"/>
          </w:tcPr>
          <w:p w14:paraId="3E8BD6D0" w14:textId="77777777" w:rsidR="00610AED" w:rsidRDefault="00610AED"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15BCC5BA" w14:textId="77777777" w:rsidR="00610AED" w:rsidRDefault="00610AED" w:rsidP="007B0EA2">
            <w:pPr>
              <w:rPr>
                <w:lang w:val="en-US"/>
              </w:rPr>
            </w:pPr>
            <w:r>
              <w:rPr>
                <w:lang w:val="en-US"/>
              </w:rPr>
              <w:t>Panou de distributie TGD-2</w:t>
            </w:r>
          </w:p>
        </w:tc>
        <w:tc>
          <w:tcPr>
            <w:tcW w:w="1134" w:type="dxa"/>
            <w:tcBorders>
              <w:top w:val="nil"/>
              <w:bottom w:val="single" w:sz="2" w:space="0" w:color="auto"/>
            </w:tcBorders>
          </w:tcPr>
          <w:p w14:paraId="05FA341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6AACD65A" w14:textId="77777777" w:rsidR="00610AED" w:rsidRDefault="00610AED" w:rsidP="007B0EA2">
            <w:pPr>
              <w:rPr>
                <w:lang w:val="en-US"/>
              </w:rPr>
            </w:pPr>
            <w:r>
              <w:rPr>
                <w:lang w:val="en-US"/>
              </w:rPr>
              <w:t>1,0000</w:t>
            </w:r>
          </w:p>
        </w:tc>
      </w:tr>
      <w:tr w:rsidR="00610AED" w14:paraId="007FDF1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67E85B39" w14:textId="77777777" w:rsidR="00610AED" w:rsidRDefault="00610AED" w:rsidP="007B0EA2">
            <w:pPr>
              <w:rPr>
                <w:lang w:val="en-US"/>
              </w:rPr>
            </w:pPr>
            <w:r>
              <w:rPr>
                <w:lang w:val="en-US"/>
              </w:rPr>
              <w:t>23</w:t>
            </w:r>
          </w:p>
        </w:tc>
        <w:tc>
          <w:tcPr>
            <w:tcW w:w="1701" w:type="dxa"/>
            <w:tcBorders>
              <w:top w:val="single" w:sz="4" w:space="0" w:color="auto"/>
              <w:bottom w:val="single" w:sz="4" w:space="0" w:color="auto"/>
            </w:tcBorders>
          </w:tcPr>
          <w:p w14:paraId="58009975" w14:textId="77777777" w:rsidR="00610AED" w:rsidRDefault="00610AED" w:rsidP="007B0EA2">
            <w:pPr>
              <w:rPr>
                <w:lang w:val="en-US"/>
              </w:rPr>
            </w:pPr>
          </w:p>
          <w:p w14:paraId="2A0C1218" w14:textId="77777777" w:rsidR="00610AED" w:rsidRDefault="00610AED" w:rsidP="007B0EA2">
            <w:pPr>
              <w:rPr>
                <w:lang w:val="en-US"/>
              </w:rPr>
            </w:pPr>
          </w:p>
        </w:tc>
        <w:tc>
          <w:tcPr>
            <w:tcW w:w="5669" w:type="dxa"/>
            <w:tcBorders>
              <w:top w:val="single" w:sz="4" w:space="0" w:color="auto"/>
              <w:bottom w:val="single" w:sz="4" w:space="0" w:color="auto"/>
            </w:tcBorders>
          </w:tcPr>
          <w:p w14:paraId="2C1EEE79" w14:textId="77777777" w:rsidR="00610AED" w:rsidRDefault="00610AED" w:rsidP="007B0EA2">
            <w:pPr>
              <w:adjustRightInd w:val="0"/>
              <w:rPr>
                <w:rFonts w:ascii="Times New Roman CYR" w:hAnsi="Times New Roman CYR" w:cs="Times New Roman CYR"/>
                <w:sz w:val="16"/>
                <w:szCs w:val="16"/>
                <w:lang w:val="en-US"/>
              </w:rPr>
            </w:pPr>
            <w:r>
              <w:rPr>
                <w:lang w:val="en-US"/>
              </w:rPr>
              <w:t>Panou de distributie PDC-1 sau analog</w:t>
            </w:r>
            <w:r>
              <w:rPr>
                <w:rFonts w:ascii="Times New Roman CYR" w:hAnsi="Times New Roman CYR" w:cs="Times New Roman CYR"/>
                <w:sz w:val="16"/>
                <w:szCs w:val="16"/>
                <w:lang w:val="en-US"/>
              </w:rPr>
              <w:t xml:space="preserve"> </w:t>
            </w:r>
          </w:p>
          <w:p w14:paraId="39AF63EF"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1899A8B6"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9E9FC46" w14:textId="77777777" w:rsidR="00610AED" w:rsidRDefault="00610AED" w:rsidP="007B0EA2">
            <w:pPr>
              <w:jc w:val="center"/>
              <w:rPr>
                <w:lang w:val="en-US"/>
              </w:rPr>
            </w:pPr>
            <w:r>
              <w:rPr>
                <w:lang w:val="en-US"/>
              </w:rPr>
              <w:t>1,0000</w:t>
            </w:r>
          </w:p>
        </w:tc>
      </w:tr>
      <w:tr w:rsidR="00610AED" w14:paraId="2A299A4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49DA6FB" w14:textId="77777777" w:rsidR="00610AED" w:rsidRDefault="00610AED" w:rsidP="007B0EA2">
            <w:pPr>
              <w:rPr>
                <w:lang w:val="en-US"/>
              </w:rPr>
            </w:pPr>
          </w:p>
        </w:tc>
        <w:tc>
          <w:tcPr>
            <w:tcW w:w="1701" w:type="dxa"/>
            <w:tcBorders>
              <w:top w:val="nil"/>
              <w:bottom w:val="single" w:sz="2" w:space="0" w:color="auto"/>
            </w:tcBorders>
            <w:vAlign w:val="center"/>
          </w:tcPr>
          <w:p w14:paraId="6F1BC52C" w14:textId="77777777" w:rsidR="00610AED" w:rsidRDefault="00610AED"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1768140F" w14:textId="77777777" w:rsidR="00610AED" w:rsidRDefault="00610AED" w:rsidP="007B0EA2">
            <w:pPr>
              <w:rPr>
                <w:lang w:val="en-US"/>
              </w:rPr>
            </w:pPr>
            <w:r>
              <w:rPr>
                <w:lang w:val="en-US"/>
              </w:rPr>
              <w:t>Panou de distributie PDC-1</w:t>
            </w:r>
          </w:p>
        </w:tc>
        <w:tc>
          <w:tcPr>
            <w:tcW w:w="1134" w:type="dxa"/>
            <w:tcBorders>
              <w:top w:val="nil"/>
              <w:bottom w:val="single" w:sz="2" w:space="0" w:color="auto"/>
            </w:tcBorders>
          </w:tcPr>
          <w:p w14:paraId="0ED64CA8"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E478E44" w14:textId="77777777" w:rsidR="00610AED" w:rsidRDefault="00610AED" w:rsidP="007B0EA2">
            <w:pPr>
              <w:rPr>
                <w:lang w:val="en-US"/>
              </w:rPr>
            </w:pPr>
            <w:r>
              <w:rPr>
                <w:lang w:val="en-US"/>
              </w:rPr>
              <w:t>1,0000</w:t>
            </w:r>
          </w:p>
        </w:tc>
      </w:tr>
      <w:tr w:rsidR="00610AED" w14:paraId="2A1856E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90F5109" w14:textId="77777777" w:rsidR="00610AED" w:rsidRDefault="00610AED" w:rsidP="007B0EA2">
            <w:pPr>
              <w:rPr>
                <w:lang w:val="en-US"/>
              </w:rPr>
            </w:pPr>
            <w:r>
              <w:rPr>
                <w:lang w:val="en-US"/>
              </w:rPr>
              <w:t>24</w:t>
            </w:r>
          </w:p>
        </w:tc>
        <w:tc>
          <w:tcPr>
            <w:tcW w:w="1701" w:type="dxa"/>
            <w:tcBorders>
              <w:top w:val="single" w:sz="4" w:space="0" w:color="auto"/>
              <w:bottom w:val="single" w:sz="4" w:space="0" w:color="auto"/>
            </w:tcBorders>
          </w:tcPr>
          <w:p w14:paraId="7BA47A31" w14:textId="77777777" w:rsidR="00610AED" w:rsidRDefault="00610AED" w:rsidP="007B0EA2">
            <w:pPr>
              <w:rPr>
                <w:lang w:val="en-US"/>
              </w:rPr>
            </w:pPr>
          </w:p>
          <w:p w14:paraId="6FF0A548" w14:textId="77777777" w:rsidR="00610AED" w:rsidRDefault="00610AED" w:rsidP="007B0EA2">
            <w:pPr>
              <w:rPr>
                <w:lang w:val="en-US"/>
              </w:rPr>
            </w:pPr>
          </w:p>
        </w:tc>
        <w:tc>
          <w:tcPr>
            <w:tcW w:w="5669" w:type="dxa"/>
            <w:tcBorders>
              <w:top w:val="single" w:sz="4" w:space="0" w:color="auto"/>
              <w:bottom w:val="single" w:sz="4" w:space="0" w:color="auto"/>
            </w:tcBorders>
          </w:tcPr>
          <w:p w14:paraId="7E01A22E" w14:textId="77777777" w:rsidR="00610AED" w:rsidRPr="00C20E6B" w:rsidRDefault="00610AED" w:rsidP="007B0EA2">
            <w:pPr>
              <w:adjustRightInd w:val="0"/>
              <w:rPr>
                <w:rFonts w:ascii="Times New Roman CYR" w:hAnsi="Times New Roman CYR" w:cs="Times New Roman CYR"/>
                <w:sz w:val="16"/>
                <w:szCs w:val="16"/>
              </w:rPr>
            </w:pPr>
            <w:r w:rsidRPr="00C20E6B">
              <w:t xml:space="preserve">Выключатель автоматический </w:t>
            </w:r>
            <w:r>
              <w:rPr>
                <w:lang w:val="en-US"/>
              </w:rPr>
              <w:t>IEK</w:t>
            </w:r>
            <w:r w:rsidRPr="00C20E6B">
              <w:t xml:space="preserve"> ВА47-29 3Р/</w:t>
            </w:r>
            <w:r>
              <w:rPr>
                <w:lang w:val="en-US"/>
              </w:rPr>
              <w:t>C</w:t>
            </w:r>
            <w:r w:rsidRPr="00C20E6B">
              <w:t xml:space="preserve">-20А </w:t>
            </w:r>
            <w:r>
              <w:rPr>
                <w:lang w:val="en-US"/>
              </w:rPr>
              <w:t>sau</w:t>
            </w:r>
            <w:r w:rsidRPr="00C20E6B">
              <w:t xml:space="preserve"> </w:t>
            </w:r>
            <w:r>
              <w:rPr>
                <w:lang w:val="en-US"/>
              </w:rPr>
              <w:t>analog</w:t>
            </w:r>
            <w:r w:rsidRPr="00C20E6B">
              <w:rPr>
                <w:rFonts w:ascii="Times New Roman CYR" w:hAnsi="Times New Roman CYR" w:cs="Times New Roman CYR"/>
                <w:sz w:val="16"/>
                <w:szCs w:val="16"/>
              </w:rPr>
              <w:t xml:space="preserve"> </w:t>
            </w:r>
          </w:p>
          <w:p w14:paraId="1FB7B5A0" w14:textId="77777777" w:rsidR="00610AED" w:rsidRPr="00C20E6B" w:rsidRDefault="00610AED" w:rsidP="007B0EA2"/>
        </w:tc>
        <w:tc>
          <w:tcPr>
            <w:tcW w:w="1134" w:type="dxa"/>
            <w:tcBorders>
              <w:top w:val="single" w:sz="4" w:space="0" w:color="auto"/>
              <w:bottom w:val="single" w:sz="4" w:space="0" w:color="auto"/>
            </w:tcBorders>
            <w:vAlign w:val="center"/>
          </w:tcPr>
          <w:p w14:paraId="65BF78CA"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D89CA07" w14:textId="77777777" w:rsidR="00610AED" w:rsidRDefault="00610AED" w:rsidP="007B0EA2">
            <w:pPr>
              <w:jc w:val="center"/>
              <w:rPr>
                <w:lang w:val="en-US"/>
              </w:rPr>
            </w:pPr>
            <w:r>
              <w:rPr>
                <w:lang w:val="en-US"/>
              </w:rPr>
              <w:t>1,0000</w:t>
            </w:r>
          </w:p>
        </w:tc>
      </w:tr>
      <w:tr w:rsidR="00610AED" w14:paraId="027C972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2CB5043" w14:textId="77777777" w:rsidR="00610AED" w:rsidRDefault="00610AED" w:rsidP="007B0EA2">
            <w:pPr>
              <w:rPr>
                <w:lang w:val="en-US"/>
              </w:rPr>
            </w:pPr>
          </w:p>
        </w:tc>
        <w:tc>
          <w:tcPr>
            <w:tcW w:w="1701" w:type="dxa"/>
            <w:tcBorders>
              <w:top w:val="nil"/>
              <w:bottom w:val="single" w:sz="2" w:space="0" w:color="auto"/>
            </w:tcBorders>
            <w:vAlign w:val="center"/>
          </w:tcPr>
          <w:p w14:paraId="4CD2DA7A" w14:textId="77777777" w:rsidR="00610AED" w:rsidRDefault="00610AED"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01466BE" w14:textId="77777777" w:rsidR="00610AED" w:rsidRPr="00C20E6B" w:rsidRDefault="00610AED" w:rsidP="007B0EA2">
            <w:r w:rsidRPr="00C20E6B">
              <w:t xml:space="preserve">Выключатель автоматический </w:t>
            </w:r>
            <w:r>
              <w:rPr>
                <w:lang w:val="en-US"/>
              </w:rPr>
              <w:t>IEK</w:t>
            </w:r>
            <w:r w:rsidRPr="00C20E6B">
              <w:t xml:space="preserve"> ВА47-29 3Р/</w:t>
            </w:r>
            <w:r>
              <w:rPr>
                <w:lang w:val="en-US"/>
              </w:rPr>
              <w:t>C</w:t>
            </w:r>
            <w:r w:rsidRPr="00C20E6B">
              <w:t>-20А</w:t>
            </w:r>
          </w:p>
        </w:tc>
        <w:tc>
          <w:tcPr>
            <w:tcW w:w="1134" w:type="dxa"/>
            <w:tcBorders>
              <w:top w:val="nil"/>
              <w:bottom w:val="single" w:sz="2" w:space="0" w:color="auto"/>
            </w:tcBorders>
          </w:tcPr>
          <w:p w14:paraId="39B6717F"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72CF340" w14:textId="77777777" w:rsidR="00610AED" w:rsidRDefault="00610AED" w:rsidP="007B0EA2">
            <w:pPr>
              <w:rPr>
                <w:lang w:val="en-US"/>
              </w:rPr>
            </w:pPr>
            <w:r>
              <w:rPr>
                <w:lang w:val="en-US"/>
              </w:rPr>
              <w:t>1,0000</w:t>
            </w:r>
          </w:p>
        </w:tc>
      </w:tr>
      <w:tr w:rsidR="00610AED" w14:paraId="5B8100B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0BE54EF" w14:textId="77777777" w:rsidR="00610AED" w:rsidRDefault="00610AED" w:rsidP="007B0EA2">
            <w:pPr>
              <w:rPr>
                <w:lang w:val="en-US"/>
              </w:rPr>
            </w:pPr>
            <w:r>
              <w:rPr>
                <w:lang w:val="en-US"/>
              </w:rPr>
              <w:t>25</w:t>
            </w:r>
          </w:p>
        </w:tc>
        <w:tc>
          <w:tcPr>
            <w:tcW w:w="1701" w:type="dxa"/>
            <w:tcBorders>
              <w:top w:val="single" w:sz="4" w:space="0" w:color="auto"/>
              <w:bottom w:val="single" w:sz="4" w:space="0" w:color="auto"/>
            </w:tcBorders>
          </w:tcPr>
          <w:p w14:paraId="20CD120C" w14:textId="77777777" w:rsidR="00610AED" w:rsidRDefault="00610AED" w:rsidP="007B0EA2">
            <w:pPr>
              <w:rPr>
                <w:lang w:val="en-US"/>
              </w:rPr>
            </w:pPr>
          </w:p>
          <w:p w14:paraId="763A09D4" w14:textId="77777777" w:rsidR="00610AED" w:rsidRDefault="00610AED" w:rsidP="007B0EA2">
            <w:pPr>
              <w:rPr>
                <w:lang w:val="en-US"/>
              </w:rPr>
            </w:pPr>
          </w:p>
        </w:tc>
        <w:tc>
          <w:tcPr>
            <w:tcW w:w="5669" w:type="dxa"/>
            <w:tcBorders>
              <w:top w:val="single" w:sz="4" w:space="0" w:color="auto"/>
              <w:bottom w:val="single" w:sz="4" w:space="0" w:color="auto"/>
            </w:tcBorders>
          </w:tcPr>
          <w:p w14:paraId="2B97EEE8" w14:textId="77777777" w:rsidR="00610AED" w:rsidRDefault="00610AED" w:rsidP="007B0EA2">
            <w:pPr>
              <w:adjustRightInd w:val="0"/>
              <w:rPr>
                <w:rFonts w:ascii="Times New Roman CYR" w:hAnsi="Times New Roman CYR" w:cs="Times New Roman CYR"/>
                <w:sz w:val="16"/>
                <w:szCs w:val="16"/>
                <w:lang w:val="en-US"/>
              </w:rPr>
            </w:pPr>
            <w:r>
              <w:rPr>
                <w:lang w:val="en-US"/>
              </w:rPr>
              <w:t>Intrerupator de sarcina IEK BH-32 3P 63 A 400 V sau analog</w:t>
            </w:r>
            <w:r>
              <w:rPr>
                <w:rFonts w:ascii="Times New Roman CYR" w:hAnsi="Times New Roman CYR" w:cs="Times New Roman CYR"/>
                <w:sz w:val="16"/>
                <w:szCs w:val="16"/>
                <w:lang w:val="en-US"/>
              </w:rPr>
              <w:t xml:space="preserve"> </w:t>
            </w:r>
          </w:p>
          <w:p w14:paraId="7EB5174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044A7581"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78A9B9F" w14:textId="77777777" w:rsidR="00610AED" w:rsidRDefault="00610AED" w:rsidP="007B0EA2">
            <w:pPr>
              <w:jc w:val="center"/>
              <w:rPr>
                <w:lang w:val="en-US"/>
              </w:rPr>
            </w:pPr>
            <w:r>
              <w:rPr>
                <w:lang w:val="en-US"/>
              </w:rPr>
              <w:t>2,0000</w:t>
            </w:r>
          </w:p>
        </w:tc>
      </w:tr>
      <w:tr w:rsidR="00610AED" w14:paraId="4E201B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F058A80" w14:textId="77777777" w:rsidR="00610AED" w:rsidRDefault="00610AED" w:rsidP="007B0EA2">
            <w:pPr>
              <w:rPr>
                <w:lang w:val="en-US"/>
              </w:rPr>
            </w:pPr>
          </w:p>
        </w:tc>
        <w:tc>
          <w:tcPr>
            <w:tcW w:w="1701" w:type="dxa"/>
            <w:tcBorders>
              <w:top w:val="nil"/>
              <w:bottom w:val="single" w:sz="2" w:space="0" w:color="auto"/>
            </w:tcBorders>
            <w:vAlign w:val="center"/>
          </w:tcPr>
          <w:p w14:paraId="129F53C7" w14:textId="77777777" w:rsidR="00610AED" w:rsidRDefault="00610AED"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055DB5C4" w14:textId="77777777" w:rsidR="00610AED" w:rsidRDefault="00610AED" w:rsidP="007B0EA2">
            <w:pPr>
              <w:rPr>
                <w:lang w:val="en-US"/>
              </w:rPr>
            </w:pPr>
            <w:r>
              <w:rPr>
                <w:lang w:val="en-US"/>
              </w:rPr>
              <w:t>Intrerupator de sarcina IEK BH-32 3P 63 A 400 V</w:t>
            </w:r>
          </w:p>
        </w:tc>
        <w:tc>
          <w:tcPr>
            <w:tcW w:w="1134" w:type="dxa"/>
            <w:tcBorders>
              <w:top w:val="nil"/>
              <w:bottom w:val="single" w:sz="2" w:space="0" w:color="auto"/>
            </w:tcBorders>
          </w:tcPr>
          <w:p w14:paraId="7712C3B7" w14:textId="77777777" w:rsidR="00610AED" w:rsidRDefault="00610AED" w:rsidP="007B0EA2">
            <w:pPr>
              <w:rPr>
                <w:lang w:val="en-US"/>
              </w:rPr>
            </w:pPr>
            <w:r>
              <w:rPr>
                <w:lang w:val="en-US"/>
              </w:rPr>
              <w:t>buc</w:t>
            </w:r>
          </w:p>
        </w:tc>
        <w:tc>
          <w:tcPr>
            <w:tcW w:w="1134" w:type="dxa"/>
            <w:tcBorders>
              <w:top w:val="nil"/>
              <w:bottom w:val="single" w:sz="2" w:space="0" w:color="auto"/>
            </w:tcBorders>
          </w:tcPr>
          <w:p w14:paraId="25EB476E" w14:textId="77777777" w:rsidR="00610AED" w:rsidRDefault="00610AED" w:rsidP="007B0EA2">
            <w:pPr>
              <w:rPr>
                <w:lang w:val="en-US"/>
              </w:rPr>
            </w:pPr>
            <w:r>
              <w:rPr>
                <w:lang w:val="en-US"/>
              </w:rPr>
              <w:t>2,0000</w:t>
            </w:r>
          </w:p>
        </w:tc>
      </w:tr>
      <w:tr w:rsidR="00610AED" w14:paraId="2B82AD6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0D972AE" w14:textId="77777777" w:rsidR="00610AED" w:rsidRDefault="00610AED" w:rsidP="007B0EA2">
            <w:pPr>
              <w:rPr>
                <w:lang w:val="en-US"/>
              </w:rPr>
            </w:pPr>
            <w:r>
              <w:rPr>
                <w:lang w:val="en-US"/>
              </w:rPr>
              <w:t>26</w:t>
            </w:r>
          </w:p>
        </w:tc>
        <w:tc>
          <w:tcPr>
            <w:tcW w:w="1701" w:type="dxa"/>
            <w:tcBorders>
              <w:top w:val="single" w:sz="4" w:space="0" w:color="auto"/>
              <w:bottom w:val="single" w:sz="4" w:space="0" w:color="auto"/>
            </w:tcBorders>
          </w:tcPr>
          <w:p w14:paraId="71115A0B" w14:textId="77777777" w:rsidR="00610AED" w:rsidRDefault="00610AED" w:rsidP="007B0EA2">
            <w:pPr>
              <w:rPr>
                <w:lang w:val="en-US"/>
              </w:rPr>
            </w:pPr>
          </w:p>
          <w:p w14:paraId="41B85A39" w14:textId="77777777" w:rsidR="00610AED" w:rsidRDefault="00610AED" w:rsidP="007B0EA2">
            <w:pPr>
              <w:rPr>
                <w:lang w:val="en-US"/>
              </w:rPr>
            </w:pPr>
          </w:p>
        </w:tc>
        <w:tc>
          <w:tcPr>
            <w:tcW w:w="5669" w:type="dxa"/>
            <w:tcBorders>
              <w:top w:val="single" w:sz="4" w:space="0" w:color="auto"/>
              <w:bottom w:val="single" w:sz="4" w:space="0" w:color="auto"/>
            </w:tcBorders>
          </w:tcPr>
          <w:p w14:paraId="586A0ADB" w14:textId="77777777" w:rsidR="00610AED" w:rsidRDefault="00610AED"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772F5EB4"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6F5115DA"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4C02CC8" w14:textId="77777777" w:rsidR="00610AED" w:rsidRDefault="00610AED" w:rsidP="007B0EA2">
            <w:pPr>
              <w:jc w:val="center"/>
              <w:rPr>
                <w:lang w:val="en-US"/>
              </w:rPr>
            </w:pPr>
            <w:r>
              <w:rPr>
                <w:lang w:val="en-US"/>
              </w:rPr>
              <w:t>2,0000</w:t>
            </w:r>
          </w:p>
        </w:tc>
      </w:tr>
      <w:tr w:rsidR="00610AED" w14:paraId="2D879E6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F4228F8" w14:textId="77777777" w:rsidR="00610AED" w:rsidRDefault="00610AED" w:rsidP="007B0EA2">
            <w:pPr>
              <w:rPr>
                <w:lang w:val="en-US"/>
              </w:rPr>
            </w:pPr>
          </w:p>
        </w:tc>
        <w:tc>
          <w:tcPr>
            <w:tcW w:w="1701" w:type="dxa"/>
            <w:tcBorders>
              <w:top w:val="nil"/>
              <w:bottom w:val="single" w:sz="2" w:space="0" w:color="auto"/>
            </w:tcBorders>
            <w:vAlign w:val="center"/>
          </w:tcPr>
          <w:p w14:paraId="382A9DEB" w14:textId="77777777" w:rsidR="00610AED" w:rsidRDefault="00610AED"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55F90275" w14:textId="77777777" w:rsidR="00610AED" w:rsidRDefault="00610AED" w:rsidP="007B0EA2">
            <w:pPr>
              <w:rPr>
                <w:lang w:val="en-US"/>
              </w:rPr>
            </w:pPr>
            <w:r>
              <w:rPr>
                <w:lang w:val="en-US"/>
              </w:rPr>
              <w:t>Separator pentru sigurante fuzibile 2P/25A/1000V/DC</w:t>
            </w:r>
          </w:p>
        </w:tc>
        <w:tc>
          <w:tcPr>
            <w:tcW w:w="1134" w:type="dxa"/>
            <w:tcBorders>
              <w:top w:val="nil"/>
              <w:bottom w:val="single" w:sz="2" w:space="0" w:color="auto"/>
            </w:tcBorders>
          </w:tcPr>
          <w:p w14:paraId="4CE02449" w14:textId="77777777" w:rsidR="00610AED" w:rsidRDefault="00610AED" w:rsidP="007B0EA2">
            <w:pPr>
              <w:rPr>
                <w:lang w:val="en-US"/>
              </w:rPr>
            </w:pPr>
            <w:r>
              <w:rPr>
                <w:lang w:val="en-US"/>
              </w:rPr>
              <w:t>buc</w:t>
            </w:r>
          </w:p>
        </w:tc>
        <w:tc>
          <w:tcPr>
            <w:tcW w:w="1134" w:type="dxa"/>
            <w:tcBorders>
              <w:top w:val="nil"/>
              <w:bottom w:val="single" w:sz="2" w:space="0" w:color="auto"/>
            </w:tcBorders>
          </w:tcPr>
          <w:p w14:paraId="4DDCDFEE" w14:textId="77777777" w:rsidR="00610AED" w:rsidRDefault="00610AED" w:rsidP="007B0EA2">
            <w:pPr>
              <w:rPr>
                <w:lang w:val="en-US"/>
              </w:rPr>
            </w:pPr>
            <w:r>
              <w:rPr>
                <w:lang w:val="en-US"/>
              </w:rPr>
              <w:t>2,0000</w:t>
            </w:r>
          </w:p>
        </w:tc>
      </w:tr>
      <w:tr w:rsidR="00610AED" w14:paraId="16F94D9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6D3BED0" w14:textId="77777777" w:rsidR="00610AED" w:rsidRDefault="00610AED" w:rsidP="007B0EA2">
            <w:pPr>
              <w:rPr>
                <w:lang w:val="en-US"/>
              </w:rPr>
            </w:pPr>
            <w:r>
              <w:rPr>
                <w:lang w:val="en-US"/>
              </w:rPr>
              <w:t>27</w:t>
            </w:r>
          </w:p>
        </w:tc>
        <w:tc>
          <w:tcPr>
            <w:tcW w:w="1701" w:type="dxa"/>
            <w:tcBorders>
              <w:top w:val="single" w:sz="4" w:space="0" w:color="auto"/>
              <w:bottom w:val="single" w:sz="4" w:space="0" w:color="auto"/>
            </w:tcBorders>
          </w:tcPr>
          <w:p w14:paraId="444C07A8" w14:textId="77777777" w:rsidR="00610AED" w:rsidRDefault="00610AED" w:rsidP="007B0EA2">
            <w:pPr>
              <w:rPr>
                <w:lang w:val="en-US"/>
              </w:rPr>
            </w:pPr>
          </w:p>
          <w:p w14:paraId="33CE868F" w14:textId="77777777" w:rsidR="00610AED" w:rsidRDefault="00610AED" w:rsidP="007B0EA2">
            <w:pPr>
              <w:rPr>
                <w:lang w:val="en-US"/>
              </w:rPr>
            </w:pPr>
          </w:p>
        </w:tc>
        <w:tc>
          <w:tcPr>
            <w:tcW w:w="5669" w:type="dxa"/>
            <w:tcBorders>
              <w:top w:val="single" w:sz="4" w:space="0" w:color="auto"/>
              <w:bottom w:val="single" w:sz="4" w:space="0" w:color="auto"/>
            </w:tcBorders>
          </w:tcPr>
          <w:p w14:paraId="150CDD37" w14:textId="77777777" w:rsidR="00610AED" w:rsidRDefault="00610AED"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298F427A"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77F5FE56"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32B160A" w14:textId="77777777" w:rsidR="00610AED" w:rsidRDefault="00610AED" w:rsidP="007B0EA2">
            <w:pPr>
              <w:jc w:val="center"/>
              <w:rPr>
                <w:lang w:val="en-US"/>
              </w:rPr>
            </w:pPr>
            <w:r>
              <w:rPr>
                <w:lang w:val="en-US"/>
              </w:rPr>
              <w:t>2,0000</w:t>
            </w:r>
          </w:p>
        </w:tc>
      </w:tr>
      <w:tr w:rsidR="00610AED" w14:paraId="6BB51EE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5221FB2" w14:textId="77777777" w:rsidR="00610AED" w:rsidRDefault="00610AED" w:rsidP="007B0EA2">
            <w:pPr>
              <w:rPr>
                <w:lang w:val="en-US"/>
              </w:rPr>
            </w:pPr>
          </w:p>
        </w:tc>
        <w:tc>
          <w:tcPr>
            <w:tcW w:w="1701" w:type="dxa"/>
            <w:tcBorders>
              <w:top w:val="nil"/>
              <w:bottom w:val="single" w:sz="2" w:space="0" w:color="auto"/>
            </w:tcBorders>
            <w:vAlign w:val="center"/>
          </w:tcPr>
          <w:p w14:paraId="3926F650" w14:textId="77777777" w:rsidR="00610AED" w:rsidRDefault="00610AED"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26C41E46" w14:textId="77777777" w:rsidR="00610AED" w:rsidRDefault="00610AED" w:rsidP="007B0EA2">
            <w:pPr>
              <w:rPr>
                <w:lang w:val="en-US"/>
              </w:rPr>
            </w:pPr>
            <w:r>
              <w:rPr>
                <w:lang w:val="en-US"/>
              </w:rPr>
              <w:t>Siguranta fuzibila 2P/10x38/16A/1000V</w:t>
            </w:r>
          </w:p>
        </w:tc>
        <w:tc>
          <w:tcPr>
            <w:tcW w:w="1134" w:type="dxa"/>
            <w:tcBorders>
              <w:top w:val="nil"/>
              <w:bottom w:val="single" w:sz="2" w:space="0" w:color="auto"/>
            </w:tcBorders>
          </w:tcPr>
          <w:p w14:paraId="4CCA3AA5" w14:textId="77777777" w:rsidR="00610AED" w:rsidRDefault="00610AED" w:rsidP="007B0EA2">
            <w:pPr>
              <w:rPr>
                <w:lang w:val="en-US"/>
              </w:rPr>
            </w:pPr>
            <w:r>
              <w:rPr>
                <w:lang w:val="en-US"/>
              </w:rPr>
              <w:t>buc</w:t>
            </w:r>
          </w:p>
        </w:tc>
        <w:tc>
          <w:tcPr>
            <w:tcW w:w="1134" w:type="dxa"/>
            <w:tcBorders>
              <w:top w:val="nil"/>
              <w:bottom w:val="single" w:sz="2" w:space="0" w:color="auto"/>
            </w:tcBorders>
          </w:tcPr>
          <w:p w14:paraId="0538B645" w14:textId="77777777" w:rsidR="00610AED" w:rsidRDefault="00610AED" w:rsidP="007B0EA2">
            <w:pPr>
              <w:rPr>
                <w:lang w:val="en-US"/>
              </w:rPr>
            </w:pPr>
            <w:r>
              <w:rPr>
                <w:lang w:val="en-US"/>
              </w:rPr>
              <w:t>2,0000</w:t>
            </w:r>
          </w:p>
        </w:tc>
      </w:tr>
      <w:tr w:rsidR="00610AED" w14:paraId="26C95FF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1E6E5EDA" w14:textId="77777777" w:rsidR="00610AED" w:rsidRDefault="00610AED" w:rsidP="007B0EA2">
            <w:pPr>
              <w:rPr>
                <w:lang w:val="en-US"/>
              </w:rPr>
            </w:pPr>
            <w:r>
              <w:rPr>
                <w:lang w:val="en-US"/>
              </w:rPr>
              <w:t>28</w:t>
            </w:r>
          </w:p>
        </w:tc>
        <w:tc>
          <w:tcPr>
            <w:tcW w:w="1701" w:type="dxa"/>
            <w:tcBorders>
              <w:top w:val="single" w:sz="4" w:space="0" w:color="auto"/>
              <w:bottom w:val="single" w:sz="4" w:space="0" w:color="auto"/>
            </w:tcBorders>
          </w:tcPr>
          <w:p w14:paraId="0B39A532" w14:textId="77777777" w:rsidR="00610AED" w:rsidRDefault="00610AED" w:rsidP="007B0EA2">
            <w:pPr>
              <w:rPr>
                <w:lang w:val="en-US"/>
              </w:rPr>
            </w:pPr>
          </w:p>
          <w:p w14:paraId="3D831407" w14:textId="77777777" w:rsidR="00610AED" w:rsidRDefault="00610AED" w:rsidP="007B0EA2">
            <w:pPr>
              <w:rPr>
                <w:lang w:val="en-US"/>
              </w:rPr>
            </w:pPr>
          </w:p>
        </w:tc>
        <w:tc>
          <w:tcPr>
            <w:tcW w:w="5669" w:type="dxa"/>
            <w:tcBorders>
              <w:top w:val="single" w:sz="4" w:space="0" w:color="auto"/>
              <w:bottom w:val="single" w:sz="4" w:space="0" w:color="auto"/>
            </w:tcBorders>
          </w:tcPr>
          <w:p w14:paraId="68A43877" w14:textId="77777777" w:rsidR="00610AED" w:rsidRDefault="00610AED" w:rsidP="007B0EA2">
            <w:pPr>
              <w:adjustRightInd w:val="0"/>
              <w:rPr>
                <w:rFonts w:ascii="Times New Roman CYR" w:hAnsi="Times New Roman CYR" w:cs="Times New Roman CYR"/>
                <w:sz w:val="16"/>
                <w:szCs w:val="16"/>
                <w:lang w:val="en-US"/>
              </w:rPr>
            </w:pPr>
            <w:r>
              <w:rPr>
                <w:lang w:val="en-US"/>
              </w:rPr>
              <w:t>Limitatoare supratensiune iPRD-DC 40r 800PV sau analog</w:t>
            </w:r>
            <w:r>
              <w:rPr>
                <w:rFonts w:ascii="Times New Roman CYR" w:hAnsi="Times New Roman CYR" w:cs="Times New Roman CYR"/>
                <w:sz w:val="16"/>
                <w:szCs w:val="16"/>
                <w:lang w:val="en-US"/>
              </w:rPr>
              <w:t xml:space="preserve"> </w:t>
            </w:r>
          </w:p>
          <w:p w14:paraId="7F172AF5" w14:textId="77777777" w:rsidR="00610AED" w:rsidRDefault="00610AED" w:rsidP="007B0EA2">
            <w:pPr>
              <w:rPr>
                <w:lang w:val="en-US"/>
              </w:rPr>
            </w:pPr>
          </w:p>
        </w:tc>
        <w:tc>
          <w:tcPr>
            <w:tcW w:w="1134" w:type="dxa"/>
            <w:tcBorders>
              <w:top w:val="single" w:sz="4" w:space="0" w:color="auto"/>
              <w:bottom w:val="single" w:sz="4" w:space="0" w:color="auto"/>
            </w:tcBorders>
            <w:vAlign w:val="center"/>
          </w:tcPr>
          <w:p w14:paraId="36D7F144" w14:textId="77777777" w:rsidR="00610AED" w:rsidRDefault="00610AED"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54F85B6" w14:textId="77777777" w:rsidR="00610AED" w:rsidRDefault="00610AED" w:rsidP="007B0EA2">
            <w:pPr>
              <w:jc w:val="center"/>
              <w:rPr>
                <w:lang w:val="en-US"/>
              </w:rPr>
            </w:pPr>
            <w:r>
              <w:rPr>
                <w:lang w:val="en-US"/>
              </w:rPr>
              <w:t>4,0000</w:t>
            </w:r>
          </w:p>
        </w:tc>
      </w:tr>
      <w:tr w:rsidR="00610AED" w14:paraId="6928BD1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672B609" w14:textId="77777777" w:rsidR="00610AED" w:rsidRDefault="00610AED" w:rsidP="007B0EA2">
            <w:pPr>
              <w:rPr>
                <w:lang w:val="en-US"/>
              </w:rPr>
            </w:pPr>
          </w:p>
        </w:tc>
        <w:tc>
          <w:tcPr>
            <w:tcW w:w="1701" w:type="dxa"/>
            <w:tcBorders>
              <w:top w:val="nil"/>
              <w:bottom w:val="single" w:sz="2" w:space="0" w:color="auto"/>
            </w:tcBorders>
            <w:vAlign w:val="center"/>
          </w:tcPr>
          <w:p w14:paraId="49BE390E" w14:textId="77777777" w:rsidR="00610AED" w:rsidRDefault="00610AED"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219FBA5C" w14:textId="77777777" w:rsidR="00610AED" w:rsidRDefault="00610AED" w:rsidP="007B0EA2">
            <w:pPr>
              <w:rPr>
                <w:lang w:val="en-US"/>
              </w:rPr>
            </w:pPr>
            <w:r>
              <w:rPr>
                <w:lang w:val="en-US"/>
              </w:rPr>
              <w:t>Limitatoare supratensiune iPRD-DC 40r 800PV</w:t>
            </w:r>
          </w:p>
        </w:tc>
        <w:tc>
          <w:tcPr>
            <w:tcW w:w="1134" w:type="dxa"/>
            <w:tcBorders>
              <w:top w:val="nil"/>
              <w:bottom w:val="single" w:sz="2" w:space="0" w:color="auto"/>
            </w:tcBorders>
          </w:tcPr>
          <w:p w14:paraId="07BD20F6" w14:textId="77777777" w:rsidR="00610AED" w:rsidRDefault="00610AED" w:rsidP="007B0EA2">
            <w:pPr>
              <w:rPr>
                <w:lang w:val="en-US"/>
              </w:rPr>
            </w:pPr>
            <w:r>
              <w:rPr>
                <w:lang w:val="en-US"/>
              </w:rPr>
              <w:t>buc</w:t>
            </w:r>
          </w:p>
        </w:tc>
        <w:tc>
          <w:tcPr>
            <w:tcW w:w="1134" w:type="dxa"/>
            <w:tcBorders>
              <w:top w:val="nil"/>
              <w:bottom w:val="single" w:sz="2" w:space="0" w:color="auto"/>
            </w:tcBorders>
          </w:tcPr>
          <w:p w14:paraId="7DA6200E" w14:textId="77777777" w:rsidR="00610AED" w:rsidRDefault="00610AED" w:rsidP="007B0EA2">
            <w:pPr>
              <w:rPr>
                <w:lang w:val="en-US"/>
              </w:rPr>
            </w:pPr>
            <w:r>
              <w:rPr>
                <w:lang w:val="en-US"/>
              </w:rPr>
              <w:t>4,0000</w:t>
            </w:r>
          </w:p>
        </w:tc>
      </w:tr>
    </w:tbl>
    <w:p w14:paraId="5AEBB71C" w14:textId="77777777" w:rsidR="00610AED" w:rsidRDefault="00610AED" w:rsidP="00610AED">
      <w:pPr>
        <w:rPr>
          <w:sz w:val="4"/>
          <w:szCs w:val="4"/>
        </w:rPr>
      </w:pPr>
    </w:p>
    <w:p w14:paraId="0CBE4FE4" w14:textId="77777777" w:rsidR="00610AED" w:rsidRDefault="00610AED" w:rsidP="00B405BF">
      <w:pPr>
        <w:shd w:val="clear" w:color="auto" w:fill="FFFFFF" w:themeFill="background1"/>
        <w:tabs>
          <w:tab w:val="left" w:pos="284"/>
          <w:tab w:val="right" w:pos="426"/>
        </w:tabs>
        <w:jc w:val="both"/>
        <w:rPr>
          <w:rStyle w:val="Style3Char"/>
          <w:i/>
          <w:sz w:val="28"/>
          <w:szCs w:val="28"/>
          <w:u w:val="single"/>
          <w:lang w:val="it-IT"/>
        </w:rPr>
      </w:pPr>
    </w:p>
    <w:p w14:paraId="7CAEDC6F" w14:textId="08E88F3C" w:rsidR="00B405BF" w:rsidRDefault="00B405BF" w:rsidP="00B405BF">
      <w:pPr>
        <w:shd w:val="clear" w:color="auto" w:fill="FFFFFF" w:themeFill="background1"/>
        <w:tabs>
          <w:tab w:val="left" w:pos="284"/>
          <w:tab w:val="right" w:pos="426"/>
        </w:tabs>
        <w:jc w:val="both"/>
        <w:rPr>
          <w:rStyle w:val="Style3Char"/>
          <w:i/>
          <w:sz w:val="28"/>
          <w:szCs w:val="28"/>
          <w:u w:val="single"/>
          <w:lang w:val="it-IT"/>
        </w:rPr>
      </w:pPr>
      <w:r w:rsidRPr="00567C4F">
        <w:rPr>
          <w:rStyle w:val="Style3Char"/>
          <w:i/>
          <w:sz w:val="28"/>
          <w:szCs w:val="28"/>
          <w:u w:val="single"/>
          <w:lang w:val="it-IT"/>
        </w:rPr>
        <w:t>Alimentarea cu energie electrica 0,4kV si instalarea echipamentului fotovoltaic pe terenul de pe s. Cislita-Prut, cu nr. cad. 941510</w:t>
      </w:r>
      <w:r w:rsidR="00610AED">
        <w:rPr>
          <w:rStyle w:val="Style3Char"/>
          <w:i/>
          <w:sz w:val="28"/>
          <w:szCs w:val="28"/>
          <w:u w:val="single"/>
          <w:lang w:val="it-IT"/>
        </w:rPr>
        <w:t>2013</w:t>
      </w:r>
    </w:p>
    <w:p w14:paraId="5CCBAEB0" w14:textId="0CF97121" w:rsidR="00083860" w:rsidRDefault="00083860" w:rsidP="00B405BF">
      <w:pPr>
        <w:shd w:val="clear" w:color="auto" w:fill="FFFFFF" w:themeFill="background1"/>
        <w:tabs>
          <w:tab w:val="left" w:pos="284"/>
          <w:tab w:val="right" w:pos="426"/>
        </w:tabs>
        <w:jc w:val="both"/>
        <w:rPr>
          <w:rStyle w:val="Style3Char"/>
          <w:i/>
          <w:sz w:val="28"/>
          <w:szCs w:val="28"/>
          <w:u w:val="single"/>
          <w:lang w:val="it-IT"/>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669"/>
        <w:gridCol w:w="1134"/>
        <w:gridCol w:w="1134"/>
      </w:tblGrid>
      <w:tr w:rsidR="00083860" w:rsidRPr="00884147" w14:paraId="36AF818F" w14:textId="77777777" w:rsidTr="007B0EA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55C5ED9" w14:textId="77777777" w:rsidR="00083860" w:rsidRDefault="00083860" w:rsidP="007B0EA2">
            <w:pPr>
              <w:ind w:right="-108"/>
              <w:jc w:val="center"/>
              <w:rPr>
                <w:sz w:val="22"/>
                <w:szCs w:val="22"/>
                <w:lang w:val="en-US"/>
              </w:rPr>
            </w:pPr>
            <w:r>
              <w:rPr>
                <w:sz w:val="22"/>
                <w:szCs w:val="22"/>
                <w:lang w:val="en-US"/>
              </w:rPr>
              <w:t>№</w:t>
            </w:r>
          </w:p>
          <w:p w14:paraId="03AF8D84" w14:textId="77777777" w:rsidR="00083860" w:rsidRDefault="00083860" w:rsidP="007B0EA2">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shd w:val="pct5" w:color="auto" w:fill="auto"/>
          </w:tcPr>
          <w:p w14:paraId="00D4BCE6" w14:textId="77777777" w:rsidR="00083860" w:rsidRDefault="00083860" w:rsidP="007B0EA2">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9" w:type="dxa"/>
            <w:tcBorders>
              <w:top w:val="single" w:sz="4" w:space="0" w:color="auto"/>
              <w:bottom w:val="single" w:sz="4" w:space="0" w:color="auto"/>
            </w:tcBorders>
            <w:shd w:val="pct5" w:color="auto" w:fill="auto"/>
          </w:tcPr>
          <w:p w14:paraId="7C5F8304" w14:textId="77777777" w:rsidR="00083860" w:rsidRDefault="00083860" w:rsidP="007B0EA2">
            <w:pPr>
              <w:jc w:val="center"/>
              <w:rPr>
                <w:sz w:val="22"/>
                <w:szCs w:val="22"/>
              </w:rPr>
            </w:pPr>
          </w:p>
          <w:p w14:paraId="77322AE2" w14:textId="77777777" w:rsidR="00083860" w:rsidRDefault="00083860" w:rsidP="007B0EA2">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5AA42433" w14:textId="77777777" w:rsidR="00083860" w:rsidRDefault="00083860" w:rsidP="007B0EA2">
            <w:pPr>
              <w:ind w:left="-108" w:right="-108"/>
              <w:jc w:val="center"/>
              <w:rPr>
                <w:sz w:val="22"/>
                <w:szCs w:val="22"/>
              </w:rPr>
            </w:pPr>
          </w:p>
          <w:p w14:paraId="660D9B5B" w14:textId="77777777" w:rsidR="00083860" w:rsidRDefault="00083860" w:rsidP="007B0EA2">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330DE24D" w14:textId="77777777" w:rsidR="00083860" w:rsidRDefault="00083860" w:rsidP="007B0EA2">
            <w:pPr>
              <w:ind w:left="-108" w:right="-108"/>
              <w:jc w:val="center"/>
              <w:rPr>
                <w:sz w:val="22"/>
                <w:szCs w:val="22"/>
                <w:lang w:val="en-US"/>
              </w:rPr>
            </w:pPr>
            <w:r>
              <w:rPr>
                <w:sz w:val="22"/>
                <w:szCs w:val="22"/>
              </w:rPr>
              <w:t>Cantitate conform datelor din proiect</w:t>
            </w:r>
          </w:p>
        </w:tc>
      </w:tr>
    </w:tbl>
    <w:p w14:paraId="060A1FC6" w14:textId="77777777" w:rsidR="00083860" w:rsidRDefault="00083860" w:rsidP="00083860">
      <w:pPr>
        <w:rPr>
          <w:sz w:val="2"/>
          <w:szCs w:val="2"/>
          <w:lang w:val="en-US"/>
        </w:rPr>
      </w:pPr>
    </w:p>
    <w:tbl>
      <w:tblPr>
        <w:tblW w:w="13040" w:type="dxa"/>
        <w:tblInd w:w="-459" w:type="dxa"/>
        <w:tblLayout w:type="fixed"/>
        <w:tblLook w:val="0000" w:firstRow="0" w:lastRow="0" w:firstColumn="0" w:lastColumn="0" w:noHBand="0" w:noVBand="0"/>
      </w:tblPr>
      <w:tblGrid>
        <w:gridCol w:w="709"/>
        <w:gridCol w:w="1701"/>
        <w:gridCol w:w="5669"/>
        <w:gridCol w:w="1134"/>
        <w:gridCol w:w="1134"/>
        <w:gridCol w:w="425"/>
        <w:gridCol w:w="1134"/>
        <w:gridCol w:w="1134"/>
      </w:tblGrid>
      <w:tr w:rsidR="00083860" w14:paraId="5F38759F" w14:textId="77777777" w:rsidTr="007B0EA2">
        <w:tblPrEx>
          <w:tblCellMar>
            <w:top w:w="0" w:type="dxa"/>
            <w:bottom w:w="0" w:type="dxa"/>
          </w:tblCellMar>
        </w:tblPrEx>
        <w:trPr>
          <w:gridAfter w:val="3"/>
          <w:wAfter w:w="269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D7193B8" w14:textId="77777777" w:rsidR="00083860" w:rsidRDefault="00083860" w:rsidP="007B0EA2">
            <w:pPr>
              <w:ind w:right="-108"/>
              <w:jc w:val="center"/>
              <w:rPr>
                <w:sz w:val="22"/>
                <w:szCs w:val="22"/>
                <w:lang w:val="en-US"/>
              </w:rPr>
            </w:pPr>
            <w:r>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193CDACE" w14:textId="77777777" w:rsidR="00083860" w:rsidRDefault="00083860" w:rsidP="007B0EA2">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4EA2C5F6" w14:textId="77777777" w:rsidR="00083860" w:rsidRDefault="00083860" w:rsidP="007B0EA2">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55913FE3" w14:textId="77777777" w:rsidR="00083860" w:rsidRDefault="00083860" w:rsidP="007B0EA2">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404CD948" w14:textId="77777777" w:rsidR="00083860" w:rsidRDefault="00083860" w:rsidP="007B0EA2">
            <w:pPr>
              <w:ind w:left="-108" w:right="-108"/>
              <w:jc w:val="center"/>
              <w:rPr>
                <w:sz w:val="22"/>
                <w:szCs w:val="22"/>
                <w:lang w:val="en-US"/>
              </w:rPr>
            </w:pPr>
            <w:r>
              <w:rPr>
                <w:sz w:val="22"/>
                <w:szCs w:val="22"/>
                <w:lang w:val="en-US"/>
              </w:rPr>
              <w:t>5</w:t>
            </w:r>
          </w:p>
        </w:tc>
      </w:tr>
      <w:tr w:rsidR="00083860" w14:paraId="3BAA45A8" w14:textId="77777777" w:rsidTr="007B0EA2">
        <w:tblPrEx>
          <w:tblCellMar>
            <w:top w:w="0" w:type="dxa"/>
            <w:bottom w:w="0" w:type="dxa"/>
          </w:tblCellMar>
        </w:tblPrEx>
        <w:trPr>
          <w:gridAfter w:val="3"/>
          <w:wAfter w:w="2693" w:type="dxa"/>
        </w:trPr>
        <w:tc>
          <w:tcPr>
            <w:tcW w:w="709" w:type="dxa"/>
            <w:tcBorders>
              <w:top w:val="nil"/>
              <w:left w:val="single" w:sz="6" w:space="0" w:color="auto"/>
              <w:bottom w:val="nil"/>
              <w:right w:val="nil"/>
            </w:tcBorders>
          </w:tcPr>
          <w:p w14:paraId="14054622" w14:textId="77777777" w:rsidR="00083860" w:rsidRDefault="00083860" w:rsidP="007B0EA2">
            <w:pPr>
              <w:jc w:val="center"/>
              <w:rPr>
                <w:lang w:val="en-US"/>
              </w:rPr>
            </w:pPr>
          </w:p>
        </w:tc>
        <w:tc>
          <w:tcPr>
            <w:tcW w:w="1701" w:type="dxa"/>
            <w:tcBorders>
              <w:top w:val="nil"/>
              <w:left w:val="single" w:sz="6" w:space="0" w:color="auto"/>
              <w:bottom w:val="nil"/>
              <w:right w:val="nil"/>
            </w:tcBorders>
          </w:tcPr>
          <w:p w14:paraId="29603303"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6A91B774" w14:textId="77777777" w:rsidR="00083860" w:rsidRPr="007F2714" w:rsidRDefault="00083860" w:rsidP="007B0EA2">
            <w:pPr>
              <w:rPr>
                <w:b/>
                <w:bCs/>
                <w:sz w:val="22"/>
                <w:szCs w:val="22"/>
                <w:lang w:val="en-US"/>
              </w:rPr>
            </w:pPr>
            <w:r w:rsidRPr="00B40365">
              <w:rPr>
                <w:b/>
                <w:bCs/>
                <w:sz w:val="22"/>
                <w:szCs w:val="22"/>
                <w:lang w:val="en-US"/>
              </w:rPr>
              <w:t>1. Lucrari de constructie</w:t>
            </w:r>
          </w:p>
          <w:p w14:paraId="7337D446"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3FD77A4A"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487B4246" w14:textId="77777777" w:rsidR="00083860" w:rsidRDefault="00083860" w:rsidP="007B0EA2">
            <w:pPr>
              <w:rPr>
                <w:lang w:val="en-US"/>
              </w:rPr>
            </w:pPr>
          </w:p>
        </w:tc>
      </w:tr>
      <w:tr w:rsidR="00083860" w14:paraId="0477F62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E3F09CA" w14:textId="77777777" w:rsidR="00083860" w:rsidRDefault="00083860" w:rsidP="007B0EA2">
            <w:pPr>
              <w:rPr>
                <w:lang w:val="en-US"/>
              </w:rPr>
            </w:pPr>
            <w:r>
              <w:rPr>
                <w:lang w:val="en-US"/>
              </w:rPr>
              <w:t>1</w:t>
            </w:r>
          </w:p>
        </w:tc>
        <w:tc>
          <w:tcPr>
            <w:tcW w:w="1701" w:type="dxa"/>
            <w:tcBorders>
              <w:top w:val="single" w:sz="4" w:space="0" w:color="auto"/>
              <w:bottom w:val="single" w:sz="4" w:space="0" w:color="auto"/>
            </w:tcBorders>
          </w:tcPr>
          <w:p w14:paraId="23673000" w14:textId="77777777" w:rsidR="00083860" w:rsidRDefault="00083860" w:rsidP="007B0EA2">
            <w:pPr>
              <w:rPr>
                <w:lang w:val="en-US"/>
              </w:rPr>
            </w:pPr>
            <w:r>
              <w:rPr>
                <w:lang w:val="en-US"/>
              </w:rPr>
              <w:t>TsA02C</w:t>
            </w:r>
          </w:p>
          <w:p w14:paraId="48A92A85" w14:textId="77777777" w:rsidR="00083860" w:rsidRDefault="00083860" w:rsidP="007B0EA2">
            <w:pPr>
              <w:rPr>
                <w:lang w:val="en-US"/>
              </w:rPr>
            </w:pPr>
          </w:p>
        </w:tc>
        <w:tc>
          <w:tcPr>
            <w:tcW w:w="5669" w:type="dxa"/>
            <w:tcBorders>
              <w:top w:val="single" w:sz="4" w:space="0" w:color="auto"/>
              <w:bottom w:val="single" w:sz="4" w:space="0" w:color="auto"/>
            </w:tcBorders>
          </w:tcPr>
          <w:p w14:paraId="1CD104D7" w14:textId="77777777" w:rsidR="00083860" w:rsidRDefault="00083860" w:rsidP="007B0EA2">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r>
              <w:rPr>
                <w:rFonts w:ascii="Times New Roman CYR" w:hAnsi="Times New Roman CYR" w:cs="Times New Roman CYR"/>
                <w:sz w:val="16"/>
                <w:szCs w:val="16"/>
                <w:lang w:val="en-US"/>
              </w:rPr>
              <w:t xml:space="preserve"> </w:t>
            </w:r>
          </w:p>
          <w:p w14:paraId="19B35B63"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0C5B00C" w14:textId="77777777" w:rsidR="00083860" w:rsidRDefault="00083860"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0AFF6FFD" w14:textId="77777777" w:rsidR="00083860" w:rsidRDefault="00083860" w:rsidP="007B0EA2">
            <w:pPr>
              <w:jc w:val="center"/>
              <w:rPr>
                <w:lang w:val="en-US"/>
              </w:rPr>
            </w:pPr>
            <w:r>
              <w:rPr>
                <w:lang w:val="en-US"/>
              </w:rPr>
              <w:t>0,2000</w:t>
            </w:r>
          </w:p>
        </w:tc>
      </w:tr>
      <w:tr w:rsidR="00083860" w14:paraId="5B86BD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92B2DAF" w14:textId="77777777" w:rsidR="00083860" w:rsidRDefault="00083860" w:rsidP="007B0EA2">
            <w:pPr>
              <w:rPr>
                <w:lang w:val="en-US"/>
              </w:rPr>
            </w:pPr>
          </w:p>
        </w:tc>
        <w:tc>
          <w:tcPr>
            <w:tcW w:w="1701" w:type="dxa"/>
            <w:tcBorders>
              <w:top w:val="nil"/>
              <w:bottom w:val="single" w:sz="2" w:space="0" w:color="auto"/>
            </w:tcBorders>
            <w:vAlign w:val="center"/>
          </w:tcPr>
          <w:p w14:paraId="58843B2F" w14:textId="77777777" w:rsidR="00083860" w:rsidRDefault="00083860" w:rsidP="007B0EA2">
            <w:pPr>
              <w:jc w:val="center"/>
              <w:rPr>
                <w:sz w:val="16"/>
                <w:szCs w:val="16"/>
                <w:lang w:val="en-US"/>
              </w:rPr>
            </w:pPr>
            <w:r>
              <w:rPr>
                <w:sz w:val="16"/>
                <w:szCs w:val="16"/>
                <w:lang w:val="en-US"/>
              </w:rPr>
              <w:t>9310060019900</w:t>
            </w:r>
          </w:p>
        </w:tc>
        <w:tc>
          <w:tcPr>
            <w:tcW w:w="5669" w:type="dxa"/>
            <w:tcBorders>
              <w:top w:val="nil"/>
              <w:bottom w:val="single" w:sz="2" w:space="0" w:color="auto"/>
            </w:tcBorders>
          </w:tcPr>
          <w:p w14:paraId="63DF6525" w14:textId="77777777" w:rsidR="00083860" w:rsidRDefault="00083860" w:rsidP="007B0EA2">
            <w:pPr>
              <w:rPr>
                <w:lang w:val="en-US"/>
              </w:rPr>
            </w:pPr>
            <w:r>
              <w:rPr>
                <w:lang w:val="en-US"/>
              </w:rPr>
              <w:t>Muncitor necalificat</w:t>
            </w:r>
          </w:p>
        </w:tc>
        <w:tc>
          <w:tcPr>
            <w:tcW w:w="1134" w:type="dxa"/>
            <w:tcBorders>
              <w:top w:val="nil"/>
              <w:bottom w:val="single" w:sz="2" w:space="0" w:color="auto"/>
            </w:tcBorders>
          </w:tcPr>
          <w:p w14:paraId="0C382BF0" w14:textId="77777777" w:rsidR="00083860" w:rsidRDefault="00083860" w:rsidP="007B0EA2">
            <w:pPr>
              <w:rPr>
                <w:lang w:val="en-US"/>
              </w:rPr>
            </w:pPr>
            <w:r>
              <w:rPr>
                <w:lang w:val="en-US"/>
              </w:rPr>
              <w:t>h-om</w:t>
            </w:r>
          </w:p>
        </w:tc>
        <w:tc>
          <w:tcPr>
            <w:tcW w:w="1134" w:type="dxa"/>
            <w:tcBorders>
              <w:top w:val="nil"/>
              <w:bottom w:val="single" w:sz="2" w:space="0" w:color="auto"/>
            </w:tcBorders>
          </w:tcPr>
          <w:p w14:paraId="61FA5473" w14:textId="77777777" w:rsidR="00083860" w:rsidRDefault="00083860" w:rsidP="007B0EA2">
            <w:pPr>
              <w:rPr>
                <w:lang w:val="en-US"/>
              </w:rPr>
            </w:pPr>
            <w:r>
              <w:rPr>
                <w:lang w:val="en-US"/>
              </w:rPr>
              <w:t>0,4220</w:t>
            </w:r>
          </w:p>
        </w:tc>
      </w:tr>
      <w:tr w:rsidR="00083860" w14:paraId="1082412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5B2C759B" w14:textId="77777777" w:rsidR="00083860" w:rsidRDefault="00083860" w:rsidP="007B0EA2">
            <w:pPr>
              <w:rPr>
                <w:lang w:val="en-US"/>
              </w:rPr>
            </w:pPr>
            <w:r>
              <w:rPr>
                <w:lang w:val="en-US"/>
              </w:rPr>
              <w:t>2</w:t>
            </w:r>
          </w:p>
        </w:tc>
        <w:tc>
          <w:tcPr>
            <w:tcW w:w="1701" w:type="dxa"/>
            <w:tcBorders>
              <w:top w:val="single" w:sz="4" w:space="0" w:color="auto"/>
              <w:bottom w:val="single" w:sz="4" w:space="0" w:color="auto"/>
            </w:tcBorders>
          </w:tcPr>
          <w:p w14:paraId="53A8991E" w14:textId="77777777" w:rsidR="00083860" w:rsidRDefault="00083860" w:rsidP="007B0EA2">
            <w:pPr>
              <w:rPr>
                <w:lang w:val="en-US"/>
              </w:rPr>
            </w:pPr>
            <w:r>
              <w:rPr>
                <w:lang w:val="en-US"/>
              </w:rPr>
              <w:t>CL18A</w:t>
            </w:r>
          </w:p>
          <w:p w14:paraId="0606FDA0" w14:textId="77777777" w:rsidR="00083860" w:rsidRDefault="00083860" w:rsidP="007B0EA2">
            <w:pPr>
              <w:rPr>
                <w:lang w:val="en-US"/>
              </w:rPr>
            </w:pPr>
          </w:p>
        </w:tc>
        <w:tc>
          <w:tcPr>
            <w:tcW w:w="5669" w:type="dxa"/>
            <w:tcBorders>
              <w:top w:val="single" w:sz="4" w:space="0" w:color="auto"/>
              <w:bottom w:val="single" w:sz="4" w:space="0" w:color="auto"/>
            </w:tcBorders>
          </w:tcPr>
          <w:p w14:paraId="553CA1EA" w14:textId="77777777" w:rsidR="00083860" w:rsidRDefault="00083860" w:rsidP="007B0EA2">
            <w:pPr>
              <w:adjustRightInd w:val="0"/>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 Teava patrata 100x100x3mm, L=6 m, 2 buc.</w:t>
            </w:r>
            <w:r>
              <w:rPr>
                <w:rFonts w:ascii="Times New Roman CYR" w:hAnsi="Times New Roman CYR" w:cs="Times New Roman CYR"/>
                <w:sz w:val="16"/>
                <w:szCs w:val="16"/>
                <w:lang w:val="en-US"/>
              </w:rPr>
              <w:t xml:space="preserve"> </w:t>
            </w:r>
          </w:p>
          <w:p w14:paraId="121C7018"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804F347" w14:textId="77777777" w:rsidR="00083860" w:rsidRDefault="00083860" w:rsidP="007B0EA2">
            <w:pPr>
              <w:jc w:val="center"/>
              <w:rPr>
                <w:lang w:val="en-US"/>
              </w:rPr>
            </w:pPr>
            <w:r>
              <w:rPr>
                <w:lang w:val="en-US"/>
              </w:rPr>
              <w:t>kg</w:t>
            </w:r>
          </w:p>
        </w:tc>
        <w:tc>
          <w:tcPr>
            <w:tcW w:w="1134" w:type="dxa"/>
            <w:tcBorders>
              <w:top w:val="single" w:sz="4" w:space="0" w:color="auto"/>
              <w:bottom w:val="single" w:sz="4" w:space="0" w:color="auto"/>
            </w:tcBorders>
            <w:vAlign w:val="center"/>
          </w:tcPr>
          <w:p w14:paraId="20F5CB3A" w14:textId="77777777" w:rsidR="00083860" w:rsidRDefault="00083860" w:rsidP="007B0EA2">
            <w:pPr>
              <w:jc w:val="center"/>
              <w:rPr>
                <w:lang w:val="en-US"/>
              </w:rPr>
            </w:pPr>
            <w:r>
              <w:rPr>
                <w:lang w:val="en-US"/>
              </w:rPr>
              <w:t>108,9600</w:t>
            </w:r>
          </w:p>
        </w:tc>
      </w:tr>
      <w:tr w:rsidR="00083860" w14:paraId="762ABD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009F072" w14:textId="77777777" w:rsidR="00083860" w:rsidRDefault="00083860" w:rsidP="007B0EA2">
            <w:pPr>
              <w:rPr>
                <w:lang w:val="en-US"/>
              </w:rPr>
            </w:pPr>
          </w:p>
        </w:tc>
        <w:tc>
          <w:tcPr>
            <w:tcW w:w="1701" w:type="dxa"/>
            <w:tcBorders>
              <w:top w:val="nil"/>
              <w:bottom w:val="single" w:sz="2" w:space="0" w:color="auto"/>
            </w:tcBorders>
            <w:vAlign w:val="center"/>
          </w:tcPr>
          <w:p w14:paraId="485A349C" w14:textId="77777777" w:rsidR="00083860" w:rsidRDefault="00083860" w:rsidP="007B0EA2">
            <w:pPr>
              <w:jc w:val="center"/>
              <w:rPr>
                <w:sz w:val="16"/>
                <w:szCs w:val="16"/>
                <w:lang w:val="en-US"/>
              </w:rPr>
            </w:pPr>
            <w:r>
              <w:rPr>
                <w:sz w:val="16"/>
                <w:szCs w:val="16"/>
                <w:lang w:val="en-US"/>
              </w:rPr>
              <w:t>7214240021810</w:t>
            </w:r>
          </w:p>
        </w:tc>
        <w:tc>
          <w:tcPr>
            <w:tcW w:w="5669" w:type="dxa"/>
            <w:tcBorders>
              <w:top w:val="nil"/>
              <w:bottom w:val="single" w:sz="2" w:space="0" w:color="auto"/>
            </w:tcBorders>
          </w:tcPr>
          <w:p w14:paraId="47A10D6D" w14:textId="77777777" w:rsidR="00083860" w:rsidRDefault="00083860" w:rsidP="007B0EA2">
            <w:pPr>
              <w:rPr>
                <w:lang w:val="en-US"/>
              </w:rPr>
            </w:pPr>
            <w:r>
              <w:rPr>
                <w:lang w:val="en-US"/>
              </w:rPr>
              <w:t>Lacatus CM</w:t>
            </w:r>
          </w:p>
        </w:tc>
        <w:tc>
          <w:tcPr>
            <w:tcW w:w="1134" w:type="dxa"/>
            <w:tcBorders>
              <w:top w:val="nil"/>
              <w:bottom w:val="single" w:sz="2" w:space="0" w:color="auto"/>
            </w:tcBorders>
          </w:tcPr>
          <w:p w14:paraId="088CF6C0"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E2E9A9" w14:textId="77777777" w:rsidR="00083860" w:rsidRDefault="00083860" w:rsidP="007B0EA2">
            <w:pPr>
              <w:rPr>
                <w:lang w:val="en-US"/>
              </w:rPr>
            </w:pPr>
            <w:r>
              <w:rPr>
                <w:lang w:val="en-US"/>
              </w:rPr>
              <w:t>20,7024</w:t>
            </w:r>
          </w:p>
        </w:tc>
      </w:tr>
      <w:tr w:rsidR="00083860" w14:paraId="45A7BD9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0C51C84" w14:textId="77777777" w:rsidR="00083860" w:rsidRDefault="00083860" w:rsidP="007B0EA2">
            <w:pPr>
              <w:rPr>
                <w:lang w:val="en-US"/>
              </w:rPr>
            </w:pPr>
          </w:p>
        </w:tc>
        <w:tc>
          <w:tcPr>
            <w:tcW w:w="1701" w:type="dxa"/>
            <w:tcBorders>
              <w:top w:val="nil"/>
              <w:bottom w:val="single" w:sz="2" w:space="0" w:color="auto"/>
            </w:tcBorders>
            <w:vAlign w:val="center"/>
          </w:tcPr>
          <w:p w14:paraId="04E3D1B1" w14:textId="77777777" w:rsidR="00083860" w:rsidRDefault="00083860"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32F02FB2" w14:textId="77777777" w:rsidR="00083860" w:rsidRDefault="00083860" w:rsidP="007B0EA2">
            <w:pPr>
              <w:rPr>
                <w:lang w:val="en-US"/>
              </w:rPr>
            </w:pPr>
            <w:r>
              <w:rPr>
                <w:lang w:val="en-US"/>
              </w:rPr>
              <w:t>Muncitor deservire CM</w:t>
            </w:r>
          </w:p>
        </w:tc>
        <w:tc>
          <w:tcPr>
            <w:tcW w:w="1134" w:type="dxa"/>
            <w:tcBorders>
              <w:top w:val="nil"/>
              <w:bottom w:val="single" w:sz="2" w:space="0" w:color="auto"/>
            </w:tcBorders>
          </w:tcPr>
          <w:p w14:paraId="43628293"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538231C" w14:textId="77777777" w:rsidR="00083860" w:rsidRDefault="00083860" w:rsidP="007B0EA2">
            <w:pPr>
              <w:rPr>
                <w:lang w:val="en-US"/>
              </w:rPr>
            </w:pPr>
            <w:r>
              <w:rPr>
                <w:lang w:val="en-US"/>
              </w:rPr>
              <w:t>1,0896</w:t>
            </w:r>
          </w:p>
        </w:tc>
      </w:tr>
      <w:tr w:rsidR="00083860" w14:paraId="5E60786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F222513" w14:textId="77777777" w:rsidR="00083860" w:rsidRDefault="00083860" w:rsidP="007B0EA2">
            <w:pPr>
              <w:rPr>
                <w:lang w:val="en-US"/>
              </w:rPr>
            </w:pPr>
          </w:p>
        </w:tc>
        <w:tc>
          <w:tcPr>
            <w:tcW w:w="1701" w:type="dxa"/>
            <w:tcBorders>
              <w:top w:val="nil"/>
              <w:bottom w:val="single" w:sz="2" w:space="0" w:color="auto"/>
            </w:tcBorders>
            <w:vAlign w:val="center"/>
          </w:tcPr>
          <w:p w14:paraId="6BF51919" w14:textId="77777777" w:rsidR="00083860" w:rsidRDefault="00083860" w:rsidP="007B0EA2">
            <w:pPr>
              <w:jc w:val="center"/>
              <w:rPr>
                <w:sz w:val="16"/>
                <w:szCs w:val="16"/>
                <w:lang w:val="en-US"/>
              </w:rPr>
            </w:pPr>
            <w:r>
              <w:rPr>
                <w:sz w:val="16"/>
                <w:szCs w:val="16"/>
                <w:lang w:val="en-US"/>
              </w:rPr>
              <w:t>7212030022700</w:t>
            </w:r>
          </w:p>
        </w:tc>
        <w:tc>
          <w:tcPr>
            <w:tcW w:w="5669" w:type="dxa"/>
            <w:tcBorders>
              <w:top w:val="nil"/>
              <w:bottom w:val="single" w:sz="2" w:space="0" w:color="auto"/>
            </w:tcBorders>
          </w:tcPr>
          <w:p w14:paraId="34D0D410" w14:textId="77777777" w:rsidR="00083860" w:rsidRDefault="00083860" w:rsidP="007B0EA2">
            <w:pPr>
              <w:rPr>
                <w:lang w:val="en-US"/>
              </w:rPr>
            </w:pPr>
            <w:r>
              <w:rPr>
                <w:lang w:val="en-US"/>
              </w:rPr>
              <w:t>Sudor</w:t>
            </w:r>
          </w:p>
        </w:tc>
        <w:tc>
          <w:tcPr>
            <w:tcW w:w="1134" w:type="dxa"/>
            <w:tcBorders>
              <w:top w:val="nil"/>
              <w:bottom w:val="single" w:sz="2" w:space="0" w:color="auto"/>
            </w:tcBorders>
          </w:tcPr>
          <w:p w14:paraId="4A64269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F28E184" w14:textId="77777777" w:rsidR="00083860" w:rsidRDefault="00083860" w:rsidP="007B0EA2">
            <w:pPr>
              <w:rPr>
                <w:lang w:val="en-US"/>
              </w:rPr>
            </w:pPr>
            <w:r>
              <w:rPr>
                <w:lang w:val="en-US"/>
              </w:rPr>
              <w:t>1,0896</w:t>
            </w:r>
          </w:p>
        </w:tc>
      </w:tr>
      <w:tr w:rsidR="00083860" w14:paraId="69DCF18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5F87744" w14:textId="77777777" w:rsidR="00083860" w:rsidRDefault="00083860" w:rsidP="007B0EA2">
            <w:pPr>
              <w:rPr>
                <w:lang w:val="en-US"/>
              </w:rPr>
            </w:pPr>
          </w:p>
        </w:tc>
        <w:tc>
          <w:tcPr>
            <w:tcW w:w="1701" w:type="dxa"/>
            <w:tcBorders>
              <w:top w:val="nil"/>
              <w:bottom w:val="single" w:sz="2" w:space="0" w:color="auto"/>
            </w:tcBorders>
            <w:vAlign w:val="center"/>
          </w:tcPr>
          <w:p w14:paraId="18042FBE" w14:textId="77777777" w:rsidR="00083860" w:rsidRDefault="00083860" w:rsidP="007B0EA2">
            <w:pPr>
              <w:jc w:val="center"/>
              <w:rPr>
                <w:sz w:val="16"/>
                <w:szCs w:val="16"/>
                <w:lang w:val="en-US"/>
              </w:rPr>
            </w:pPr>
            <w:r>
              <w:rPr>
                <w:sz w:val="16"/>
                <w:szCs w:val="16"/>
                <w:lang w:val="en-US"/>
              </w:rPr>
              <w:t>2734113803207</w:t>
            </w:r>
          </w:p>
        </w:tc>
        <w:tc>
          <w:tcPr>
            <w:tcW w:w="5669" w:type="dxa"/>
            <w:tcBorders>
              <w:top w:val="nil"/>
              <w:bottom w:val="single" w:sz="2" w:space="0" w:color="auto"/>
            </w:tcBorders>
          </w:tcPr>
          <w:p w14:paraId="73A83CCD" w14:textId="77777777" w:rsidR="00083860" w:rsidRDefault="00083860" w:rsidP="007B0EA2">
            <w:pPr>
              <w:rPr>
                <w:lang w:val="en-US"/>
              </w:rPr>
            </w:pPr>
            <w:r>
              <w:rPr>
                <w:lang w:val="en-US"/>
              </w:rPr>
              <w:t>Sirma neagra moale d = 2 mm</w:t>
            </w:r>
          </w:p>
        </w:tc>
        <w:tc>
          <w:tcPr>
            <w:tcW w:w="1134" w:type="dxa"/>
            <w:tcBorders>
              <w:top w:val="nil"/>
              <w:bottom w:val="single" w:sz="2" w:space="0" w:color="auto"/>
            </w:tcBorders>
          </w:tcPr>
          <w:p w14:paraId="183167D5" w14:textId="77777777" w:rsidR="00083860" w:rsidRDefault="00083860" w:rsidP="007B0EA2">
            <w:pPr>
              <w:rPr>
                <w:lang w:val="en-US"/>
              </w:rPr>
            </w:pPr>
            <w:r>
              <w:rPr>
                <w:lang w:val="en-US"/>
              </w:rPr>
              <w:t>kg</w:t>
            </w:r>
          </w:p>
        </w:tc>
        <w:tc>
          <w:tcPr>
            <w:tcW w:w="1134" w:type="dxa"/>
            <w:tcBorders>
              <w:top w:val="nil"/>
              <w:bottom w:val="single" w:sz="2" w:space="0" w:color="auto"/>
            </w:tcBorders>
          </w:tcPr>
          <w:p w14:paraId="3A690476" w14:textId="77777777" w:rsidR="00083860" w:rsidRDefault="00083860" w:rsidP="007B0EA2">
            <w:pPr>
              <w:rPr>
                <w:lang w:val="en-US"/>
              </w:rPr>
            </w:pPr>
            <w:r>
              <w:rPr>
                <w:lang w:val="en-US"/>
              </w:rPr>
              <w:t>1,0896</w:t>
            </w:r>
          </w:p>
        </w:tc>
      </w:tr>
      <w:tr w:rsidR="00083860" w14:paraId="60F658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2B30B2" w14:textId="77777777" w:rsidR="00083860" w:rsidRDefault="00083860" w:rsidP="007B0EA2">
            <w:pPr>
              <w:rPr>
                <w:lang w:val="en-US"/>
              </w:rPr>
            </w:pPr>
          </w:p>
        </w:tc>
        <w:tc>
          <w:tcPr>
            <w:tcW w:w="1701" w:type="dxa"/>
            <w:tcBorders>
              <w:top w:val="nil"/>
              <w:bottom w:val="single" w:sz="2" w:space="0" w:color="auto"/>
            </w:tcBorders>
            <w:vAlign w:val="center"/>
          </w:tcPr>
          <w:p w14:paraId="7FF7F646" w14:textId="77777777" w:rsidR="00083860" w:rsidRDefault="00083860" w:rsidP="007B0EA2">
            <w:pPr>
              <w:jc w:val="center"/>
              <w:rPr>
                <w:sz w:val="16"/>
                <w:szCs w:val="16"/>
                <w:lang w:val="en-US"/>
              </w:rPr>
            </w:pPr>
            <w:r>
              <w:rPr>
                <w:sz w:val="16"/>
                <w:szCs w:val="16"/>
                <w:lang w:val="en-US"/>
              </w:rPr>
              <w:t>2775276309886</w:t>
            </w:r>
          </w:p>
        </w:tc>
        <w:tc>
          <w:tcPr>
            <w:tcW w:w="5669" w:type="dxa"/>
            <w:tcBorders>
              <w:top w:val="nil"/>
              <w:bottom w:val="single" w:sz="2" w:space="0" w:color="auto"/>
            </w:tcBorders>
          </w:tcPr>
          <w:p w14:paraId="66AFE4EC" w14:textId="77777777" w:rsidR="00083860" w:rsidRDefault="00083860" w:rsidP="007B0EA2">
            <w:pPr>
              <w:rPr>
                <w:lang w:val="en-US"/>
              </w:rPr>
            </w:pPr>
            <w:r>
              <w:rPr>
                <w:lang w:val="en-US"/>
              </w:rPr>
              <w:t>Confectii metalice inglobate in beton</w:t>
            </w:r>
          </w:p>
        </w:tc>
        <w:tc>
          <w:tcPr>
            <w:tcW w:w="1134" w:type="dxa"/>
            <w:tcBorders>
              <w:top w:val="nil"/>
              <w:bottom w:val="single" w:sz="2" w:space="0" w:color="auto"/>
            </w:tcBorders>
          </w:tcPr>
          <w:p w14:paraId="04EE1791" w14:textId="77777777" w:rsidR="00083860" w:rsidRDefault="00083860" w:rsidP="007B0EA2">
            <w:pPr>
              <w:rPr>
                <w:lang w:val="en-US"/>
              </w:rPr>
            </w:pPr>
            <w:r>
              <w:rPr>
                <w:lang w:val="en-US"/>
              </w:rPr>
              <w:t>kg</w:t>
            </w:r>
          </w:p>
        </w:tc>
        <w:tc>
          <w:tcPr>
            <w:tcW w:w="1134" w:type="dxa"/>
            <w:tcBorders>
              <w:top w:val="nil"/>
              <w:bottom w:val="single" w:sz="2" w:space="0" w:color="auto"/>
            </w:tcBorders>
          </w:tcPr>
          <w:p w14:paraId="3D0AC362" w14:textId="77777777" w:rsidR="00083860" w:rsidRDefault="00083860" w:rsidP="007B0EA2">
            <w:pPr>
              <w:rPr>
                <w:lang w:val="en-US"/>
              </w:rPr>
            </w:pPr>
            <w:r>
              <w:rPr>
                <w:lang w:val="en-US"/>
              </w:rPr>
              <w:t>108,9600</w:t>
            </w:r>
          </w:p>
        </w:tc>
      </w:tr>
      <w:tr w:rsidR="00083860" w14:paraId="6EAEB38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5B96DE9" w14:textId="77777777" w:rsidR="00083860" w:rsidRDefault="00083860" w:rsidP="007B0EA2">
            <w:pPr>
              <w:rPr>
                <w:lang w:val="en-US"/>
              </w:rPr>
            </w:pPr>
          </w:p>
        </w:tc>
        <w:tc>
          <w:tcPr>
            <w:tcW w:w="1701" w:type="dxa"/>
            <w:tcBorders>
              <w:top w:val="nil"/>
              <w:bottom w:val="single" w:sz="2" w:space="0" w:color="auto"/>
            </w:tcBorders>
            <w:vAlign w:val="center"/>
          </w:tcPr>
          <w:p w14:paraId="15BA81C0" w14:textId="77777777" w:rsidR="00083860" w:rsidRDefault="00083860" w:rsidP="007B0EA2">
            <w:pPr>
              <w:jc w:val="center"/>
              <w:rPr>
                <w:sz w:val="16"/>
                <w:szCs w:val="16"/>
                <w:lang w:val="en-US"/>
              </w:rPr>
            </w:pPr>
            <w:r>
              <w:rPr>
                <w:sz w:val="16"/>
                <w:szCs w:val="16"/>
                <w:lang w:val="en-US"/>
              </w:rPr>
              <w:t>2873155901200</w:t>
            </w:r>
          </w:p>
        </w:tc>
        <w:tc>
          <w:tcPr>
            <w:tcW w:w="5669" w:type="dxa"/>
            <w:tcBorders>
              <w:top w:val="nil"/>
              <w:bottom w:val="single" w:sz="2" w:space="0" w:color="auto"/>
            </w:tcBorders>
          </w:tcPr>
          <w:p w14:paraId="2F107120" w14:textId="77777777" w:rsidR="00083860" w:rsidRDefault="00083860" w:rsidP="007B0EA2">
            <w:pPr>
              <w:rPr>
                <w:lang w:val="en-US"/>
              </w:rPr>
            </w:pPr>
            <w:r>
              <w:rPr>
                <w:lang w:val="en-US"/>
              </w:rPr>
              <w:t>Electrozi pentru sudura</w:t>
            </w:r>
          </w:p>
        </w:tc>
        <w:tc>
          <w:tcPr>
            <w:tcW w:w="1134" w:type="dxa"/>
            <w:tcBorders>
              <w:top w:val="nil"/>
              <w:bottom w:val="single" w:sz="2" w:space="0" w:color="auto"/>
            </w:tcBorders>
          </w:tcPr>
          <w:p w14:paraId="24D0B251" w14:textId="77777777" w:rsidR="00083860" w:rsidRDefault="00083860" w:rsidP="007B0EA2">
            <w:pPr>
              <w:rPr>
                <w:lang w:val="en-US"/>
              </w:rPr>
            </w:pPr>
            <w:r>
              <w:rPr>
                <w:lang w:val="en-US"/>
              </w:rPr>
              <w:t>kg</w:t>
            </w:r>
          </w:p>
        </w:tc>
        <w:tc>
          <w:tcPr>
            <w:tcW w:w="1134" w:type="dxa"/>
            <w:tcBorders>
              <w:top w:val="nil"/>
              <w:bottom w:val="single" w:sz="2" w:space="0" w:color="auto"/>
            </w:tcBorders>
          </w:tcPr>
          <w:p w14:paraId="75559128" w14:textId="77777777" w:rsidR="00083860" w:rsidRDefault="00083860" w:rsidP="007B0EA2">
            <w:pPr>
              <w:rPr>
                <w:lang w:val="en-US"/>
              </w:rPr>
            </w:pPr>
            <w:r>
              <w:rPr>
                <w:lang w:val="en-US"/>
              </w:rPr>
              <w:t>0,5448</w:t>
            </w:r>
          </w:p>
        </w:tc>
      </w:tr>
      <w:tr w:rsidR="00083860" w14:paraId="3E8BB7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F2A0F98" w14:textId="77777777" w:rsidR="00083860" w:rsidRDefault="00083860" w:rsidP="007B0EA2">
            <w:pPr>
              <w:rPr>
                <w:lang w:val="en-US"/>
              </w:rPr>
            </w:pPr>
          </w:p>
        </w:tc>
        <w:tc>
          <w:tcPr>
            <w:tcW w:w="1701" w:type="dxa"/>
            <w:tcBorders>
              <w:top w:val="nil"/>
              <w:bottom w:val="single" w:sz="2" w:space="0" w:color="auto"/>
            </w:tcBorders>
            <w:vAlign w:val="center"/>
          </w:tcPr>
          <w:p w14:paraId="4BA5140F" w14:textId="77777777" w:rsidR="00083860" w:rsidRDefault="00083860" w:rsidP="007B0EA2">
            <w:pPr>
              <w:jc w:val="center"/>
              <w:rPr>
                <w:sz w:val="16"/>
                <w:szCs w:val="16"/>
                <w:lang w:val="en-US"/>
              </w:rPr>
            </w:pPr>
            <w:r>
              <w:rPr>
                <w:sz w:val="16"/>
                <w:szCs w:val="16"/>
                <w:lang w:val="en-US"/>
              </w:rPr>
              <w:t>4011106202741</w:t>
            </w:r>
          </w:p>
        </w:tc>
        <w:tc>
          <w:tcPr>
            <w:tcW w:w="5669" w:type="dxa"/>
            <w:tcBorders>
              <w:top w:val="nil"/>
              <w:bottom w:val="single" w:sz="2" w:space="0" w:color="auto"/>
            </w:tcBorders>
          </w:tcPr>
          <w:p w14:paraId="16FF5520" w14:textId="77777777" w:rsidR="00083860" w:rsidRDefault="00083860" w:rsidP="007B0EA2">
            <w:pPr>
              <w:rPr>
                <w:lang w:val="en-US"/>
              </w:rPr>
            </w:pPr>
            <w:r>
              <w:rPr>
                <w:lang w:val="en-US"/>
              </w:rPr>
              <w:t>Energie electrica</w:t>
            </w:r>
          </w:p>
        </w:tc>
        <w:tc>
          <w:tcPr>
            <w:tcW w:w="1134" w:type="dxa"/>
            <w:tcBorders>
              <w:top w:val="nil"/>
              <w:bottom w:val="single" w:sz="2" w:space="0" w:color="auto"/>
            </w:tcBorders>
          </w:tcPr>
          <w:p w14:paraId="5C715FA6" w14:textId="77777777" w:rsidR="00083860" w:rsidRDefault="00083860" w:rsidP="007B0EA2">
            <w:pPr>
              <w:rPr>
                <w:lang w:val="en-US"/>
              </w:rPr>
            </w:pPr>
            <w:r>
              <w:rPr>
                <w:lang w:val="en-US"/>
              </w:rPr>
              <w:t>kw</w:t>
            </w:r>
          </w:p>
        </w:tc>
        <w:tc>
          <w:tcPr>
            <w:tcW w:w="1134" w:type="dxa"/>
            <w:tcBorders>
              <w:top w:val="nil"/>
              <w:bottom w:val="single" w:sz="2" w:space="0" w:color="auto"/>
            </w:tcBorders>
          </w:tcPr>
          <w:p w14:paraId="046F57E6" w14:textId="77777777" w:rsidR="00083860" w:rsidRDefault="00083860" w:rsidP="007B0EA2">
            <w:pPr>
              <w:rPr>
                <w:lang w:val="en-US"/>
              </w:rPr>
            </w:pPr>
            <w:r>
              <w:rPr>
                <w:lang w:val="en-US"/>
              </w:rPr>
              <w:t>0,8717</w:t>
            </w:r>
          </w:p>
        </w:tc>
      </w:tr>
      <w:tr w:rsidR="00083860" w14:paraId="374DA1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11C8AE5" w14:textId="77777777" w:rsidR="00083860" w:rsidRDefault="00083860" w:rsidP="007B0EA2">
            <w:pPr>
              <w:rPr>
                <w:lang w:val="en-US"/>
              </w:rPr>
            </w:pPr>
          </w:p>
        </w:tc>
        <w:tc>
          <w:tcPr>
            <w:tcW w:w="1701" w:type="dxa"/>
            <w:tcBorders>
              <w:top w:val="nil"/>
              <w:bottom w:val="single" w:sz="2" w:space="0" w:color="auto"/>
            </w:tcBorders>
            <w:vAlign w:val="center"/>
          </w:tcPr>
          <w:p w14:paraId="0F092DB7" w14:textId="77777777" w:rsidR="00083860" w:rsidRDefault="00083860" w:rsidP="007B0EA2">
            <w:pPr>
              <w:jc w:val="center"/>
              <w:rPr>
                <w:sz w:val="16"/>
                <w:szCs w:val="16"/>
                <w:lang w:val="en-US"/>
              </w:rPr>
            </w:pPr>
            <w:r>
              <w:rPr>
                <w:sz w:val="16"/>
                <w:szCs w:val="16"/>
                <w:lang w:val="en-US"/>
              </w:rPr>
              <w:t>1010126200341</w:t>
            </w:r>
          </w:p>
        </w:tc>
        <w:tc>
          <w:tcPr>
            <w:tcW w:w="5669" w:type="dxa"/>
            <w:tcBorders>
              <w:top w:val="nil"/>
              <w:bottom w:val="single" w:sz="2" w:space="0" w:color="auto"/>
            </w:tcBorders>
          </w:tcPr>
          <w:p w14:paraId="6E2B73A2" w14:textId="77777777" w:rsidR="00083860" w:rsidRDefault="00083860" w:rsidP="007B0EA2">
            <w:pPr>
              <w:rPr>
                <w:lang w:val="en-US"/>
              </w:rPr>
            </w:pPr>
            <w:r>
              <w:rPr>
                <w:lang w:val="en-US"/>
              </w:rPr>
              <w:t>Carbuni de forja (huila)</w:t>
            </w:r>
          </w:p>
        </w:tc>
        <w:tc>
          <w:tcPr>
            <w:tcW w:w="1134" w:type="dxa"/>
            <w:tcBorders>
              <w:top w:val="nil"/>
              <w:bottom w:val="single" w:sz="2" w:space="0" w:color="auto"/>
            </w:tcBorders>
          </w:tcPr>
          <w:p w14:paraId="140009DC" w14:textId="77777777" w:rsidR="00083860" w:rsidRDefault="00083860" w:rsidP="007B0EA2">
            <w:pPr>
              <w:rPr>
                <w:lang w:val="en-US"/>
              </w:rPr>
            </w:pPr>
            <w:r>
              <w:rPr>
                <w:lang w:val="en-US"/>
              </w:rPr>
              <w:t>kg</w:t>
            </w:r>
          </w:p>
        </w:tc>
        <w:tc>
          <w:tcPr>
            <w:tcW w:w="1134" w:type="dxa"/>
            <w:tcBorders>
              <w:top w:val="nil"/>
              <w:bottom w:val="single" w:sz="2" w:space="0" w:color="auto"/>
            </w:tcBorders>
          </w:tcPr>
          <w:p w14:paraId="60870813" w14:textId="77777777" w:rsidR="00083860" w:rsidRDefault="00083860" w:rsidP="007B0EA2">
            <w:pPr>
              <w:rPr>
                <w:lang w:val="en-US"/>
              </w:rPr>
            </w:pPr>
            <w:r>
              <w:rPr>
                <w:lang w:val="en-US"/>
              </w:rPr>
              <w:t>1,6344</w:t>
            </w:r>
          </w:p>
        </w:tc>
      </w:tr>
      <w:tr w:rsidR="00083860" w14:paraId="176AE4E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8475069" w14:textId="77777777" w:rsidR="00083860" w:rsidRDefault="00083860" w:rsidP="007B0EA2">
            <w:pPr>
              <w:rPr>
                <w:lang w:val="en-US"/>
              </w:rPr>
            </w:pPr>
            <w:r>
              <w:rPr>
                <w:lang w:val="en-US"/>
              </w:rPr>
              <w:t>3</w:t>
            </w:r>
          </w:p>
        </w:tc>
        <w:tc>
          <w:tcPr>
            <w:tcW w:w="1701" w:type="dxa"/>
            <w:tcBorders>
              <w:top w:val="single" w:sz="4" w:space="0" w:color="auto"/>
              <w:bottom w:val="single" w:sz="4" w:space="0" w:color="auto"/>
            </w:tcBorders>
          </w:tcPr>
          <w:p w14:paraId="22E49DAB" w14:textId="77777777" w:rsidR="00083860" w:rsidRDefault="00083860" w:rsidP="007B0EA2">
            <w:pPr>
              <w:rPr>
                <w:lang w:val="en-US"/>
              </w:rPr>
            </w:pPr>
            <w:r>
              <w:rPr>
                <w:lang w:val="en-US"/>
              </w:rPr>
              <w:t>CA03F01</w:t>
            </w:r>
          </w:p>
          <w:p w14:paraId="37817493" w14:textId="77777777" w:rsidR="00083860" w:rsidRDefault="00083860" w:rsidP="007B0EA2">
            <w:pPr>
              <w:rPr>
                <w:lang w:val="en-US"/>
              </w:rPr>
            </w:pPr>
          </w:p>
        </w:tc>
        <w:tc>
          <w:tcPr>
            <w:tcW w:w="5669" w:type="dxa"/>
            <w:tcBorders>
              <w:top w:val="single" w:sz="4" w:space="0" w:color="auto"/>
              <w:bottom w:val="single" w:sz="4" w:space="0" w:color="auto"/>
            </w:tcBorders>
          </w:tcPr>
          <w:p w14:paraId="7C6201DE" w14:textId="77777777" w:rsidR="00083860" w:rsidRPr="00942577" w:rsidRDefault="00083860" w:rsidP="007B0EA2">
            <w:pPr>
              <w:adjustRightInd w:val="0"/>
              <w:rPr>
                <w:rFonts w:ascii="Times New Roman CYR" w:hAnsi="Times New Roman CYR" w:cs="Times New Roman CYR"/>
                <w:sz w:val="16"/>
                <w:szCs w:val="16"/>
              </w:rPr>
            </w:pPr>
            <w:r>
              <w:rPr>
                <w:lang w:val="en-US"/>
              </w:rPr>
              <w:t xml:space="preserve">Beton simplu  turnat cu mijloace clasice,  in fundatii, socluri, ziduri de sprijin, pereti sub cota zero, preparat cu betoniera pe santier, turnare cu mijloace clasice, beton simplu clasa....  </w:t>
            </w:r>
            <w:r w:rsidRPr="00942577">
              <w:t xml:space="preserve">(Устройство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 </w:t>
            </w:r>
            <w:r w:rsidRPr="00942577">
              <w:rPr>
                <w:rFonts w:ascii="Times New Roman CYR" w:hAnsi="Times New Roman CYR" w:cs="Times New Roman CYR"/>
                <w:sz w:val="16"/>
                <w:szCs w:val="16"/>
              </w:rPr>
              <w:t xml:space="preserve"> </w:t>
            </w:r>
          </w:p>
          <w:p w14:paraId="56EE9304" w14:textId="77777777" w:rsidR="00083860" w:rsidRDefault="00083860"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p w14:paraId="198AD38D"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7DE28C8E" w14:textId="77777777" w:rsidR="00083860" w:rsidRDefault="00083860" w:rsidP="007B0EA2">
            <w:pPr>
              <w:jc w:val="center"/>
              <w:rPr>
                <w:lang w:val="en-US"/>
              </w:rPr>
            </w:pPr>
            <w:r>
              <w:rPr>
                <w:lang w:val="en-US"/>
              </w:rPr>
              <w:t>m3</w:t>
            </w:r>
          </w:p>
        </w:tc>
        <w:tc>
          <w:tcPr>
            <w:tcW w:w="1134" w:type="dxa"/>
            <w:tcBorders>
              <w:top w:val="single" w:sz="4" w:space="0" w:color="auto"/>
              <w:bottom w:val="single" w:sz="4" w:space="0" w:color="auto"/>
            </w:tcBorders>
            <w:vAlign w:val="center"/>
          </w:tcPr>
          <w:p w14:paraId="77371699" w14:textId="77777777" w:rsidR="00083860" w:rsidRDefault="00083860" w:rsidP="007B0EA2">
            <w:pPr>
              <w:jc w:val="center"/>
              <w:rPr>
                <w:lang w:val="en-US"/>
              </w:rPr>
            </w:pPr>
            <w:r>
              <w:rPr>
                <w:lang w:val="en-US"/>
              </w:rPr>
              <w:t>0,2000</w:t>
            </w:r>
          </w:p>
        </w:tc>
      </w:tr>
      <w:tr w:rsidR="00083860" w14:paraId="13CE33F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ADBDBA9" w14:textId="77777777" w:rsidR="00083860" w:rsidRDefault="00083860" w:rsidP="007B0EA2">
            <w:pPr>
              <w:rPr>
                <w:lang w:val="en-US"/>
              </w:rPr>
            </w:pPr>
          </w:p>
        </w:tc>
        <w:tc>
          <w:tcPr>
            <w:tcW w:w="1701" w:type="dxa"/>
            <w:tcBorders>
              <w:top w:val="nil"/>
              <w:bottom w:val="single" w:sz="2" w:space="0" w:color="auto"/>
            </w:tcBorders>
            <w:vAlign w:val="center"/>
          </w:tcPr>
          <w:p w14:paraId="5F86E49E" w14:textId="77777777" w:rsidR="00083860" w:rsidRDefault="00083860" w:rsidP="007B0EA2">
            <w:pPr>
              <w:jc w:val="center"/>
              <w:rPr>
                <w:sz w:val="16"/>
                <w:szCs w:val="16"/>
                <w:lang w:val="en-US"/>
              </w:rPr>
            </w:pPr>
            <w:r>
              <w:rPr>
                <w:sz w:val="16"/>
                <w:szCs w:val="16"/>
                <w:lang w:val="en-US"/>
              </w:rPr>
              <w:t>7123010010200</w:t>
            </w:r>
          </w:p>
        </w:tc>
        <w:tc>
          <w:tcPr>
            <w:tcW w:w="5669" w:type="dxa"/>
            <w:tcBorders>
              <w:top w:val="nil"/>
              <w:bottom w:val="single" w:sz="2" w:space="0" w:color="auto"/>
            </w:tcBorders>
          </w:tcPr>
          <w:p w14:paraId="54FD75E9" w14:textId="77777777" w:rsidR="00083860" w:rsidRDefault="00083860" w:rsidP="007B0EA2">
            <w:pPr>
              <w:rPr>
                <w:lang w:val="en-US"/>
              </w:rPr>
            </w:pPr>
            <w:r>
              <w:rPr>
                <w:lang w:val="en-US"/>
              </w:rPr>
              <w:t>Betonist</w:t>
            </w:r>
          </w:p>
        </w:tc>
        <w:tc>
          <w:tcPr>
            <w:tcW w:w="1134" w:type="dxa"/>
            <w:tcBorders>
              <w:top w:val="nil"/>
              <w:bottom w:val="single" w:sz="2" w:space="0" w:color="auto"/>
            </w:tcBorders>
          </w:tcPr>
          <w:p w14:paraId="1AA156CB"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A8B79D8" w14:textId="77777777" w:rsidR="00083860" w:rsidRDefault="00083860" w:rsidP="007B0EA2">
            <w:pPr>
              <w:rPr>
                <w:lang w:val="en-US"/>
              </w:rPr>
            </w:pPr>
            <w:r>
              <w:rPr>
                <w:lang w:val="en-US"/>
              </w:rPr>
              <w:t>0,6900</w:t>
            </w:r>
          </w:p>
        </w:tc>
      </w:tr>
      <w:tr w:rsidR="00083860" w14:paraId="680772B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8ACD5DC" w14:textId="77777777" w:rsidR="00083860" w:rsidRDefault="00083860" w:rsidP="007B0EA2">
            <w:pPr>
              <w:rPr>
                <w:lang w:val="en-US"/>
              </w:rPr>
            </w:pPr>
          </w:p>
        </w:tc>
        <w:tc>
          <w:tcPr>
            <w:tcW w:w="1701" w:type="dxa"/>
            <w:tcBorders>
              <w:top w:val="nil"/>
              <w:bottom w:val="single" w:sz="2" w:space="0" w:color="auto"/>
            </w:tcBorders>
            <w:vAlign w:val="center"/>
          </w:tcPr>
          <w:p w14:paraId="4995432C" w14:textId="77777777" w:rsidR="00083860" w:rsidRDefault="00083860" w:rsidP="007B0EA2">
            <w:pPr>
              <w:jc w:val="center"/>
              <w:rPr>
                <w:sz w:val="16"/>
                <w:szCs w:val="16"/>
                <w:lang w:val="en-US"/>
              </w:rPr>
            </w:pPr>
            <w:r>
              <w:rPr>
                <w:sz w:val="16"/>
                <w:szCs w:val="16"/>
                <w:lang w:val="en-US"/>
              </w:rPr>
              <w:t>9310060019920</w:t>
            </w:r>
          </w:p>
        </w:tc>
        <w:tc>
          <w:tcPr>
            <w:tcW w:w="5669" w:type="dxa"/>
            <w:tcBorders>
              <w:top w:val="nil"/>
              <w:bottom w:val="single" w:sz="2" w:space="0" w:color="auto"/>
            </w:tcBorders>
          </w:tcPr>
          <w:p w14:paraId="7E3EB830" w14:textId="77777777" w:rsidR="00083860" w:rsidRDefault="00083860" w:rsidP="007B0EA2">
            <w:pPr>
              <w:rPr>
                <w:lang w:val="en-US"/>
              </w:rPr>
            </w:pPr>
            <w:r>
              <w:rPr>
                <w:lang w:val="en-US"/>
              </w:rPr>
              <w:t>Muncitor deservire CM</w:t>
            </w:r>
          </w:p>
        </w:tc>
        <w:tc>
          <w:tcPr>
            <w:tcW w:w="1134" w:type="dxa"/>
            <w:tcBorders>
              <w:top w:val="nil"/>
              <w:bottom w:val="single" w:sz="2" w:space="0" w:color="auto"/>
            </w:tcBorders>
          </w:tcPr>
          <w:p w14:paraId="472CF50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C12DD1" w14:textId="77777777" w:rsidR="00083860" w:rsidRDefault="00083860" w:rsidP="007B0EA2">
            <w:pPr>
              <w:rPr>
                <w:lang w:val="en-US"/>
              </w:rPr>
            </w:pPr>
            <w:r>
              <w:rPr>
                <w:lang w:val="en-US"/>
              </w:rPr>
              <w:t>0,0800</w:t>
            </w:r>
          </w:p>
        </w:tc>
      </w:tr>
      <w:tr w:rsidR="00083860" w14:paraId="5AF068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0C8640C" w14:textId="77777777" w:rsidR="00083860" w:rsidRDefault="00083860" w:rsidP="007B0EA2">
            <w:pPr>
              <w:rPr>
                <w:lang w:val="en-US"/>
              </w:rPr>
            </w:pPr>
          </w:p>
        </w:tc>
        <w:tc>
          <w:tcPr>
            <w:tcW w:w="1701" w:type="dxa"/>
            <w:tcBorders>
              <w:top w:val="nil"/>
              <w:bottom w:val="single" w:sz="2" w:space="0" w:color="auto"/>
            </w:tcBorders>
            <w:vAlign w:val="center"/>
          </w:tcPr>
          <w:p w14:paraId="22B2CF1E" w14:textId="77777777" w:rsidR="00083860" w:rsidRDefault="00083860" w:rsidP="007B0EA2">
            <w:pPr>
              <w:jc w:val="center"/>
              <w:rPr>
                <w:sz w:val="16"/>
                <w:szCs w:val="16"/>
                <w:lang w:val="en-US"/>
              </w:rPr>
            </w:pPr>
            <w:r>
              <w:rPr>
                <w:sz w:val="16"/>
                <w:szCs w:val="16"/>
                <w:lang w:val="en-US"/>
              </w:rPr>
              <w:t>2663102100000</w:t>
            </w:r>
          </w:p>
        </w:tc>
        <w:tc>
          <w:tcPr>
            <w:tcW w:w="5669" w:type="dxa"/>
            <w:tcBorders>
              <w:top w:val="nil"/>
              <w:bottom w:val="single" w:sz="2" w:space="0" w:color="auto"/>
            </w:tcBorders>
          </w:tcPr>
          <w:p w14:paraId="40C07290" w14:textId="77777777" w:rsidR="00083860" w:rsidRDefault="00083860" w:rsidP="007B0EA2">
            <w:pPr>
              <w:rPr>
                <w:lang w:val="en-US"/>
              </w:rPr>
            </w:pPr>
            <w:r>
              <w:rPr>
                <w:lang w:val="en-US"/>
              </w:rPr>
              <w:t xml:space="preserve">Beton </w:t>
            </w:r>
          </w:p>
        </w:tc>
        <w:tc>
          <w:tcPr>
            <w:tcW w:w="1134" w:type="dxa"/>
            <w:tcBorders>
              <w:top w:val="nil"/>
              <w:bottom w:val="single" w:sz="2" w:space="0" w:color="auto"/>
            </w:tcBorders>
          </w:tcPr>
          <w:p w14:paraId="31F7DA4A" w14:textId="77777777" w:rsidR="00083860" w:rsidRDefault="00083860" w:rsidP="007B0EA2">
            <w:pPr>
              <w:rPr>
                <w:lang w:val="en-US"/>
              </w:rPr>
            </w:pPr>
            <w:r>
              <w:rPr>
                <w:lang w:val="en-US"/>
              </w:rPr>
              <w:t>m3</w:t>
            </w:r>
          </w:p>
        </w:tc>
        <w:tc>
          <w:tcPr>
            <w:tcW w:w="1134" w:type="dxa"/>
            <w:tcBorders>
              <w:top w:val="nil"/>
              <w:bottom w:val="single" w:sz="2" w:space="0" w:color="auto"/>
            </w:tcBorders>
          </w:tcPr>
          <w:p w14:paraId="0C7E0E1F" w14:textId="77777777" w:rsidR="00083860" w:rsidRDefault="00083860" w:rsidP="007B0EA2">
            <w:pPr>
              <w:rPr>
                <w:lang w:val="en-US"/>
              </w:rPr>
            </w:pPr>
            <w:r>
              <w:rPr>
                <w:lang w:val="en-US"/>
              </w:rPr>
              <w:t>0,2071</w:t>
            </w:r>
          </w:p>
        </w:tc>
      </w:tr>
      <w:tr w:rsidR="00083860" w14:paraId="28A96A1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3E3A532" w14:textId="77777777" w:rsidR="00083860" w:rsidRDefault="00083860" w:rsidP="007B0EA2">
            <w:pPr>
              <w:rPr>
                <w:lang w:val="en-US"/>
              </w:rPr>
            </w:pPr>
          </w:p>
        </w:tc>
        <w:tc>
          <w:tcPr>
            <w:tcW w:w="1701" w:type="dxa"/>
            <w:tcBorders>
              <w:top w:val="nil"/>
              <w:bottom w:val="single" w:sz="2" w:space="0" w:color="auto"/>
            </w:tcBorders>
            <w:vAlign w:val="center"/>
          </w:tcPr>
          <w:p w14:paraId="5F454973" w14:textId="77777777" w:rsidR="00083860" w:rsidRDefault="00083860" w:rsidP="007B0EA2">
            <w:pPr>
              <w:jc w:val="center"/>
              <w:rPr>
                <w:sz w:val="16"/>
                <w:szCs w:val="16"/>
                <w:lang w:val="en-US"/>
              </w:rPr>
            </w:pPr>
            <w:r>
              <w:rPr>
                <w:sz w:val="16"/>
                <w:szCs w:val="16"/>
                <w:lang w:val="en-US"/>
              </w:rPr>
              <w:t>4100116202818</w:t>
            </w:r>
          </w:p>
        </w:tc>
        <w:tc>
          <w:tcPr>
            <w:tcW w:w="5669" w:type="dxa"/>
            <w:tcBorders>
              <w:top w:val="nil"/>
              <w:bottom w:val="single" w:sz="2" w:space="0" w:color="auto"/>
            </w:tcBorders>
          </w:tcPr>
          <w:p w14:paraId="001FBC43" w14:textId="77777777" w:rsidR="00083860" w:rsidRDefault="00083860" w:rsidP="007B0EA2">
            <w:pPr>
              <w:rPr>
                <w:lang w:val="en-US"/>
              </w:rPr>
            </w:pPr>
            <w:r>
              <w:rPr>
                <w:lang w:val="en-US"/>
              </w:rPr>
              <w:t xml:space="preserve">Apa pentru mortare si betoane </w:t>
            </w:r>
          </w:p>
        </w:tc>
        <w:tc>
          <w:tcPr>
            <w:tcW w:w="1134" w:type="dxa"/>
            <w:tcBorders>
              <w:top w:val="nil"/>
              <w:bottom w:val="single" w:sz="2" w:space="0" w:color="auto"/>
            </w:tcBorders>
          </w:tcPr>
          <w:p w14:paraId="5C861700" w14:textId="77777777" w:rsidR="00083860" w:rsidRDefault="00083860" w:rsidP="007B0EA2">
            <w:pPr>
              <w:rPr>
                <w:lang w:val="en-US"/>
              </w:rPr>
            </w:pPr>
            <w:r>
              <w:rPr>
                <w:lang w:val="en-US"/>
              </w:rPr>
              <w:t>m3</w:t>
            </w:r>
          </w:p>
        </w:tc>
        <w:tc>
          <w:tcPr>
            <w:tcW w:w="1134" w:type="dxa"/>
            <w:tcBorders>
              <w:top w:val="nil"/>
              <w:bottom w:val="single" w:sz="2" w:space="0" w:color="auto"/>
            </w:tcBorders>
          </w:tcPr>
          <w:p w14:paraId="1F2D51D7" w14:textId="77777777" w:rsidR="00083860" w:rsidRDefault="00083860" w:rsidP="007B0EA2">
            <w:pPr>
              <w:rPr>
                <w:lang w:val="en-US"/>
              </w:rPr>
            </w:pPr>
            <w:r>
              <w:rPr>
                <w:lang w:val="en-US"/>
              </w:rPr>
              <w:t>0,0203</w:t>
            </w:r>
          </w:p>
        </w:tc>
      </w:tr>
      <w:tr w:rsidR="00083860" w14:paraId="7EB942C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658BF8B" w14:textId="77777777" w:rsidR="00083860" w:rsidRDefault="00083860" w:rsidP="007B0EA2">
            <w:pPr>
              <w:rPr>
                <w:lang w:val="en-US"/>
              </w:rPr>
            </w:pPr>
          </w:p>
        </w:tc>
        <w:tc>
          <w:tcPr>
            <w:tcW w:w="1701" w:type="dxa"/>
            <w:tcBorders>
              <w:top w:val="nil"/>
              <w:bottom w:val="single" w:sz="2" w:space="0" w:color="auto"/>
            </w:tcBorders>
            <w:vAlign w:val="center"/>
          </w:tcPr>
          <w:p w14:paraId="15B8E548" w14:textId="77777777" w:rsidR="00083860" w:rsidRDefault="00083860" w:rsidP="007B0EA2">
            <w:pPr>
              <w:jc w:val="center"/>
              <w:rPr>
                <w:sz w:val="16"/>
                <w:szCs w:val="16"/>
                <w:lang w:val="en-US"/>
              </w:rPr>
            </w:pPr>
            <w:r>
              <w:rPr>
                <w:sz w:val="16"/>
                <w:szCs w:val="16"/>
                <w:lang w:val="en-US"/>
              </w:rPr>
              <w:t>2952270003100</w:t>
            </w:r>
          </w:p>
        </w:tc>
        <w:tc>
          <w:tcPr>
            <w:tcW w:w="5669" w:type="dxa"/>
            <w:tcBorders>
              <w:top w:val="nil"/>
              <w:bottom w:val="single" w:sz="2" w:space="0" w:color="auto"/>
            </w:tcBorders>
          </w:tcPr>
          <w:p w14:paraId="7140ADF4" w14:textId="77777777" w:rsidR="00083860" w:rsidRDefault="00083860" w:rsidP="007B0EA2">
            <w:pPr>
              <w:rPr>
                <w:lang w:val="en-US"/>
              </w:rPr>
            </w:pPr>
            <w:r>
              <w:rPr>
                <w:lang w:val="en-US"/>
              </w:rPr>
              <w:t>Vibrator de adincime</w:t>
            </w:r>
          </w:p>
        </w:tc>
        <w:tc>
          <w:tcPr>
            <w:tcW w:w="1134" w:type="dxa"/>
            <w:tcBorders>
              <w:top w:val="nil"/>
              <w:bottom w:val="single" w:sz="2" w:space="0" w:color="auto"/>
            </w:tcBorders>
          </w:tcPr>
          <w:p w14:paraId="595E6FB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6EF8B22" w14:textId="77777777" w:rsidR="00083860" w:rsidRDefault="00083860" w:rsidP="007B0EA2">
            <w:pPr>
              <w:rPr>
                <w:lang w:val="en-US"/>
              </w:rPr>
            </w:pPr>
            <w:r>
              <w:rPr>
                <w:lang w:val="en-US"/>
              </w:rPr>
              <w:t>0,1200</w:t>
            </w:r>
          </w:p>
        </w:tc>
      </w:tr>
      <w:tr w:rsidR="00083860" w14:paraId="014296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444E687" w14:textId="77777777" w:rsidR="00083860" w:rsidRDefault="00083860" w:rsidP="007B0EA2">
            <w:pPr>
              <w:rPr>
                <w:lang w:val="en-US"/>
              </w:rPr>
            </w:pPr>
          </w:p>
        </w:tc>
        <w:tc>
          <w:tcPr>
            <w:tcW w:w="1701" w:type="dxa"/>
            <w:tcBorders>
              <w:top w:val="nil"/>
              <w:bottom w:val="single" w:sz="2" w:space="0" w:color="auto"/>
            </w:tcBorders>
            <w:vAlign w:val="center"/>
          </w:tcPr>
          <w:p w14:paraId="024C8F1B" w14:textId="77777777" w:rsidR="00083860" w:rsidRDefault="00083860" w:rsidP="007B0EA2">
            <w:pPr>
              <w:jc w:val="center"/>
              <w:rPr>
                <w:sz w:val="16"/>
                <w:szCs w:val="16"/>
                <w:lang w:val="en-US"/>
              </w:rPr>
            </w:pPr>
            <w:r>
              <w:rPr>
                <w:sz w:val="16"/>
                <w:szCs w:val="16"/>
                <w:lang w:val="en-US"/>
              </w:rPr>
              <w:t>3410520006752</w:t>
            </w:r>
          </w:p>
        </w:tc>
        <w:tc>
          <w:tcPr>
            <w:tcW w:w="5669" w:type="dxa"/>
            <w:tcBorders>
              <w:top w:val="nil"/>
              <w:bottom w:val="single" w:sz="2" w:space="0" w:color="auto"/>
            </w:tcBorders>
          </w:tcPr>
          <w:p w14:paraId="4E1AABEA" w14:textId="77777777" w:rsidR="00083860" w:rsidRDefault="00083860" w:rsidP="007B0EA2">
            <w:pPr>
              <w:rPr>
                <w:lang w:val="en-US"/>
              </w:rPr>
            </w:pPr>
            <w:r>
              <w:rPr>
                <w:lang w:val="en-US"/>
              </w:rPr>
              <w:t>Automacara 6 - 10 tf</w:t>
            </w:r>
          </w:p>
        </w:tc>
        <w:tc>
          <w:tcPr>
            <w:tcW w:w="1134" w:type="dxa"/>
            <w:tcBorders>
              <w:top w:val="nil"/>
              <w:bottom w:val="single" w:sz="2" w:space="0" w:color="auto"/>
            </w:tcBorders>
          </w:tcPr>
          <w:p w14:paraId="7042172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2805B7D" w14:textId="77777777" w:rsidR="00083860" w:rsidRDefault="00083860" w:rsidP="007B0EA2">
            <w:pPr>
              <w:rPr>
                <w:lang w:val="en-US"/>
              </w:rPr>
            </w:pPr>
            <w:r>
              <w:rPr>
                <w:lang w:val="en-US"/>
              </w:rPr>
              <w:t>0,0500</w:t>
            </w:r>
          </w:p>
        </w:tc>
      </w:tr>
      <w:tr w:rsidR="00083860" w14:paraId="48F6CF4E" w14:textId="77777777" w:rsidTr="007B0EA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87953B" w14:textId="77777777" w:rsidR="00083860" w:rsidRDefault="00083860" w:rsidP="007B0EA2">
            <w:pPr>
              <w:rPr>
                <w:lang w:val="en-US"/>
              </w:rPr>
            </w:pPr>
          </w:p>
        </w:tc>
        <w:tc>
          <w:tcPr>
            <w:tcW w:w="1701" w:type="dxa"/>
            <w:tcBorders>
              <w:top w:val="single" w:sz="4" w:space="0" w:color="auto"/>
              <w:left w:val="nil"/>
              <w:bottom w:val="single" w:sz="4" w:space="0" w:color="auto"/>
              <w:right w:val="nil"/>
            </w:tcBorders>
          </w:tcPr>
          <w:p w14:paraId="5674FFAE" w14:textId="77777777" w:rsidR="00083860" w:rsidRDefault="00083860" w:rsidP="007B0EA2">
            <w:pPr>
              <w:rPr>
                <w:lang w:val="en-US"/>
              </w:rPr>
            </w:pPr>
          </w:p>
        </w:tc>
        <w:tc>
          <w:tcPr>
            <w:tcW w:w="5669" w:type="dxa"/>
            <w:tcBorders>
              <w:top w:val="single" w:sz="4" w:space="0" w:color="auto"/>
              <w:left w:val="nil"/>
              <w:bottom w:val="single" w:sz="4" w:space="0" w:color="auto"/>
              <w:right w:val="nil"/>
            </w:tcBorders>
          </w:tcPr>
          <w:p w14:paraId="61819658" w14:textId="77777777" w:rsidR="00083860" w:rsidRDefault="00083860" w:rsidP="007B0EA2">
            <w:pPr>
              <w:rPr>
                <w:lang w:val="en-US"/>
              </w:rPr>
            </w:pPr>
          </w:p>
        </w:tc>
        <w:tc>
          <w:tcPr>
            <w:tcW w:w="2693" w:type="dxa"/>
            <w:gridSpan w:val="3"/>
            <w:tcBorders>
              <w:top w:val="single" w:sz="4" w:space="0" w:color="auto"/>
              <w:left w:val="nil"/>
              <w:bottom w:val="single" w:sz="4" w:space="0" w:color="auto"/>
              <w:right w:val="nil"/>
            </w:tcBorders>
          </w:tcPr>
          <w:p w14:paraId="43718988" w14:textId="77777777" w:rsidR="00083860" w:rsidRDefault="00083860" w:rsidP="007B0EA2">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14:paraId="75B5FEE5" w14:textId="77777777" w:rsidR="00083860" w:rsidRDefault="00083860" w:rsidP="007B0EA2">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20084E2" w14:textId="77777777" w:rsidR="00083860" w:rsidRDefault="00083860" w:rsidP="007B0EA2">
            <w:pPr>
              <w:rPr>
                <w:lang w:val="en-US"/>
              </w:rPr>
            </w:pPr>
          </w:p>
        </w:tc>
      </w:tr>
      <w:tr w:rsidR="00083860" w14:paraId="6BA27AE1" w14:textId="77777777" w:rsidTr="007B0EA2">
        <w:tblPrEx>
          <w:tblCellMar>
            <w:top w:w="0" w:type="dxa"/>
            <w:bottom w:w="0" w:type="dxa"/>
          </w:tblCellMar>
        </w:tblPrEx>
        <w:trPr>
          <w:gridAfter w:val="3"/>
          <w:wAfter w:w="2693" w:type="dxa"/>
        </w:trPr>
        <w:tc>
          <w:tcPr>
            <w:tcW w:w="709" w:type="dxa"/>
            <w:tcBorders>
              <w:top w:val="nil"/>
              <w:left w:val="single" w:sz="6" w:space="0" w:color="auto"/>
              <w:bottom w:val="nil"/>
              <w:right w:val="nil"/>
            </w:tcBorders>
          </w:tcPr>
          <w:p w14:paraId="3F7BD12E" w14:textId="77777777" w:rsidR="00083860" w:rsidRDefault="00083860"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0C14B67E"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11A9BF04" w14:textId="77777777" w:rsidR="00083860" w:rsidRPr="007F2714" w:rsidRDefault="00083860" w:rsidP="007B0EA2">
            <w:pPr>
              <w:rPr>
                <w:b/>
                <w:bCs/>
                <w:sz w:val="22"/>
                <w:szCs w:val="22"/>
                <w:lang w:val="en-US"/>
              </w:rPr>
            </w:pPr>
            <w:r w:rsidRPr="00B40365">
              <w:rPr>
                <w:b/>
                <w:bCs/>
                <w:sz w:val="22"/>
                <w:szCs w:val="22"/>
                <w:lang w:val="en-US"/>
              </w:rPr>
              <w:t>2. Lucrari de montare</w:t>
            </w:r>
          </w:p>
          <w:p w14:paraId="3811BB9E"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1B577AF6"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0614EBB0" w14:textId="77777777" w:rsidR="00083860" w:rsidRDefault="00083860" w:rsidP="007B0EA2">
            <w:pPr>
              <w:rPr>
                <w:lang w:val="en-US"/>
              </w:rPr>
            </w:pPr>
          </w:p>
        </w:tc>
      </w:tr>
      <w:tr w:rsidR="00083860" w14:paraId="08B1385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5350EF91" w14:textId="77777777" w:rsidR="00083860" w:rsidRDefault="00083860" w:rsidP="007B0EA2">
            <w:pPr>
              <w:rPr>
                <w:lang w:val="en-US"/>
              </w:rPr>
            </w:pPr>
            <w:r>
              <w:rPr>
                <w:lang w:val="en-US"/>
              </w:rPr>
              <w:t>4</w:t>
            </w:r>
          </w:p>
        </w:tc>
        <w:tc>
          <w:tcPr>
            <w:tcW w:w="1701" w:type="dxa"/>
            <w:tcBorders>
              <w:top w:val="single" w:sz="4" w:space="0" w:color="auto"/>
              <w:bottom w:val="single" w:sz="4" w:space="0" w:color="auto"/>
            </w:tcBorders>
          </w:tcPr>
          <w:p w14:paraId="630361D2" w14:textId="77777777" w:rsidR="00083860" w:rsidRDefault="00083860" w:rsidP="007B0EA2">
            <w:pPr>
              <w:rPr>
                <w:lang w:val="en-US"/>
              </w:rPr>
            </w:pPr>
            <w:r>
              <w:rPr>
                <w:lang w:val="en-US"/>
              </w:rPr>
              <w:t>08-03-600-2</w:t>
            </w:r>
          </w:p>
          <w:p w14:paraId="13CC8E75" w14:textId="77777777" w:rsidR="00083860" w:rsidRDefault="00083860" w:rsidP="007B0EA2">
            <w:pPr>
              <w:rPr>
                <w:lang w:val="en-US"/>
              </w:rPr>
            </w:pPr>
          </w:p>
        </w:tc>
        <w:tc>
          <w:tcPr>
            <w:tcW w:w="5669" w:type="dxa"/>
            <w:tcBorders>
              <w:top w:val="single" w:sz="4" w:space="0" w:color="auto"/>
              <w:bottom w:val="single" w:sz="4" w:space="0" w:color="auto"/>
            </w:tcBorders>
          </w:tcPr>
          <w:p w14:paraId="2981D7D3" w14:textId="77777777" w:rsidR="00083860" w:rsidRDefault="00083860" w:rsidP="007B0EA2">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754191C4"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F81FD6B"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8E3DD64" w14:textId="77777777" w:rsidR="00083860" w:rsidRDefault="00083860" w:rsidP="007B0EA2">
            <w:pPr>
              <w:jc w:val="center"/>
              <w:rPr>
                <w:lang w:val="en-US"/>
              </w:rPr>
            </w:pPr>
            <w:r>
              <w:rPr>
                <w:lang w:val="en-US"/>
              </w:rPr>
              <w:t>1,0000</w:t>
            </w:r>
          </w:p>
        </w:tc>
      </w:tr>
      <w:tr w:rsidR="00083860" w14:paraId="6F05375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1CB5AD8" w14:textId="77777777" w:rsidR="00083860" w:rsidRDefault="00083860" w:rsidP="007B0EA2">
            <w:pPr>
              <w:rPr>
                <w:lang w:val="en-US"/>
              </w:rPr>
            </w:pPr>
          </w:p>
        </w:tc>
        <w:tc>
          <w:tcPr>
            <w:tcW w:w="1701" w:type="dxa"/>
            <w:tcBorders>
              <w:top w:val="nil"/>
              <w:bottom w:val="single" w:sz="2" w:space="0" w:color="auto"/>
            </w:tcBorders>
            <w:vAlign w:val="center"/>
          </w:tcPr>
          <w:p w14:paraId="4168BFE6"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A96B391"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3273B9C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1CAB3461" w14:textId="77777777" w:rsidR="00083860" w:rsidRDefault="00083860" w:rsidP="007B0EA2">
            <w:pPr>
              <w:rPr>
                <w:lang w:val="en-US"/>
              </w:rPr>
            </w:pPr>
            <w:r>
              <w:rPr>
                <w:lang w:val="en-US"/>
              </w:rPr>
              <w:t>0,8700</w:t>
            </w:r>
          </w:p>
        </w:tc>
      </w:tr>
      <w:tr w:rsidR="00083860" w14:paraId="337878A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628F719" w14:textId="77777777" w:rsidR="00083860" w:rsidRDefault="00083860" w:rsidP="007B0EA2">
            <w:pPr>
              <w:rPr>
                <w:lang w:val="en-US"/>
              </w:rPr>
            </w:pPr>
          </w:p>
        </w:tc>
        <w:tc>
          <w:tcPr>
            <w:tcW w:w="1701" w:type="dxa"/>
            <w:tcBorders>
              <w:top w:val="nil"/>
              <w:bottom w:val="single" w:sz="2" w:space="0" w:color="auto"/>
            </w:tcBorders>
            <w:vAlign w:val="center"/>
          </w:tcPr>
          <w:p w14:paraId="5C9C4289"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1B17468"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FCBB68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526903F" w14:textId="77777777" w:rsidR="00083860" w:rsidRDefault="00083860" w:rsidP="007B0EA2">
            <w:pPr>
              <w:rPr>
                <w:lang w:val="en-US"/>
              </w:rPr>
            </w:pPr>
            <w:r>
              <w:rPr>
                <w:lang w:val="en-US"/>
              </w:rPr>
              <w:t>0,0100</w:t>
            </w:r>
          </w:p>
        </w:tc>
      </w:tr>
      <w:tr w:rsidR="00083860" w14:paraId="0911BE2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FB8BE16" w14:textId="77777777" w:rsidR="00083860" w:rsidRDefault="00083860" w:rsidP="007B0EA2">
            <w:pPr>
              <w:rPr>
                <w:lang w:val="en-US"/>
              </w:rPr>
            </w:pPr>
          </w:p>
        </w:tc>
        <w:tc>
          <w:tcPr>
            <w:tcW w:w="1701" w:type="dxa"/>
            <w:tcBorders>
              <w:top w:val="nil"/>
              <w:bottom w:val="single" w:sz="2" w:space="0" w:color="auto"/>
            </w:tcBorders>
            <w:vAlign w:val="center"/>
          </w:tcPr>
          <w:p w14:paraId="5D6126A9"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31504F9"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086CADA9"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C4EE0C5" w14:textId="77777777" w:rsidR="00083860" w:rsidRDefault="00083860" w:rsidP="007B0EA2">
            <w:pPr>
              <w:rPr>
                <w:lang w:val="en-US"/>
              </w:rPr>
            </w:pPr>
            <w:r>
              <w:rPr>
                <w:lang w:val="en-US"/>
              </w:rPr>
              <w:t>0,0100</w:t>
            </w:r>
          </w:p>
        </w:tc>
      </w:tr>
      <w:tr w:rsidR="00083860" w14:paraId="20B0A245"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8B7ECA8" w14:textId="77777777" w:rsidR="00083860" w:rsidRDefault="00083860" w:rsidP="007B0EA2">
            <w:pPr>
              <w:rPr>
                <w:lang w:val="en-US"/>
              </w:rPr>
            </w:pPr>
            <w:r>
              <w:rPr>
                <w:lang w:val="en-US"/>
              </w:rPr>
              <w:t>5</w:t>
            </w:r>
          </w:p>
        </w:tc>
        <w:tc>
          <w:tcPr>
            <w:tcW w:w="1701" w:type="dxa"/>
            <w:tcBorders>
              <w:top w:val="single" w:sz="4" w:space="0" w:color="auto"/>
              <w:bottom w:val="single" w:sz="4" w:space="0" w:color="auto"/>
            </w:tcBorders>
          </w:tcPr>
          <w:p w14:paraId="12FE9564" w14:textId="77777777" w:rsidR="00083860" w:rsidRDefault="00083860" w:rsidP="007B0EA2">
            <w:pPr>
              <w:rPr>
                <w:lang w:val="en-US"/>
              </w:rPr>
            </w:pPr>
            <w:r>
              <w:rPr>
                <w:lang w:val="en-US"/>
              </w:rPr>
              <w:t>08-01-101-2</w:t>
            </w:r>
          </w:p>
          <w:p w14:paraId="4BB5E52F" w14:textId="77777777" w:rsidR="00083860" w:rsidRDefault="00083860" w:rsidP="007B0EA2">
            <w:pPr>
              <w:rPr>
                <w:lang w:val="en-US"/>
              </w:rPr>
            </w:pPr>
          </w:p>
        </w:tc>
        <w:tc>
          <w:tcPr>
            <w:tcW w:w="5669" w:type="dxa"/>
            <w:tcBorders>
              <w:top w:val="single" w:sz="4" w:space="0" w:color="auto"/>
              <w:bottom w:val="single" w:sz="4" w:space="0" w:color="auto"/>
            </w:tcBorders>
          </w:tcPr>
          <w:p w14:paraId="1C261D55" w14:textId="77777777" w:rsidR="00083860" w:rsidRDefault="00083860" w:rsidP="007B0EA2">
            <w:pPr>
              <w:adjustRightInd w:val="0"/>
              <w:rPr>
                <w:rFonts w:ascii="Times New Roman CYR" w:hAnsi="Times New Roman CYR" w:cs="Times New Roman CYR"/>
                <w:sz w:val="16"/>
                <w:szCs w:val="16"/>
                <w:lang w:val="en-US"/>
              </w:rPr>
            </w:pPr>
            <w:r>
              <w:rPr>
                <w:lang w:val="en-US"/>
              </w:rPr>
              <w:t xml:space="preserve">Montarea invertor </w:t>
            </w:r>
            <w:r>
              <w:rPr>
                <w:rFonts w:ascii="Times New Roman CYR" w:hAnsi="Times New Roman CYR" w:cs="Times New Roman CYR"/>
                <w:sz w:val="16"/>
                <w:szCs w:val="16"/>
                <w:lang w:val="en-US"/>
              </w:rPr>
              <w:t xml:space="preserve"> </w:t>
            </w:r>
          </w:p>
          <w:p w14:paraId="7D4016DF"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EBA76C7"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26B7D3E" w14:textId="77777777" w:rsidR="00083860" w:rsidRDefault="00083860" w:rsidP="007B0EA2">
            <w:pPr>
              <w:jc w:val="center"/>
              <w:rPr>
                <w:lang w:val="en-US"/>
              </w:rPr>
            </w:pPr>
            <w:r>
              <w:rPr>
                <w:lang w:val="en-US"/>
              </w:rPr>
              <w:t>1,0000</w:t>
            </w:r>
          </w:p>
        </w:tc>
      </w:tr>
      <w:tr w:rsidR="00083860" w14:paraId="11A757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34DF687" w14:textId="77777777" w:rsidR="00083860" w:rsidRDefault="00083860" w:rsidP="007B0EA2">
            <w:pPr>
              <w:rPr>
                <w:lang w:val="en-US"/>
              </w:rPr>
            </w:pPr>
          </w:p>
        </w:tc>
        <w:tc>
          <w:tcPr>
            <w:tcW w:w="1701" w:type="dxa"/>
            <w:tcBorders>
              <w:top w:val="nil"/>
              <w:bottom w:val="single" w:sz="2" w:space="0" w:color="auto"/>
            </w:tcBorders>
            <w:vAlign w:val="center"/>
          </w:tcPr>
          <w:p w14:paraId="50F75B21"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C6FE2C5"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2B5B7AFB" w14:textId="77777777" w:rsidR="00083860" w:rsidRDefault="00083860" w:rsidP="007B0EA2">
            <w:pPr>
              <w:rPr>
                <w:lang w:val="en-US"/>
              </w:rPr>
            </w:pPr>
            <w:r>
              <w:rPr>
                <w:lang w:val="en-US"/>
              </w:rPr>
              <w:t>h-om</w:t>
            </w:r>
          </w:p>
        </w:tc>
        <w:tc>
          <w:tcPr>
            <w:tcW w:w="1134" w:type="dxa"/>
            <w:tcBorders>
              <w:top w:val="nil"/>
              <w:bottom w:val="single" w:sz="2" w:space="0" w:color="auto"/>
            </w:tcBorders>
          </w:tcPr>
          <w:p w14:paraId="6F89B9BC" w14:textId="77777777" w:rsidR="00083860" w:rsidRDefault="00083860" w:rsidP="007B0EA2">
            <w:pPr>
              <w:rPr>
                <w:lang w:val="en-US"/>
              </w:rPr>
            </w:pPr>
            <w:r>
              <w:rPr>
                <w:lang w:val="en-US"/>
              </w:rPr>
              <w:t>11,2000</w:t>
            </w:r>
          </w:p>
        </w:tc>
      </w:tr>
      <w:tr w:rsidR="00083860" w14:paraId="40A066D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BCA6F0A" w14:textId="77777777" w:rsidR="00083860" w:rsidRDefault="00083860" w:rsidP="007B0EA2">
            <w:pPr>
              <w:rPr>
                <w:lang w:val="en-US"/>
              </w:rPr>
            </w:pPr>
          </w:p>
        </w:tc>
        <w:tc>
          <w:tcPr>
            <w:tcW w:w="1701" w:type="dxa"/>
            <w:tcBorders>
              <w:top w:val="nil"/>
              <w:bottom w:val="single" w:sz="2" w:space="0" w:color="auto"/>
            </w:tcBorders>
            <w:vAlign w:val="center"/>
          </w:tcPr>
          <w:p w14:paraId="0012AF19"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67D40B1A" w14:textId="77777777" w:rsidR="00083860" w:rsidRDefault="00083860" w:rsidP="007B0EA2">
            <w:pPr>
              <w:rPr>
                <w:lang w:val="en-US"/>
              </w:rPr>
            </w:pPr>
            <w:r>
              <w:rPr>
                <w:lang w:val="en-US"/>
              </w:rPr>
              <w:t xml:space="preserve">Suruburi cu piulite si saibe </w:t>
            </w:r>
          </w:p>
        </w:tc>
        <w:tc>
          <w:tcPr>
            <w:tcW w:w="1134" w:type="dxa"/>
            <w:tcBorders>
              <w:top w:val="nil"/>
              <w:bottom w:val="single" w:sz="2" w:space="0" w:color="auto"/>
            </w:tcBorders>
          </w:tcPr>
          <w:p w14:paraId="4CBAC70D" w14:textId="77777777" w:rsidR="00083860" w:rsidRDefault="00083860" w:rsidP="007B0EA2">
            <w:pPr>
              <w:rPr>
                <w:lang w:val="en-US"/>
              </w:rPr>
            </w:pPr>
            <w:r>
              <w:rPr>
                <w:lang w:val="en-US"/>
              </w:rPr>
              <w:t>kg</w:t>
            </w:r>
          </w:p>
        </w:tc>
        <w:tc>
          <w:tcPr>
            <w:tcW w:w="1134" w:type="dxa"/>
            <w:tcBorders>
              <w:top w:val="nil"/>
              <w:bottom w:val="single" w:sz="2" w:space="0" w:color="auto"/>
            </w:tcBorders>
          </w:tcPr>
          <w:p w14:paraId="347326B3" w14:textId="77777777" w:rsidR="00083860" w:rsidRDefault="00083860" w:rsidP="007B0EA2">
            <w:pPr>
              <w:rPr>
                <w:lang w:val="en-US"/>
              </w:rPr>
            </w:pPr>
            <w:r>
              <w:rPr>
                <w:lang w:val="en-US"/>
              </w:rPr>
              <w:t>0,7700</w:t>
            </w:r>
          </w:p>
        </w:tc>
      </w:tr>
      <w:tr w:rsidR="00083860" w14:paraId="3E04FEB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496EAD9" w14:textId="77777777" w:rsidR="00083860" w:rsidRDefault="00083860" w:rsidP="007B0EA2">
            <w:pPr>
              <w:rPr>
                <w:lang w:val="en-US"/>
              </w:rPr>
            </w:pPr>
          </w:p>
        </w:tc>
        <w:tc>
          <w:tcPr>
            <w:tcW w:w="1701" w:type="dxa"/>
            <w:tcBorders>
              <w:top w:val="nil"/>
              <w:bottom w:val="single" w:sz="2" w:space="0" w:color="auto"/>
            </w:tcBorders>
            <w:vAlign w:val="center"/>
          </w:tcPr>
          <w:p w14:paraId="0CBC7A60" w14:textId="77777777" w:rsidR="00083860" w:rsidRDefault="00083860" w:rsidP="007B0EA2">
            <w:pPr>
              <w:jc w:val="center"/>
              <w:rPr>
                <w:sz w:val="16"/>
                <w:szCs w:val="16"/>
                <w:lang w:val="en-US"/>
              </w:rPr>
            </w:pPr>
            <w:r>
              <w:rPr>
                <w:sz w:val="16"/>
                <w:szCs w:val="16"/>
                <w:lang w:val="en-US"/>
              </w:rPr>
              <w:t>5009055</w:t>
            </w:r>
          </w:p>
        </w:tc>
        <w:tc>
          <w:tcPr>
            <w:tcW w:w="5669" w:type="dxa"/>
            <w:tcBorders>
              <w:top w:val="nil"/>
              <w:bottom w:val="single" w:sz="2" w:space="0" w:color="auto"/>
            </w:tcBorders>
          </w:tcPr>
          <w:p w14:paraId="35AF6BCC" w14:textId="77777777" w:rsidR="00083860" w:rsidRDefault="00083860" w:rsidP="007B0EA2">
            <w:pPr>
              <w:rPr>
                <w:lang w:val="en-US"/>
              </w:rPr>
            </w:pPr>
            <w:r>
              <w:rPr>
                <w:lang w:val="en-US"/>
              </w:rPr>
              <w:t>Papuci de cablu din arama</w:t>
            </w:r>
          </w:p>
        </w:tc>
        <w:tc>
          <w:tcPr>
            <w:tcW w:w="1134" w:type="dxa"/>
            <w:tcBorders>
              <w:top w:val="nil"/>
              <w:bottom w:val="single" w:sz="2" w:space="0" w:color="auto"/>
            </w:tcBorders>
          </w:tcPr>
          <w:p w14:paraId="25C7506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A64F482" w14:textId="77777777" w:rsidR="00083860" w:rsidRDefault="00083860" w:rsidP="007B0EA2">
            <w:pPr>
              <w:rPr>
                <w:lang w:val="en-US"/>
              </w:rPr>
            </w:pPr>
            <w:r>
              <w:rPr>
                <w:lang w:val="en-US"/>
              </w:rPr>
              <w:t>12,2400</w:t>
            </w:r>
          </w:p>
        </w:tc>
      </w:tr>
      <w:tr w:rsidR="00083860" w14:paraId="459C364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0AB6926" w14:textId="77777777" w:rsidR="00083860" w:rsidRDefault="00083860" w:rsidP="007B0EA2">
            <w:pPr>
              <w:rPr>
                <w:lang w:val="en-US"/>
              </w:rPr>
            </w:pPr>
          </w:p>
        </w:tc>
        <w:tc>
          <w:tcPr>
            <w:tcW w:w="1701" w:type="dxa"/>
            <w:tcBorders>
              <w:top w:val="nil"/>
              <w:bottom w:val="single" w:sz="2" w:space="0" w:color="auto"/>
            </w:tcBorders>
            <w:vAlign w:val="center"/>
          </w:tcPr>
          <w:p w14:paraId="2AEDAE06"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7B39E023" w14:textId="77777777" w:rsidR="00083860" w:rsidRDefault="00083860" w:rsidP="007B0EA2">
            <w:pPr>
              <w:rPr>
                <w:lang w:val="en-US"/>
              </w:rPr>
            </w:pPr>
            <w:r>
              <w:rPr>
                <w:lang w:val="en-US"/>
              </w:rPr>
              <w:t>Punti de conexiune flexibile, tip "ПГС-50"</w:t>
            </w:r>
          </w:p>
        </w:tc>
        <w:tc>
          <w:tcPr>
            <w:tcW w:w="1134" w:type="dxa"/>
            <w:tcBorders>
              <w:top w:val="nil"/>
              <w:bottom w:val="single" w:sz="2" w:space="0" w:color="auto"/>
            </w:tcBorders>
          </w:tcPr>
          <w:p w14:paraId="76589540"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F629FE0" w14:textId="77777777" w:rsidR="00083860" w:rsidRDefault="00083860" w:rsidP="007B0EA2">
            <w:pPr>
              <w:rPr>
                <w:lang w:val="en-US"/>
              </w:rPr>
            </w:pPr>
            <w:r>
              <w:rPr>
                <w:lang w:val="en-US"/>
              </w:rPr>
              <w:t>1,0000</w:t>
            </w:r>
          </w:p>
        </w:tc>
      </w:tr>
      <w:tr w:rsidR="00083860" w14:paraId="20F44C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4DC37B0" w14:textId="77777777" w:rsidR="00083860" w:rsidRDefault="00083860" w:rsidP="007B0EA2">
            <w:pPr>
              <w:rPr>
                <w:lang w:val="en-US"/>
              </w:rPr>
            </w:pPr>
          </w:p>
        </w:tc>
        <w:tc>
          <w:tcPr>
            <w:tcW w:w="1701" w:type="dxa"/>
            <w:tcBorders>
              <w:top w:val="nil"/>
              <w:bottom w:val="single" w:sz="2" w:space="0" w:color="auto"/>
            </w:tcBorders>
            <w:vAlign w:val="center"/>
          </w:tcPr>
          <w:p w14:paraId="5F511D3F"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45DBF093"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21A90674"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6C695BD1" w14:textId="77777777" w:rsidR="00083860" w:rsidRDefault="00083860" w:rsidP="007B0EA2">
            <w:pPr>
              <w:rPr>
                <w:lang w:val="en-US"/>
              </w:rPr>
            </w:pPr>
            <w:r>
              <w:rPr>
                <w:lang w:val="en-US"/>
              </w:rPr>
              <w:t>0,0240</w:t>
            </w:r>
          </w:p>
        </w:tc>
      </w:tr>
      <w:tr w:rsidR="00083860" w14:paraId="42E4567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71FE4B0" w14:textId="77777777" w:rsidR="00083860" w:rsidRDefault="00083860" w:rsidP="007B0EA2">
            <w:pPr>
              <w:rPr>
                <w:lang w:val="en-US"/>
              </w:rPr>
            </w:pPr>
          </w:p>
        </w:tc>
        <w:tc>
          <w:tcPr>
            <w:tcW w:w="1701" w:type="dxa"/>
            <w:tcBorders>
              <w:top w:val="nil"/>
              <w:bottom w:val="single" w:sz="2" w:space="0" w:color="auto"/>
            </w:tcBorders>
            <w:vAlign w:val="center"/>
          </w:tcPr>
          <w:p w14:paraId="7D950F0C"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5A6F3AC4"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782E5155"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3F32BCE" w14:textId="77777777" w:rsidR="00083860" w:rsidRDefault="00083860" w:rsidP="007B0EA2">
            <w:pPr>
              <w:rPr>
                <w:lang w:val="en-US"/>
              </w:rPr>
            </w:pPr>
            <w:r>
              <w:rPr>
                <w:lang w:val="en-US"/>
              </w:rPr>
              <w:t>0,1224</w:t>
            </w:r>
          </w:p>
        </w:tc>
      </w:tr>
      <w:tr w:rsidR="00083860" w14:paraId="72F125A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CD65B97" w14:textId="77777777" w:rsidR="00083860" w:rsidRDefault="00083860" w:rsidP="007B0EA2">
            <w:pPr>
              <w:rPr>
                <w:lang w:val="en-US"/>
              </w:rPr>
            </w:pPr>
          </w:p>
        </w:tc>
        <w:tc>
          <w:tcPr>
            <w:tcW w:w="1701" w:type="dxa"/>
            <w:tcBorders>
              <w:top w:val="nil"/>
              <w:bottom w:val="single" w:sz="2" w:space="0" w:color="auto"/>
            </w:tcBorders>
            <w:vAlign w:val="center"/>
          </w:tcPr>
          <w:p w14:paraId="56847E74"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33F416BC"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36190808"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7955FDA9" w14:textId="77777777" w:rsidR="00083860" w:rsidRDefault="00083860" w:rsidP="007B0EA2">
            <w:pPr>
              <w:rPr>
                <w:lang w:val="en-US"/>
              </w:rPr>
            </w:pPr>
            <w:r>
              <w:rPr>
                <w:lang w:val="en-US"/>
              </w:rPr>
              <w:t>0,0288</w:t>
            </w:r>
          </w:p>
        </w:tc>
      </w:tr>
      <w:tr w:rsidR="00083860" w14:paraId="7E54AE3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83EF2E8" w14:textId="77777777" w:rsidR="00083860" w:rsidRDefault="00083860" w:rsidP="007B0EA2">
            <w:pPr>
              <w:rPr>
                <w:lang w:val="en-US"/>
              </w:rPr>
            </w:pPr>
          </w:p>
        </w:tc>
        <w:tc>
          <w:tcPr>
            <w:tcW w:w="1701" w:type="dxa"/>
            <w:tcBorders>
              <w:top w:val="nil"/>
              <w:bottom w:val="single" w:sz="2" w:space="0" w:color="auto"/>
            </w:tcBorders>
            <w:vAlign w:val="center"/>
          </w:tcPr>
          <w:p w14:paraId="11F96369" w14:textId="77777777" w:rsidR="00083860" w:rsidRDefault="00083860" w:rsidP="007B0EA2">
            <w:pPr>
              <w:jc w:val="center"/>
              <w:rPr>
                <w:sz w:val="16"/>
                <w:szCs w:val="16"/>
                <w:lang w:val="en-US"/>
              </w:rPr>
            </w:pPr>
            <w:r>
              <w:rPr>
                <w:sz w:val="16"/>
                <w:szCs w:val="16"/>
                <w:lang w:val="en-US"/>
              </w:rPr>
              <w:t>5009807</w:t>
            </w:r>
          </w:p>
        </w:tc>
        <w:tc>
          <w:tcPr>
            <w:tcW w:w="5669" w:type="dxa"/>
            <w:tcBorders>
              <w:top w:val="nil"/>
              <w:bottom w:val="single" w:sz="2" w:space="0" w:color="auto"/>
            </w:tcBorders>
          </w:tcPr>
          <w:p w14:paraId="27675E4E" w14:textId="77777777" w:rsidR="00083860" w:rsidRDefault="00083860" w:rsidP="007B0EA2">
            <w:pPr>
              <w:rPr>
                <w:lang w:val="en-US"/>
              </w:rPr>
            </w:pPr>
            <w:r>
              <w:rPr>
                <w:lang w:val="en-US"/>
              </w:rPr>
              <w:t>Formari de capuri de marcare</w:t>
            </w:r>
          </w:p>
        </w:tc>
        <w:tc>
          <w:tcPr>
            <w:tcW w:w="1134" w:type="dxa"/>
            <w:tcBorders>
              <w:top w:val="nil"/>
              <w:bottom w:val="single" w:sz="2" w:space="0" w:color="auto"/>
            </w:tcBorders>
          </w:tcPr>
          <w:p w14:paraId="4399A1CA"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7E098D9" w14:textId="77777777" w:rsidR="00083860" w:rsidRDefault="00083860" w:rsidP="007B0EA2">
            <w:pPr>
              <w:rPr>
                <w:lang w:val="en-US"/>
              </w:rPr>
            </w:pPr>
            <w:r>
              <w:rPr>
                <w:lang w:val="en-US"/>
              </w:rPr>
              <w:t>0,2040</w:t>
            </w:r>
          </w:p>
        </w:tc>
      </w:tr>
      <w:tr w:rsidR="00083860" w14:paraId="5DCAC21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1ABADA0" w14:textId="77777777" w:rsidR="00083860" w:rsidRDefault="00083860" w:rsidP="007B0EA2">
            <w:pPr>
              <w:rPr>
                <w:lang w:val="en-US"/>
              </w:rPr>
            </w:pPr>
          </w:p>
        </w:tc>
        <w:tc>
          <w:tcPr>
            <w:tcW w:w="1701" w:type="dxa"/>
            <w:tcBorders>
              <w:top w:val="nil"/>
              <w:bottom w:val="single" w:sz="2" w:space="0" w:color="auto"/>
            </w:tcBorders>
            <w:vAlign w:val="center"/>
          </w:tcPr>
          <w:p w14:paraId="0230978A" w14:textId="77777777" w:rsidR="00083860" w:rsidRDefault="00083860" w:rsidP="007B0EA2">
            <w:pPr>
              <w:jc w:val="center"/>
              <w:rPr>
                <w:sz w:val="16"/>
                <w:szCs w:val="16"/>
                <w:lang w:val="en-US"/>
              </w:rPr>
            </w:pPr>
            <w:r>
              <w:rPr>
                <w:sz w:val="16"/>
                <w:szCs w:val="16"/>
                <w:lang w:val="en-US"/>
              </w:rPr>
              <w:t>5309015</w:t>
            </w:r>
          </w:p>
        </w:tc>
        <w:tc>
          <w:tcPr>
            <w:tcW w:w="5669" w:type="dxa"/>
            <w:tcBorders>
              <w:top w:val="nil"/>
              <w:bottom w:val="single" w:sz="2" w:space="0" w:color="auto"/>
            </w:tcBorders>
          </w:tcPr>
          <w:p w14:paraId="1D323664" w14:textId="77777777" w:rsidR="00083860" w:rsidRDefault="00083860" w:rsidP="007B0EA2">
            <w:pPr>
              <w:rPr>
                <w:lang w:val="en-US"/>
              </w:rPr>
            </w:pPr>
            <w:r>
              <w:rPr>
                <w:lang w:val="en-US"/>
              </w:rPr>
              <w:t>Tub de polivinilclorura "ХВТ"</w:t>
            </w:r>
          </w:p>
        </w:tc>
        <w:tc>
          <w:tcPr>
            <w:tcW w:w="1134" w:type="dxa"/>
            <w:tcBorders>
              <w:top w:val="nil"/>
              <w:bottom w:val="single" w:sz="2" w:space="0" w:color="auto"/>
            </w:tcBorders>
          </w:tcPr>
          <w:p w14:paraId="2A5D6915" w14:textId="77777777" w:rsidR="00083860" w:rsidRDefault="00083860" w:rsidP="007B0EA2">
            <w:pPr>
              <w:rPr>
                <w:lang w:val="en-US"/>
              </w:rPr>
            </w:pPr>
            <w:r>
              <w:rPr>
                <w:lang w:val="en-US"/>
              </w:rPr>
              <w:t>kg</w:t>
            </w:r>
          </w:p>
        </w:tc>
        <w:tc>
          <w:tcPr>
            <w:tcW w:w="1134" w:type="dxa"/>
            <w:tcBorders>
              <w:top w:val="nil"/>
              <w:bottom w:val="single" w:sz="2" w:space="0" w:color="auto"/>
            </w:tcBorders>
          </w:tcPr>
          <w:p w14:paraId="5C95116F" w14:textId="77777777" w:rsidR="00083860" w:rsidRDefault="00083860" w:rsidP="007B0EA2">
            <w:pPr>
              <w:rPr>
                <w:lang w:val="en-US"/>
              </w:rPr>
            </w:pPr>
            <w:r>
              <w:rPr>
                <w:lang w:val="en-US"/>
              </w:rPr>
              <w:t>0,0660</w:t>
            </w:r>
          </w:p>
        </w:tc>
      </w:tr>
      <w:tr w:rsidR="00083860" w14:paraId="72DFA0C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685B6DD" w14:textId="77777777" w:rsidR="00083860" w:rsidRDefault="00083860" w:rsidP="007B0EA2">
            <w:pPr>
              <w:rPr>
                <w:lang w:val="en-US"/>
              </w:rPr>
            </w:pPr>
          </w:p>
        </w:tc>
        <w:tc>
          <w:tcPr>
            <w:tcW w:w="1701" w:type="dxa"/>
            <w:tcBorders>
              <w:top w:val="nil"/>
              <w:bottom w:val="single" w:sz="2" w:space="0" w:color="auto"/>
            </w:tcBorders>
            <w:vAlign w:val="center"/>
          </w:tcPr>
          <w:p w14:paraId="12C51E72"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F2DACF1"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65075D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7C670BB" w14:textId="77777777" w:rsidR="00083860" w:rsidRDefault="00083860" w:rsidP="007B0EA2">
            <w:pPr>
              <w:rPr>
                <w:lang w:val="en-US"/>
              </w:rPr>
            </w:pPr>
            <w:r>
              <w:rPr>
                <w:lang w:val="en-US"/>
              </w:rPr>
              <w:t>0,3600</w:t>
            </w:r>
          </w:p>
        </w:tc>
      </w:tr>
      <w:tr w:rsidR="00083860" w14:paraId="2C610CE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827F340" w14:textId="77777777" w:rsidR="00083860" w:rsidRDefault="00083860" w:rsidP="007B0EA2">
            <w:pPr>
              <w:rPr>
                <w:lang w:val="en-US"/>
              </w:rPr>
            </w:pPr>
          </w:p>
        </w:tc>
        <w:tc>
          <w:tcPr>
            <w:tcW w:w="1701" w:type="dxa"/>
            <w:tcBorders>
              <w:top w:val="nil"/>
              <w:bottom w:val="single" w:sz="2" w:space="0" w:color="auto"/>
            </w:tcBorders>
            <w:vAlign w:val="center"/>
          </w:tcPr>
          <w:p w14:paraId="7FAB8296"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1BDB85D"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1656BC0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8771B5A" w14:textId="77777777" w:rsidR="00083860" w:rsidRDefault="00083860" w:rsidP="007B0EA2">
            <w:pPr>
              <w:rPr>
                <w:lang w:val="en-US"/>
              </w:rPr>
            </w:pPr>
            <w:r>
              <w:rPr>
                <w:lang w:val="en-US"/>
              </w:rPr>
              <w:t>0,3600</w:t>
            </w:r>
          </w:p>
        </w:tc>
      </w:tr>
      <w:tr w:rsidR="00083860" w14:paraId="230CA42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23814FE" w14:textId="77777777" w:rsidR="00083860" w:rsidRDefault="00083860" w:rsidP="007B0EA2">
            <w:pPr>
              <w:rPr>
                <w:lang w:val="en-US"/>
              </w:rPr>
            </w:pPr>
            <w:r>
              <w:rPr>
                <w:lang w:val="en-US"/>
              </w:rPr>
              <w:t>6</w:t>
            </w:r>
          </w:p>
        </w:tc>
        <w:tc>
          <w:tcPr>
            <w:tcW w:w="1701" w:type="dxa"/>
            <w:tcBorders>
              <w:top w:val="single" w:sz="4" w:space="0" w:color="auto"/>
              <w:bottom w:val="single" w:sz="4" w:space="0" w:color="auto"/>
            </w:tcBorders>
          </w:tcPr>
          <w:p w14:paraId="5C8A1469" w14:textId="77777777" w:rsidR="00083860" w:rsidRDefault="00083860" w:rsidP="007B0EA2">
            <w:pPr>
              <w:rPr>
                <w:lang w:val="en-US"/>
              </w:rPr>
            </w:pPr>
            <w:r>
              <w:rPr>
                <w:lang w:val="en-US"/>
              </w:rPr>
              <w:t>11-04-008-04</w:t>
            </w:r>
          </w:p>
          <w:p w14:paraId="383DEC91" w14:textId="77777777" w:rsidR="00083860" w:rsidRDefault="00083860" w:rsidP="007B0EA2">
            <w:pPr>
              <w:rPr>
                <w:lang w:val="en-US"/>
              </w:rPr>
            </w:pPr>
          </w:p>
        </w:tc>
        <w:tc>
          <w:tcPr>
            <w:tcW w:w="5669" w:type="dxa"/>
            <w:tcBorders>
              <w:top w:val="single" w:sz="4" w:space="0" w:color="auto"/>
              <w:bottom w:val="single" w:sz="4" w:space="0" w:color="auto"/>
            </w:tcBorders>
          </w:tcPr>
          <w:p w14:paraId="3AA94A26" w14:textId="77777777" w:rsidR="00083860" w:rsidRDefault="00083860" w:rsidP="007B0EA2">
            <w:pPr>
              <w:adjustRightInd w:val="0"/>
              <w:rPr>
                <w:rFonts w:ascii="Times New Roman CYR" w:hAnsi="Times New Roman CYR" w:cs="Times New Roman CYR"/>
                <w:sz w:val="16"/>
                <w:szCs w:val="16"/>
                <w:lang w:val="en-US"/>
              </w:rPr>
            </w:pPr>
            <w:r>
              <w:rPr>
                <w:lang w:val="en-US"/>
              </w:rPr>
              <w:t>Montzrea panoului fotovoltaic, masa, kg, pina la: 30</w:t>
            </w:r>
            <w:r>
              <w:rPr>
                <w:rFonts w:ascii="Times New Roman CYR" w:hAnsi="Times New Roman CYR" w:cs="Times New Roman CYR"/>
                <w:sz w:val="16"/>
                <w:szCs w:val="16"/>
                <w:lang w:val="en-US"/>
              </w:rPr>
              <w:t xml:space="preserve"> </w:t>
            </w:r>
          </w:p>
          <w:p w14:paraId="0B8E549F"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E510FC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6D84CF2" w14:textId="77777777" w:rsidR="00083860" w:rsidRDefault="00083860" w:rsidP="007B0EA2">
            <w:pPr>
              <w:jc w:val="center"/>
              <w:rPr>
                <w:lang w:val="en-US"/>
              </w:rPr>
            </w:pPr>
            <w:r>
              <w:rPr>
                <w:lang w:val="en-US"/>
              </w:rPr>
              <w:t>18,0000</w:t>
            </w:r>
          </w:p>
        </w:tc>
      </w:tr>
      <w:tr w:rsidR="00083860" w14:paraId="44EACF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7031808" w14:textId="77777777" w:rsidR="00083860" w:rsidRDefault="00083860" w:rsidP="007B0EA2">
            <w:pPr>
              <w:rPr>
                <w:lang w:val="en-US"/>
              </w:rPr>
            </w:pPr>
          </w:p>
        </w:tc>
        <w:tc>
          <w:tcPr>
            <w:tcW w:w="1701" w:type="dxa"/>
            <w:tcBorders>
              <w:top w:val="nil"/>
              <w:bottom w:val="single" w:sz="2" w:space="0" w:color="auto"/>
            </w:tcBorders>
            <w:vAlign w:val="center"/>
          </w:tcPr>
          <w:p w14:paraId="0CBDC1E7"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66C469F9"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182251FF"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7B0639F" w14:textId="77777777" w:rsidR="00083860" w:rsidRDefault="00083860" w:rsidP="007B0EA2">
            <w:pPr>
              <w:rPr>
                <w:lang w:val="en-US"/>
              </w:rPr>
            </w:pPr>
            <w:r>
              <w:rPr>
                <w:lang w:val="en-US"/>
              </w:rPr>
              <w:t>55,6200</w:t>
            </w:r>
          </w:p>
        </w:tc>
      </w:tr>
      <w:tr w:rsidR="00083860" w14:paraId="096956E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F2B6F75" w14:textId="77777777" w:rsidR="00083860" w:rsidRDefault="00083860" w:rsidP="007B0EA2">
            <w:pPr>
              <w:rPr>
                <w:lang w:val="en-US"/>
              </w:rPr>
            </w:pPr>
          </w:p>
        </w:tc>
        <w:tc>
          <w:tcPr>
            <w:tcW w:w="1701" w:type="dxa"/>
            <w:tcBorders>
              <w:top w:val="nil"/>
              <w:bottom w:val="single" w:sz="2" w:space="0" w:color="auto"/>
            </w:tcBorders>
            <w:vAlign w:val="center"/>
          </w:tcPr>
          <w:p w14:paraId="405FC8E6" w14:textId="77777777" w:rsidR="00083860" w:rsidRDefault="00083860"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35AB00E3" w14:textId="77777777" w:rsidR="00083860" w:rsidRDefault="00083860" w:rsidP="007B0EA2">
            <w:pPr>
              <w:rPr>
                <w:lang w:val="en-US"/>
              </w:rPr>
            </w:pPr>
            <w:r>
              <w:rPr>
                <w:lang w:val="en-US"/>
              </w:rPr>
              <w:t>Autocamion de bord, tonaj pina la 5 t</w:t>
            </w:r>
          </w:p>
        </w:tc>
        <w:tc>
          <w:tcPr>
            <w:tcW w:w="1134" w:type="dxa"/>
            <w:tcBorders>
              <w:top w:val="nil"/>
              <w:bottom w:val="single" w:sz="2" w:space="0" w:color="auto"/>
            </w:tcBorders>
          </w:tcPr>
          <w:p w14:paraId="7C4DDC6D"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20E4B3D" w14:textId="77777777" w:rsidR="00083860" w:rsidRDefault="00083860" w:rsidP="007B0EA2">
            <w:pPr>
              <w:rPr>
                <w:lang w:val="en-US"/>
              </w:rPr>
            </w:pPr>
            <w:r>
              <w:rPr>
                <w:lang w:val="en-US"/>
              </w:rPr>
              <w:t>0,5400</w:t>
            </w:r>
          </w:p>
        </w:tc>
      </w:tr>
      <w:tr w:rsidR="00083860" w14:paraId="57CEB66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9388DED" w14:textId="77777777" w:rsidR="00083860" w:rsidRDefault="00083860" w:rsidP="007B0EA2">
            <w:pPr>
              <w:rPr>
                <w:lang w:val="en-US"/>
              </w:rPr>
            </w:pPr>
            <w:r>
              <w:rPr>
                <w:lang w:val="en-US"/>
              </w:rPr>
              <w:t>7</w:t>
            </w:r>
          </w:p>
        </w:tc>
        <w:tc>
          <w:tcPr>
            <w:tcW w:w="1701" w:type="dxa"/>
            <w:tcBorders>
              <w:top w:val="single" w:sz="4" w:space="0" w:color="auto"/>
              <w:bottom w:val="single" w:sz="4" w:space="0" w:color="auto"/>
            </w:tcBorders>
          </w:tcPr>
          <w:p w14:paraId="79A9900A" w14:textId="77777777" w:rsidR="00083860" w:rsidRDefault="00083860" w:rsidP="007B0EA2">
            <w:pPr>
              <w:rPr>
                <w:lang w:val="en-US"/>
              </w:rPr>
            </w:pPr>
            <w:r>
              <w:rPr>
                <w:lang w:val="en-US"/>
              </w:rPr>
              <w:t>11-04-001-07</w:t>
            </w:r>
          </w:p>
          <w:p w14:paraId="7907D2C1" w14:textId="77777777" w:rsidR="00083860" w:rsidRDefault="00083860" w:rsidP="007B0EA2">
            <w:pPr>
              <w:rPr>
                <w:lang w:val="en-US"/>
              </w:rPr>
            </w:pPr>
          </w:p>
        </w:tc>
        <w:tc>
          <w:tcPr>
            <w:tcW w:w="5669" w:type="dxa"/>
            <w:tcBorders>
              <w:top w:val="single" w:sz="4" w:space="0" w:color="auto"/>
              <w:bottom w:val="single" w:sz="4" w:space="0" w:color="auto"/>
            </w:tcBorders>
          </w:tcPr>
          <w:p w14:paraId="3C2D3185" w14:textId="77777777" w:rsidR="00083860" w:rsidRDefault="00083860" w:rsidP="007B0EA2">
            <w:pPr>
              <w:adjustRightInd w:val="0"/>
              <w:rPr>
                <w:rFonts w:ascii="Times New Roman CYR" w:hAnsi="Times New Roman CYR" w:cs="Times New Roman CYR"/>
                <w:sz w:val="16"/>
                <w:szCs w:val="16"/>
                <w:lang w:val="en-US"/>
              </w:rPr>
            </w:pPr>
            <w:r>
              <w:rPr>
                <w:lang w:val="en-US"/>
              </w:rPr>
              <w:t>Carcasa cu rama de montaj pentru panouri fotovoltaice</w:t>
            </w:r>
            <w:r>
              <w:rPr>
                <w:rFonts w:ascii="Times New Roman CYR" w:hAnsi="Times New Roman CYR" w:cs="Times New Roman CYR"/>
                <w:sz w:val="16"/>
                <w:szCs w:val="16"/>
                <w:lang w:val="en-US"/>
              </w:rPr>
              <w:t xml:space="preserve"> </w:t>
            </w:r>
          </w:p>
          <w:p w14:paraId="2CD19B73"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00456658"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173F01A" w14:textId="77777777" w:rsidR="00083860" w:rsidRDefault="00083860" w:rsidP="007B0EA2">
            <w:pPr>
              <w:jc w:val="center"/>
              <w:rPr>
                <w:lang w:val="en-US"/>
              </w:rPr>
            </w:pPr>
            <w:r>
              <w:rPr>
                <w:lang w:val="en-US"/>
              </w:rPr>
              <w:t>18,0000</w:t>
            </w:r>
          </w:p>
        </w:tc>
      </w:tr>
      <w:tr w:rsidR="00083860" w14:paraId="0C01185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038E5B9" w14:textId="77777777" w:rsidR="00083860" w:rsidRDefault="00083860" w:rsidP="007B0EA2">
            <w:pPr>
              <w:rPr>
                <w:lang w:val="en-US"/>
              </w:rPr>
            </w:pPr>
          </w:p>
        </w:tc>
        <w:tc>
          <w:tcPr>
            <w:tcW w:w="1701" w:type="dxa"/>
            <w:tcBorders>
              <w:top w:val="nil"/>
              <w:bottom w:val="single" w:sz="2" w:space="0" w:color="auto"/>
            </w:tcBorders>
            <w:vAlign w:val="center"/>
          </w:tcPr>
          <w:p w14:paraId="11D1C7DF"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37ED6B70"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2A3F6EB9" w14:textId="77777777" w:rsidR="00083860" w:rsidRDefault="00083860" w:rsidP="007B0EA2">
            <w:pPr>
              <w:rPr>
                <w:lang w:val="en-US"/>
              </w:rPr>
            </w:pPr>
            <w:r>
              <w:rPr>
                <w:lang w:val="en-US"/>
              </w:rPr>
              <w:t>h-om</w:t>
            </w:r>
          </w:p>
        </w:tc>
        <w:tc>
          <w:tcPr>
            <w:tcW w:w="1134" w:type="dxa"/>
            <w:tcBorders>
              <w:top w:val="nil"/>
              <w:bottom w:val="single" w:sz="2" w:space="0" w:color="auto"/>
            </w:tcBorders>
          </w:tcPr>
          <w:p w14:paraId="5E876A2D" w14:textId="77777777" w:rsidR="00083860" w:rsidRDefault="00083860" w:rsidP="007B0EA2">
            <w:pPr>
              <w:rPr>
                <w:lang w:val="en-US"/>
              </w:rPr>
            </w:pPr>
            <w:r>
              <w:rPr>
                <w:lang w:val="en-US"/>
              </w:rPr>
              <w:t>148,3200</w:t>
            </w:r>
          </w:p>
        </w:tc>
      </w:tr>
      <w:tr w:rsidR="00083860" w14:paraId="132492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10E9858" w14:textId="77777777" w:rsidR="00083860" w:rsidRDefault="00083860" w:rsidP="007B0EA2">
            <w:pPr>
              <w:rPr>
                <w:lang w:val="en-US"/>
              </w:rPr>
            </w:pPr>
          </w:p>
        </w:tc>
        <w:tc>
          <w:tcPr>
            <w:tcW w:w="1701" w:type="dxa"/>
            <w:tcBorders>
              <w:top w:val="nil"/>
              <w:bottom w:val="single" w:sz="2" w:space="0" w:color="auto"/>
            </w:tcBorders>
            <w:vAlign w:val="center"/>
          </w:tcPr>
          <w:p w14:paraId="47F7354B" w14:textId="77777777" w:rsidR="00083860" w:rsidRDefault="00083860" w:rsidP="007B0EA2">
            <w:pPr>
              <w:jc w:val="center"/>
              <w:rPr>
                <w:sz w:val="16"/>
                <w:szCs w:val="16"/>
                <w:lang w:val="en-US"/>
              </w:rPr>
            </w:pPr>
            <w:r>
              <w:rPr>
                <w:sz w:val="16"/>
                <w:szCs w:val="16"/>
                <w:lang w:val="en-US"/>
              </w:rPr>
              <w:t>1011314</w:t>
            </w:r>
          </w:p>
        </w:tc>
        <w:tc>
          <w:tcPr>
            <w:tcW w:w="5669" w:type="dxa"/>
            <w:tcBorders>
              <w:top w:val="nil"/>
              <w:bottom w:val="single" w:sz="2" w:space="0" w:color="auto"/>
            </w:tcBorders>
          </w:tcPr>
          <w:p w14:paraId="71C46977" w14:textId="77777777" w:rsidR="00083860" w:rsidRDefault="00083860" w:rsidP="007B0EA2">
            <w:pPr>
              <w:rPr>
                <w:lang w:val="en-US"/>
              </w:rPr>
            </w:pPr>
            <w:r>
              <w:rPr>
                <w:lang w:val="en-US"/>
              </w:rPr>
              <w:t>Ciment Portland pentru constructii generale, intarire rapida, marca 500</w:t>
            </w:r>
          </w:p>
        </w:tc>
        <w:tc>
          <w:tcPr>
            <w:tcW w:w="1134" w:type="dxa"/>
            <w:tcBorders>
              <w:top w:val="nil"/>
              <w:bottom w:val="single" w:sz="2" w:space="0" w:color="auto"/>
            </w:tcBorders>
          </w:tcPr>
          <w:p w14:paraId="170EF7AA" w14:textId="77777777" w:rsidR="00083860" w:rsidRDefault="00083860" w:rsidP="007B0EA2">
            <w:pPr>
              <w:rPr>
                <w:lang w:val="en-US"/>
              </w:rPr>
            </w:pPr>
            <w:r>
              <w:rPr>
                <w:lang w:val="en-US"/>
              </w:rPr>
              <w:t>t</w:t>
            </w:r>
          </w:p>
        </w:tc>
        <w:tc>
          <w:tcPr>
            <w:tcW w:w="1134" w:type="dxa"/>
            <w:tcBorders>
              <w:top w:val="nil"/>
              <w:bottom w:val="single" w:sz="2" w:space="0" w:color="auto"/>
            </w:tcBorders>
          </w:tcPr>
          <w:p w14:paraId="343FEAEF" w14:textId="77777777" w:rsidR="00083860" w:rsidRDefault="00083860" w:rsidP="007B0EA2">
            <w:pPr>
              <w:rPr>
                <w:lang w:val="en-US"/>
              </w:rPr>
            </w:pPr>
            <w:r>
              <w:rPr>
                <w:lang w:val="en-US"/>
              </w:rPr>
              <w:t>0,0360</w:t>
            </w:r>
          </w:p>
        </w:tc>
      </w:tr>
      <w:tr w:rsidR="00083860" w14:paraId="1253799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D21140B" w14:textId="77777777" w:rsidR="00083860" w:rsidRDefault="00083860" w:rsidP="007B0EA2">
            <w:pPr>
              <w:rPr>
                <w:lang w:val="en-US"/>
              </w:rPr>
            </w:pPr>
          </w:p>
        </w:tc>
        <w:tc>
          <w:tcPr>
            <w:tcW w:w="1701" w:type="dxa"/>
            <w:tcBorders>
              <w:top w:val="nil"/>
              <w:bottom w:val="single" w:sz="2" w:space="0" w:color="auto"/>
            </w:tcBorders>
            <w:vAlign w:val="center"/>
          </w:tcPr>
          <w:p w14:paraId="790AEC12" w14:textId="77777777" w:rsidR="00083860" w:rsidRDefault="00083860" w:rsidP="007B0EA2">
            <w:pPr>
              <w:jc w:val="center"/>
              <w:rPr>
                <w:sz w:val="16"/>
                <w:szCs w:val="16"/>
                <w:lang w:val="en-US"/>
              </w:rPr>
            </w:pPr>
            <w:r>
              <w:rPr>
                <w:sz w:val="16"/>
                <w:szCs w:val="16"/>
                <w:lang w:val="en-US"/>
              </w:rPr>
              <w:t>1012039</w:t>
            </w:r>
          </w:p>
        </w:tc>
        <w:tc>
          <w:tcPr>
            <w:tcW w:w="5669" w:type="dxa"/>
            <w:tcBorders>
              <w:top w:val="nil"/>
              <w:bottom w:val="single" w:sz="2" w:space="0" w:color="auto"/>
            </w:tcBorders>
          </w:tcPr>
          <w:p w14:paraId="330F54F8" w14:textId="77777777" w:rsidR="00083860" w:rsidRDefault="00083860" w:rsidP="007B0EA2">
            <w:pPr>
              <w:rPr>
                <w:lang w:val="en-US"/>
              </w:rPr>
            </w:pPr>
            <w:r>
              <w:rPr>
                <w:lang w:val="en-US"/>
              </w:rPr>
              <w:t xml:space="preserve">Suruburi cu piulite si saibe zincate, diametru 12 mm </w:t>
            </w:r>
          </w:p>
        </w:tc>
        <w:tc>
          <w:tcPr>
            <w:tcW w:w="1134" w:type="dxa"/>
            <w:tcBorders>
              <w:top w:val="nil"/>
              <w:bottom w:val="single" w:sz="2" w:space="0" w:color="auto"/>
            </w:tcBorders>
          </w:tcPr>
          <w:p w14:paraId="6E3B6D41" w14:textId="77777777" w:rsidR="00083860" w:rsidRDefault="00083860" w:rsidP="007B0EA2">
            <w:pPr>
              <w:rPr>
                <w:lang w:val="en-US"/>
              </w:rPr>
            </w:pPr>
            <w:r>
              <w:rPr>
                <w:lang w:val="en-US"/>
              </w:rPr>
              <w:t>kg</w:t>
            </w:r>
          </w:p>
        </w:tc>
        <w:tc>
          <w:tcPr>
            <w:tcW w:w="1134" w:type="dxa"/>
            <w:tcBorders>
              <w:top w:val="nil"/>
              <w:bottom w:val="single" w:sz="2" w:space="0" w:color="auto"/>
            </w:tcBorders>
          </w:tcPr>
          <w:p w14:paraId="78DB5B88" w14:textId="77777777" w:rsidR="00083860" w:rsidRDefault="00083860" w:rsidP="007B0EA2">
            <w:pPr>
              <w:rPr>
                <w:lang w:val="en-US"/>
              </w:rPr>
            </w:pPr>
            <w:r>
              <w:rPr>
                <w:lang w:val="en-US"/>
              </w:rPr>
              <w:t>6,9300</w:t>
            </w:r>
          </w:p>
        </w:tc>
      </w:tr>
      <w:tr w:rsidR="00083860" w14:paraId="0CA41CE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76CD2E7" w14:textId="77777777" w:rsidR="00083860" w:rsidRDefault="00083860" w:rsidP="007B0EA2">
            <w:pPr>
              <w:rPr>
                <w:lang w:val="en-US"/>
              </w:rPr>
            </w:pPr>
          </w:p>
        </w:tc>
        <w:tc>
          <w:tcPr>
            <w:tcW w:w="1701" w:type="dxa"/>
            <w:tcBorders>
              <w:top w:val="nil"/>
              <w:bottom w:val="single" w:sz="2" w:space="0" w:color="auto"/>
            </w:tcBorders>
            <w:vAlign w:val="center"/>
          </w:tcPr>
          <w:p w14:paraId="14E3A61D" w14:textId="77777777" w:rsidR="00083860" w:rsidRDefault="00083860" w:rsidP="007B0EA2">
            <w:pPr>
              <w:jc w:val="center"/>
              <w:rPr>
                <w:sz w:val="16"/>
                <w:szCs w:val="16"/>
                <w:lang w:val="en-US"/>
              </w:rPr>
            </w:pPr>
            <w:r>
              <w:rPr>
                <w:sz w:val="16"/>
                <w:szCs w:val="16"/>
                <w:lang w:val="en-US"/>
              </w:rPr>
              <w:t>5</w:t>
            </w:r>
          </w:p>
        </w:tc>
        <w:tc>
          <w:tcPr>
            <w:tcW w:w="5669" w:type="dxa"/>
            <w:tcBorders>
              <w:top w:val="nil"/>
              <w:bottom w:val="single" w:sz="2" w:space="0" w:color="auto"/>
            </w:tcBorders>
          </w:tcPr>
          <w:p w14:paraId="7C6850DE" w14:textId="77777777" w:rsidR="00083860" w:rsidRDefault="00083860" w:rsidP="007B0EA2">
            <w:pPr>
              <w:rPr>
                <w:lang w:val="en-US"/>
              </w:rPr>
            </w:pPr>
            <w:r>
              <w:rPr>
                <w:lang w:val="en-US"/>
              </w:rPr>
              <w:t>Masa utilajului</w:t>
            </w:r>
          </w:p>
        </w:tc>
        <w:tc>
          <w:tcPr>
            <w:tcW w:w="1134" w:type="dxa"/>
            <w:tcBorders>
              <w:top w:val="nil"/>
              <w:bottom w:val="single" w:sz="2" w:space="0" w:color="auto"/>
            </w:tcBorders>
          </w:tcPr>
          <w:p w14:paraId="48F3468A" w14:textId="77777777" w:rsidR="00083860" w:rsidRDefault="00083860" w:rsidP="007B0EA2">
            <w:pPr>
              <w:rPr>
                <w:lang w:val="en-US"/>
              </w:rPr>
            </w:pPr>
            <w:r>
              <w:rPr>
                <w:lang w:val="en-US"/>
              </w:rPr>
              <w:t>t</w:t>
            </w:r>
          </w:p>
        </w:tc>
        <w:tc>
          <w:tcPr>
            <w:tcW w:w="1134" w:type="dxa"/>
            <w:tcBorders>
              <w:top w:val="nil"/>
              <w:bottom w:val="single" w:sz="2" w:space="0" w:color="auto"/>
            </w:tcBorders>
          </w:tcPr>
          <w:p w14:paraId="37E5F992" w14:textId="77777777" w:rsidR="00083860" w:rsidRDefault="00083860" w:rsidP="007B0EA2">
            <w:pPr>
              <w:rPr>
                <w:lang w:val="en-US"/>
              </w:rPr>
            </w:pPr>
            <w:r>
              <w:rPr>
                <w:lang w:val="en-US"/>
              </w:rPr>
              <w:t>1,9980</w:t>
            </w:r>
          </w:p>
        </w:tc>
      </w:tr>
      <w:tr w:rsidR="00083860" w14:paraId="57259E3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EF65D22" w14:textId="77777777" w:rsidR="00083860" w:rsidRDefault="00083860" w:rsidP="007B0EA2">
            <w:pPr>
              <w:rPr>
                <w:lang w:val="en-US"/>
              </w:rPr>
            </w:pPr>
          </w:p>
        </w:tc>
        <w:tc>
          <w:tcPr>
            <w:tcW w:w="1701" w:type="dxa"/>
            <w:tcBorders>
              <w:top w:val="nil"/>
              <w:bottom w:val="single" w:sz="2" w:space="0" w:color="auto"/>
            </w:tcBorders>
            <w:vAlign w:val="center"/>
          </w:tcPr>
          <w:p w14:paraId="1C5F9B33"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AD1AFB3"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794E140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36364FA" w14:textId="77777777" w:rsidR="00083860" w:rsidRDefault="00083860" w:rsidP="007B0EA2">
            <w:pPr>
              <w:rPr>
                <w:lang w:val="en-US"/>
              </w:rPr>
            </w:pPr>
            <w:r>
              <w:rPr>
                <w:lang w:val="en-US"/>
              </w:rPr>
              <w:t>2,1600</w:t>
            </w:r>
          </w:p>
        </w:tc>
      </w:tr>
      <w:tr w:rsidR="00083860" w14:paraId="2320BF6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9338430" w14:textId="77777777" w:rsidR="00083860" w:rsidRDefault="00083860" w:rsidP="007B0EA2">
            <w:pPr>
              <w:rPr>
                <w:lang w:val="en-US"/>
              </w:rPr>
            </w:pPr>
          </w:p>
        </w:tc>
        <w:tc>
          <w:tcPr>
            <w:tcW w:w="1701" w:type="dxa"/>
            <w:tcBorders>
              <w:top w:val="nil"/>
              <w:bottom w:val="single" w:sz="2" w:space="0" w:color="auto"/>
            </w:tcBorders>
            <w:vAlign w:val="center"/>
          </w:tcPr>
          <w:p w14:paraId="286307F8" w14:textId="77777777" w:rsidR="00083860" w:rsidRDefault="00083860" w:rsidP="007B0EA2">
            <w:pPr>
              <w:jc w:val="center"/>
              <w:rPr>
                <w:sz w:val="16"/>
                <w:szCs w:val="16"/>
                <w:lang w:val="en-US"/>
              </w:rPr>
            </w:pPr>
            <w:r>
              <w:rPr>
                <w:sz w:val="16"/>
                <w:szCs w:val="16"/>
                <w:lang w:val="en-US"/>
              </w:rPr>
              <w:t>030401</w:t>
            </w:r>
          </w:p>
        </w:tc>
        <w:tc>
          <w:tcPr>
            <w:tcW w:w="5669" w:type="dxa"/>
            <w:tcBorders>
              <w:top w:val="nil"/>
              <w:bottom w:val="single" w:sz="2" w:space="0" w:color="auto"/>
            </w:tcBorders>
          </w:tcPr>
          <w:p w14:paraId="7A358976" w14:textId="77777777" w:rsidR="00083860" w:rsidRDefault="00083860" w:rsidP="007B0EA2">
            <w:pPr>
              <w:rPr>
                <w:lang w:val="en-US"/>
              </w:rPr>
            </w:pPr>
            <w:r>
              <w:rPr>
                <w:lang w:val="en-US"/>
              </w:rPr>
              <w:t>Troliuri electrice, forta de tractiune pina la 5,79 (0,59) kN (t)</w:t>
            </w:r>
          </w:p>
        </w:tc>
        <w:tc>
          <w:tcPr>
            <w:tcW w:w="1134" w:type="dxa"/>
            <w:tcBorders>
              <w:top w:val="nil"/>
              <w:bottom w:val="single" w:sz="2" w:space="0" w:color="auto"/>
            </w:tcBorders>
          </w:tcPr>
          <w:p w14:paraId="72E761E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1A50795" w14:textId="77777777" w:rsidR="00083860" w:rsidRDefault="00083860" w:rsidP="007B0EA2">
            <w:pPr>
              <w:rPr>
                <w:lang w:val="en-US"/>
              </w:rPr>
            </w:pPr>
            <w:r>
              <w:rPr>
                <w:lang w:val="en-US"/>
              </w:rPr>
              <w:t>2,5200</w:t>
            </w:r>
          </w:p>
        </w:tc>
      </w:tr>
      <w:tr w:rsidR="00083860" w14:paraId="1EABF98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A5C08A5" w14:textId="77777777" w:rsidR="00083860" w:rsidRDefault="00083860" w:rsidP="007B0EA2">
            <w:pPr>
              <w:rPr>
                <w:lang w:val="en-US"/>
              </w:rPr>
            </w:pPr>
          </w:p>
        </w:tc>
        <w:tc>
          <w:tcPr>
            <w:tcW w:w="1701" w:type="dxa"/>
            <w:tcBorders>
              <w:top w:val="nil"/>
              <w:bottom w:val="single" w:sz="2" w:space="0" w:color="auto"/>
            </w:tcBorders>
            <w:vAlign w:val="center"/>
          </w:tcPr>
          <w:p w14:paraId="77C47230" w14:textId="77777777" w:rsidR="00083860" w:rsidRDefault="00083860" w:rsidP="007B0EA2">
            <w:pPr>
              <w:jc w:val="center"/>
              <w:rPr>
                <w:sz w:val="16"/>
                <w:szCs w:val="16"/>
                <w:lang w:val="en-US"/>
              </w:rPr>
            </w:pPr>
            <w:r>
              <w:rPr>
                <w:sz w:val="16"/>
                <w:szCs w:val="16"/>
                <w:lang w:val="en-US"/>
              </w:rPr>
              <w:t>400001</w:t>
            </w:r>
          </w:p>
        </w:tc>
        <w:tc>
          <w:tcPr>
            <w:tcW w:w="5669" w:type="dxa"/>
            <w:tcBorders>
              <w:top w:val="nil"/>
              <w:bottom w:val="single" w:sz="2" w:space="0" w:color="auto"/>
            </w:tcBorders>
          </w:tcPr>
          <w:p w14:paraId="465D89E2" w14:textId="77777777" w:rsidR="00083860" w:rsidRDefault="00083860" w:rsidP="007B0EA2">
            <w:pPr>
              <w:rPr>
                <w:lang w:val="en-US"/>
              </w:rPr>
            </w:pPr>
            <w:r>
              <w:rPr>
                <w:lang w:val="en-US"/>
              </w:rPr>
              <w:t>Autocamion de bord, tonaj pina la 5 t</w:t>
            </w:r>
          </w:p>
        </w:tc>
        <w:tc>
          <w:tcPr>
            <w:tcW w:w="1134" w:type="dxa"/>
            <w:tcBorders>
              <w:top w:val="nil"/>
              <w:bottom w:val="single" w:sz="2" w:space="0" w:color="auto"/>
            </w:tcBorders>
          </w:tcPr>
          <w:p w14:paraId="0D7F730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6D6D8C4B" w14:textId="77777777" w:rsidR="00083860" w:rsidRDefault="00083860" w:rsidP="007B0EA2">
            <w:pPr>
              <w:rPr>
                <w:lang w:val="en-US"/>
              </w:rPr>
            </w:pPr>
            <w:r>
              <w:rPr>
                <w:lang w:val="en-US"/>
              </w:rPr>
              <w:t>1,9800</w:t>
            </w:r>
          </w:p>
        </w:tc>
      </w:tr>
      <w:tr w:rsidR="00083860" w14:paraId="743414C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690999E" w14:textId="77777777" w:rsidR="00083860" w:rsidRDefault="00083860" w:rsidP="007B0EA2">
            <w:pPr>
              <w:rPr>
                <w:lang w:val="en-US"/>
              </w:rPr>
            </w:pPr>
            <w:r>
              <w:rPr>
                <w:lang w:val="en-US"/>
              </w:rPr>
              <w:t>8</w:t>
            </w:r>
          </w:p>
        </w:tc>
        <w:tc>
          <w:tcPr>
            <w:tcW w:w="1701" w:type="dxa"/>
            <w:tcBorders>
              <w:top w:val="single" w:sz="4" w:space="0" w:color="auto"/>
              <w:bottom w:val="single" w:sz="4" w:space="0" w:color="auto"/>
            </w:tcBorders>
          </w:tcPr>
          <w:p w14:paraId="3462199E" w14:textId="77777777" w:rsidR="00083860" w:rsidRDefault="00083860" w:rsidP="007B0EA2">
            <w:pPr>
              <w:rPr>
                <w:lang w:val="en-US"/>
              </w:rPr>
            </w:pPr>
            <w:r>
              <w:rPr>
                <w:lang w:val="en-US"/>
              </w:rPr>
              <w:t>08-03-573-4</w:t>
            </w:r>
          </w:p>
          <w:p w14:paraId="327D865C" w14:textId="77777777" w:rsidR="00083860" w:rsidRDefault="00083860" w:rsidP="007B0EA2">
            <w:pPr>
              <w:rPr>
                <w:lang w:val="en-US"/>
              </w:rPr>
            </w:pPr>
          </w:p>
        </w:tc>
        <w:tc>
          <w:tcPr>
            <w:tcW w:w="5669" w:type="dxa"/>
            <w:tcBorders>
              <w:top w:val="single" w:sz="4" w:space="0" w:color="auto"/>
              <w:bottom w:val="single" w:sz="4" w:space="0" w:color="auto"/>
            </w:tcBorders>
          </w:tcPr>
          <w:p w14:paraId="14984799" w14:textId="77777777" w:rsidR="00083860" w:rsidRDefault="00083860" w:rsidP="007B0EA2">
            <w:pPr>
              <w:adjustRightInd w:val="0"/>
              <w:rPr>
                <w:rFonts w:ascii="Times New Roman CYR" w:hAnsi="Times New Roman CYR" w:cs="Times New Roman CYR"/>
                <w:sz w:val="16"/>
                <w:szCs w:val="16"/>
                <w:lang w:val="en-US"/>
              </w:rPr>
            </w:pPr>
            <w:r>
              <w:rPr>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30FF79B2"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53EC7595"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167BFC1" w14:textId="77777777" w:rsidR="00083860" w:rsidRDefault="00083860" w:rsidP="007B0EA2">
            <w:pPr>
              <w:jc w:val="center"/>
              <w:rPr>
                <w:lang w:val="en-US"/>
              </w:rPr>
            </w:pPr>
            <w:r>
              <w:rPr>
                <w:lang w:val="en-US"/>
              </w:rPr>
              <w:t>3,0000</w:t>
            </w:r>
          </w:p>
        </w:tc>
      </w:tr>
      <w:tr w:rsidR="00083860" w14:paraId="4EC836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D0EAD1B" w14:textId="77777777" w:rsidR="00083860" w:rsidRDefault="00083860" w:rsidP="007B0EA2">
            <w:pPr>
              <w:rPr>
                <w:lang w:val="en-US"/>
              </w:rPr>
            </w:pPr>
          </w:p>
        </w:tc>
        <w:tc>
          <w:tcPr>
            <w:tcW w:w="1701" w:type="dxa"/>
            <w:tcBorders>
              <w:top w:val="nil"/>
              <w:bottom w:val="single" w:sz="2" w:space="0" w:color="auto"/>
            </w:tcBorders>
            <w:vAlign w:val="center"/>
          </w:tcPr>
          <w:p w14:paraId="071393F1"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151F41B2"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6B28058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9691143" w14:textId="77777777" w:rsidR="00083860" w:rsidRDefault="00083860" w:rsidP="007B0EA2">
            <w:pPr>
              <w:rPr>
                <w:lang w:val="en-US"/>
              </w:rPr>
            </w:pPr>
            <w:r>
              <w:rPr>
                <w:lang w:val="en-US"/>
              </w:rPr>
              <w:t>7,1100</w:t>
            </w:r>
          </w:p>
        </w:tc>
      </w:tr>
      <w:tr w:rsidR="00083860" w14:paraId="5B18450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1CE23D4" w14:textId="77777777" w:rsidR="00083860" w:rsidRDefault="00083860" w:rsidP="007B0EA2">
            <w:pPr>
              <w:rPr>
                <w:lang w:val="en-US"/>
              </w:rPr>
            </w:pPr>
          </w:p>
        </w:tc>
        <w:tc>
          <w:tcPr>
            <w:tcW w:w="1701" w:type="dxa"/>
            <w:tcBorders>
              <w:top w:val="nil"/>
              <w:bottom w:val="single" w:sz="2" w:space="0" w:color="auto"/>
            </w:tcBorders>
            <w:vAlign w:val="center"/>
          </w:tcPr>
          <w:p w14:paraId="0C416212"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435C0F4D"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3DC3D0BE" w14:textId="77777777" w:rsidR="00083860" w:rsidRDefault="00083860" w:rsidP="007B0EA2">
            <w:pPr>
              <w:rPr>
                <w:lang w:val="en-US"/>
              </w:rPr>
            </w:pPr>
            <w:r>
              <w:rPr>
                <w:lang w:val="en-US"/>
              </w:rPr>
              <w:t>kg</w:t>
            </w:r>
          </w:p>
        </w:tc>
        <w:tc>
          <w:tcPr>
            <w:tcW w:w="1134" w:type="dxa"/>
            <w:tcBorders>
              <w:top w:val="nil"/>
              <w:bottom w:val="single" w:sz="2" w:space="0" w:color="auto"/>
            </w:tcBorders>
          </w:tcPr>
          <w:p w14:paraId="1C2BE5B6" w14:textId="77777777" w:rsidR="00083860" w:rsidRDefault="00083860" w:rsidP="007B0EA2">
            <w:pPr>
              <w:rPr>
                <w:lang w:val="en-US"/>
              </w:rPr>
            </w:pPr>
            <w:r>
              <w:rPr>
                <w:lang w:val="en-US"/>
              </w:rPr>
              <w:t>0,3000</w:t>
            </w:r>
          </w:p>
        </w:tc>
      </w:tr>
      <w:tr w:rsidR="00083860" w14:paraId="2FD21FE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D1D8D3D" w14:textId="77777777" w:rsidR="00083860" w:rsidRDefault="00083860" w:rsidP="007B0EA2">
            <w:pPr>
              <w:rPr>
                <w:lang w:val="en-US"/>
              </w:rPr>
            </w:pPr>
          </w:p>
        </w:tc>
        <w:tc>
          <w:tcPr>
            <w:tcW w:w="1701" w:type="dxa"/>
            <w:tcBorders>
              <w:top w:val="nil"/>
              <w:bottom w:val="single" w:sz="2" w:space="0" w:color="auto"/>
            </w:tcBorders>
            <w:vAlign w:val="center"/>
          </w:tcPr>
          <w:p w14:paraId="01C039A0"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466F6825" w14:textId="77777777" w:rsidR="00083860" w:rsidRDefault="00083860" w:rsidP="007B0EA2">
            <w:pPr>
              <w:rPr>
                <w:lang w:val="en-US"/>
              </w:rPr>
            </w:pPr>
            <w:r>
              <w:rPr>
                <w:lang w:val="en-US"/>
              </w:rPr>
              <w:t xml:space="preserve">Suruburi cu piulite si saibe </w:t>
            </w:r>
          </w:p>
        </w:tc>
        <w:tc>
          <w:tcPr>
            <w:tcW w:w="1134" w:type="dxa"/>
            <w:tcBorders>
              <w:top w:val="nil"/>
              <w:bottom w:val="single" w:sz="2" w:space="0" w:color="auto"/>
            </w:tcBorders>
          </w:tcPr>
          <w:p w14:paraId="3AFB360D" w14:textId="77777777" w:rsidR="00083860" w:rsidRDefault="00083860" w:rsidP="007B0EA2">
            <w:pPr>
              <w:rPr>
                <w:lang w:val="en-US"/>
              </w:rPr>
            </w:pPr>
            <w:r>
              <w:rPr>
                <w:lang w:val="en-US"/>
              </w:rPr>
              <w:t>kg</w:t>
            </w:r>
          </w:p>
        </w:tc>
        <w:tc>
          <w:tcPr>
            <w:tcW w:w="1134" w:type="dxa"/>
            <w:tcBorders>
              <w:top w:val="nil"/>
              <w:bottom w:val="single" w:sz="2" w:space="0" w:color="auto"/>
            </w:tcBorders>
          </w:tcPr>
          <w:p w14:paraId="52555CB3" w14:textId="77777777" w:rsidR="00083860" w:rsidRDefault="00083860" w:rsidP="007B0EA2">
            <w:pPr>
              <w:rPr>
                <w:lang w:val="en-US"/>
              </w:rPr>
            </w:pPr>
            <w:r>
              <w:rPr>
                <w:lang w:val="en-US"/>
              </w:rPr>
              <w:t>0,3000</w:t>
            </w:r>
          </w:p>
        </w:tc>
      </w:tr>
      <w:tr w:rsidR="00083860" w14:paraId="1080647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B1F022A" w14:textId="77777777" w:rsidR="00083860" w:rsidRDefault="00083860" w:rsidP="007B0EA2">
            <w:pPr>
              <w:rPr>
                <w:lang w:val="en-US"/>
              </w:rPr>
            </w:pPr>
          </w:p>
        </w:tc>
        <w:tc>
          <w:tcPr>
            <w:tcW w:w="1701" w:type="dxa"/>
            <w:tcBorders>
              <w:top w:val="nil"/>
              <w:bottom w:val="single" w:sz="2" w:space="0" w:color="auto"/>
            </w:tcBorders>
            <w:vAlign w:val="center"/>
          </w:tcPr>
          <w:p w14:paraId="5FA2DAE6"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05B49B00"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7CAB029F" w14:textId="77777777" w:rsidR="00083860" w:rsidRDefault="00083860" w:rsidP="007B0EA2">
            <w:pPr>
              <w:rPr>
                <w:lang w:val="en-US"/>
              </w:rPr>
            </w:pPr>
            <w:r>
              <w:rPr>
                <w:lang w:val="en-US"/>
              </w:rPr>
              <w:t>kg</w:t>
            </w:r>
          </w:p>
        </w:tc>
        <w:tc>
          <w:tcPr>
            <w:tcW w:w="1134" w:type="dxa"/>
            <w:tcBorders>
              <w:top w:val="nil"/>
              <w:bottom w:val="single" w:sz="2" w:space="0" w:color="auto"/>
            </w:tcBorders>
          </w:tcPr>
          <w:p w14:paraId="479093BC" w14:textId="77777777" w:rsidR="00083860" w:rsidRDefault="00083860" w:rsidP="007B0EA2">
            <w:pPr>
              <w:rPr>
                <w:lang w:val="en-US"/>
              </w:rPr>
            </w:pPr>
            <w:r>
              <w:rPr>
                <w:lang w:val="en-US"/>
              </w:rPr>
              <w:t>0,0600</w:t>
            </w:r>
          </w:p>
        </w:tc>
      </w:tr>
      <w:tr w:rsidR="00083860" w14:paraId="72D20E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89A3864" w14:textId="77777777" w:rsidR="00083860" w:rsidRDefault="00083860" w:rsidP="007B0EA2">
            <w:pPr>
              <w:rPr>
                <w:lang w:val="en-US"/>
              </w:rPr>
            </w:pPr>
          </w:p>
        </w:tc>
        <w:tc>
          <w:tcPr>
            <w:tcW w:w="1701" w:type="dxa"/>
            <w:tcBorders>
              <w:top w:val="nil"/>
              <w:bottom w:val="single" w:sz="2" w:space="0" w:color="auto"/>
            </w:tcBorders>
            <w:vAlign w:val="center"/>
          </w:tcPr>
          <w:p w14:paraId="3F72190A"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17375DC4"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4214E67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6DA6143" w14:textId="77777777" w:rsidR="00083860" w:rsidRDefault="00083860" w:rsidP="007B0EA2">
            <w:pPr>
              <w:rPr>
                <w:lang w:val="en-US"/>
              </w:rPr>
            </w:pPr>
            <w:r>
              <w:rPr>
                <w:lang w:val="en-US"/>
              </w:rPr>
              <w:t>0,2100</w:t>
            </w:r>
          </w:p>
        </w:tc>
      </w:tr>
      <w:tr w:rsidR="00083860" w14:paraId="3F8F4FF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F8C9332" w14:textId="77777777" w:rsidR="00083860" w:rsidRDefault="00083860" w:rsidP="007B0EA2">
            <w:pPr>
              <w:rPr>
                <w:lang w:val="en-US"/>
              </w:rPr>
            </w:pPr>
          </w:p>
        </w:tc>
        <w:tc>
          <w:tcPr>
            <w:tcW w:w="1701" w:type="dxa"/>
            <w:tcBorders>
              <w:top w:val="nil"/>
              <w:bottom w:val="single" w:sz="2" w:space="0" w:color="auto"/>
            </w:tcBorders>
            <w:vAlign w:val="center"/>
          </w:tcPr>
          <w:p w14:paraId="4EF7CEE3"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13C8BFB2" w14:textId="77777777" w:rsidR="00083860" w:rsidRDefault="00083860"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176ED25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1889380" w14:textId="77777777" w:rsidR="00083860" w:rsidRDefault="00083860" w:rsidP="007B0EA2">
            <w:pPr>
              <w:rPr>
                <w:lang w:val="en-US"/>
              </w:rPr>
            </w:pPr>
            <w:r>
              <w:rPr>
                <w:lang w:val="en-US"/>
              </w:rPr>
              <w:t>2,1300</w:t>
            </w:r>
          </w:p>
        </w:tc>
      </w:tr>
      <w:tr w:rsidR="00083860" w14:paraId="2B20B76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7FAC476" w14:textId="77777777" w:rsidR="00083860" w:rsidRDefault="00083860" w:rsidP="007B0EA2">
            <w:pPr>
              <w:rPr>
                <w:lang w:val="en-US"/>
              </w:rPr>
            </w:pPr>
          </w:p>
        </w:tc>
        <w:tc>
          <w:tcPr>
            <w:tcW w:w="1701" w:type="dxa"/>
            <w:tcBorders>
              <w:top w:val="nil"/>
              <w:bottom w:val="single" w:sz="2" w:space="0" w:color="auto"/>
            </w:tcBorders>
            <w:vAlign w:val="center"/>
          </w:tcPr>
          <w:p w14:paraId="6A4FE2FE" w14:textId="77777777" w:rsidR="00083860" w:rsidRDefault="00083860" w:rsidP="007B0EA2">
            <w:pPr>
              <w:jc w:val="center"/>
              <w:rPr>
                <w:sz w:val="16"/>
                <w:szCs w:val="16"/>
                <w:lang w:val="en-US"/>
              </w:rPr>
            </w:pPr>
            <w:r>
              <w:rPr>
                <w:sz w:val="16"/>
                <w:szCs w:val="16"/>
                <w:lang w:val="en-US"/>
              </w:rPr>
              <w:t>050102</w:t>
            </w:r>
          </w:p>
        </w:tc>
        <w:tc>
          <w:tcPr>
            <w:tcW w:w="5669" w:type="dxa"/>
            <w:tcBorders>
              <w:top w:val="nil"/>
              <w:bottom w:val="single" w:sz="2" w:space="0" w:color="auto"/>
            </w:tcBorders>
          </w:tcPr>
          <w:p w14:paraId="15C41B7E" w14:textId="77777777" w:rsidR="00083860" w:rsidRDefault="00083860" w:rsidP="007B0EA2">
            <w:pPr>
              <w:rPr>
                <w:lang w:val="en-US"/>
              </w:rPr>
            </w:pPr>
            <w:r>
              <w:rPr>
                <w:lang w:val="en-US"/>
              </w:rPr>
              <w:t>Compresoare mobile, motor cu ardere interna, presiune 686 kPа (7 atm) 5 m3/min</w:t>
            </w:r>
          </w:p>
        </w:tc>
        <w:tc>
          <w:tcPr>
            <w:tcW w:w="1134" w:type="dxa"/>
            <w:tcBorders>
              <w:top w:val="nil"/>
              <w:bottom w:val="single" w:sz="2" w:space="0" w:color="auto"/>
            </w:tcBorders>
          </w:tcPr>
          <w:p w14:paraId="1F5F75DC"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393E88" w14:textId="77777777" w:rsidR="00083860" w:rsidRDefault="00083860" w:rsidP="007B0EA2">
            <w:pPr>
              <w:rPr>
                <w:lang w:val="en-US"/>
              </w:rPr>
            </w:pPr>
            <w:r>
              <w:rPr>
                <w:lang w:val="en-US"/>
              </w:rPr>
              <w:t>0,6600</w:t>
            </w:r>
          </w:p>
        </w:tc>
      </w:tr>
      <w:tr w:rsidR="00083860" w14:paraId="1D25C3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129D081" w14:textId="77777777" w:rsidR="00083860" w:rsidRDefault="00083860" w:rsidP="007B0EA2">
            <w:pPr>
              <w:rPr>
                <w:lang w:val="en-US"/>
              </w:rPr>
            </w:pPr>
          </w:p>
        </w:tc>
        <w:tc>
          <w:tcPr>
            <w:tcW w:w="1701" w:type="dxa"/>
            <w:tcBorders>
              <w:top w:val="nil"/>
              <w:bottom w:val="single" w:sz="2" w:space="0" w:color="auto"/>
            </w:tcBorders>
            <w:vAlign w:val="center"/>
          </w:tcPr>
          <w:p w14:paraId="5C309AA9" w14:textId="77777777" w:rsidR="00083860" w:rsidRDefault="00083860" w:rsidP="007B0EA2">
            <w:pPr>
              <w:jc w:val="center"/>
              <w:rPr>
                <w:sz w:val="16"/>
                <w:szCs w:val="16"/>
                <w:lang w:val="en-US"/>
              </w:rPr>
            </w:pPr>
            <w:r>
              <w:rPr>
                <w:sz w:val="16"/>
                <w:szCs w:val="16"/>
                <w:lang w:val="en-US"/>
              </w:rPr>
              <w:t>100602</w:t>
            </w:r>
          </w:p>
        </w:tc>
        <w:tc>
          <w:tcPr>
            <w:tcW w:w="5669" w:type="dxa"/>
            <w:tcBorders>
              <w:top w:val="nil"/>
              <w:bottom w:val="single" w:sz="2" w:space="0" w:color="auto"/>
            </w:tcBorders>
          </w:tcPr>
          <w:p w14:paraId="4FAA2F44" w14:textId="77777777" w:rsidR="00083860" w:rsidRDefault="00083860" w:rsidP="007B0EA2">
            <w:pPr>
              <w:rPr>
                <w:lang w:val="en-US"/>
              </w:rPr>
            </w:pPr>
            <w:r>
              <w:rPr>
                <w:lang w:val="en-US"/>
              </w:rPr>
              <w:t xml:space="preserve">Ciocane usoare perforatoare la lucrari la statii mobile de compresare </w:t>
            </w:r>
          </w:p>
        </w:tc>
        <w:tc>
          <w:tcPr>
            <w:tcW w:w="1134" w:type="dxa"/>
            <w:tcBorders>
              <w:top w:val="nil"/>
              <w:bottom w:val="single" w:sz="2" w:space="0" w:color="auto"/>
            </w:tcBorders>
          </w:tcPr>
          <w:p w14:paraId="4EE436C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416E396" w14:textId="77777777" w:rsidR="00083860" w:rsidRDefault="00083860" w:rsidP="007B0EA2">
            <w:pPr>
              <w:rPr>
                <w:lang w:val="en-US"/>
              </w:rPr>
            </w:pPr>
            <w:r>
              <w:rPr>
                <w:lang w:val="en-US"/>
              </w:rPr>
              <w:t>0,6600</w:t>
            </w:r>
          </w:p>
        </w:tc>
      </w:tr>
      <w:tr w:rsidR="00083860" w14:paraId="310C22B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CBCFBA6" w14:textId="77777777" w:rsidR="00083860" w:rsidRDefault="00083860" w:rsidP="007B0EA2">
            <w:pPr>
              <w:rPr>
                <w:lang w:val="en-US"/>
              </w:rPr>
            </w:pPr>
          </w:p>
        </w:tc>
        <w:tc>
          <w:tcPr>
            <w:tcW w:w="1701" w:type="dxa"/>
            <w:tcBorders>
              <w:top w:val="nil"/>
              <w:bottom w:val="single" w:sz="2" w:space="0" w:color="auto"/>
            </w:tcBorders>
            <w:vAlign w:val="center"/>
          </w:tcPr>
          <w:p w14:paraId="090EDD89"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1A557629"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5BA2CED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FE721E6" w14:textId="77777777" w:rsidR="00083860" w:rsidRDefault="00083860" w:rsidP="007B0EA2">
            <w:pPr>
              <w:rPr>
                <w:lang w:val="en-US"/>
              </w:rPr>
            </w:pPr>
            <w:r>
              <w:rPr>
                <w:lang w:val="en-US"/>
              </w:rPr>
              <w:t>0,2100</w:t>
            </w:r>
          </w:p>
        </w:tc>
      </w:tr>
      <w:tr w:rsidR="00083860" w14:paraId="17C15FB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99C75C3" w14:textId="77777777" w:rsidR="00083860" w:rsidRDefault="00083860" w:rsidP="007B0EA2">
            <w:pPr>
              <w:rPr>
                <w:lang w:val="en-US"/>
              </w:rPr>
            </w:pPr>
            <w:r>
              <w:rPr>
                <w:lang w:val="en-US"/>
              </w:rPr>
              <w:t>9</w:t>
            </w:r>
          </w:p>
        </w:tc>
        <w:tc>
          <w:tcPr>
            <w:tcW w:w="1701" w:type="dxa"/>
            <w:tcBorders>
              <w:top w:val="single" w:sz="4" w:space="0" w:color="auto"/>
              <w:bottom w:val="single" w:sz="4" w:space="0" w:color="auto"/>
            </w:tcBorders>
          </w:tcPr>
          <w:p w14:paraId="425E84EB" w14:textId="77777777" w:rsidR="00083860" w:rsidRDefault="00083860" w:rsidP="007B0EA2">
            <w:pPr>
              <w:rPr>
                <w:lang w:val="en-US"/>
              </w:rPr>
            </w:pPr>
          </w:p>
          <w:p w14:paraId="3F1E055C" w14:textId="77777777" w:rsidR="00083860" w:rsidRDefault="00083860" w:rsidP="007B0EA2">
            <w:pPr>
              <w:rPr>
                <w:lang w:val="en-US"/>
              </w:rPr>
            </w:pPr>
          </w:p>
        </w:tc>
        <w:tc>
          <w:tcPr>
            <w:tcW w:w="5669" w:type="dxa"/>
            <w:tcBorders>
              <w:top w:val="single" w:sz="4" w:space="0" w:color="auto"/>
              <w:bottom w:val="single" w:sz="4" w:space="0" w:color="auto"/>
            </w:tcBorders>
          </w:tcPr>
          <w:p w14:paraId="7DC07A07" w14:textId="77777777" w:rsidR="00083860" w:rsidRDefault="00083860" w:rsidP="007B0EA2">
            <w:pPr>
              <w:adjustRightInd w:val="0"/>
              <w:rPr>
                <w:rFonts w:ascii="Times New Roman CYR" w:hAnsi="Times New Roman CYR" w:cs="Times New Roman CYR"/>
                <w:sz w:val="16"/>
                <w:szCs w:val="16"/>
                <w:lang w:val="en-US"/>
              </w:rPr>
            </w:pPr>
            <w:r>
              <w:rPr>
                <w:lang w:val="en-US"/>
              </w:rPr>
              <w:t>Sina de protectie PE</w:t>
            </w:r>
            <w:r>
              <w:rPr>
                <w:rFonts w:ascii="Times New Roman CYR" w:hAnsi="Times New Roman CYR" w:cs="Times New Roman CYR"/>
                <w:sz w:val="16"/>
                <w:szCs w:val="16"/>
                <w:lang w:val="en-US"/>
              </w:rPr>
              <w:t xml:space="preserve"> </w:t>
            </w:r>
          </w:p>
          <w:p w14:paraId="5C16560D"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5FF0262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1AF3D865" w14:textId="77777777" w:rsidR="00083860" w:rsidRDefault="00083860" w:rsidP="007B0EA2">
            <w:pPr>
              <w:jc w:val="center"/>
              <w:rPr>
                <w:lang w:val="en-US"/>
              </w:rPr>
            </w:pPr>
            <w:r>
              <w:rPr>
                <w:lang w:val="en-US"/>
              </w:rPr>
              <w:t>1,0000</w:t>
            </w:r>
          </w:p>
        </w:tc>
      </w:tr>
      <w:tr w:rsidR="00083860" w14:paraId="71D18EC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0813B07" w14:textId="77777777" w:rsidR="00083860" w:rsidRDefault="00083860" w:rsidP="007B0EA2">
            <w:pPr>
              <w:rPr>
                <w:lang w:val="en-US"/>
              </w:rPr>
            </w:pPr>
          </w:p>
        </w:tc>
        <w:tc>
          <w:tcPr>
            <w:tcW w:w="1701" w:type="dxa"/>
            <w:tcBorders>
              <w:top w:val="nil"/>
              <w:bottom w:val="single" w:sz="2" w:space="0" w:color="auto"/>
            </w:tcBorders>
            <w:vAlign w:val="center"/>
          </w:tcPr>
          <w:p w14:paraId="28C2760D" w14:textId="77777777" w:rsidR="00083860" w:rsidRDefault="00083860" w:rsidP="007B0EA2">
            <w:pPr>
              <w:jc w:val="center"/>
              <w:rPr>
                <w:sz w:val="16"/>
                <w:szCs w:val="16"/>
                <w:lang w:val="en-US"/>
              </w:rPr>
            </w:pPr>
            <w:r>
              <w:rPr>
                <w:sz w:val="16"/>
                <w:szCs w:val="16"/>
                <w:lang w:val="en-US"/>
              </w:rPr>
              <w:t>3453453</w:t>
            </w:r>
          </w:p>
        </w:tc>
        <w:tc>
          <w:tcPr>
            <w:tcW w:w="5669" w:type="dxa"/>
            <w:tcBorders>
              <w:top w:val="nil"/>
              <w:bottom w:val="single" w:sz="2" w:space="0" w:color="auto"/>
            </w:tcBorders>
          </w:tcPr>
          <w:p w14:paraId="4737A9F6" w14:textId="77777777" w:rsidR="00083860" w:rsidRDefault="00083860" w:rsidP="007B0EA2">
            <w:pPr>
              <w:rPr>
                <w:lang w:val="en-US"/>
              </w:rPr>
            </w:pPr>
            <w:r>
              <w:rPr>
                <w:lang w:val="en-US"/>
              </w:rPr>
              <w:t>Sina de protectie PE</w:t>
            </w:r>
          </w:p>
        </w:tc>
        <w:tc>
          <w:tcPr>
            <w:tcW w:w="1134" w:type="dxa"/>
            <w:tcBorders>
              <w:top w:val="nil"/>
              <w:bottom w:val="single" w:sz="2" w:space="0" w:color="auto"/>
            </w:tcBorders>
          </w:tcPr>
          <w:p w14:paraId="3D802905" w14:textId="77777777" w:rsidR="00083860" w:rsidRDefault="00083860" w:rsidP="007B0EA2">
            <w:pPr>
              <w:rPr>
                <w:lang w:val="en-US"/>
              </w:rPr>
            </w:pPr>
            <w:r>
              <w:rPr>
                <w:lang w:val="en-US"/>
              </w:rPr>
              <w:t>buc</w:t>
            </w:r>
          </w:p>
        </w:tc>
        <w:tc>
          <w:tcPr>
            <w:tcW w:w="1134" w:type="dxa"/>
            <w:tcBorders>
              <w:top w:val="nil"/>
              <w:bottom w:val="single" w:sz="2" w:space="0" w:color="auto"/>
            </w:tcBorders>
          </w:tcPr>
          <w:p w14:paraId="78B278CF" w14:textId="77777777" w:rsidR="00083860" w:rsidRDefault="00083860" w:rsidP="007B0EA2">
            <w:pPr>
              <w:rPr>
                <w:lang w:val="en-US"/>
              </w:rPr>
            </w:pPr>
            <w:r>
              <w:rPr>
                <w:lang w:val="en-US"/>
              </w:rPr>
              <w:t>1,0000</w:t>
            </w:r>
          </w:p>
        </w:tc>
      </w:tr>
      <w:tr w:rsidR="00083860" w14:paraId="7DCE5FC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F5FC350" w14:textId="77777777" w:rsidR="00083860" w:rsidRDefault="00083860" w:rsidP="007B0EA2">
            <w:pPr>
              <w:rPr>
                <w:lang w:val="en-US"/>
              </w:rPr>
            </w:pPr>
            <w:r>
              <w:rPr>
                <w:lang w:val="en-US"/>
              </w:rPr>
              <w:t>10</w:t>
            </w:r>
          </w:p>
        </w:tc>
        <w:tc>
          <w:tcPr>
            <w:tcW w:w="1701" w:type="dxa"/>
            <w:tcBorders>
              <w:top w:val="single" w:sz="4" w:space="0" w:color="auto"/>
              <w:bottom w:val="single" w:sz="4" w:space="0" w:color="auto"/>
            </w:tcBorders>
          </w:tcPr>
          <w:p w14:paraId="67D48523" w14:textId="77777777" w:rsidR="00083860" w:rsidRDefault="00083860" w:rsidP="007B0EA2">
            <w:pPr>
              <w:rPr>
                <w:lang w:val="en-US"/>
              </w:rPr>
            </w:pPr>
            <w:r>
              <w:rPr>
                <w:lang w:val="en-US"/>
              </w:rPr>
              <w:t>08-03-526-1</w:t>
            </w:r>
          </w:p>
          <w:p w14:paraId="5F048EF1" w14:textId="77777777" w:rsidR="00083860" w:rsidRDefault="00083860" w:rsidP="007B0EA2">
            <w:pPr>
              <w:rPr>
                <w:lang w:val="en-US"/>
              </w:rPr>
            </w:pPr>
          </w:p>
        </w:tc>
        <w:tc>
          <w:tcPr>
            <w:tcW w:w="5669" w:type="dxa"/>
            <w:tcBorders>
              <w:top w:val="single" w:sz="4" w:space="0" w:color="auto"/>
              <w:bottom w:val="single" w:sz="4" w:space="0" w:color="auto"/>
            </w:tcBorders>
          </w:tcPr>
          <w:p w14:paraId="4CEC9DB9" w14:textId="77777777" w:rsidR="00083860" w:rsidRDefault="00083860"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2C6BAACF"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984908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2DAA6AC2" w14:textId="77777777" w:rsidR="00083860" w:rsidRDefault="00083860" w:rsidP="007B0EA2">
            <w:pPr>
              <w:jc w:val="center"/>
              <w:rPr>
                <w:lang w:val="en-US"/>
              </w:rPr>
            </w:pPr>
            <w:r>
              <w:rPr>
                <w:lang w:val="en-US"/>
              </w:rPr>
              <w:t>5,0000</w:t>
            </w:r>
          </w:p>
        </w:tc>
      </w:tr>
      <w:tr w:rsidR="00083860" w14:paraId="484550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13D442F" w14:textId="77777777" w:rsidR="00083860" w:rsidRDefault="00083860" w:rsidP="007B0EA2">
            <w:pPr>
              <w:rPr>
                <w:lang w:val="en-US"/>
              </w:rPr>
            </w:pPr>
          </w:p>
        </w:tc>
        <w:tc>
          <w:tcPr>
            <w:tcW w:w="1701" w:type="dxa"/>
            <w:tcBorders>
              <w:top w:val="nil"/>
              <w:bottom w:val="single" w:sz="2" w:space="0" w:color="auto"/>
            </w:tcBorders>
            <w:vAlign w:val="center"/>
          </w:tcPr>
          <w:p w14:paraId="566DB8AF"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4A52E3EC"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68FEA01C" w14:textId="77777777" w:rsidR="00083860" w:rsidRDefault="00083860" w:rsidP="007B0EA2">
            <w:pPr>
              <w:rPr>
                <w:lang w:val="en-US"/>
              </w:rPr>
            </w:pPr>
            <w:r>
              <w:rPr>
                <w:lang w:val="en-US"/>
              </w:rPr>
              <w:t>h-om</w:t>
            </w:r>
          </w:p>
        </w:tc>
        <w:tc>
          <w:tcPr>
            <w:tcW w:w="1134" w:type="dxa"/>
            <w:tcBorders>
              <w:top w:val="nil"/>
              <w:bottom w:val="single" w:sz="2" w:space="0" w:color="auto"/>
            </w:tcBorders>
          </w:tcPr>
          <w:p w14:paraId="0B51480A" w14:textId="77777777" w:rsidR="00083860" w:rsidRDefault="00083860" w:rsidP="007B0EA2">
            <w:pPr>
              <w:rPr>
                <w:lang w:val="en-US"/>
              </w:rPr>
            </w:pPr>
            <w:r>
              <w:rPr>
                <w:lang w:val="en-US"/>
              </w:rPr>
              <w:t>7,8000</w:t>
            </w:r>
          </w:p>
        </w:tc>
      </w:tr>
      <w:tr w:rsidR="00083860" w14:paraId="799457E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62A0557" w14:textId="77777777" w:rsidR="00083860" w:rsidRDefault="00083860" w:rsidP="007B0EA2">
            <w:pPr>
              <w:rPr>
                <w:lang w:val="en-US"/>
              </w:rPr>
            </w:pPr>
          </w:p>
        </w:tc>
        <w:tc>
          <w:tcPr>
            <w:tcW w:w="1701" w:type="dxa"/>
            <w:tcBorders>
              <w:top w:val="nil"/>
              <w:bottom w:val="single" w:sz="2" w:space="0" w:color="auto"/>
            </w:tcBorders>
            <w:vAlign w:val="center"/>
          </w:tcPr>
          <w:p w14:paraId="351B9B7F"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7F291626"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6643A6CA" w14:textId="77777777" w:rsidR="00083860" w:rsidRDefault="00083860" w:rsidP="007B0EA2">
            <w:pPr>
              <w:rPr>
                <w:lang w:val="en-US"/>
              </w:rPr>
            </w:pPr>
            <w:r>
              <w:rPr>
                <w:lang w:val="en-US"/>
              </w:rPr>
              <w:t>kg</w:t>
            </w:r>
          </w:p>
        </w:tc>
        <w:tc>
          <w:tcPr>
            <w:tcW w:w="1134" w:type="dxa"/>
            <w:tcBorders>
              <w:top w:val="nil"/>
              <w:bottom w:val="single" w:sz="2" w:space="0" w:color="auto"/>
            </w:tcBorders>
          </w:tcPr>
          <w:p w14:paraId="4C627E4E" w14:textId="77777777" w:rsidR="00083860" w:rsidRDefault="00083860" w:rsidP="007B0EA2">
            <w:pPr>
              <w:rPr>
                <w:lang w:val="en-US"/>
              </w:rPr>
            </w:pPr>
            <w:r>
              <w:rPr>
                <w:lang w:val="en-US"/>
              </w:rPr>
              <w:t>0,3500</w:t>
            </w:r>
          </w:p>
        </w:tc>
      </w:tr>
      <w:tr w:rsidR="00083860" w14:paraId="1BCE941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AFCB2B3" w14:textId="77777777" w:rsidR="00083860" w:rsidRDefault="00083860" w:rsidP="007B0EA2">
            <w:pPr>
              <w:rPr>
                <w:lang w:val="en-US"/>
              </w:rPr>
            </w:pPr>
          </w:p>
        </w:tc>
        <w:tc>
          <w:tcPr>
            <w:tcW w:w="1701" w:type="dxa"/>
            <w:tcBorders>
              <w:top w:val="nil"/>
              <w:bottom w:val="single" w:sz="2" w:space="0" w:color="auto"/>
            </w:tcBorders>
            <w:vAlign w:val="center"/>
          </w:tcPr>
          <w:p w14:paraId="5B605405" w14:textId="77777777" w:rsidR="00083860" w:rsidRDefault="00083860"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1984193D" w14:textId="77777777" w:rsidR="00083860" w:rsidRDefault="00083860" w:rsidP="007B0EA2">
            <w:pPr>
              <w:rPr>
                <w:lang w:val="en-US"/>
              </w:rPr>
            </w:pPr>
            <w:r>
              <w:rPr>
                <w:lang w:val="en-US"/>
              </w:rPr>
              <w:t xml:space="preserve">Sfoara (spagat) de hirtie </w:t>
            </w:r>
          </w:p>
        </w:tc>
        <w:tc>
          <w:tcPr>
            <w:tcW w:w="1134" w:type="dxa"/>
            <w:tcBorders>
              <w:top w:val="nil"/>
              <w:bottom w:val="single" w:sz="2" w:space="0" w:color="auto"/>
            </w:tcBorders>
          </w:tcPr>
          <w:p w14:paraId="7BC8EF54" w14:textId="77777777" w:rsidR="00083860" w:rsidRDefault="00083860" w:rsidP="007B0EA2">
            <w:pPr>
              <w:rPr>
                <w:lang w:val="en-US"/>
              </w:rPr>
            </w:pPr>
            <w:r>
              <w:rPr>
                <w:lang w:val="en-US"/>
              </w:rPr>
              <w:t>kg</w:t>
            </w:r>
          </w:p>
        </w:tc>
        <w:tc>
          <w:tcPr>
            <w:tcW w:w="1134" w:type="dxa"/>
            <w:tcBorders>
              <w:top w:val="nil"/>
              <w:bottom w:val="single" w:sz="2" w:space="0" w:color="auto"/>
            </w:tcBorders>
          </w:tcPr>
          <w:p w14:paraId="6692763B" w14:textId="77777777" w:rsidR="00083860" w:rsidRDefault="00083860" w:rsidP="007B0EA2">
            <w:pPr>
              <w:rPr>
                <w:lang w:val="en-US"/>
              </w:rPr>
            </w:pPr>
            <w:r>
              <w:rPr>
                <w:lang w:val="en-US"/>
              </w:rPr>
              <w:t>0,0050</w:t>
            </w:r>
          </w:p>
        </w:tc>
      </w:tr>
      <w:tr w:rsidR="00083860" w14:paraId="33F8CFD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F1339D3" w14:textId="77777777" w:rsidR="00083860" w:rsidRDefault="00083860" w:rsidP="007B0EA2">
            <w:pPr>
              <w:rPr>
                <w:lang w:val="en-US"/>
              </w:rPr>
            </w:pPr>
          </w:p>
        </w:tc>
        <w:tc>
          <w:tcPr>
            <w:tcW w:w="1701" w:type="dxa"/>
            <w:tcBorders>
              <w:top w:val="nil"/>
              <w:bottom w:val="single" w:sz="2" w:space="0" w:color="auto"/>
            </w:tcBorders>
            <w:vAlign w:val="center"/>
          </w:tcPr>
          <w:p w14:paraId="7F9E31D5"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72EAC4F1" w14:textId="77777777" w:rsidR="00083860" w:rsidRDefault="00083860" w:rsidP="007B0EA2">
            <w:pPr>
              <w:rPr>
                <w:lang w:val="en-US"/>
              </w:rPr>
            </w:pPr>
            <w:r>
              <w:rPr>
                <w:lang w:val="en-US"/>
              </w:rPr>
              <w:t xml:space="preserve">Suruburi cu piulite si saibe </w:t>
            </w:r>
          </w:p>
        </w:tc>
        <w:tc>
          <w:tcPr>
            <w:tcW w:w="1134" w:type="dxa"/>
            <w:tcBorders>
              <w:top w:val="nil"/>
              <w:bottom w:val="single" w:sz="2" w:space="0" w:color="auto"/>
            </w:tcBorders>
          </w:tcPr>
          <w:p w14:paraId="33924877" w14:textId="77777777" w:rsidR="00083860" w:rsidRDefault="00083860" w:rsidP="007B0EA2">
            <w:pPr>
              <w:rPr>
                <w:lang w:val="en-US"/>
              </w:rPr>
            </w:pPr>
            <w:r>
              <w:rPr>
                <w:lang w:val="en-US"/>
              </w:rPr>
              <w:t>kg</w:t>
            </w:r>
          </w:p>
        </w:tc>
        <w:tc>
          <w:tcPr>
            <w:tcW w:w="1134" w:type="dxa"/>
            <w:tcBorders>
              <w:top w:val="nil"/>
              <w:bottom w:val="single" w:sz="2" w:space="0" w:color="auto"/>
            </w:tcBorders>
          </w:tcPr>
          <w:p w14:paraId="0DF2BAE6" w14:textId="77777777" w:rsidR="00083860" w:rsidRDefault="00083860" w:rsidP="007B0EA2">
            <w:pPr>
              <w:rPr>
                <w:lang w:val="en-US"/>
              </w:rPr>
            </w:pPr>
            <w:r>
              <w:rPr>
                <w:lang w:val="en-US"/>
              </w:rPr>
              <w:t>0,2450</w:t>
            </w:r>
          </w:p>
        </w:tc>
      </w:tr>
      <w:tr w:rsidR="00083860" w14:paraId="1B3464C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B4A2D1D" w14:textId="77777777" w:rsidR="00083860" w:rsidRDefault="00083860" w:rsidP="007B0EA2">
            <w:pPr>
              <w:rPr>
                <w:lang w:val="en-US"/>
              </w:rPr>
            </w:pPr>
          </w:p>
        </w:tc>
        <w:tc>
          <w:tcPr>
            <w:tcW w:w="1701" w:type="dxa"/>
            <w:tcBorders>
              <w:top w:val="nil"/>
              <w:bottom w:val="single" w:sz="2" w:space="0" w:color="auto"/>
            </w:tcBorders>
            <w:vAlign w:val="center"/>
          </w:tcPr>
          <w:p w14:paraId="17B1B2B7"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1721CFA7"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072803DA"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25286EEE" w14:textId="77777777" w:rsidR="00083860" w:rsidRDefault="00083860" w:rsidP="007B0EA2">
            <w:pPr>
              <w:rPr>
                <w:lang w:val="en-US"/>
              </w:rPr>
            </w:pPr>
            <w:r>
              <w:rPr>
                <w:lang w:val="en-US"/>
              </w:rPr>
              <w:t>6,1000</w:t>
            </w:r>
          </w:p>
        </w:tc>
      </w:tr>
      <w:tr w:rsidR="00083860" w14:paraId="610F1D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40BB2C3" w14:textId="77777777" w:rsidR="00083860" w:rsidRDefault="00083860" w:rsidP="007B0EA2">
            <w:pPr>
              <w:rPr>
                <w:lang w:val="en-US"/>
              </w:rPr>
            </w:pPr>
          </w:p>
        </w:tc>
        <w:tc>
          <w:tcPr>
            <w:tcW w:w="1701" w:type="dxa"/>
            <w:tcBorders>
              <w:top w:val="nil"/>
              <w:bottom w:val="single" w:sz="2" w:space="0" w:color="auto"/>
            </w:tcBorders>
            <w:vAlign w:val="center"/>
          </w:tcPr>
          <w:p w14:paraId="0FD5B5B7" w14:textId="77777777" w:rsidR="00083860" w:rsidRDefault="00083860"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14A8DCEA" w14:textId="77777777" w:rsidR="00083860" w:rsidRDefault="00083860" w:rsidP="007B0EA2">
            <w:pPr>
              <w:rPr>
                <w:lang w:val="en-US"/>
              </w:rPr>
            </w:pPr>
            <w:r>
              <w:rPr>
                <w:lang w:val="en-US"/>
              </w:rPr>
              <w:t>Dibluri de distantare</w:t>
            </w:r>
          </w:p>
        </w:tc>
        <w:tc>
          <w:tcPr>
            <w:tcW w:w="1134" w:type="dxa"/>
            <w:tcBorders>
              <w:top w:val="nil"/>
              <w:bottom w:val="single" w:sz="2" w:space="0" w:color="auto"/>
            </w:tcBorders>
          </w:tcPr>
          <w:p w14:paraId="2D2FAFA9"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1972B825" w14:textId="77777777" w:rsidR="00083860" w:rsidRDefault="00083860" w:rsidP="007B0EA2">
            <w:pPr>
              <w:rPr>
                <w:lang w:val="en-US"/>
              </w:rPr>
            </w:pPr>
            <w:r>
              <w:rPr>
                <w:lang w:val="en-US"/>
              </w:rPr>
              <w:t>0,0700</w:t>
            </w:r>
          </w:p>
        </w:tc>
      </w:tr>
      <w:tr w:rsidR="00083860" w14:paraId="690F82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BE91BCB" w14:textId="77777777" w:rsidR="00083860" w:rsidRDefault="00083860" w:rsidP="007B0EA2">
            <w:pPr>
              <w:rPr>
                <w:lang w:val="en-US"/>
              </w:rPr>
            </w:pPr>
          </w:p>
        </w:tc>
        <w:tc>
          <w:tcPr>
            <w:tcW w:w="1701" w:type="dxa"/>
            <w:tcBorders>
              <w:top w:val="nil"/>
              <w:bottom w:val="single" w:sz="2" w:space="0" w:color="auto"/>
            </w:tcBorders>
            <w:vAlign w:val="center"/>
          </w:tcPr>
          <w:p w14:paraId="58DC06DF"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0C0087D6"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0B67C2A9"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26A37D6D" w14:textId="77777777" w:rsidR="00083860" w:rsidRDefault="00083860" w:rsidP="007B0EA2">
            <w:pPr>
              <w:rPr>
                <w:lang w:val="en-US"/>
              </w:rPr>
            </w:pPr>
            <w:r>
              <w:rPr>
                <w:lang w:val="en-US"/>
              </w:rPr>
              <w:t>6,1000</w:t>
            </w:r>
          </w:p>
        </w:tc>
      </w:tr>
      <w:tr w:rsidR="00083860" w14:paraId="23CD7E3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31357FF" w14:textId="77777777" w:rsidR="00083860" w:rsidRDefault="00083860" w:rsidP="007B0EA2">
            <w:pPr>
              <w:rPr>
                <w:lang w:val="en-US"/>
              </w:rPr>
            </w:pPr>
          </w:p>
        </w:tc>
        <w:tc>
          <w:tcPr>
            <w:tcW w:w="1701" w:type="dxa"/>
            <w:tcBorders>
              <w:top w:val="nil"/>
              <w:bottom w:val="single" w:sz="2" w:space="0" w:color="auto"/>
            </w:tcBorders>
            <w:vAlign w:val="center"/>
          </w:tcPr>
          <w:p w14:paraId="68238EA0" w14:textId="77777777" w:rsidR="00083860" w:rsidRDefault="00083860"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37238AC9" w14:textId="77777777" w:rsidR="00083860" w:rsidRDefault="00083860" w:rsidP="007B0EA2">
            <w:pPr>
              <w:rPr>
                <w:lang w:val="en-US"/>
              </w:rPr>
            </w:pPr>
            <w:r>
              <w:rPr>
                <w:lang w:val="en-US"/>
              </w:rPr>
              <w:t>Lac de electroizolatie "318"</w:t>
            </w:r>
          </w:p>
        </w:tc>
        <w:tc>
          <w:tcPr>
            <w:tcW w:w="1134" w:type="dxa"/>
            <w:tcBorders>
              <w:top w:val="nil"/>
              <w:bottom w:val="single" w:sz="2" w:space="0" w:color="auto"/>
            </w:tcBorders>
          </w:tcPr>
          <w:p w14:paraId="699001C1" w14:textId="77777777" w:rsidR="00083860" w:rsidRDefault="00083860" w:rsidP="007B0EA2">
            <w:pPr>
              <w:rPr>
                <w:lang w:val="en-US"/>
              </w:rPr>
            </w:pPr>
            <w:r>
              <w:rPr>
                <w:lang w:val="en-US"/>
              </w:rPr>
              <w:t>kg</w:t>
            </w:r>
          </w:p>
        </w:tc>
        <w:tc>
          <w:tcPr>
            <w:tcW w:w="1134" w:type="dxa"/>
            <w:tcBorders>
              <w:top w:val="nil"/>
              <w:bottom w:val="single" w:sz="2" w:space="0" w:color="auto"/>
            </w:tcBorders>
          </w:tcPr>
          <w:p w14:paraId="54A046EB" w14:textId="77777777" w:rsidR="00083860" w:rsidRDefault="00083860" w:rsidP="007B0EA2">
            <w:pPr>
              <w:rPr>
                <w:lang w:val="en-US"/>
              </w:rPr>
            </w:pPr>
            <w:r>
              <w:rPr>
                <w:lang w:val="en-US"/>
              </w:rPr>
              <w:t>0,0300</w:t>
            </w:r>
          </w:p>
        </w:tc>
      </w:tr>
      <w:tr w:rsidR="00083860" w14:paraId="0140928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70ADF9" w14:textId="77777777" w:rsidR="00083860" w:rsidRDefault="00083860" w:rsidP="007B0EA2">
            <w:pPr>
              <w:rPr>
                <w:lang w:val="en-US"/>
              </w:rPr>
            </w:pPr>
          </w:p>
        </w:tc>
        <w:tc>
          <w:tcPr>
            <w:tcW w:w="1701" w:type="dxa"/>
            <w:tcBorders>
              <w:top w:val="nil"/>
              <w:bottom w:val="single" w:sz="2" w:space="0" w:color="auto"/>
            </w:tcBorders>
            <w:vAlign w:val="center"/>
          </w:tcPr>
          <w:p w14:paraId="06CEEBB3"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4B34D505"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44DCF3FD" w14:textId="77777777" w:rsidR="00083860" w:rsidRDefault="00083860" w:rsidP="007B0EA2">
            <w:pPr>
              <w:rPr>
                <w:lang w:val="en-US"/>
              </w:rPr>
            </w:pPr>
            <w:r>
              <w:rPr>
                <w:lang w:val="en-US"/>
              </w:rPr>
              <w:t>kg</w:t>
            </w:r>
          </w:p>
        </w:tc>
        <w:tc>
          <w:tcPr>
            <w:tcW w:w="1134" w:type="dxa"/>
            <w:tcBorders>
              <w:top w:val="nil"/>
              <w:bottom w:val="single" w:sz="2" w:space="0" w:color="auto"/>
            </w:tcBorders>
          </w:tcPr>
          <w:p w14:paraId="6B88FC36" w14:textId="77777777" w:rsidR="00083860" w:rsidRDefault="00083860" w:rsidP="007B0EA2">
            <w:pPr>
              <w:rPr>
                <w:lang w:val="en-US"/>
              </w:rPr>
            </w:pPr>
            <w:r>
              <w:rPr>
                <w:lang w:val="en-US"/>
              </w:rPr>
              <w:t>0,1800</w:t>
            </w:r>
          </w:p>
        </w:tc>
      </w:tr>
      <w:tr w:rsidR="00083860" w14:paraId="2603902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5417ED6" w14:textId="77777777" w:rsidR="00083860" w:rsidRDefault="00083860" w:rsidP="007B0EA2">
            <w:pPr>
              <w:rPr>
                <w:lang w:val="en-US"/>
              </w:rPr>
            </w:pPr>
          </w:p>
        </w:tc>
        <w:tc>
          <w:tcPr>
            <w:tcW w:w="1701" w:type="dxa"/>
            <w:tcBorders>
              <w:top w:val="nil"/>
              <w:bottom w:val="single" w:sz="2" w:space="0" w:color="auto"/>
            </w:tcBorders>
            <w:vAlign w:val="center"/>
          </w:tcPr>
          <w:p w14:paraId="5CABAA03" w14:textId="77777777" w:rsidR="00083860" w:rsidRDefault="00083860"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40A62B5D" w14:textId="77777777" w:rsidR="00083860" w:rsidRDefault="00083860"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41DA7117" w14:textId="77777777" w:rsidR="00083860" w:rsidRDefault="00083860" w:rsidP="007B0EA2">
            <w:pPr>
              <w:rPr>
                <w:lang w:val="en-US"/>
              </w:rPr>
            </w:pPr>
            <w:r>
              <w:rPr>
                <w:lang w:val="en-US"/>
              </w:rPr>
              <w:t>t</w:t>
            </w:r>
          </w:p>
        </w:tc>
        <w:tc>
          <w:tcPr>
            <w:tcW w:w="1134" w:type="dxa"/>
            <w:tcBorders>
              <w:top w:val="nil"/>
              <w:bottom w:val="single" w:sz="2" w:space="0" w:color="auto"/>
            </w:tcBorders>
          </w:tcPr>
          <w:p w14:paraId="7431652E" w14:textId="77777777" w:rsidR="00083860" w:rsidRDefault="00083860" w:rsidP="007B0EA2">
            <w:pPr>
              <w:rPr>
                <w:lang w:val="en-US"/>
              </w:rPr>
            </w:pPr>
            <w:r>
              <w:rPr>
                <w:lang w:val="en-US"/>
              </w:rPr>
              <w:t>0,0050</w:t>
            </w:r>
          </w:p>
        </w:tc>
      </w:tr>
      <w:tr w:rsidR="00083860" w14:paraId="38B4266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1BDADC9" w14:textId="77777777" w:rsidR="00083860" w:rsidRDefault="00083860" w:rsidP="007B0EA2">
            <w:pPr>
              <w:rPr>
                <w:lang w:val="en-US"/>
              </w:rPr>
            </w:pPr>
          </w:p>
        </w:tc>
        <w:tc>
          <w:tcPr>
            <w:tcW w:w="1701" w:type="dxa"/>
            <w:tcBorders>
              <w:top w:val="nil"/>
              <w:bottom w:val="single" w:sz="2" w:space="0" w:color="auto"/>
            </w:tcBorders>
            <w:vAlign w:val="center"/>
          </w:tcPr>
          <w:p w14:paraId="14C0E9C3" w14:textId="77777777" w:rsidR="00083860" w:rsidRDefault="00083860"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47D4AD7D" w14:textId="77777777" w:rsidR="00083860" w:rsidRDefault="00083860" w:rsidP="007B0EA2">
            <w:pPr>
              <w:rPr>
                <w:lang w:val="en-US"/>
              </w:rPr>
            </w:pPr>
            <w:r>
              <w:rPr>
                <w:lang w:val="en-US"/>
              </w:rPr>
              <w:t>Papuci de cablu</w:t>
            </w:r>
          </w:p>
        </w:tc>
        <w:tc>
          <w:tcPr>
            <w:tcW w:w="1134" w:type="dxa"/>
            <w:tcBorders>
              <w:top w:val="nil"/>
              <w:bottom w:val="single" w:sz="2" w:space="0" w:color="auto"/>
            </w:tcBorders>
          </w:tcPr>
          <w:p w14:paraId="45107179" w14:textId="77777777" w:rsidR="00083860" w:rsidRDefault="00083860" w:rsidP="007B0EA2">
            <w:pPr>
              <w:rPr>
                <w:lang w:val="en-US"/>
              </w:rPr>
            </w:pPr>
            <w:r>
              <w:rPr>
                <w:lang w:val="en-US"/>
              </w:rPr>
              <w:t>buc</w:t>
            </w:r>
          </w:p>
        </w:tc>
        <w:tc>
          <w:tcPr>
            <w:tcW w:w="1134" w:type="dxa"/>
            <w:tcBorders>
              <w:top w:val="nil"/>
              <w:bottom w:val="single" w:sz="2" w:space="0" w:color="auto"/>
            </w:tcBorders>
          </w:tcPr>
          <w:p w14:paraId="22DDF95D" w14:textId="77777777" w:rsidR="00083860" w:rsidRDefault="00083860" w:rsidP="007B0EA2">
            <w:pPr>
              <w:rPr>
                <w:lang w:val="en-US"/>
              </w:rPr>
            </w:pPr>
            <w:r>
              <w:rPr>
                <w:lang w:val="en-US"/>
              </w:rPr>
              <w:t>30,5000</w:t>
            </w:r>
          </w:p>
        </w:tc>
      </w:tr>
      <w:tr w:rsidR="00083860" w14:paraId="6CD9546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232DB91" w14:textId="77777777" w:rsidR="00083860" w:rsidRDefault="00083860" w:rsidP="007B0EA2">
            <w:pPr>
              <w:rPr>
                <w:lang w:val="en-US"/>
              </w:rPr>
            </w:pPr>
          </w:p>
        </w:tc>
        <w:tc>
          <w:tcPr>
            <w:tcW w:w="1701" w:type="dxa"/>
            <w:tcBorders>
              <w:top w:val="nil"/>
              <w:bottom w:val="single" w:sz="2" w:space="0" w:color="auto"/>
            </w:tcBorders>
            <w:vAlign w:val="center"/>
          </w:tcPr>
          <w:p w14:paraId="241E3DD1"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37364362" w14:textId="77777777" w:rsidR="00083860" w:rsidRDefault="00083860" w:rsidP="007B0EA2">
            <w:pPr>
              <w:rPr>
                <w:lang w:val="en-US"/>
              </w:rPr>
            </w:pPr>
            <w:r>
              <w:rPr>
                <w:lang w:val="en-US"/>
              </w:rPr>
              <w:t>Punti de conexiune flexibile, tip "ПГС-50"</w:t>
            </w:r>
          </w:p>
        </w:tc>
        <w:tc>
          <w:tcPr>
            <w:tcW w:w="1134" w:type="dxa"/>
            <w:tcBorders>
              <w:top w:val="nil"/>
              <w:bottom w:val="single" w:sz="2" w:space="0" w:color="auto"/>
            </w:tcBorders>
          </w:tcPr>
          <w:p w14:paraId="37C3D2E1"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E7DD821" w14:textId="77777777" w:rsidR="00083860" w:rsidRDefault="00083860" w:rsidP="007B0EA2">
            <w:pPr>
              <w:rPr>
                <w:lang w:val="en-US"/>
              </w:rPr>
            </w:pPr>
            <w:r>
              <w:rPr>
                <w:lang w:val="en-US"/>
              </w:rPr>
              <w:t>5,0000</w:t>
            </w:r>
          </w:p>
        </w:tc>
      </w:tr>
      <w:tr w:rsidR="00083860" w14:paraId="48D5A17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887311B" w14:textId="77777777" w:rsidR="00083860" w:rsidRDefault="00083860" w:rsidP="007B0EA2">
            <w:pPr>
              <w:rPr>
                <w:lang w:val="en-US"/>
              </w:rPr>
            </w:pPr>
          </w:p>
        </w:tc>
        <w:tc>
          <w:tcPr>
            <w:tcW w:w="1701" w:type="dxa"/>
            <w:tcBorders>
              <w:top w:val="nil"/>
              <w:bottom w:val="single" w:sz="2" w:space="0" w:color="auto"/>
            </w:tcBorders>
            <w:vAlign w:val="center"/>
          </w:tcPr>
          <w:p w14:paraId="2573BC3E"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4094B6C"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539F5137"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1FB82CC" w14:textId="77777777" w:rsidR="00083860" w:rsidRDefault="00083860" w:rsidP="007B0EA2">
            <w:pPr>
              <w:rPr>
                <w:lang w:val="en-US"/>
              </w:rPr>
            </w:pPr>
            <w:r>
              <w:rPr>
                <w:lang w:val="en-US"/>
              </w:rPr>
              <w:t>0,1000</w:t>
            </w:r>
          </w:p>
        </w:tc>
      </w:tr>
      <w:tr w:rsidR="00083860" w14:paraId="61E7A3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69FB4B5" w14:textId="77777777" w:rsidR="00083860" w:rsidRDefault="00083860" w:rsidP="007B0EA2">
            <w:pPr>
              <w:rPr>
                <w:lang w:val="en-US"/>
              </w:rPr>
            </w:pPr>
          </w:p>
        </w:tc>
        <w:tc>
          <w:tcPr>
            <w:tcW w:w="1701" w:type="dxa"/>
            <w:tcBorders>
              <w:top w:val="nil"/>
              <w:bottom w:val="single" w:sz="2" w:space="0" w:color="auto"/>
            </w:tcBorders>
            <w:vAlign w:val="center"/>
          </w:tcPr>
          <w:p w14:paraId="77E46E39" w14:textId="77777777" w:rsidR="00083860" w:rsidRDefault="00083860"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1165852F" w14:textId="77777777" w:rsidR="00083860" w:rsidRDefault="00083860" w:rsidP="007B0EA2">
            <w:pPr>
              <w:rPr>
                <w:lang w:val="en-US"/>
              </w:rPr>
            </w:pPr>
            <w:r>
              <w:rPr>
                <w:lang w:val="en-US"/>
              </w:rPr>
              <w:t>Ate de cusut</w:t>
            </w:r>
          </w:p>
        </w:tc>
        <w:tc>
          <w:tcPr>
            <w:tcW w:w="1134" w:type="dxa"/>
            <w:tcBorders>
              <w:top w:val="nil"/>
              <w:bottom w:val="single" w:sz="2" w:space="0" w:color="auto"/>
            </w:tcBorders>
          </w:tcPr>
          <w:p w14:paraId="7EB314F1" w14:textId="77777777" w:rsidR="00083860" w:rsidRDefault="00083860" w:rsidP="007B0EA2">
            <w:pPr>
              <w:rPr>
                <w:lang w:val="en-US"/>
              </w:rPr>
            </w:pPr>
            <w:r>
              <w:rPr>
                <w:lang w:val="en-US"/>
              </w:rPr>
              <w:t>kg</w:t>
            </w:r>
          </w:p>
        </w:tc>
        <w:tc>
          <w:tcPr>
            <w:tcW w:w="1134" w:type="dxa"/>
            <w:tcBorders>
              <w:top w:val="nil"/>
              <w:bottom w:val="single" w:sz="2" w:space="0" w:color="auto"/>
            </w:tcBorders>
          </w:tcPr>
          <w:p w14:paraId="37375C95" w14:textId="77777777" w:rsidR="00083860" w:rsidRDefault="00083860" w:rsidP="007B0EA2">
            <w:pPr>
              <w:rPr>
                <w:lang w:val="en-US"/>
              </w:rPr>
            </w:pPr>
            <w:r>
              <w:rPr>
                <w:lang w:val="en-US"/>
              </w:rPr>
              <w:t>0,0050</w:t>
            </w:r>
          </w:p>
        </w:tc>
      </w:tr>
      <w:tr w:rsidR="00083860" w14:paraId="7D15A5D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E85FFB3" w14:textId="77777777" w:rsidR="00083860" w:rsidRDefault="00083860" w:rsidP="007B0EA2">
            <w:pPr>
              <w:rPr>
                <w:lang w:val="en-US"/>
              </w:rPr>
            </w:pPr>
          </w:p>
        </w:tc>
        <w:tc>
          <w:tcPr>
            <w:tcW w:w="1701" w:type="dxa"/>
            <w:tcBorders>
              <w:top w:val="nil"/>
              <w:bottom w:val="single" w:sz="2" w:space="0" w:color="auto"/>
            </w:tcBorders>
            <w:vAlign w:val="center"/>
          </w:tcPr>
          <w:p w14:paraId="45AF2229" w14:textId="77777777" w:rsidR="00083860" w:rsidRDefault="00083860"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6ABE5835" w14:textId="77777777" w:rsidR="00083860" w:rsidRDefault="00083860" w:rsidP="007B0EA2">
            <w:pPr>
              <w:rPr>
                <w:lang w:val="en-US"/>
              </w:rPr>
            </w:pPr>
            <w:r>
              <w:rPr>
                <w:lang w:val="en-US"/>
              </w:rPr>
              <w:t>Vaselina tehnica</w:t>
            </w:r>
          </w:p>
        </w:tc>
        <w:tc>
          <w:tcPr>
            <w:tcW w:w="1134" w:type="dxa"/>
            <w:tcBorders>
              <w:top w:val="nil"/>
              <w:bottom w:val="single" w:sz="2" w:space="0" w:color="auto"/>
            </w:tcBorders>
          </w:tcPr>
          <w:p w14:paraId="234AD6E0" w14:textId="77777777" w:rsidR="00083860" w:rsidRDefault="00083860" w:rsidP="007B0EA2">
            <w:pPr>
              <w:rPr>
                <w:lang w:val="en-US"/>
              </w:rPr>
            </w:pPr>
            <w:r>
              <w:rPr>
                <w:lang w:val="en-US"/>
              </w:rPr>
              <w:t>kg</w:t>
            </w:r>
          </w:p>
        </w:tc>
        <w:tc>
          <w:tcPr>
            <w:tcW w:w="1134" w:type="dxa"/>
            <w:tcBorders>
              <w:top w:val="nil"/>
              <w:bottom w:val="single" w:sz="2" w:space="0" w:color="auto"/>
            </w:tcBorders>
          </w:tcPr>
          <w:p w14:paraId="09221F41" w14:textId="77777777" w:rsidR="00083860" w:rsidRDefault="00083860" w:rsidP="007B0EA2">
            <w:pPr>
              <w:rPr>
                <w:lang w:val="en-US"/>
              </w:rPr>
            </w:pPr>
            <w:r>
              <w:rPr>
                <w:lang w:val="en-US"/>
              </w:rPr>
              <w:t>0,0300</w:t>
            </w:r>
          </w:p>
        </w:tc>
      </w:tr>
      <w:tr w:rsidR="00083860" w14:paraId="0FD0B12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2888099" w14:textId="77777777" w:rsidR="00083860" w:rsidRDefault="00083860" w:rsidP="007B0EA2">
            <w:pPr>
              <w:rPr>
                <w:lang w:val="en-US"/>
              </w:rPr>
            </w:pPr>
          </w:p>
        </w:tc>
        <w:tc>
          <w:tcPr>
            <w:tcW w:w="1701" w:type="dxa"/>
            <w:tcBorders>
              <w:top w:val="nil"/>
              <w:bottom w:val="single" w:sz="2" w:space="0" w:color="auto"/>
            </w:tcBorders>
            <w:vAlign w:val="center"/>
          </w:tcPr>
          <w:p w14:paraId="09BA56B6" w14:textId="77777777" w:rsidR="00083860" w:rsidRDefault="00083860"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4C9D3186" w14:textId="77777777" w:rsidR="00083860" w:rsidRDefault="00083860"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581BE5E" w14:textId="77777777" w:rsidR="00083860" w:rsidRDefault="00083860" w:rsidP="007B0EA2">
            <w:pPr>
              <w:rPr>
                <w:lang w:val="en-US"/>
              </w:rPr>
            </w:pPr>
            <w:r>
              <w:rPr>
                <w:lang w:val="en-US"/>
              </w:rPr>
              <w:t>kg</w:t>
            </w:r>
          </w:p>
        </w:tc>
        <w:tc>
          <w:tcPr>
            <w:tcW w:w="1134" w:type="dxa"/>
            <w:tcBorders>
              <w:top w:val="nil"/>
              <w:bottom w:val="single" w:sz="2" w:space="0" w:color="auto"/>
            </w:tcBorders>
          </w:tcPr>
          <w:p w14:paraId="1D70EA14" w14:textId="77777777" w:rsidR="00083860" w:rsidRDefault="00083860" w:rsidP="007B0EA2">
            <w:pPr>
              <w:rPr>
                <w:lang w:val="en-US"/>
              </w:rPr>
            </w:pPr>
            <w:r>
              <w:rPr>
                <w:lang w:val="en-US"/>
              </w:rPr>
              <w:t>0,0600</w:t>
            </w:r>
          </w:p>
        </w:tc>
      </w:tr>
      <w:tr w:rsidR="00083860" w14:paraId="04E3E7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428B4E7" w14:textId="77777777" w:rsidR="00083860" w:rsidRDefault="00083860" w:rsidP="007B0EA2">
            <w:pPr>
              <w:rPr>
                <w:lang w:val="en-US"/>
              </w:rPr>
            </w:pPr>
          </w:p>
        </w:tc>
        <w:tc>
          <w:tcPr>
            <w:tcW w:w="1701" w:type="dxa"/>
            <w:tcBorders>
              <w:top w:val="nil"/>
              <w:bottom w:val="single" w:sz="2" w:space="0" w:color="auto"/>
            </w:tcBorders>
            <w:vAlign w:val="center"/>
          </w:tcPr>
          <w:p w14:paraId="38B0E14D"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74C02993"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0B07EE1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A464578" w14:textId="77777777" w:rsidR="00083860" w:rsidRDefault="00083860" w:rsidP="007B0EA2">
            <w:pPr>
              <w:rPr>
                <w:lang w:val="en-US"/>
              </w:rPr>
            </w:pPr>
            <w:r>
              <w:rPr>
                <w:lang w:val="en-US"/>
              </w:rPr>
              <w:t>0,0100</w:t>
            </w:r>
          </w:p>
        </w:tc>
      </w:tr>
      <w:tr w:rsidR="00083860" w14:paraId="46DDFAC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62BA093" w14:textId="77777777" w:rsidR="00083860" w:rsidRDefault="00083860" w:rsidP="007B0EA2">
            <w:pPr>
              <w:rPr>
                <w:lang w:val="en-US"/>
              </w:rPr>
            </w:pPr>
          </w:p>
        </w:tc>
        <w:tc>
          <w:tcPr>
            <w:tcW w:w="1701" w:type="dxa"/>
            <w:tcBorders>
              <w:top w:val="nil"/>
              <w:bottom w:val="single" w:sz="2" w:space="0" w:color="auto"/>
            </w:tcBorders>
            <w:vAlign w:val="center"/>
          </w:tcPr>
          <w:p w14:paraId="42BBF9D3"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06BE600" w14:textId="77777777" w:rsidR="00083860" w:rsidRDefault="00083860"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0663596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68ADBD" w14:textId="77777777" w:rsidR="00083860" w:rsidRDefault="00083860" w:rsidP="007B0EA2">
            <w:pPr>
              <w:rPr>
                <w:lang w:val="en-US"/>
              </w:rPr>
            </w:pPr>
            <w:r>
              <w:rPr>
                <w:lang w:val="en-US"/>
              </w:rPr>
              <w:t>0,6500</w:t>
            </w:r>
          </w:p>
        </w:tc>
      </w:tr>
      <w:tr w:rsidR="00083860" w14:paraId="16E23B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CEAC3AA" w14:textId="77777777" w:rsidR="00083860" w:rsidRDefault="00083860" w:rsidP="007B0EA2">
            <w:pPr>
              <w:rPr>
                <w:lang w:val="en-US"/>
              </w:rPr>
            </w:pPr>
          </w:p>
        </w:tc>
        <w:tc>
          <w:tcPr>
            <w:tcW w:w="1701" w:type="dxa"/>
            <w:tcBorders>
              <w:top w:val="nil"/>
              <w:bottom w:val="single" w:sz="2" w:space="0" w:color="auto"/>
            </w:tcBorders>
            <w:vAlign w:val="center"/>
          </w:tcPr>
          <w:p w14:paraId="65613802" w14:textId="77777777" w:rsidR="00083860" w:rsidRDefault="00083860"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5DAE8A1A" w14:textId="77777777" w:rsidR="00083860" w:rsidRDefault="00083860" w:rsidP="007B0EA2">
            <w:pPr>
              <w:rPr>
                <w:lang w:val="en-US"/>
              </w:rPr>
            </w:pPr>
            <w:r>
              <w:rPr>
                <w:lang w:val="en-US"/>
              </w:rPr>
              <w:t>Masini de gaurit electrice</w:t>
            </w:r>
          </w:p>
        </w:tc>
        <w:tc>
          <w:tcPr>
            <w:tcW w:w="1134" w:type="dxa"/>
            <w:tcBorders>
              <w:top w:val="nil"/>
              <w:bottom w:val="single" w:sz="2" w:space="0" w:color="auto"/>
            </w:tcBorders>
          </w:tcPr>
          <w:p w14:paraId="0BF4FE6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0D1ACE2" w14:textId="77777777" w:rsidR="00083860" w:rsidRDefault="00083860" w:rsidP="007B0EA2">
            <w:pPr>
              <w:rPr>
                <w:lang w:val="en-US"/>
              </w:rPr>
            </w:pPr>
            <w:r>
              <w:rPr>
                <w:lang w:val="en-US"/>
              </w:rPr>
              <w:t>0,2000</w:t>
            </w:r>
          </w:p>
        </w:tc>
      </w:tr>
      <w:tr w:rsidR="00083860" w14:paraId="25BB82C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01788E8" w14:textId="77777777" w:rsidR="00083860" w:rsidRDefault="00083860" w:rsidP="007B0EA2">
            <w:pPr>
              <w:rPr>
                <w:lang w:val="en-US"/>
              </w:rPr>
            </w:pPr>
          </w:p>
        </w:tc>
        <w:tc>
          <w:tcPr>
            <w:tcW w:w="1701" w:type="dxa"/>
            <w:tcBorders>
              <w:top w:val="nil"/>
              <w:bottom w:val="single" w:sz="2" w:space="0" w:color="auto"/>
            </w:tcBorders>
            <w:vAlign w:val="center"/>
          </w:tcPr>
          <w:p w14:paraId="21EBDCD6"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7083CC31"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0B3D6219"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CE91AF2" w14:textId="77777777" w:rsidR="00083860" w:rsidRDefault="00083860" w:rsidP="007B0EA2">
            <w:pPr>
              <w:rPr>
                <w:lang w:val="en-US"/>
              </w:rPr>
            </w:pPr>
            <w:r>
              <w:rPr>
                <w:lang w:val="en-US"/>
              </w:rPr>
              <w:t>0,0100</w:t>
            </w:r>
          </w:p>
        </w:tc>
      </w:tr>
      <w:tr w:rsidR="00083860" w14:paraId="533D9126"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5956729" w14:textId="77777777" w:rsidR="00083860" w:rsidRDefault="00083860" w:rsidP="007B0EA2">
            <w:pPr>
              <w:rPr>
                <w:lang w:val="en-US"/>
              </w:rPr>
            </w:pPr>
            <w:r>
              <w:rPr>
                <w:lang w:val="en-US"/>
              </w:rPr>
              <w:t>11</w:t>
            </w:r>
          </w:p>
        </w:tc>
        <w:tc>
          <w:tcPr>
            <w:tcW w:w="1701" w:type="dxa"/>
            <w:tcBorders>
              <w:top w:val="single" w:sz="4" w:space="0" w:color="auto"/>
              <w:bottom w:val="single" w:sz="4" w:space="0" w:color="auto"/>
            </w:tcBorders>
          </w:tcPr>
          <w:p w14:paraId="6FA35952" w14:textId="77777777" w:rsidR="00083860" w:rsidRDefault="00083860" w:rsidP="007B0EA2">
            <w:pPr>
              <w:rPr>
                <w:lang w:val="en-US"/>
              </w:rPr>
            </w:pPr>
            <w:r>
              <w:rPr>
                <w:lang w:val="en-US"/>
              </w:rPr>
              <w:t>08-03-526-2</w:t>
            </w:r>
          </w:p>
          <w:p w14:paraId="68A69F4A" w14:textId="77777777" w:rsidR="00083860" w:rsidRDefault="00083860" w:rsidP="007B0EA2">
            <w:pPr>
              <w:rPr>
                <w:lang w:val="en-US"/>
              </w:rPr>
            </w:pPr>
          </w:p>
        </w:tc>
        <w:tc>
          <w:tcPr>
            <w:tcW w:w="5669" w:type="dxa"/>
            <w:tcBorders>
              <w:top w:val="single" w:sz="4" w:space="0" w:color="auto"/>
              <w:bottom w:val="single" w:sz="4" w:space="0" w:color="auto"/>
            </w:tcBorders>
          </w:tcPr>
          <w:p w14:paraId="5B39C780" w14:textId="77777777" w:rsidR="00083860" w:rsidRDefault="00083860" w:rsidP="007B0EA2">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52A76FBC"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7C76714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6E3FBBE" w14:textId="77777777" w:rsidR="00083860" w:rsidRDefault="00083860" w:rsidP="007B0EA2">
            <w:pPr>
              <w:jc w:val="center"/>
              <w:rPr>
                <w:lang w:val="en-US"/>
              </w:rPr>
            </w:pPr>
            <w:r>
              <w:rPr>
                <w:lang w:val="en-US"/>
              </w:rPr>
              <w:t>6,0000</w:t>
            </w:r>
          </w:p>
        </w:tc>
      </w:tr>
      <w:tr w:rsidR="00083860" w14:paraId="71FEB69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BF63292" w14:textId="77777777" w:rsidR="00083860" w:rsidRDefault="00083860" w:rsidP="007B0EA2">
            <w:pPr>
              <w:rPr>
                <w:lang w:val="en-US"/>
              </w:rPr>
            </w:pPr>
          </w:p>
        </w:tc>
        <w:tc>
          <w:tcPr>
            <w:tcW w:w="1701" w:type="dxa"/>
            <w:tcBorders>
              <w:top w:val="nil"/>
              <w:bottom w:val="single" w:sz="2" w:space="0" w:color="auto"/>
            </w:tcBorders>
            <w:vAlign w:val="center"/>
          </w:tcPr>
          <w:p w14:paraId="2EFF0E17"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09CC565C"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F19BE4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19A53569" w14:textId="77777777" w:rsidR="00083860" w:rsidRDefault="00083860" w:rsidP="007B0EA2">
            <w:pPr>
              <w:rPr>
                <w:lang w:val="en-US"/>
              </w:rPr>
            </w:pPr>
            <w:r>
              <w:rPr>
                <w:lang w:val="en-US"/>
              </w:rPr>
              <w:t>13,9200</w:t>
            </w:r>
          </w:p>
        </w:tc>
      </w:tr>
      <w:tr w:rsidR="00083860" w14:paraId="378C32D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3B08B16" w14:textId="77777777" w:rsidR="00083860" w:rsidRDefault="00083860" w:rsidP="007B0EA2">
            <w:pPr>
              <w:rPr>
                <w:lang w:val="en-US"/>
              </w:rPr>
            </w:pPr>
          </w:p>
        </w:tc>
        <w:tc>
          <w:tcPr>
            <w:tcW w:w="1701" w:type="dxa"/>
            <w:tcBorders>
              <w:top w:val="nil"/>
              <w:bottom w:val="single" w:sz="2" w:space="0" w:color="auto"/>
            </w:tcBorders>
            <w:vAlign w:val="center"/>
          </w:tcPr>
          <w:p w14:paraId="36D4B41E" w14:textId="77777777" w:rsidR="00083860" w:rsidRDefault="00083860" w:rsidP="007B0EA2">
            <w:pPr>
              <w:jc w:val="center"/>
              <w:rPr>
                <w:sz w:val="16"/>
                <w:szCs w:val="16"/>
                <w:lang w:val="en-US"/>
              </w:rPr>
            </w:pPr>
            <w:r>
              <w:rPr>
                <w:sz w:val="16"/>
                <w:szCs w:val="16"/>
                <w:lang w:val="en-US"/>
              </w:rPr>
              <w:t>1011924</w:t>
            </w:r>
          </w:p>
        </w:tc>
        <w:tc>
          <w:tcPr>
            <w:tcW w:w="5669" w:type="dxa"/>
            <w:tcBorders>
              <w:top w:val="nil"/>
              <w:bottom w:val="single" w:sz="2" w:space="0" w:color="auto"/>
            </w:tcBorders>
          </w:tcPr>
          <w:p w14:paraId="190EB6AC" w14:textId="77777777" w:rsidR="00083860" w:rsidRDefault="00083860" w:rsidP="007B0EA2">
            <w:pPr>
              <w:rPr>
                <w:lang w:val="en-US"/>
              </w:rPr>
            </w:pPr>
            <w:r>
              <w:rPr>
                <w:lang w:val="en-US"/>
              </w:rPr>
              <w:t xml:space="preserve">Electrozi Э42А, diametru 4 mm </w:t>
            </w:r>
          </w:p>
        </w:tc>
        <w:tc>
          <w:tcPr>
            <w:tcW w:w="1134" w:type="dxa"/>
            <w:tcBorders>
              <w:top w:val="nil"/>
              <w:bottom w:val="single" w:sz="2" w:space="0" w:color="auto"/>
            </w:tcBorders>
          </w:tcPr>
          <w:p w14:paraId="64829ACE" w14:textId="77777777" w:rsidR="00083860" w:rsidRDefault="00083860" w:rsidP="007B0EA2">
            <w:pPr>
              <w:rPr>
                <w:lang w:val="en-US"/>
              </w:rPr>
            </w:pPr>
            <w:r>
              <w:rPr>
                <w:lang w:val="en-US"/>
              </w:rPr>
              <w:t>kg</w:t>
            </w:r>
          </w:p>
        </w:tc>
        <w:tc>
          <w:tcPr>
            <w:tcW w:w="1134" w:type="dxa"/>
            <w:tcBorders>
              <w:top w:val="nil"/>
              <w:bottom w:val="single" w:sz="2" w:space="0" w:color="auto"/>
            </w:tcBorders>
          </w:tcPr>
          <w:p w14:paraId="0179C521" w14:textId="77777777" w:rsidR="00083860" w:rsidRDefault="00083860" w:rsidP="007B0EA2">
            <w:pPr>
              <w:rPr>
                <w:lang w:val="en-US"/>
              </w:rPr>
            </w:pPr>
            <w:r>
              <w:rPr>
                <w:lang w:val="en-US"/>
              </w:rPr>
              <w:t>0,4200</w:t>
            </w:r>
          </w:p>
        </w:tc>
      </w:tr>
      <w:tr w:rsidR="00083860" w14:paraId="06D4B9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8884B1D" w14:textId="77777777" w:rsidR="00083860" w:rsidRDefault="00083860" w:rsidP="007B0EA2">
            <w:pPr>
              <w:rPr>
                <w:lang w:val="en-US"/>
              </w:rPr>
            </w:pPr>
          </w:p>
        </w:tc>
        <w:tc>
          <w:tcPr>
            <w:tcW w:w="1701" w:type="dxa"/>
            <w:tcBorders>
              <w:top w:val="nil"/>
              <w:bottom w:val="single" w:sz="2" w:space="0" w:color="auto"/>
            </w:tcBorders>
            <w:vAlign w:val="center"/>
          </w:tcPr>
          <w:p w14:paraId="3FB65C05" w14:textId="77777777" w:rsidR="00083860" w:rsidRDefault="00083860" w:rsidP="007B0EA2">
            <w:pPr>
              <w:jc w:val="center"/>
              <w:rPr>
                <w:sz w:val="16"/>
                <w:szCs w:val="16"/>
                <w:lang w:val="en-US"/>
              </w:rPr>
            </w:pPr>
            <w:r>
              <w:rPr>
                <w:sz w:val="16"/>
                <w:szCs w:val="16"/>
                <w:lang w:val="en-US"/>
              </w:rPr>
              <w:t>1011964</w:t>
            </w:r>
          </w:p>
        </w:tc>
        <w:tc>
          <w:tcPr>
            <w:tcW w:w="5669" w:type="dxa"/>
            <w:tcBorders>
              <w:top w:val="nil"/>
              <w:bottom w:val="single" w:sz="2" w:space="0" w:color="auto"/>
            </w:tcBorders>
          </w:tcPr>
          <w:p w14:paraId="51F50667" w14:textId="77777777" w:rsidR="00083860" w:rsidRDefault="00083860" w:rsidP="007B0EA2">
            <w:pPr>
              <w:rPr>
                <w:lang w:val="en-US"/>
              </w:rPr>
            </w:pPr>
            <w:r>
              <w:rPr>
                <w:lang w:val="en-US"/>
              </w:rPr>
              <w:t xml:space="preserve">Sfoara (spagat) de hirtie </w:t>
            </w:r>
          </w:p>
        </w:tc>
        <w:tc>
          <w:tcPr>
            <w:tcW w:w="1134" w:type="dxa"/>
            <w:tcBorders>
              <w:top w:val="nil"/>
              <w:bottom w:val="single" w:sz="2" w:space="0" w:color="auto"/>
            </w:tcBorders>
          </w:tcPr>
          <w:p w14:paraId="40038E69" w14:textId="77777777" w:rsidR="00083860" w:rsidRDefault="00083860" w:rsidP="007B0EA2">
            <w:pPr>
              <w:rPr>
                <w:lang w:val="en-US"/>
              </w:rPr>
            </w:pPr>
            <w:r>
              <w:rPr>
                <w:lang w:val="en-US"/>
              </w:rPr>
              <w:t>kg</w:t>
            </w:r>
          </w:p>
        </w:tc>
        <w:tc>
          <w:tcPr>
            <w:tcW w:w="1134" w:type="dxa"/>
            <w:tcBorders>
              <w:top w:val="nil"/>
              <w:bottom w:val="single" w:sz="2" w:space="0" w:color="auto"/>
            </w:tcBorders>
          </w:tcPr>
          <w:p w14:paraId="637B28AF" w14:textId="77777777" w:rsidR="00083860" w:rsidRDefault="00083860" w:rsidP="007B0EA2">
            <w:pPr>
              <w:rPr>
                <w:lang w:val="en-US"/>
              </w:rPr>
            </w:pPr>
            <w:r>
              <w:rPr>
                <w:lang w:val="en-US"/>
              </w:rPr>
              <w:t>0,0240</w:t>
            </w:r>
          </w:p>
        </w:tc>
      </w:tr>
      <w:tr w:rsidR="00083860" w14:paraId="7AA3A0A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9ECEE8C" w14:textId="77777777" w:rsidR="00083860" w:rsidRDefault="00083860" w:rsidP="007B0EA2">
            <w:pPr>
              <w:rPr>
                <w:lang w:val="en-US"/>
              </w:rPr>
            </w:pPr>
          </w:p>
        </w:tc>
        <w:tc>
          <w:tcPr>
            <w:tcW w:w="1701" w:type="dxa"/>
            <w:tcBorders>
              <w:top w:val="nil"/>
              <w:bottom w:val="single" w:sz="2" w:space="0" w:color="auto"/>
            </w:tcBorders>
            <w:vAlign w:val="center"/>
          </w:tcPr>
          <w:p w14:paraId="01882E9B" w14:textId="77777777" w:rsidR="00083860" w:rsidRDefault="00083860" w:rsidP="007B0EA2">
            <w:pPr>
              <w:jc w:val="center"/>
              <w:rPr>
                <w:sz w:val="16"/>
                <w:szCs w:val="16"/>
                <w:lang w:val="en-US"/>
              </w:rPr>
            </w:pPr>
            <w:r>
              <w:rPr>
                <w:sz w:val="16"/>
                <w:szCs w:val="16"/>
                <w:lang w:val="en-US"/>
              </w:rPr>
              <w:t>1011977</w:t>
            </w:r>
          </w:p>
        </w:tc>
        <w:tc>
          <w:tcPr>
            <w:tcW w:w="5669" w:type="dxa"/>
            <w:tcBorders>
              <w:top w:val="nil"/>
              <w:bottom w:val="single" w:sz="2" w:space="0" w:color="auto"/>
            </w:tcBorders>
          </w:tcPr>
          <w:p w14:paraId="60709732" w14:textId="77777777" w:rsidR="00083860" w:rsidRDefault="00083860" w:rsidP="007B0EA2">
            <w:pPr>
              <w:rPr>
                <w:lang w:val="en-US"/>
              </w:rPr>
            </w:pPr>
            <w:r>
              <w:rPr>
                <w:lang w:val="en-US"/>
              </w:rPr>
              <w:t xml:space="preserve">Suruburi cu piulite si saibe </w:t>
            </w:r>
          </w:p>
        </w:tc>
        <w:tc>
          <w:tcPr>
            <w:tcW w:w="1134" w:type="dxa"/>
            <w:tcBorders>
              <w:top w:val="nil"/>
              <w:bottom w:val="single" w:sz="2" w:space="0" w:color="auto"/>
            </w:tcBorders>
          </w:tcPr>
          <w:p w14:paraId="5A653D6B" w14:textId="77777777" w:rsidR="00083860" w:rsidRDefault="00083860" w:rsidP="007B0EA2">
            <w:pPr>
              <w:rPr>
                <w:lang w:val="en-US"/>
              </w:rPr>
            </w:pPr>
            <w:r>
              <w:rPr>
                <w:lang w:val="en-US"/>
              </w:rPr>
              <w:t>kg</w:t>
            </w:r>
          </w:p>
        </w:tc>
        <w:tc>
          <w:tcPr>
            <w:tcW w:w="1134" w:type="dxa"/>
            <w:tcBorders>
              <w:top w:val="nil"/>
              <w:bottom w:val="single" w:sz="2" w:space="0" w:color="auto"/>
            </w:tcBorders>
          </w:tcPr>
          <w:p w14:paraId="78F21885" w14:textId="77777777" w:rsidR="00083860" w:rsidRDefault="00083860" w:rsidP="007B0EA2">
            <w:pPr>
              <w:rPr>
                <w:lang w:val="en-US"/>
              </w:rPr>
            </w:pPr>
            <w:r>
              <w:rPr>
                <w:lang w:val="en-US"/>
              </w:rPr>
              <w:t>2,2800</w:t>
            </w:r>
          </w:p>
        </w:tc>
      </w:tr>
      <w:tr w:rsidR="00083860" w14:paraId="6E3439A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257D826" w14:textId="77777777" w:rsidR="00083860" w:rsidRDefault="00083860" w:rsidP="007B0EA2">
            <w:pPr>
              <w:rPr>
                <w:lang w:val="en-US"/>
              </w:rPr>
            </w:pPr>
          </w:p>
        </w:tc>
        <w:tc>
          <w:tcPr>
            <w:tcW w:w="1701" w:type="dxa"/>
            <w:tcBorders>
              <w:top w:val="nil"/>
              <w:bottom w:val="single" w:sz="2" w:space="0" w:color="auto"/>
            </w:tcBorders>
            <w:vAlign w:val="center"/>
          </w:tcPr>
          <w:p w14:paraId="2F0C18C6"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7E1F3E37"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0FA2BF77"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7197F8E4" w14:textId="77777777" w:rsidR="00083860" w:rsidRDefault="00083860" w:rsidP="007B0EA2">
            <w:pPr>
              <w:rPr>
                <w:lang w:val="en-US"/>
              </w:rPr>
            </w:pPr>
            <w:r>
              <w:rPr>
                <w:lang w:val="en-US"/>
              </w:rPr>
              <w:t>7,3200</w:t>
            </w:r>
          </w:p>
        </w:tc>
      </w:tr>
      <w:tr w:rsidR="00083860" w14:paraId="16D79DE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4950BE4" w14:textId="77777777" w:rsidR="00083860" w:rsidRDefault="00083860" w:rsidP="007B0EA2">
            <w:pPr>
              <w:rPr>
                <w:lang w:val="en-US"/>
              </w:rPr>
            </w:pPr>
          </w:p>
        </w:tc>
        <w:tc>
          <w:tcPr>
            <w:tcW w:w="1701" w:type="dxa"/>
            <w:tcBorders>
              <w:top w:val="nil"/>
              <w:bottom w:val="single" w:sz="2" w:space="0" w:color="auto"/>
            </w:tcBorders>
            <w:vAlign w:val="center"/>
          </w:tcPr>
          <w:p w14:paraId="44F621A3" w14:textId="77777777" w:rsidR="00083860" w:rsidRDefault="00083860" w:rsidP="007B0EA2">
            <w:pPr>
              <w:jc w:val="center"/>
              <w:rPr>
                <w:sz w:val="16"/>
                <w:szCs w:val="16"/>
                <w:lang w:val="en-US"/>
              </w:rPr>
            </w:pPr>
            <w:r>
              <w:rPr>
                <w:sz w:val="16"/>
                <w:szCs w:val="16"/>
                <w:lang w:val="en-US"/>
              </w:rPr>
              <w:t>1019103</w:t>
            </w:r>
          </w:p>
        </w:tc>
        <w:tc>
          <w:tcPr>
            <w:tcW w:w="5669" w:type="dxa"/>
            <w:tcBorders>
              <w:top w:val="nil"/>
              <w:bottom w:val="single" w:sz="2" w:space="0" w:color="auto"/>
            </w:tcBorders>
          </w:tcPr>
          <w:p w14:paraId="31755510" w14:textId="77777777" w:rsidR="00083860" w:rsidRDefault="00083860" w:rsidP="007B0EA2">
            <w:pPr>
              <w:rPr>
                <w:lang w:val="en-US"/>
              </w:rPr>
            </w:pPr>
            <w:r>
              <w:rPr>
                <w:lang w:val="en-US"/>
              </w:rPr>
              <w:t>Dibluri de distantare</w:t>
            </w:r>
          </w:p>
        </w:tc>
        <w:tc>
          <w:tcPr>
            <w:tcW w:w="1134" w:type="dxa"/>
            <w:tcBorders>
              <w:top w:val="nil"/>
              <w:bottom w:val="single" w:sz="2" w:space="0" w:color="auto"/>
            </w:tcBorders>
          </w:tcPr>
          <w:p w14:paraId="7D4D2166"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1307370D" w14:textId="77777777" w:rsidR="00083860" w:rsidRDefault="00083860" w:rsidP="007B0EA2">
            <w:pPr>
              <w:rPr>
                <w:lang w:val="en-US"/>
              </w:rPr>
            </w:pPr>
            <w:r>
              <w:rPr>
                <w:lang w:val="en-US"/>
              </w:rPr>
              <w:t>0,0840</w:t>
            </w:r>
          </w:p>
        </w:tc>
      </w:tr>
      <w:tr w:rsidR="00083860" w14:paraId="55CC0F6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8D178E3" w14:textId="77777777" w:rsidR="00083860" w:rsidRDefault="00083860" w:rsidP="007B0EA2">
            <w:pPr>
              <w:rPr>
                <w:lang w:val="en-US"/>
              </w:rPr>
            </w:pPr>
          </w:p>
        </w:tc>
        <w:tc>
          <w:tcPr>
            <w:tcW w:w="1701" w:type="dxa"/>
            <w:tcBorders>
              <w:top w:val="nil"/>
              <w:bottom w:val="single" w:sz="2" w:space="0" w:color="auto"/>
            </w:tcBorders>
            <w:vAlign w:val="center"/>
          </w:tcPr>
          <w:p w14:paraId="471791BA"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6E3E70AC"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6C756A19"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F742569" w14:textId="77777777" w:rsidR="00083860" w:rsidRDefault="00083860" w:rsidP="007B0EA2">
            <w:pPr>
              <w:rPr>
                <w:lang w:val="en-US"/>
              </w:rPr>
            </w:pPr>
            <w:r>
              <w:rPr>
                <w:lang w:val="en-US"/>
              </w:rPr>
              <w:t>7,3200</w:t>
            </w:r>
          </w:p>
        </w:tc>
      </w:tr>
      <w:tr w:rsidR="00083860" w14:paraId="64D2CB0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076B4D0" w14:textId="77777777" w:rsidR="00083860" w:rsidRDefault="00083860" w:rsidP="007B0EA2">
            <w:pPr>
              <w:rPr>
                <w:lang w:val="en-US"/>
              </w:rPr>
            </w:pPr>
          </w:p>
        </w:tc>
        <w:tc>
          <w:tcPr>
            <w:tcW w:w="1701" w:type="dxa"/>
            <w:tcBorders>
              <w:top w:val="nil"/>
              <w:bottom w:val="single" w:sz="2" w:space="0" w:color="auto"/>
            </w:tcBorders>
            <w:vAlign w:val="center"/>
          </w:tcPr>
          <w:p w14:paraId="3503485C" w14:textId="77777777" w:rsidR="00083860" w:rsidRDefault="00083860" w:rsidP="007B0EA2">
            <w:pPr>
              <w:jc w:val="center"/>
              <w:rPr>
                <w:sz w:val="16"/>
                <w:szCs w:val="16"/>
                <w:lang w:val="en-US"/>
              </w:rPr>
            </w:pPr>
            <w:r>
              <w:rPr>
                <w:sz w:val="16"/>
                <w:szCs w:val="16"/>
                <w:lang w:val="en-US"/>
              </w:rPr>
              <w:t>1019760</w:t>
            </w:r>
          </w:p>
        </w:tc>
        <w:tc>
          <w:tcPr>
            <w:tcW w:w="5669" w:type="dxa"/>
            <w:tcBorders>
              <w:top w:val="nil"/>
              <w:bottom w:val="single" w:sz="2" w:space="0" w:color="auto"/>
            </w:tcBorders>
          </w:tcPr>
          <w:p w14:paraId="59FBBF1F" w14:textId="77777777" w:rsidR="00083860" w:rsidRDefault="00083860" w:rsidP="007B0EA2">
            <w:pPr>
              <w:rPr>
                <w:lang w:val="en-US"/>
              </w:rPr>
            </w:pPr>
            <w:r>
              <w:rPr>
                <w:lang w:val="en-US"/>
              </w:rPr>
              <w:t>Lac de electroizolatie "318"</w:t>
            </w:r>
          </w:p>
        </w:tc>
        <w:tc>
          <w:tcPr>
            <w:tcW w:w="1134" w:type="dxa"/>
            <w:tcBorders>
              <w:top w:val="nil"/>
              <w:bottom w:val="single" w:sz="2" w:space="0" w:color="auto"/>
            </w:tcBorders>
          </w:tcPr>
          <w:p w14:paraId="29DFEFF7" w14:textId="77777777" w:rsidR="00083860" w:rsidRDefault="00083860" w:rsidP="007B0EA2">
            <w:pPr>
              <w:rPr>
                <w:lang w:val="en-US"/>
              </w:rPr>
            </w:pPr>
            <w:r>
              <w:rPr>
                <w:lang w:val="en-US"/>
              </w:rPr>
              <w:t>kg</w:t>
            </w:r>
          </w:p>
        </w:tc>
        <w:tc>
          <w:tcPr>
            <w:tcW w:w="1134" w:type="dxa"/>
            <w:tcBorders>
              <w:top w:val="nil"/>
              <w:bottom w:val="single" w:sz="2" w:space="0" w:color="auto"/>
            </w:tcBorders>
          </w:tcPr>
          <w:p w14:paraId="0F059932" w14:textId="77777777" w:rsidR="00083860" w:rsidRDefault="00083860" w:rsidP="007B0EA2">
            <w:pPr>
              <w:rPr>
                <w:lang w:val="en-US"/>
              </w:rPr>
            </w:pPr>
            <w:r>
              <w:rPr>
                <w:lang w:val="en-US"/>
              </w:rPr>
              <w:t>0,0840</w:t>
            </w:r>
          </w:p>
        </w:tc>
      </w:tr>
      <w:tr w:rsidR="00083860" w14:paraId="7510614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5C4EBA0" w14:textId="77777777" w:rsidR="00083860" w:rsidRDefault="00083860" w:rsidP="007B0EA2">
            <w:pPr>
              <w:rPr>
                <w:lang w:val="en-US"/>
              </w:rPr>
            </w:pPr>
          </w:p>
        </w:tc>
        <w:tc>
          <w:tcPr>
            <w:tcW w:w="1701" w:type="dxa"/>
            <w:tcBorders>
              <w:top w:val="nil"/>
              <w:bottom w:val="single" w:sz="2" w:space="0" w:color="auto"/>
            </w:tcBorders>
            <w:vAlign w:val="center"/>
          </w:tcPr>
          <w:p w14:paraId="6E8FFF30" w14:textId="77777777" w:rsidR="00083860" w:rsidRDefault="00083860" w:rsidP="007B0EA2">
            <w:pPr>
              <w:jc w:val="center"/>
              <w:rPr>
                <w:sz w:val="16"/>
                <w:szCs w:val="16"/>
                <w:lang w:val="en-US"/>
              </w:rPr>
            </w:pPr>
            <w:r>
              <w:rPr>
                <w:sz w:val="16"/>
                <w:szCs w:val="16"/>
                <w:lang w:val="en-US"/>
              </w:rPr>
              <w:t>1019852</w:t>
            </w:r>
          </w:p>
        </w:tc>
        <w:tc>
          <w:tcPr>
            <w:tcW w:w="5669" w:type="dxa"/>
            <w:tcBorders>
              <w:top w:val="nil"/>
              <w:bottom w:val="single" w:sz="2" w:space="0" w:color="auto"/>
            </w:tcBorders>
          </w:tcPr>
          <w:p w14:paraId="253DB8C5" w14:textId="77777777" w:rsidR="00083860" w:rsidRDefault="00083860" w:rsidP="007B0EA2">
            <w:pPr>
              <w:rPr>
                <w:lang w:val="en-US"/>
              </w:rPr>
            </w:pPr>
            <w:r>
              <w:rPr>
                <w:lang w:val="en-US"/>
              </w:rPr>
              <w:t>Vopsea</w:t>
            </w:r>
          </w:p>
        </w:tc>
        <w:tc>
          <w:tcPr>
            <w:tcW w:w="1134" w:type="dxa"/>
            <w:tcBorders>
              <w:top w:val="nil"/>
              <w:bottom w:val="single" w:sz="2" w:space="0" w:color="auto"/>
            </w:tcBorders>
          </w:tcPr>
          <w:p w14:paraId="4BE6196F" w14:textId="77777777" w:rsidR="00083860" w:rsidRDefault="00083860" w:rsidP="007B0EA2">
            <w:pPr>
              <w:rPr>
                <w:lang w:val="en-US"/>
              </w:rPr>
            </w:pPr>
            <w:r>
              <w:rPr>
                <w:lang w:val="en-US"/>
              </w:rPr>
              <w:t>kg</w:t>
            </w:r>
          </w:p>
        </w:tc>
        <w:tc>
          <w:tcPr>
            <w:tcW w:w="1134" w:type="dxa"/>
            <w:tcBorders>
              <w:top w:val="nil"/>
              <w:bottom w:val="single" w:sz="2" w:space="0" w:color="auto"/>
            </w:tcBorders>
          </w:tcPr>
          <w:p w14:paraId="556A962F" w14:textId="77777777" w:rsidR="00083860" w:rsidRDefault="00083860" w:rsidP="007B0EA2">
            <w:pPr>
              <w:rPr>
                <w:lang w:val="en-US"/>
              </w:rPr>
            </w:pPr>
            <w:r>
              <w:rPr>
                <w:lang w:val="en-US"/>
              </w:rPr>
              <w:t>0,2820</w:t>
            </w:r>
          </w:p>
        </w:tc>
      </w:tr>
      <w:tr w:rsidR="00083860" w14:paraId="32944DB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0703F87" w14:textId="77777777" w:rsidR="00083860" w:rsidRDefault="00083860" w:rsidP="007B0EA2">
            <w:pPr>
              <w:rPr>
                <w:lang w:val="en-US"/>
              </w:rPr>
            </w:pPr>
          </w:p>
        </w:tc>
        <w:tc>
          <w:tcPr>
            <w:tcW w:w="1701" w:type="dxa"/>
            <w:tcBorders>
              <w:top w:val="nil"/>
              <w:bottom w:val="single" w:sz="2" w:space="0" w:color="auto"/>
            </w:tcBorders>
            <w:vAlign w:val="center"/>
          </w:tcPr>
          <w:p w14:paraId="3D41DF02" w14:textId="77777777" w:rsidR="00083860" w:rsidRDefault="00083860" w:rsidP="007B0EA2">
            <w:pPr>
              <w:jc w:val="center"/>
              <w:rPr>
                <w:sz w:val="16"/>
                <w:szCs w:val="16"/>
                <w:lang w:val="en-US"/>
              </w:rPr>
            </w:pPr>
            <w:r>
              <w:rPr>
                <w:sz w:val="16"/>
                <w:szCs w:val="16"/>
                <w:lang w:val="en-US"/>
              </w:rPr>
              <w:t>2019408</w:t>
            </w:r>
          </w:p>
        </w:tc>
        <w:tc>
          <w:tcPr>
            <w:tcW w:w="5669" w:type="dxa"/>
            <w:tcBorders>
              <w:top w:val="nil"/>
              <w:bottom w:val="single" w:sz="2" w:space="0" w:color="auto"/>
            </w:tcBorders>
          </w:tcPr>
          <w:p w14:paraId="231515B6" w14:textId="77777777" w:rsidR="00083860" w:rsidRDefault="00083860" w:rsidP="007B0EA2">
            <w:pPr>
              <w:rPr>
                <w:lang w:val="en-US"/>
              </w:rPr>
            </w:pPr>
            <w:r>
              <w:rPr>
                <w:lang w:val="en-US"/>
              </w:rPr>
              <w:t>Constructii din otel individuale, grilaje sudate, masa pina la 0,1 t</w:t>
            </w:r>
          </w:p>
        </w:tc>
        <w:tc>
          <w:tcPr>
            <w:tcW w:w="1134" w:type="dxa"/>
            <w:tcBorders>
              <w:top w:val="nil"/>
              <w:bottom w:val="single" w:sz="2" w:space="0" w:color="auto"/>
            </w:tcBorders>
          </w:tcPr>
          <w:p w14:paraId="7AEEB39E" w14:textId="77777777" w:rsidR="00083860" w:rsidRDefault="00083860" w:rsidP="007B0EA2">
            <w:pPr>
              <w:rPr>
                <w:lang w:val="en-US"/>
              </w:rPr>
            </w:pPr>
            <w:r>
              <w:rPr>
                <w:lang w:val="en-US"/>
              </w:rPr>
              <w:t>t</w:t>
            </w:r>
          </w:p>
        </w:tc>
        <w:tc>
          <w:tcPr>
            <w:tcW w:w="1134" w:type="dxa"/>
            <w:tcBorders>
              <w:top w:val="nil"/>
              <w:bottom w:val="single" w:sz="2" w:space="0" w:color="auto"/>
            </w:tcBorders>
          </w:tcPr>
          <w:p w14:paraId="326D9FB2" w14:textId="77777777" w:rsidR="00083860" w:rsidRDefault="00083860" w:rsidP="007B0EA2">
            <w:pPr>
              <w:rPr>
                <w:lang w:val="en-US"/>
              </w:rPr>
            </w:pPr>
            <w:r>
              <w:rPr>
                <w:lang w:val="en-US"/>
              </w:rPr>
              <w:t>0,0120</w:t>
            </w:r>
          </w:p>
        </w:tc>
      </w:tr>
      <w:tr w:rsidR="00083860" w14:paraId="07547B0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E75A44A" w14:textId="77777777" w:rsidR="00083860" w:rsidRDefault="00083860" w:rsidP="007B0EA2">
            <w:pPr>
              <w:rPr>
                <w:lang w:val="en-US"/>
              </w:rPr>
            </w:pPr>
          </w:p>
        </w:tc>
        <w:tc>
          <w:tcPr>
            <w:tcW w:w="1701" w:type="dxa"/>
            <w:tcBorders>
              <w:top w:val="nil"/>
              <w:bottom w:val="single" w:sz="2" w:space="0" w:color="auto"/>
            </w:tcBorders>
            <w:vAlign w:val="center"/>
          </w:tcPr>
          <w:p w14:paraId="022CAA0A" w14:textId="77777777" w:rsidR="00083860" w:rsidRDefault="00083860" w:rsidP="007B0EA2">
            <w:pPr>
              <w:jc w:val="center"/>
              <w:rPr>
                <w:sz w:val="16"/>
                <w:szCs w:val="16"/>
                <w:lang w:val="en-US"/>
              </w:rPr>
            </w:pPr>
            <w:r>
              <w:rPr>
                <w:sz w:val="16"/>
                <w:szCs w:val="16"/>
                <w:lang w:val="en-US"/>
              </w:rPr>
              <w:t>5009062</w:t>
            </w:r>
          </w:p>
        </w:tc>
        <w:tc>
          <w:tcPr>
            <w:tcW w:w="5669" w:type="dxa"/>
            <w:tcBorders>
              <w:top w:val="nil"/>
              <w:bottom w:val="single" w:sz="2" w:space="0" w:color="auto"/>
            </w:tcBorders>
          </w:tcPr>
          <w:p w14:paraId="0683FE8E" w14:textId="77777777" w:rsidR="00083860" w:rsidRDefault="00083860" w:rsidP="007B0EA2">
            <w:pPr>
              <w:rPr>
                <w:lang w:val="en-US"/>
              </w:rPr>
            </w:pPr>
            <w:r>
              <w:rPr>
                <w:lang w:val="en-US"/>
              </w:rPr>
              <w:t>Papuci de cablu</w:t>
            </w:r>
          </w:p>
        </w:tc>
        <w:tc>
          <w:tcPr>
            <w:tcW w:w="1134" w:type="dxa"/>
            <w:tcBorders>
              <w:top w:val="nil"/>
              <w:bottom w:val="single" w:sz="2" w:space="0" w:color="auto"/>
            </w:tcBorders>
          </w:tcPr>
          <w:p w14:paraId="10C9348E"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1F1E114" w14:textId="77777777" w:rsidR="00083860" w:rsidRDefault="00083860" w:rsidP="007B0EA2">
            <w:pPr>
              <w:rPr>
                <w:lang w:val="en-US"/>
              </w:rPr>
            </w:pPr>
            <w:r>
              <w:rPr>
                <w:lang w:val="en-US"/>
              </w:rPr>
              <w:t>36,6000</w:t>
            </w:r>
          </w:p>
        </w:tc>
      </w:tr>
      <w:tr w:rsidR="00083860" w14:paraId="0D9F20F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F003A3B" w14:textId="77777777" w:rsidR="00083860" w:rsidRDefault="00083860" w:rsidP="007B0EA2">
            <w:pPr>
              <w:rPr>
                <w:lang w:val="en-US"/>
              </w:rPr>
            </w:pPr>
          </w:p>
        </w:tc>
        <w:tc>
          <w:tcPr>
            <w:tcW w:w="1701" w:type="dxa"/>
            <w:tcBorders>
              <w:top w:val="nil"/>
              <w:bottom w:val="single" w:sz="2" w:space="0" w:color="auto"/>
            </w:tcBorders>
            <w:vAlign w:val="center"/>
          </w:tcPr>
          <w:p w14:paraId="56C6CF99" w14:textId="77777777" w:rsidR="00083860" w:rsidRDefault="00083860" w:rsidP="007B0EA2">
            <w:pPr>
              <w:jc w:val="center"/>
              <w:rPr>
                <w:sz w:val="16"/>
                <w:szCs w:val="16"/>
                <w:lang w:val="en-US"/>
              </w:rPr>
            </w:pPr>
            <w:r>
              <w:rPr>
                <w:sz w:val="16"/>
                <w:szCs w:val="16"/>
                <w:lang w:val="en-US"/>
              </w:rPr>
              <w:t>5009081</w:t>
            </w:r>
          </w:p>
        </w:tc>
        <w:tc>
          <w:tcPr>
            <w:tcW w:w="5669" w:type="dxa"/>
            <w:tcBorders>
              <w:top w:val="nil"/>
              <w:bottom w:val="single" w:sz="2" w:space="0" w:color="auto"/>
            </w:tcBorders>
          </w:tcPr>
          <w:p w14:paraId="241700CB" w14:textId="77777777" w:rsidR="00083860" w:rsidRDefault="00083860" w:rsidP="007B0EA2">
            <w:pPr>
              <w:rPr>
                <w:lang w:val="en-US"/>
              </w:rPr>
            </w:pPr>
            <w:r>
              <w:rPr>
                <w:lang w:val="en-US"/>
              </w:rPr>
              <w:t>Punti de conexiune flexibile, tip "ПГС-50"</w:t>
            </w:r>
          </w:p>
        </w:tc>
        <w:tc>
          <w:tcPr>
            <w:tcW w:w="1134" w:type="dxa"/>
            <w:tcBorders>
              <w:top w:val="nil"/>
              <w:bottom w:val="single" w:sz="2" w:space="0" w:color="auto"/>
            </w:tcBorders>
          </w:tcPr>
          <w:p w14:paraId="218627EA"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2B61061" w14:textId="77777777" w:rsidR="00083860" w:rsidRDefault="00083860" w:rsidP="007B0EA2">
            <w:pPr>
              <w:rPr>
                <w:lang w:val="en-US"/>
              </w:rPr>
            </w:pPr>
            <w:r>
              <w:rPr>
                <w:lang w:val="en-US"/>
              </w:rPr>
              <w:t>6,0000</w:t>
            </w:r>
          </w:p>
        </w:tc>
      </w:tr>
      <w:tr w:rsidR="00083860" w14:paraId="79A59FD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CBFB73C" w14:textId="77777777" w:rsidR="00083860" w:rsidRDefault="00083860" w:rsidP="007B0EA2">
            <w:pPr>
              <w:rPr>
                <w:lang w:val="en-US"/>
              </w:rPr>
            </w:pPr>
          </w:p>
        </w:tc>
        <w:tc>
          <w:tcPr>
            <w:tcW w:w="1701" w:type="dxa"/>
            <w:tcBorders>
              <w:top w:val="nil"/>
              <w:bottom w:val="single" w:sz="2" w:space="0" w:color="auto"/>
            </w:tcBorders>
            <w:vAlign w:val="center"/>
          </w:tcPr>
          <w:p w14:paraId="51E55209"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658909EB"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554E76BA"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3E2DAF29" w14:textId="77777777" w:rsidR="00083860" w:rsidRDefault="00083860" w:rsidP="007B0EA2">
            <w:pPr>
              <w:rPr>
                <w:lang w:val="en-US"/>
              </w:rPr>
            </w:pPr>
            <w:r>
              <w:rPr>
                <w:lang w:val="en-US"/>
              </w:rPr>
              <w:t>0,1200</w:t>
            </w:r>
          </w:p>
        </w:tc>
      </w:tr>
      <w:tr w:rsidR="00083860" w14:paraId="671EA34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1F112A7" w14:textId="77777777" w:rsidR="00083860" w:rsidRDefault="00083860" w:rsidP="007B0EA2">
            <w:pPr>
              <w:rPr>
                <w:lang w:val="en-US"/>
              </w:rPr>
            </w:pPr>
          </w:p>
        </w:tc>
        <w:tc>
          <w:tcPr>
            <w:tcW w:w="1701" w:type="dxa"/>
            <w:tcBorders>
              <w:top w:val="nil"/>
              <w:bottom w:val="single" w:sz="2" w:space="0" w:color="auto"/>
            </w:tcBorders>
            <w:vAlign w:val="center"/>
          </w:tcPr>
          <w:p w14:paraId="78658913" w14:textId="77777777" w:rsidR="00083860" w:rsidRDefault="00083860" w:rsidP="007B0EA2">
            <w:pPr>
              <w:jc w:val="center"/>
              <w:rPr>
                <w:sz w:val="16"/>
                <w:szCs w:val="16"/>
                <w:lang w:val="en-US"/>
              </w:rPr>
            </w:pPr>
            <w:r>
              <w:rPr>
                <w:sz w:val="16"/>
                <w:szCs w:val="16"/>
                <w:lang w:val="en-US"/>
              </w:rPr>
              <w:t>5009619</w:t>
            </w:r>
          </w:p>
        </w:tc>
        <w:tc>
          <w:tcPr>
            <w:tcW w:w="5669" w:type="dxa"/>
            <w:tcBorders>
              <w:top w:val="nil"/>
              <w:bottom w:val="single" w:sz="2" w:space="0" w:color="auto"/>
            </w:tcBorders>
          </w:tcPr>
          <w:p w14:paraId="6A489A22" w14:textId="77777777" w:rsidR="00083860" w:rsidRDefault="00083860" w:rsidP="007B0EA2">
            <w:pPr>
              <w:rPr>
                <w:lang w:val="en-US"/>
              </w:rPr>
            </w:pPr>
            <w:r>
              <w:rPr>
                <w:lang w:val="en-US"/>
              </w:rPr>
              <w:t>Ate de cusut</w:t>
            </w:r>
          </w:p>
        </w:tc>
        <w:tc>
          <w:tcPr>
            <w:tcW w:w="1134" w:type="dxa"/>
            <w:tcBorders>
              <w:top w:val="nil"/>
              <w:bottom w:val="single" w:sz="2" w:space="0" w:color="auto"/>
            </w:tcBorders>
          </w:tcPr>
          <w:p w14:paraId="7E4DEA7B" w14:textId="77777777" w:rsidR="00083860" w:rsidRDefault="00083860" w:rsidP="007B0EA2">
            <w:pPr>
              <w:rPr>
                <w:lang w:val="en-US"/>
              </w:rPr>
            </w:pPr>
            <w:r>
              <w:rPr>
                <w:lang w:val="en-US"/>
              </w:rPr>
              <w:t>kg</w:t>
            </w:r>
          </w:p>
        </w:tc>
        <w:tc>
          <w:tcPr>
            <w:tcW w:w="1134" w:type="dxa"/>
            <w:tcBorders>
              <w:top w:val="nil"/>
              <w:bottom w:val="single" w:sz="2" w:space="0" w:color="auto"/>
            </w:tcBorders>
          </w:tcPr>
          <w:p w14:paraId="0E29729D" w14:textId="77777777" w:rsidR="00083860" w:rsidRDefault="00083860" w:rsidP="007B0EA2">
            <w:pPr>
              <w:rPr>
                <w:lang w:val="en-US"/>
              </w:rPr>
            </w:pPr>
            <w:r>
              <w:rPr>
                <w:lang w:val="en-US"/>
              </w:rPr>
              <w:t>0,0120</w:t>
            </w:r>
          </w:p>
        </w:tc>
      </w:tr>
      <w:tr w:rsidR="00083860" w14:paraId="4E3E869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6C0955" w14:textId="77777777" w:rsidR="00083860" w:rsidRDefault="00083860" w:rsidP="007B0EA2">
            <w:pPr>
              <w:rPr>
                <w:lang w:val="en-US"/>
              </w:rPr>
            </w:pPr>
          </w:p>
        </w:tc>
        <w:tc>
          <w:tcPr>
            <w:tcW w:w="1701" w:type="dxa"/>
            <w:tcBorders>
              <w:top w:val="nil"/>
              <w:bottom w:val="single" w:sz="2" w:space="0" w:color="auto"/>
            </w:tcBorders>
            <w:vAlign w:val="center"/>
          </w:tcPr>
          <w:p w14:paraId="54AED07A" w14:textId="77777777" w:rsidR="00083860" w:rsidRDefault="00083860" w:rsidP="007B0EA2">
            <w:pPr>
              <w:jc w:val="center"/>
              <w:rPr>
                <w:sz w:val="16"/>
                <w:szCs w:val="16"/>
                <w:lang w:val="en-US"/>
              </w:rPr>
            </w:pPr>
            <w:r>
              <w:rPr>
                <w:sz w:val="16"/>
                <w:szCs w:val="16"/>
                <w:lang w:val="en-US"/>
              </w:rPr>
              <w:t>5429033</w:t>
            </w:r>
          </w:p>
        </w:tc>
        <w:tc>
          <w:tcPr>
            <w:tcW w:w="5669" w:type="dxa"/>
            <w:tcBorders>
              <w:top w:val="nil"/>
              <w:bottom w:val="single" w:sz="2" w:space="0" w:color="auto"/>
            </w:tcBorders>
          </w:tcPr>
          <w:p w14:paraId="5180C6EA" w14:textId="77777777" w:rsidR="00083860" w:rsidRDefault="00083860" w:rsidP="007B0EA2">
            <w:pPr>
              <w:rPr>
                <w:lang w:val="en-US"/>
              </w:rPr>
            </w:pPr>
            <w:r>
              <w:rPr>
                <w:lang w:val="en-US"/>
              </w:rPr>
              <w:t>Vaselina tehnica</w:t>
            </w:r>
          </w:p>
        </w:tc>
        <w:tc>
          <w:tcPr>
            <w:tcW w:w="1134" w:type="dxa"/>
            <w:tcBorders>
              <w:top w:val="nil"/>
              <w:bottom w:val="single" w:sz="2" w:space="0" w:color="auto"/>
            </w:tcBorders>
          </w:tcPr>
          <w:p w14:paraId="545BDCBE" w14:textId="77777777" w:rsidR="00083860" w:rsidRDefault="00083860" w:rsidP="007B0EA2">
            <w:pPr>
              <w:rPr>
                <w:lang w:val="en-US"/>
              </w:rPr>
            </w:pPr>
            <w:r>
              <w:rPr>
                <w:lang w:val="en-US"/>
              </w:rPr>
              <w:t>kg</w:t>
            </w:r>
          </w:p>
        </w:tc>
        <w:tc>
          <w:tcPr>
            <w:tcW w:w="1134" w:type="dxa"/>
            <w:tcBorders>
              <w:top w:val="nil"/>
              <w:bottom w:val="single" w:sz="2" w:space="0" w:color="auto"/>
            </w:tcBorders>
          </w:tcPr>
          <w:p w14:paraId="633047C7" w14:textId="77777777" w:rsidR="00083860" w:rsidRDefault="00083860" w:rsidP="007B0EA2">
            <w:pPr>
              <w:rPr>
                <w:lang w:val="en-US"/>
              </w:rPr>
            </w:pPr>
            <w:r>
              <w:rPr>
                <w:lang w:val="en-US"/>
              </w:rPr>
              <w:t>0,0540</w:t>
            </w:r>
          </w:p>
        </w:tc>
      </w:tr>
      <w:tr w:rsidR="00083860" w14:paraId="1814EA6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FBD4A62" w14:textId="77777777" w:rsidR="00083860" w:rsidRDefault="00083860" w:rsidP="007B0EA2">
            <w:pPr>
              <w:rPr>
                <w:lang w:val="en-US"/>
              </w:rPr>
            </w:pPr>
          </w:p>
        </w:tc>
        <w:tc>
          <w:tcPr>
            <w:tcW w:w="1701" w:type="dxa"/>
            <w:tcBorders>
              <w:top w:val="nil"/>
              <w:bottom w:val="single" w:sz="2" w:space="0" w:color="auto"/>
            </w:tcBorders>
            <w:vAlign w:val="center"/>
          </w:tcPr>
          <w:p w14:paraId="2BDB660C" w14:textId="77777777" w:rsidR="00083860" w:rsidRDefault="00083860" w:rsidP="007B0EA2">
            <w:pPr>
              <w:jc w:val="center"/>
              <w:rPr>
                <w:sz w:val="16"/>
                <w:szCs w:val="16"/>
                <w:lang w:val="en-US"/>
              </w:rPr>
            </w:pPr>
            <w:r>
              <w:rPr>
                <w:sz w:val="16"/>
                <w:szCs w:val="16"/>
                <w:lang w:val="en-US"/>
              </w:rPr>
              <w:t>5440089</w:t>
            </w:r>
          </w:p>
        </w:tc>
        <w:tc>
          <w:tcPr>
            <w:tcW w:w="5669" w:type="dxa"/>
            <w:tcBorders>
              <w:top w:val="nil"/>
              <w:bottom w:val="single" w:sz="2" w:space="0" w:color="auto"/>
            </w:tcBorders>
          </w:tcPr>
          <w:p w14:paraId="1AE6A909" w14:textId="77777777" w:rsidR="00083860" w:rsidRDefault="00083860" w:rsidP="007B0EA2">
            <w:pPr>
              <w:rPr>
                <w:lang w:val="en-US"/>
              </w:rPr>
            </w:pPr>
            <w:r>
              <w:rPr>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DEF8D79" w14:textId="77777777" w:rsidR="00083860" w:rsidRDefault="00083860" w:rsidP="007B0EA2">
            <w:pPr>
              <w:rPr>
                <w:lang w:val="en-US"/>
              </w:rPr>
            </w:pPr>
            <w:r>
              <w:rPr>
                <w:lang w:val="en-US"/>
              </w:rPr>
              <w:t>kg</w:t>
            </w:r>
          </w:p>
        </w:tc>
        <w:tc>
          <w:tcPr>
            <w:tcW w:w="1134" w:type="dxa"/>
            <w:tcBorders>
              <w:top w:val="nil"/>
              <w:bottom w:val="single" w:sz="2" w:space="0" w:color="auto"/>
            </w:tcBorders>
          </w:tcPr>
          <w:p w14:paraId="0A130E36" w14:textId="77777777" w:rsidR="00083860" w:rsidRDefault="00083860" w:rsidP="007B0EA2">
            <w:pPr>
              <w:rPr>
                <w:lang w:val="en-US"/>
              </w:rPr>
            </w:pPr>
            <w:r>
              <w:rPr>
                <w:lang w:val="en-US"/>
              </w:rPr>
              <w:t>0,2160</w:t>
            </w:r>
          </w:p>
        </w:tc>
      </w:tr>
      <w:tr w:rsidR="00083860" w14:paraId="1DD850D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570975A" w14:textId="77777777" w:rsidR="00083860" w:rsidRDefault="00083860" w:rsidP="007B0EA2">
            <w:pPr>
              <w:rPr>
                <w:lang w:val="en-US"/>
              </w:rPr>
            </w:pPr>
          </w:p>
        </w:tc>
        <w:tc>
          <w:tcPr>
            <w:tcW w:w="1701" w:type="dxa"/>
            <w:tcBorders>
              <w:top w:val="nil"/>
              <w:bottom w:val="single" w:sz="2" w:space="0" w:color="auto"/>
            </w:tcBorders>
            <w:vAlign w:val="center"/>
          </w:tcPr>
          <w:p w14:paraId="7B6B4B28"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5E2F3A49"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54DBECF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41FAA63" w14:textId="77777777" w:rsidR="00083860" w:rsidRDefault="00083860" w:rsidP="007B0EA2">
            <w:pPr>
              <w:rPr>
                <w:lang w:val="en-US"/>
              </w:rPr>
            </w:pPr>
            <w:r>
              <w:rPr>
                <w:lang w:val="en-US"/>
              </w:rPr>
              <w:t>0,0300</w:t>
            </w:r>
          </w:p>
        </w:tc>
      </w:tr>
      <w:tr w:rsidR="00083860" w14:paraId="2EC9416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EA1F66A" w14:textId="77777777" w:rsidR="00083860" w:rsidRDefault="00083860" w:rsidP="007B0EA2">
            <w:pPr>
              <w:rPr>
                <w:lang w:val="en-US"/>
              </w:rPr>
            </w:pPr>
          </w:p>
        </w:tc>
        <w:tc>
          <w:tcPr>
            <w:tcW w:w="1701" w:type="dxa"/>
            <w:tcBorders>
              <w:top w:val="nil"/>
              <w:bottom w:val="single" w:sz="2" w:space="0" w:color="auto"/>
            </w:tcBorders>
            <w:vAlign w:val="center"/>
          </w:tcPr>
          <w:p w14:paraId="7676FDB9" w14:textId="77777777" w:rsidR="00083860" w:rsidRDefault="00083860" w:rsidP="007B0EA2">
            <w:pPr>
              <w:jc w:val="center"/>
              <w:rPr>
                <w:sz w:val="16"/>
                <w:szCs w:val="16"/>
                <w:lang w:val="en-US"/>
              </w:rPr>
            </w:pPr>
            <w:r>
              <w:rPr>
                <w:sz w:val="16"/>
                <w:szCs w:val="16"/>
                <w:lang w:val="en-US"/>
              </w:rPr>
              <w:t>040502</w:t>
            </w:r>
          </w:p>
        </w:tc>
        <w:tc>
          <w:tcPr>
            <w:tcW w:w="5669" w:type="dxa"/>
            <w:tcBorders>
              <w:top w:val="nil"/>
              <w:bottom w:val="single" w:sz="2" w:space="0" w:color="auto"/>
            </w:tcBorders>
          </w:tcPr>
          <w:p w14:paraId="4DF08B68" w14:textId="77777777" w:rsidR="00083860" w:rsidRDefault="00083860" w:rsidP="007B0EA2">
            <w:pPr>
              <w:rPr>
                <w:lang w:val="en-US"/>
              </w:rPr>
            </w:pPr>
            <w:r>
              <w:rPr>
                <w:lang w:val="en-US"/>
              </w:rPr>
              <w:t>Instalatii pentru sudare manuala cu arc electric (de curent continuu)</w:t>
            </w:r>
          </w:p>
        </w:tc>
        <w:tc>
          <w:tcPr>
            <w:tcW w:w="1134" w:type="dxa"/>
            <w:tcBorders>
              <w:top w:val="nil"/>
              <w:bottom w:val="single" w:sz="2" w:space="0" w:color="auto"/>
            </w:tcBorders>
          </w:tcPr>
          <w:p w14:paraId="2020EF86"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A9199E2" w14:textId="77777777" w:rsidR="00083860" w:rsidRDefault="00083860" w:rsidP="007B0EA2">
            <w:pPr>
              <w:rPr>
                <w:lang w:val="en-US"/>
              </w:rPr>
            </w:pPr>
            <w:r>
              <w:rPr>
                <w:lang w:val="en-US"/>
              </w:rPr>
              <w:t>0,7800</w:t>
            </w:r>
          </w:p>
        </w:tc>
      </w:tr>
      <w:tr w:rsidR="00083860" w14:paraId="384B7E1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9DEDF23" w14:textId="77777777" w:rsidR="00083860" w:rsidRDefault="00083860" w:rsidP="007B0EA2">
            <w:pPr>
              <w:rPr>
                <w:lang w:val="en-US"/>
              </w:rPr>
            </w:pPr>
          </w:p>
        </w:tc>
        <w:tc>
          <w:tcPr>
            <w:tcW w:w="1701" w:type="dxa"/>
            <w:tcBorders>
              <w:top w:val="nil"/>
              <w:bottom w:val="single" w:sz="2" w:space="0" w:color="auto"/>
            </w:tcBorders>
            <w:vAlign w:val="center"/>
          </w:tcPr>
          <w:p w14:paraId="76232FEE" w14:textId="77777777" w:rsidR="00083860" w:rsidRDefault="00083860" w:rsidP="007B0EA2">
            <w:pPr>
              <w:jc w:val="center"/>
              <w:rPr>
                <w:sz w:val="16"/>
                <w:szCs w:val="16"/>
                <w:lang w:val="en-US"/>
              </w:rPr>
            </w:pPr>
            <w:r>
              <w:rPr>
                <w:sz w:val="16"/>
                <w:szCs w:val="16"/>
                <w:lang w:val="en-US"/>
              </w:rPr>
              <w:t>330206</w:t>
            </w:r>
          </w:p>
        </w:tc>
        <w:tc>
          <w:tcPr>
            <w:tcW w:w="5669" w:type="dxa"/>
            <w:tcBorders>
              <w:top w:val="nil"/>
              <w:bottom w:val="single" w:sz="2" w:space="0" w:color="auto"/>
            </w:tcBorders>
          </w:tcPr>
          <w:p w14:paraId="3EF2C528" w14:textId="77777777" w:rsidR="00083860" w:rsidRDefault="00083860" w:rsidP="007B0EA2">
            <w:pPr>
              <w:rPr>
                <w:lang w:val="en-US"/>
              </w:rPr>
            </w:pPr>
            <w:r>
              <w:rPr>
                <w:lang w:val="en-US"/>
              </w:rPr>
              <w:t>Masini de gaurit electrice</w:t>
            </w:r>
          </w:p>
        </w:tc>
        <w:tc>
          <w:tcPr>
            <w:tcW w:w="1134" w:type="dxa"/>
            <w:tcBorders>
              <w:top w:val="nil"/>
              <w:bottom w:val="single" w:sz="2" w:space="0" w:color="auto"/>
            </w:tcBorders>
          </w:tcPr>
          <w:p w14:paraId="0282679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FCC3649" w14:textId="77777777" w:rsidR="00083860" w:rsidRDefault="00083860" w:rsidP="007B0EA2">
            <w:pPr>
              <w:rPr>
                <w:lang w:val="en-US"/>
              </w:rPr>
            </w:pPr>
            <w:r>
              <w:rPr>
                <w:lang w:val="en-US"/>
              </w:rPr>
              <w:t>0,2400</w:t>
            </w:r>
          </w:p>
        </w:tc>
      </w:tr>
      <w:tr w:rsidR="00083860" w14:paraId="37EAE2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3311498" w14:textId="77777777" w:rsidR="00083860" w:rsidRDefault="00083860" w:rsidP="007B0EA2">
            <w:pPr>
              <w:rPr>
                <w:lang w:val="en-US"/>
              </w:rPr>
            </w:pPr>
          </w:p>
        </w:tc>
        <w:tc>
          <w:tcPr>
            <w:tcW w:w="1701" w:type="dxa"/>
            <w:tcBorders>
              <w:top w:val="nil"/>
              <w:bottom w:val="single" w:sz="2" w:space="0" w:color="auto"/>
            </w:tcBorders>
            <w:vAlign w:val="center"/>
          </w:tcPr>
          <w:p w14:paraId="4CEFD5B2" w14:textId="77777777" w:rsidR="00083860" w:rsidRDefault="00083860" w:rsidP="007B0EA2">
            <w:pPr>
              <w:jc w:val="center"/>
              <w:rPr>
                <w:sz w:val="16"/>
                <w:szCs w:val="16"/>
                <w:lang w:val="en-US"/>
              </w:rPr>
            </w:pPr>
            <w:r>
              <w:rPr>
                <w:sz w:val="16"/>
                <w:szCs w:val="16"/>
                <w:lang w:val="en-US"/>
              </w:rPr>
              <w:t>350451</w:t>
            </w:r>
          </w:p>
        </w:tc>
        <w:tc>
          <w:tcPr>
            <w:tcW w:w="5669" w:type="dxa"/>
            <w:tcBorders>
              <w:top w:val="nil"/>
              <w:bottom w:val="single" w:sz="2" w:space="0" w:color="auto"/>
            </w:tcBorders>
          </w:tcPr>
          <w:p w14:paraId="27E5FCA2" w14:textId="77777777" w:rsidR="00083860" w:rsidRDefault="00083860" w:rsidP="007B0EA2">
            <w:pPr>
              <w:rPr>
                <w:lang w:val="en-US"/>
              </w:rPr>
            </w:pPr>
            <w:r>
              <w:rPr>
                <w:lang w:val="en-US"/>
              </w:rPr>
              <w:t xml:space="preserve">Prese hidraulice cu dispozitiv de actionare electrica </w:t>
            </w:r>
          </w:p>
        </w:tc>
        <w:tc>
          <w:tcPr>
            <w:tcW w:w="1134" w:type="dxa"/>
            <w:tcBorders>
              <w:top w:val="nil"/>
              <w:bottom w:val="single" w:sz="2" w:space="0" w:color="auto"/>
            </w:tcBorders>
          </w:tcPr>
          <w:p w14:paraId="3D19AD1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D113354" w14:textId="77777777" w:rsidR="00083860" w:rsidRDefault="00083860" w:rsidP="007B0EA2">
            <w:pPr>
              <w:rPr>
                <w:lang w:val="en-US"/>
              </w:rPr>
            </w:pPr>
            <w:r>
              <w:rPr>
                <w:lang w:val="en-US"/>
              </w:rPr>
              <w:t>1,2000</w:t>
            </w:r>
          </w:p>
        </w:tc>
      </w:tr>
      <w:tr w:rsidR="00083860" w14:paraId="65859E9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8F87412" w14:textId="77777777" w:rsidR="00083860" w:rsidRDefault="00083860" w:rsidP="007B0EA2">
            <w:pPr>
              <w:rPr>
                <w:lang w:val="en-US"/>
              </w:rPr>
            </w:pPr>
          </w:p>
        </w:tc>
        <w:tc>
          <w:tcPr>
            <w:tcW w:w="1701" w:type="dxa"/>
            <w:tcBorders>
              <w:top w:val="nil"/>
              <w:bottom w:val="single" w:sz="2" w:space="0" w:color="auto"/>
            </w:tcBorders>
            <w:vAlign w:val="center"/>
          </w:tcPr>
          <w:p w14:paraId="7E89B70B"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4401F67"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2B01766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72273769" w14:textId="77777777" w:rsidR="00083860" w:rsidRDefault="00083860" w:rsidP="007B0EA2">
            <w:pPr>
              <w:rPr>
                <w:lang w:val="en-US"/>
              </w:rPr>
            </w:pPr>
            <w:r>
              <w:rPr>
                <w:lang w:val="en-US"/>
              </w:rPr>
              <w:t>0,0300</w:t>
            </w:r>
          </w:p>
        </w:tc>
      </w:tr>
      <w:tr w:rsidR="00083860" w14:paraId="02169F0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52230DC1" w14:textId="77777777" w:rsidR="00083860" w:rsidRDefault="00083860" w:rsidP="007B0EA2">
            <w:pPr>
              <w:rPr>
                <w:lang w:val="en-US"/>
              </w:rPr>
            </w:pPr>
            <w:r>
              <w:rPr>
                <w:lang w:val="en-US"/>
              </w:rPr>
              <w:t>12</w:t>
            </w:r>
          </w:p>
        </w:tc>
        <w:tc>
          <w:tcPr>
            <w:tcW w:w="1701" w:type="dxa"/>
            <w:tcBorders>
              <w:top w:val="single" w:sz="4" w:space="0" w:color="auto"/>
              <w:bottom w:val="single" w:sz="4" w:space="0" w:color="auto"/>
            </w:tcBorders>
          </w:tcPr>
          <w:p w14:paraId="25D396B5" w14:textId="77777777" w:rsidR="00083860" w:rsidRDefault="00083860" w:rsidP="007B0EA2">
            <w:pPr>
              <w:rPr>
                <w:lang w:val="en-US"/>
              </w:rPr>
            </w:pPr>
            <w:r>
              <w:rPr>
                <w:lang w:val="en-US"/>
              </w:rPr>
              <w:t>08-02-149-1</w:t>
            </w:r>
          </w:p>
          <w:p w14:paraId="41495F51" w14:textId="77777777" w:rsidR="00083860" w:rsidRDefault="00083860" w:rsidP="007B0EA2">
            <w:pPr>
              <w:rPr>
                <w:lang w:val="en-US"/>
              </w:rPr>
            </w:pPr>
          </w:p>
        </w:tc>
        <w:tc>
          <w:tcPr>
            <w:tcW w:w="5669" w:type="dxa"/>
            <w:tcBorders>
              <w:top w:val="single" w:sz="4" w:space="0" w:color="auto"/>
              <w:bottom w:val="single" w:sz="4" w:space="0" w:color="auto"/>
            </w:tcBorders>
          </w:tcPr>
          <w:p w14:paraId="36DA7DCB" w14:textId="77777777" w:rsidR="00083860" w:rsidRDefault="00083860" w:rsidP="007B0EA2">
            <w:pPr>
              <w:adjustRightInd w:val="0"/>
              <w:rPr>
                <w:rFonts w:ascii="Times New Roman CYR" w:hAnsi="Times New Roman CYR" w:cs="Times New Roman CYR"/>
                <w:sz w:val="16"/>
                <w:szCs w:val="16"/>
                <w:lang w:val="en-US"/>
              </w:rPr>
            </w:pPr>
            <w:r>
              <w:rPr>
                <w:lang w:val="en-US"/>
              </w:rPr>
              <w:t>Cablu pina la 35 kV suspendate pe cablu de otel, masa 1 m pina la: 1 kg</w:t>
            </w:r>
            <w:r>
              <w:rPr>
                <w:rFonts w:ascii="Times New Roman CYR" w:hAnsi="Times New Roman CYR" w:cs="Times New Roman CYR"/>
                <w:sz w:val="16"/>
                <w:szCs w:val="16"/>
                <w:lang w:val="en-US"/>
              </w:rPr>
              <w:t xml:space="preserve"> </w:t>
            </w:r>
          </w:p>
          <w:p w14:paraId="7718A6A4"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07BDCFE0"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17DC863D" w14:textId="77777777" w:rsidR="00083860" w:rsidRDefault="00083860" w:rsidP="007B0EA2">
            <w:pPr>
              <w:jc w:val="center"/>
              <w:rPr>
                <w:lang w:val="en-US"/>
              </w:rPr>
            </w:pPr>
            <w:r>
              <w:rPr>
                <w:lang w:val="en-US"/>
              </w:rPr>
              <w:t>0,5000</w:t>
            </w:r>
          </w:p>
        </w:tc>
      </w:tr>
      <w:tr w:rsidR="00083860" w14:paraId="6F4827C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8E0040C" w14:textId="77777777" w:rsidR="00083860" w:rsidRDefault="00083860" w:rsidP="007B0EA2">
            <w:pPr>
              <w:rPr>
                <w:lang w:val="en-US"/>
              </w:rPr>
            </w:pPr>
          </w:p>
        </w:tc>
        <w:tc>
          <w:tcPr>
            <w:tcW w:w="1701" w:type="dxa"/>
            <w:tcBorders>
              <w:top w:val="nil"/>
              <w:bottom w:val="single" w:sz="2" w:space="0" w:color="auto"/>
            </w:tcBorders>
            <w:vAlign w:val="center"/>
          </w:tcPr>
          <w:p w14:paraId="050809CC"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206C7B87"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CCBA82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BFEF6A0" w14:textId="77777777" w:rsidR="00083860" w:rsidRDefault="00083860" w:rsidP="007B0EA2">
            <w:pPr>
              <w:rPr>
                <w:lang w:val="en-US"/>
              </w:rPr>
            </w:pPr>
            <w:r>
              <w:rPr>
                <w:lang w:val="en-US"/>
              </w:rPr>
              <w:t>8,5500</w:t>
            </w:r>
          </w:p>
        </w:tc>
      </w:tr>
      <w:tr w:rsidR="00083860" w14:paraId="260A12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E2AB3FE" w14:textId="77777777" w:rsidR="00083860" w:rsidRDefault="00083860" w:rsidP="007B0EA2">
            <w:pPr>
              <w:rPr>
                <w:lang w:val="en-US"/>
              </w:rPr>
            </w:pPr>
          </w:p>
        </w:tc>
        <w:tc>
          <w:tcPr>
            <w:tcW w:w="1701" w:type="dxa"/>
            <w:tcBorders>
              <w:top w:val="nil"/>
              <w:bottom w:val="single" w:sz="2" w:space="0" w:color="auto"/>
            </w:tcBorders>
            <w:vAlign w:val="center"/>
          </w:tcPr>
          <w:p w14:paraId="0747E1D5" w14:textId="77777777" w:rsidR="00083860" w:rsidRDefault="00083860" w:rsidP="007B0EA2">
            <w:pPr>
              <w:jc w:val="center"/>
              <w:rPr>
                <w:sz w:val="16"/>
                <w:szCs w:val="16"/>
                <w:lang w:val="en-US"/>
              </w:rPr>
            </w:pPr>
            <w:r>
              <w:rPr>
                <w:sz w:val="16"/>
                <w:szCs w:val="16"/>
                <w:lang w:val="en-US"/>
              </w:rPr>
              <w:t>5009040</w:t>
            </w:r>
          </w:p>
        </w:tc>
        <w:tc>
          <w:tcPr>
            <w:tcW w:w="5669" w:type="dxa"/>
            <w:tcBorders>
              <w:top w:val="nil"/>
              <w:bottom w:val="single" w:sz="2" w:space="0" w:color="auto"/>
            </w:tcBorders>
          </w:tcPr>
          <w:p w14:paraId="6BAF5196" w14:textId="77777777" w:rsidR="00083860" w:rsidRDefault="00083860" w:rsidP="007B0EA2">
            <w:pPr>
              <w:rPr>
                <w:lang w:val="en-US"/>
              </w:rPr>
            </w:pPr>
            <w:r>
              <w:rPr>
                <w:lang w:val="en-US"/>
              </w:rPr>
              <w:t>Cleme</w:t>
            </w:r>
          </w:p>
        </w:tc>
        <w:tc>
          <w:tcPr>
            <w:tcW w:w="1134" w:type="dxa"/>
            <w:tcBorders>
              <w:top w:val="nil"/>
              <w:bottom w:val="single" w:sz="2" w:space="0" w:color="auto"/>
            </w:tcBorders>
          </w:tcPr>
          <w:p w14:paraId="3FD9E3F3"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250AAFE1" w14:textId="77777777" w:rsidR="00083860" w:rsidRDefault="00083860" w:rsidP="007B0EA2">
            <w:pPr>
              <w:rPr>
                <w:lang w:val="en-US"/>
              </w:rPr>
            </w:pPr>
            <w:r>
              <w:rPr>
                <w:lang w:val="en-US"/>
              </w:rPr>
              <w:t>0,0400</w:t>
            </w:r>
          </w:p>
        </w:tc>
      </w:tr>
      <w:tr w:rsidR="00083860" w14:paraId="1BF916C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B8691D4" w14:textId="77777777" w:rsidR="00083860" w:rsidRDefault="00083860" w:rsidP="007B0EA2">
            <w:pPr>
              <w:rPr>
                <w:lang w:val="en-US"/>
              </w:rPr>
            </w:pPr>
          </w:p>
        </w:tc>
        <w:tc>
          <w:tcPr>
            <w:tcW w:w="1701" w:type="dxa"/>
            <w:tcBorders>
              <w:top w:val="nil"/>
              <w:bottom w:val="single" w:sz="2" w:space="0" w:color="auto"/>
            </w:tcBorders>
            <w:vAlign w:val="center"/>
          </w:tcPr>
          <w:p w14:paraId="249554C6"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0FE1F2FE"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6A33C38D"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5EE1EAC9" w14:textId="77777777" w:rsidR="00083860" w:rsidRDefault="00083860" w:rsidP="007B0EA2">
            <w:pPr>
              <w:rPr>
                <w:lang w:val="en-US"/>
              </w:rPr>
            </w:pPr>
            <w:r>
              <w:rPr>
                <w:lang w:val="en-US"/>
              </w:rPr>
              <w:t>0,0021</w:t>
            </w:r>
          </w:p>
        </w:tc>
      </w:tr>
      <w:tr w:rsidR="00083860" w14:paraId="2C7E415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DECCB5B" w14:textId="77777777" w:rsidR="00083860" w:rsidRDefault="00083860" w:rsidP="007B0EA2">
            <w:pPr>
              <w:rPr>
                <w:lang w:val="en-US"/>
              </w:rPr>
            </w:pPr>
          </w:p>
        </w:tc>
        <w:tc>
          <w:tcPr>
            <w:tcW w:w="1701" w:type="dxa"/>
            <w:tcBorders>
              <w:top w:val="nil"/>
              <w:bottom w:val="single" w:sz="2" w:space="0" w:color="auto"/>
            </w:tcBorders>
            <w:vAlign w:val="center"/>
          </w:tcPr>
          <w:p w14:paraId="404238D3" w14:textId="77777777" w:rsidR="00083860" w:rsidRDefault="00083860" w:rsidP="007B0EA2">
            <w:pPr>
              <w:jc w:val="center"/>
              <w:rPr>
                <w:sz w:val="16"/>
                <w:szCs w:val="16"/>
                <w:lang w:val="en-US"/>
              </w:rPr>
            </w:pPr>
            <w:r>
              <w:rPr>
                <w:sz w:val="16"/>
                <w:szCs w:val="16"/>
                <w:lang w:val="en-US"/>
              </w:rPr>
              <w:t>5009202</w:t>
            </w:r>
          </w:p>
        </w:tc>
        <w:tc>
          <w:tcPr>
            <w:tcW w:w="5669" w:type="dxa"/>
            <w:tcBorders>
              <w:top w:val="nil"/>
              <w:bottom w:val="single" w:sz="2" w:space="0" w:color="auto"/>
            </w:tcBorders>
          </w:tcPr>
          <w:p w14:paraId="478ADD87" w14:textId="77777777" w:rsidR="00083860" w:rsidRDefault="00083860" w:rsidP="007B0EA2">
            <w:pPr>
              <w:rPr>
                <w:lang w:val="en-US"/>
              </w:rPr>
            </w:pPr>
            <w:r>
              <w:rPr>
                <w:lang w:val="en-US"/>
              </w:rPr>
              <w:t>Ancoraj de cablu</w:t>
            </w:r>
          </w:p>
        </w:tc>
        <w:tc>
          <w:tcPr>
            <w:tcW w:w="1134" w:type="dxa"/>
            <w:tcBorders>
              <w:top w:val="nil"/>
              <w:bottom w:val="single" w:sz="2" w:space="0" w:color="auto"/>
            </w:tcBorders>
          </w:tcPr>
          <w:p w14:paraId="35616CF2"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59D3EC7" w14:textId="77777777" w:rsidR="00083860" w:rsidRDefault="00083860" w:rsidP="007B0EA2">
            <w:pPr>
              <w:rPr>
                <w:lang w:val="en-US"/>
              </w:rPr>
            </w:pPr>
            <w:r>
              <w:rPr>
                <w:lang w:val="en-US"/>
              </w:rPr>
              <w:t>0,0400</w:t>
            </w:r>
          </w:p>
        </w:tc>
      </w:tr>
      <w:tr w:rsidR="00083860" w14:paraId="193D6F2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29D99ED" w14:textId="77777777" w:rsidR="00083860" w:rsidRDefault="00083860" w:rsidP="007B0EA2">
            <w:pPr>
              <w:rPr>
                <w:lang w:val="en-US"/>
              </w:rPr>
            </w:pPr>
          </w:p>
        </w:tc>
        <w:tc>
          <w:tcPr>
            <w:tcW w:w="1701" w:type="dxa"/>
            <w:tcBorders>
              <w:top w:val="nil"/>
              <w:bottom w:val="single" w:sz="2" w:space="0" w:color="auto"/>
            </w:tcBorders>
            <w:vAlign w:val="center"/>
          </w:tcPr>
          <w:p w14:paraId="7326BB1D"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2FE53336"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06EA69C6"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69E88B85" w14:textId="77777777" w:rsidR="00083860" w:rsidRDefault="00083860" w:rsidP="007B0EA2">
            <w:pPr>
              <w:rPr>
                <w:lang w:val="en-US"/>
              </w:rPr>
            </w:pPr>
            <w:r>
              <w:rPr>
                <w:lang w:val="en-US"/>
              </w:rPr>
              <w:t>0,0100</w:t>
            </w:r>
          </w:p>
        </w:tc>
      </w:tr>
      <w:tr w:rsidR="00083860" w14:paraId="01B04DA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4DE9624" w14:textId="77777777" w:rsidR="00083860" w:rsidRDefault="00083860" w:rsidP="007B0EA2">
            <w:pPr>
              <w:rPr>
                <w:lang w:val="en-US"/>
              </w:rPr>
            </w:pPr>
          </w:p>
        </w:tc>
        <w:tc>
          <w:tcPr>
            <w:tcW w:w="1701" w:type="dxa"/>
            <w:tcBorders>
              <w:top w:val="nil"/>
              <w:bottom w:val="single" w:sz="2" w:space="0" w:color="auto"/>
            </w:tcBorders>
            <w:vAlign w:val="center"/>
          </w:tcPr>
          <w:p w14:paraId="4A32D4E5"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1B1E2BA9"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6F7DBD65"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45D7C513" w14:textId="77777777" w:rsidR="00083860" w:rsidRDefault="00083860" w:rsidP="007B0EA2">
            <w:pPr>
              <w:rPr>
                <w:lang w:val="en-US"/>
              </w:rPr>
            </w:pPr>
            <w:r>
              <w:rPr>
                <w:lang w:val="en-US"/>
              </w:rPr>
              <w:t>0,0024</w:t>
            </w:r>
          </w:p>
        </w:tc>
      </w:tr>
      <w:tr w:rsidR="00083860" w14:paraId="1201487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39F109F" w14:textId="77777777" w:rsidR="00083860" w:rsidRDefault="00083860" w:rsidP="007B0EA2">
            <w:pPr>
              <w:rPr>
                <w:lang w:val="en-US"/>
              </w:rPr>
            </w:pPr>
          </w:p>
        </w:tc>
        <w:tc>
          <w:tcPr>
            <w:tcW w:w="1701" w:type="dxa"/>
            <w:tcBorders>
              <w:top w:val="nil"/>
              <w:bottom w:val="single" w:sz="2" w:space="0" w:color="auto"/>
            </w:tcBorders>
            <w:vAlign w:val="center"/>
          </w:tcPr>
          <w:p w14:paraId="684D9C9F" w14:textId="77777777" w:rsidR="00083860" w:rsidRDefault="00083860" w:rsidP="007B0EA2">
            <w:pPr>
              <w:jc w:val="center"/>
              <w:rPr>
                <w:sz w:val="16"/>
                <w:szCs w:val="16"/>
                <w:lang w:val="en-US"/>
              </w:rPr>
            </w:pPr>
            <w:r>
              <w:rPr>
                <w:sz w:val="16"/>
                <w:szCs w:val="16"/>
                <w:lang w:val="en-US"/>
              </w:rPr>
              <w:t>5009825</w:t>
            </w:r>
          </w:p>
        </w:tc>
        <w:tc>
          <w:tcPr>
            <w:tcW w:w="5669" w:type="dxa"/>
            <w:tcBorders>
              <w:top w:val="nil"/>
              <w:bottom w:val="single" w:sz="2" w:space="0" w:color="auto"/>
            </w:tcBorders>
          </w:tcPr>
          <w:p w14:paraId="047E7015" w14:textId="77777777" w:rsidR="00083860" w:rsidRDefault="00083860" w:rsidP="007B0EA2">
            <w:pPr>
              <w:rPr>
                <w:lang w:val="en-US"/>
              </w:rPr>
            </w:pPr>
            <w:r>
              <w:rPr>
                <w:lang w:val="en-US"/>
              </w:rPr>
              <w:t>Cercel</w:t>
            </w:r>
          </w:p>
        </w:tc>
        <w:tc>
          <w:tcPr>
            <w:tcW w:w="1134" w:type="dxa"/>
            <w:tcBorders>
              <w:top w:val="nil"/>
              <w:bottom w:val="single" w:sz="2" w:space="0" w:color="auto"/>
            </w:tcBorders>
          </w:tcPr>
          <w:p w14:paraId="019E93D3"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B99AFFD" w14:textId="77777777" w:rsidR="00083860" w:rsidRDefault="00083860" w:rsidP="007B0EA2">
            <w:pPr>
              <w:rPr>
                <w:lang w:val="en-US"/>
              </w:rPr>
            </w:pPr>
            <w:r>
              <w:rPr>
                <w:lang w:val="en-US"/>
              </w:rPr>
              <w:t>4,0000</w:t>
            </w:r>
          </w:p>
        </w:tc>
      </w:tr>
      <w:tr w:rsidR="00083860" w14:paraId="06D3202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644D996" w14:textId="77777777" w:rsidR="00083860" w:rsidRDefault="00083860" w:rsidP="007B0EA2">
            <w:pPr>
              <w:rPr>
                <w:lang w:val="en-US"/>
              </w:rPr>
            </w:pPr>
          </w:p>
        </w:tc>
        <w:tc>
          <w:tcPr>
            <w:tcW w:w="1701" w:type="dxa"/>
            <w:tcBorders>
              <w:top w:val="nil"/>
              <w:bottom w:val="single" w:sz="2" w:space="0" w:color="auto"/>
            </w:tcBorders>
            <w:vAlign w:val="center"/>
          </w:tcPr>
          <w:p w14:paraId="2A5C34B9"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E5F5FE5"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1BEEA0F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CA31115" w14:textId="77777777" w:rsidR="00083860" w:rsidRDefault="00083860" w:rsidP="007B0EA2">
            <w:pPr>
              <w:rPr>
                <w:lang w:val="en-US"/>
              </w:rPr>
            </w:pPr>
            <w:r>
              <w:rPr>
                <w:lang w:val="en-US"/>
              </w:rPr>
              <w:t>0,1950</w:t>
            </w:r>
          </w:p>
        </w:tc>
      </w:tr>
      <w:tr w:rsidR="00083860" w14:paraId="3D3380B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C865E79" w14:textId="77777777" w:rsidR="00083860" w:rsidRDefault="00083860" w:rsidP="007B0EA2">
            <w:pPr>
              <w:rPr>
                <w:lang w:val="en-US"/>
              </w:rPr>
            </w:pPr>
          </w:p>
        </w:tc>
        <w:tc>
          <w:tcPr>
            <w:tcW w:w="1701" w:type="dxa"/>
            <w:tcBorders>
              <w:top w:val="nil"/>
              <w:bottom w:val="single" w:sz="2" w:space="0" w:color="auto"/>
            </w:tcBorders>
            <w:vAlign w:val="center"/>
          </w:tcPr>
          <w:p w14:paraId="79E33905"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1D0F78C5" w14:textId="77777777" w:rsidR="00083860" w:rsidRDefault="00083860" w:rsidP="007B0EA2">
            <w:pPr>
              <w:rPr>
                <w:lang w:val="en-US"/>
              </w:rPr>
            </w:pPr>
            <w:r>
              <w:rPr>
                <w:lang w:val="en-US"/>
              </w:rPr>
              <w:t>Cricuri hidraulice, capacitate de ridicare 63 t</w:t>
            </w:r>
          </w:p>
        </w:tc>
        <w:tc>
          <w:tcPr>
            <w:tcW w:w="1134" w:type="dxa"/>
            <w:tcBorders>
              <w:top w:val="nil"/>
              <w:bottom w:val="single" w:sz="2" w:space="0" w:color="auto"/>
            </w:tcBorders>
          </w:tcPr>
          <w:p w14:paraId="7598CC18"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1DAAD35" w14:textId="77777777" w:rsidR="00083860" w:rsidRDefault="00083860" w:rsidP="007B0EA2">
            <w:pPr>
              <w:rPr>
                <w:lang w:val="en-US"/>
              </w:rPr>
            </w:pPr>
            <w:r>
              <w:rPr>
                <w:lang w:val="en-US"/>
              </w:rPr>
              <w:t>1,3750</w:t>
            </w:r>
          </w:p>
        </w:tc>
      </w:tr>
      <w:tr w:rsidR="00083860" w14:paraId="00498BF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BDE3B6E" w14:textId="77777777" w:rsidR="00083860" w:rsidRDefault="00083860" w:rsidP="007B0EA2">
            <w:pPr>
              <w:rPr>
                <w:lang w:val="en-US"/>
              </w:rPr>
            </w:pPr>
          </w:p>
        </w:tc>
        <w:tc>
          <w:tcPr>
            <w:tcW w:w="1701" w:type="dxa"/>
            <w:tcBorders>
              <w:top w:val="nil"/>
              <w:bottom w:val="single" w:sz="2" w:space="0" w:color="auto"/>
            </w:tcBorders>
            <w:vAlign w:val="center"/>
          </w:tcPr>
          <w:p w14:paraId="179AF655"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2EE8C8A9" w14:textId="77777777" w:rsidR="00083860" w:rsidRDefault="00083860" w:rsidP="007B0EA2">
            <w:pPr>
              <w:rPr>
                <w:lang w:val="en-US"/>
              </w:rPr>
            </w:pPr>
            <w:r>
              <w:rPr>
                <w:lang w:val="en-US"/>
              </w:rPr>
              <w:t>Cabestane electrice, forta de tractiune 156,96 (16) kN (t)</w:t>
            </w:r>
          </w:p>
        </w:tc>
        <w:tc>
          <w:tcPr>
            <w:tcW w:w="1134" w:type="dxa"/>
            <w:tcBorders>
              <w:top w:val="nil"/>
              <w:bottom w:val="single" w:sz="2" w:space="0" w:color="auto"/>
            </w:tcBorders>
          </w:tcPr>
          <w:p w14:paraId="3366D48F"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AF551A3" w14:textId="77777777" w:rsidR="00083860" w:rsidRDefault="00083860" w:rsidP="007B0EA2">
            <w:pPr>
              <w:rPr>
                <w:lang w:val="en-US"/>
              </w:rPr>
            </w:pPr>
            <w:r>
              <w:rPr>
                <w:lang w:val="en-US"/>
              </w:rPr>
              <w:t>1,3750</w:t>
            </w:r>
          </w:p>
        </w:tc>
      </w:tr>
      <w:tr w:rsidR="00083860" w14:paraId="097591E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08B73F3" w14:textId="77777777" w:rsidR="00083860" w:rsidRDefault="00083860" w:rsidP="007B0EA2">
            <w:pPr>
              <w:rPr>
                <w:lang w:val="en-US"/>
              </w:rPr>
            </w:pPr>
          </w:p>
        </w:tc>
        <w:tc>
          <w:tcPr>
            <w:tcW w:w="1701" w:type="dxa"/>
            <w:tcBorders>
              <w:top w:val="nil"/>
              <w:bottom w:val="single" w:sz="2" w:space="0" w:color="auto"/>
            </w:tcBorders>
            <w:vAlign w:val="center"/>
          </w:tcPr>
          <w:p w14:paraId="20EBF65D" w14:textId="77777777" w:rsidR="00083860" w:rsidRDefault="00083860"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175721C8" w14:textId="77777777" w:rsidR="00083860" w:rsidRDefault="00083860" w:rsidP="007B0EA2">
            <w:pPr>
              <w:rPr>
                <w:lang w:val="en-US"/>
              </w:rPr>
            </w:pPr>
            <w:r>
              <w:rPr>
                <w:lang w:val="en-US"/>
              </w:rPr>
              <w:t>Turle telescopice, 25 m</w:t>
            </w:r>
          </w:p>
        </w:tc>
        <w:tc>
          <w:tcPr>
            <w:tcW w:w="1134" w:type="dxa"/>
            <w:tcBorders>
              <w:top w:val="nil"/>
              <w:bottom w:val="single" w:sz="2" w:space="0" w:color="auto"/>
            </w:tcBorders>
          </w:tcPr>
          <w:p w14:paraId="04B7C0E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86F8608" w14:textId="77777777" w:rsidR="00083860" w:rsidRDefault="00083860" w:rsidP="007B0EA2">
            <w:pPr>
              <w:rPr>
                <w:lang w:val="en-US"/>
              </w:rPr>
            </w:pPr>
            <w:r>
              <w:rPr>
                <w:lang w:val="en-US"/>
              </w:rPr>
              <w:t>6,6500</w:t>
            </w:r>
          </w:p>
        </w:tc>
      </w:tr>
      <w:tr w:rsidR="00083860" w14:paraId="6061CA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E6B698A" w14:textId="77777777" w:rsidR="00083860" w:rsidRDefault="00083860" w:rsidP="007B0EA2">
            <w:pPr>
              <w:rPr>
                <w:lang w:val="en-US"/>
              </w:rPr>
            </w:pPr>
          </w:p>
        </w:tc>
        <w:tc>
          <w:tcPr>
            <w:tcW w:w="1701" w:type="dxa"/>
            <w:tcBorders>
              <w:top w:val="nil"/>
              <w:bottom w:val="single" w:sz="2" w:space="0" w:color="auto"/>
            </w:tcBorders>
            <w:vAlign w:val="center"/>
          </w:tcPr>
          <w:p w14:paraId="79BCC16D"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59555AD2"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3A8A1D9B" w14:textId="77777777" w:rsidR="00083860" w:rsidRDefault="00083860" w:rsidP="007B0EA2">
            <w:pPr>
              <w:rPr>
                <w:lang w:val="en-US"/>
              </w:rPr>
            </w:pPr>
            <w:r>
              <w:rPr>
                <w:lang w:val="en-US"/>
              </w:rPr>
              <w:t>h-ut</w:t>
            </w:r>
          </w:p>
        </w:tc>
        <w:tc>
          <w:tcPr>
            <w:tcW w:w="1134" w:type="dxa"/>
            <w:tcBorders>
              <w:top w:val="nil"/>
              <w:bottom w:val="single" w:sz="2" w:space="0" w:color="auto"/>
            </w:tcBorders>
          </w:tcPr>
          <w:p w14:paraId="5F9E8BB0" w14:textId="77777777" w:rsidR="00083860" w:rsidRDefault="00083860" w:rsidP="007B0EA2">
            <w:pPr>
              <w:rPr>
                <w:lang w:val="en-US"/>
              </w:rPr>
            </w:pPr>
            <w:r>
              <w:rPr>
                <w:lang w:val="en-US"/>
              </w:rPr>
              <w:t>0,1950</w:t>
            </w:r>
          </w:p>
        </w:tc>
      </w:tr>
      <w:tr w:rsidR="00083860" w14:paraId="65C307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22A69D30" w14:textId="77777777" w:rsidR="00083860" w:rsidRDefault="00083860" w:rsidP="007B0EA2">
            <w:pPr>
              <w:rPr>
                <w:lang w:val="en-US"/>
              </w:rPr>
            </w:pPr>
            <w:r>
              <w:rPr>
                <w:lang w:val="en-US"/>
              </w:rPr>
              <w:t>13</w:t>
            </w:r>
          </w:p>
        </w:tc>
        <w:tc>
          <w:tcPr>
            <w:tcW w:w="1701" w:type="dxa"/>
            <w:tcBorders>
              <w:top w:val="single" w:sz="4" w:space="0" w:color="auto"/>
              <w:bottom w:val="single" w:sz="4" w:space="0" w:color="auto"/>
            </w:tcBorders>
          </w:tcPr>
          <w:p w14:paraId="6CE8FE18" w14:textId="77777777" w:rsidR="00083860" w:rsidRDefault="00083860" w:rsidP="007B0EA2">
            <w:pPr>
              <w:rPr>
                <w:lang w:val="en-US"/>
              </w:rPr>
            </w:pPr>
          </w:p>
          <w:p w14:paraId="4168DFBF" w14:textId="77777777" w:rsidR="00083860" w:rsidRDefault="00083860" w:rsidP="007B0EA2">
            <w:pPr>
              <w:rPr>
                <w:lang w:val="en-US"/>
              </w:rPr>
            </w:pPr>
          </w:p>
        </w:tc>
        <w:tc>
          <w:tcPr>
            <w:tcW w:w="5669" w:type="dxa"/>
            <w:tcBorders>
              <w:top w:val="single" w:sz="4" w:space="0" w:color="auto"/>
              <w:bottom w:val="single" w:sz="4" w:space="0" w:color="auto"/>
            </w:tcBorders>
          </w:tcPr>
          <w:p w14:paraId="6F5C7422"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АВВГт 4x16,0mm2</w:t>
            </w:r>
            <w:r>
              <w:rPr>
                <w:rFonts w:ascii="Times New Roman CYR" w:hAnsi="Times New Roman CYR" w:cs="Times New Roman CYR"/>
                <w:sz w:val="16"/>
                <w:szCs w:val="16"/>
                <w:lang w:val="en-US"/>
              </w:rPr>
              <w:t xml:space="preserve"> </w:t>
            </w:r>
          </w:p>
          <w:p w14:paraId="48E01CB6"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58BA3C5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BAAE292" w14:textId="77777777" w:rsidR="00083860" w:rsidRDefault="00083860" w:rsidP="007B0EA2">
            <w:pPr>
              <w:jc w:val="center"/>
              <w:rPr>
                <w:lang w:val="en-US"/>
              </w:rPr>
            </w:pPr>
            <w:r>
              <w:rPr>
                <w:lang w:val="en-US"/>
              </w:rPr>
              <w:t>14,0000</w:t>
            </w:r>
          </w:p>
        </w:tc>
      </w:tr>
      <w:tr w:rsidR="00083860" w14:paraId="7B63CE7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615F54A" w14:textId="77777777" w:rsidR="00083860" w:rsidRDefault="00083860" w:rsidP="007B0EA2">
            <w:pPr>
              <w:rPr>
                <w:lang w:val="en-US"/>
              </w:rPr>
            </w:pPr>
          </w:p>
        </w:tc>
        <w:tc>
          <w:tcPr>
            <w:tcW w:w="1701" w:type="dxa"/>
            <w:tcBorders>
              <w:top w:val="nil"/>
              <w:bottom w:val="single" w:sz="2" w:space="0" w:color="auto"/>
            </w:tcBorders>
            <w:vAlign w:val="center"/>
          </w:tcPr>
          <w:p w14:paraId="136FC7D7" w14:textId="77777777" w:rsidR="00083860" w:rsidRDefault="00083860" w:rsidP="007B0EA2">
            <w:pPr>
              <w:jc w:val="center"/>
              <w:rPr>
                <w:sz w:val="16"/>
                <w:szCs w:val="16"/>
                <w:lang w:val="en-US"/>
              </w:rPr>
            </w:pPr>
            <w:r>
              <w:rPr>
                <w:sz w:val="16"/>
                <w:szCs w:val="16"/>
                <w:lang w:val="en-US"/>
              </w:rPr>
              <w:t>3130134817404-1</w:t>
            </w:r>
          </w:p>
        </w:tc>
        <w:tc>
          <w:tcPr>
            <w:tcW w:w="5669" w:type="dxa"/>
            <w:tcBorders>
              <w:top w:val="nil"/>
              <w:bottom w:val="single" w:sz="2" w:space="0" w:color="auto"/>
            </w:tcBorders>
          </w:tcPr>
          <w:p w14:paraId="4252402C" w14:textId="77777777" w:rsidR="00083860" w:rsidRDefault="00083860" w:rsidP="007B0EA2">
            <w:pPr>
              <w:rPr>
                <w:lang w:val="en-US"/>
              </w:rPr>
            </w:pPr>
            <w:r>
              <w:rPr>
                <w:lang w:val="en-US"/>
              </w:rPr>
              <w:t>Cablu electric АВВГт 4x16,0mm2</w:t>
            </w:r>
          </w:p>
        </w:tc>
        <w:tc>
          <w:tcPr>
            <w:tcW w:w="1134" w:type="dxa"/>
            <w:tcBorders>
              <w:top w:val="nil"/>
              <w:bottom w:val="single" w:sz="2" w:space="0" w:color="auto"/>
            </w:tcBorders>
          </w:tcPr>
          <w:p w14:paraId="6874B33F" w14:textId="77777777" w:rsidR="00083860" w:rsidRDefault="00083860" w:rsidP="007B0EA2">
            <w:pPr>
              <w:rPr>
                <w:lang w:val="en-US"/>
              </w:rPr>
            </w:pPr>
            <w:r>
              <w:rPr>
                <w:lang w:val="en-US"/>
              </w:rPr>
              <w:t>m</w:t>
            </w:r>
          </w:p>
        </w:tc>
        <w:tc>
          <w:tcPr>
            <w:tcW w:w="1134" w:type="dxa"/>
            <w:tcBorders>
              <w:top w:val="nil"/>
              <w:bottom w:val="single" w:sz="2" w:space="0" w:color="auto"/>
            </w:tcBorders>
          </w:tcPr>
          <w:p w14:paraId="600D5ADE" w14:textId="77777777" w:rsidR="00083860" w:rsidRDefault="00083860" w:rsidP="007B0EA2">
            <w:pPr>
              <w:rPr>
                <w:lang w:val="en-US"/>
              </w:rPr>
            </w:pPr>
            <w:r>
              <w:rPr>
                <w:lang w:val="en-US"/>
              </w:rPr>
              <w:t>14,0000</w:t>
            </w:r>
          </w:p>
        </w:tc>
      </w:tr>
      <w:tr w:rsidR="00083860" w14:paraId="4777DEA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EF48093" w14:textId="77777777" w:rsidR="00083860" w:rsidRDefault="00083860" w:rsidP="007B0EA2">
            <w:pPr>
              <w:rPr>
                <w:lang w:val="en-US"/>
              </w:rPr>
            </w:pPr>
            <w:r>
              <w:rPr>
                <w:lang w:val="en-US"/>
              </w:rPr>
              <w:t>14</w:t>
            </w:r>
          </w:p>
        </w:tc>
        <w:tc>
          <w:tcPr>
            <w:tcW w:w="1701" w:type="dxa"/>
            <w:tcBorders>
              <w:top w:val="single" w:sz="4" w:space="0" w:color="auto"/>
              <w:bottom w:val="single" w:sz="4" w:space="0" w:color="auto"/>
            </w:tcBorders>
          </w:tcPr>
          <w:p w14:paraId="44F55D0C" w14:textId="77777777" w:rsidR="00083860" w:rsidRDefault="00083860" w:rsidP="007B0EA2">
            <w:pPr>
              <w:rPr>
                <w:lang w:val="en-US"/>
              </w:rPr>
            </w:pPr>
          </w:p>
          <w:p w14:paraId="13FF6071" w14:textId="77777777" w:rsidR="00083860" w:rsidRDefault="00083860" w:rsidP="007B0EA2">
            <w:pPr>
              <w:rPr>
                <w:lang w:val="en-US"/>
              </w:rPr>
            </w:pPr>
          </w:p>
        </w:tc>
        <w:tc>
          <w:tcPr>
            <w:tcW w:w="5669" w:type="dxa"/>
            <w:tcBorders>
              <w:top w:val="single" w:sz="4" w:space="0" w:color="auto"/>
              <w:bottom w:val="single" w:sz="4" w:space="0" w:color="auto"/>
            </w:tcBorders>
          </w:tcPr>
          <w:p w14:paraId="472382AD"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859067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4A5987A7"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7B5E0A4" w14:textId="77777777" w:rsidR="00083860" w:rsidRDefault="00083860" w:rsidP="007B0EA2">
            <w:pPr>
              <w:jc w:val="center"/>
              <w:rPr>
                <w:lang w:val="en-US"/>
              </w:rPr>
            </w:pPr>
            <w:r>
              <w:rPr>
                <w:lang w:val="en-US"/>
              </w:rPr>
              <w:t>36,0000</w:t>
            </w:r>
          </w:p>
        </w:tc>
      </w:tr>
      <w:tr w:rsidR="00083860" w14:paraId="0EA8AB3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CA575CC" w14:textId="77777777" w:rsidR="00083860" w:rsidRDefault="00083860" w:rsidP="007B0EA2">
            <w:pPr>
              <w:rPr>
                <w:lang w:val="en-US"/>
              </w:rPr>
            </w:pPr>
          </w:p>
        </w:tc>
        <w:tc>
          <w:tcPr>
            <w:tcW w:w="1701" w:type="dxa"/>
            <w:tcBorders>
              <w:top w:val="nil"/>
              <w:bottom w:val="single" w:sz="2" w:space="0" w:color="auto"/>
            </w:tcBorders>
            <w:vAlign w:val="center"/>
          </w:tcPr>
          <w:p w14:paraId="52A4F7BD" w14:textId="77777777" w:rsidR="00083860" w:rsidRDefault="00083860"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1DC0E554" w14:textId="77777777" w:rsidR="00083860" w:rsidRDefault="00083860" w:rsidP="007B0EA2">
            <w:pPr>
              <w:rPr>
                <w:lang w:val="en-US"/>
              </w:rPr>
            </w:pPr>
            <w:r>
              <w:rPr>
                <w:lang w:val="en-US"/>
              </w:rPr>
              <w:t>Cablu electric АВВГнг-LS 5x10,0mm2</w:t>
            </w:r>
          </w:p>
        </w:tc>
        <w:tc>
          <w:tcPr>
            <w:tcW w:w="1134" w:type="dxa"/>
            <w:tcBorders>
              <w:top w:val="nil"/>
              <w:bottom w:val="single" w:sz="2" w:space="0" w:color="auto"/>
            </w:tcBorders>
          </w:tcPr>
          <w:p w14:paraId="0C2A8EED" w14:textId="77777777" w:rsidR="00083860" w:rsidRDefault="00083860" w:rsidP="007B0EA2">
            <w:pPr>
              <w:rPr>
                <w:lang w:val="en-US"/>
              </w:rPr>
            </w:pPr>
            <w:r>
              <w:rPr>
                <w:lang w:val="en-US"/>
              </w:rPr>
              <w:t>m</w:t>
            </w:r>
          </w:p>
        </w:tc>
        <w:tc>
          <w:tcPr>
            <w:tcW w:w="1134" w:type="dxa"/>
            <w:tcBorders>
              <w:top w:val="nil"/>
              <w:bottom w:val="single" w:sz="2" w:space="0" w:color="auto"/>
            </w:tcBorders>
          </w:tcPr>
          <w:p w14:paraId="57B9D18B" w14:textId="77777777" w:rsidR="00083860" w:rsidRDefault="00083860" w:rsidP="007B0EA2">
            <w:pPr>
              <w:rPr>
                <w:lang w:val="en-US"/>
              </w:rPr>
            </w:pPr>
            <w:r>
              <w:rPr>
                <w:lang w:val="en-US"/>
              </w:rPr>
              <w:t>36,0000</w:t>
            </w:r>
          </w:p>
        </w:tc>
      </w:tr>
      <w:tr w:rsidR="00083860" w14:paraId="495F958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77BD687E" w14:textId="77777777" w:rsidR="00083860" w:rsidRDefault="00083860" w:rsidP="007B0EA2">
            <w:pPr>
              <w:rPr>
                <w:lang w:val="en-US"/>
              </w:rPr>
            </w:pPr>
            <w:r>
              <w:rPr>
                <w:lang w:val="en-US"/>
              </w:rPr>
              <w:t>15</w:t>
            </w:r>
          </w:p>
        </w:tc>
        <w:tc>
          <w:tcPr>
            <w:tcW w:w="1701" w:type="dxa"/>
            <w:tcBorders>
              <w:top w:val="single" w:sz="4" w:space="0" w:color="auto"/>
              <w:bottom w:val="single" w:sz="4" w:space="0" w:color="auto"/>
            </w:tcBorders>
          </w:tcPr>
          <w:p w14:paraId="385EB238" w14:textId="77777777" w:rsidR="00083860" w:rsidRDefault="00083860" w:rsidP="007B0EA2">
            <w:pPr>
              <w:rPr>
                <w:lang w:val="en-US"/>
              </w:rPr>
            </w:pPr>
            <w:r>
              <w:rPr>
                <w:lang w:val="en-US"/>
              </w:rPr>
              <w:t>08-02-147-1</w:t>
            </w:r>
          </w:p>
          <w:p w14:paraId="23E7DF58" w14:textId="77777777" w:rsidR="00083860" w:rsidRDefault="00083860" w:rsidP="007B0EA2">
            <w:pPr>
              <w:rPr>
                <w:lang w:val="en-US"/>
              </w:rPr>
            </w:pPr>
          </w:p>
        </w:tc>
        <w:tc>
          <w:tcPr>
            <w:tcW w:w="5669" w:type="dxa"/>
            <w:tcBorders>
              <w:top w:val="single" w:sz="4" w:space="0" w:color="auto"/>
              <w:bottom w:val="single" w:sz="4" w:space="0" w:color="auto"/>
            </w:tcBorders>
          </w:tcPr>
          <w:p w14:paraId="116FF402" w14:textId="77777777" w:rsidR="00083860" w:rsidRDefault="00083860" w:rsidP="007B0EA2">
            <w:pPr>
              <w:adjustRightInd w:val="0"/>
              <w:rPr>
                <w:rFonts w:ascii="Times New Roman CYR" w:hAnsi="Times New Roman CYR" w:cs="Times New Roman CYR"/>
                <w:sz w:val="16"/>
                <w:szCs w:val="16"/>
                <w:lang w:val="en-US"/>
              </w:rPr>
            </w:pPr>
            <w:r>
              <w:rPr>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0EF0BDAE"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44A98497"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6508087" w14:textId="77777777" w:rsidR="00083860" w:rsidRDefault="00083860" w:rsidP="007B0EA2">
            <w:pPr>
              <w:jc w:val="center"/>
              <w:rPr>
                <w:lang w:val="en-US"/>
              </w:rPr>
            </w:pPr>
            <w:r>
              <w:rPr>
                <w:lang w:val="en-US"/>
              </w:rPr>
              <w:t>0,0400</w:t>
            </w:r>
          </w:p>
        </w:tc>
      </w:tr>
      <w:tr w:rsidR="00083860" w14:paraId="4ADD943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2F9529B" w14:textId="77777777" w:rsidR="00083860" w:rsidRDefault="00083860" w:rsidP="007B0EA2">
            <w:pPr>
              <w:rPr>
                <w:lang w:val="en-US"/>
              </w:rPr>
            </w:pPr>
          </w:p>
        </w:tc>
        <w:tc>
          <w:tcPr>
            <w:tcW w:w="1701" w:type="dxa"/>
            <w:tcBorders>
              <w:top w:val="nil"/>
              <w:bottom w:val="single" w:sz="2" w:space="0" w:color="auto"/>
            </w:tcBorders>
            <w:vAlign w:val="center"/>
          </w:tcPr>
          <w:p w14:paraId="61E30555"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5D5085FD"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75311B44" w14:textId="77777777" w:rsidR="00083860" w:rsidRDefault="00083860" w:rsidP="007B0EA2">
            <w:pPr>
              <w:rPr>
                <w:lang w:val="en-US"/>
              </w:rPr>
            </w:pPr>
            <w:r>
              <w:rPr>
                <w:lang w:val="en-US"/>
              </w:rPr>
              <w:t>h-om</w:t>
            </w:r>
          </w:p>
        </w:tc>
        <w:tc>
          <w:tcPr>
            <w:tcW w:w="1134" w:type="dxa"/>
            <w:tcBorders>
              <w:top w:val="nil"/>
              <w:bottom w:val="single" w:sz="2" w:space="0" w:color="auto"/>
            </w:tcBorders>
          </w:tcPr>
          <w:p w14:paraId="77EFF02B" w14:textId="77777777" w:rsidR="00083860" w:rsidRDefault="00083860" w:rsidP="007B0EA2">
            <w:pPr>
              <w:rPr>
                <w:lang w:val="en-US"/>
              </w:rPr>
            </w:pPr>
            <w:r>
              <w:rPr>
                <w:lang w:val="en-US"/>
              </w:rPr>
              <w:t>0,4640</w:t>
            </w:r>
          </w:p>
        </w:tc>
      </w:tr>
      <w:tr w:rsidR="00083860" w14:paraId="0D37ECA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18AC4F0" w14:textId="77777777" w:rsidR="00083860" w:rsidRDefault="00083860" w:rsidP="007B0EA2">
            <w:pPr>
              <w:rPr>
                <w:lang w:val="en-US"/>
              </w:rPr>
            </w:pPr>
          </w:p>
        </w:tc>
        <w:tc>
          <w:tcPr>
            <w:tcW w:w="1701" w:type="dxa"/>
            <w:tcBorders>
              <w:top w:val="nil"/>
              <w:bottom w:val="single" w:sz="2" w:space="0" w:color="auto"/>
            </w:tcBorders>
            <w:vAlign w:val="center"/>
          </w:tcPr>
          <w:p w14:paraId="33B1FA50" w14:textId="77777777" w:rsidR="00083860" w:rsidRDefault="00083860" w:rsidP="007B0EA2">
            <w:pPr>
              <w:jc w:val="center"/>
              <w:rPr>
                <w:sz w:val="16"/>
                <w:szCs w:val="16"/>
                <w:lang w:val="en-US"/>
              </w:rPr>
            </w:pPr>
            <w:r>
              <w:rPr>
                <w:sz w:val="16"/>
                <w:szCs w:val="16"/>
                <w:lang w:val="en-US"/>
              </w:rPr>
              <w:t>5009031</w:t>
            </w:r>
          </w:p>
        </w:tc>
        <w:tc>
          <w:tcPr>
            <w:tcW w:w="5669" w:type="dxa"/>
            <w:tcBorders>
              <w:top w:val="nil"/>
              <w:bottom w:val="single" w:sz="2" w:space="0" w:color="auto"/>
            </w:tcBorders>
          </w:tcPr>
          <w:p w14:paraId="4DDCA1B5" w14:textId="77777777" w:rsidR="00083860" w:rsidRDefault="00083860" w:rsidP="007B0EA2">
            <w:pPr>
              <w:rPr>
                <w:lang w:val="en-US"/>
              </w:rPr>
            </w:pPr>
            <w:r>
              <w:rPr>
                <w:lang w:val="en-US"/>
              </w:rPr>
              <w:t>Scoabe</w:t>
            </w:r>
          </w:p>
        </w:tc>
        <w:tc>
          <w:tcPr>
            <w:tcW w:w="1134" w:type="dxa"/>
            <w:tcBorders>
              <w:top w:val="nil"/>
              <w:bottom w:val="single" w:sz="2" w:space="0" w:color="auto"/>
            </w:tcBorders>
          </w:tcPr>
          <w:p w14:paraId="24348402"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0DB8FFBF" w14:textId="77777777" w:rsidR="00083860" w:rsidRDefault="00083860" w:rsidP="007B0EA2">
            <w:pPr>
              <w:rPr>
                <w:lang w:val="en-US"/>
              </w:rPr>
            </w:pPr>
            <w:r>
              <w:rPr>
                <w:lang w:val="en-US"/>
              </w:rPr>
              <w:t>0,0720</w:t>
            </w:r>
          </w:p>
        </w:tc>
      </w:tr>
      <w:tr w:rsidR="00083860" w14:paraId="22E647D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57E60DD" w14:textId="77777777" w:rsidR="00083860" w:rsidRDefault="00083860" w:rsidP="007B0EA2">
            <w:pPr>
              <w:rPr>
                <w:lang w:val="en-US"/>
              </w:rPr>
            </w:pPr>
          </w:p>
        </w:tc>
        <w:tc>
          <w:tcPr>
            <w:tcW w:w="1701" w:type="dxa"/>
            <w:tcBorders>
              <w:top w:val="nil"/>
              <w:bottom w:val="single" w:sz="2" w:space="0" w:color="auto"/>
            </w:tcBorders>
            <w:vAlign w:val="center"/>
          </w:tcPr>
          <w:p w14:paraId="4C56DFD7"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3BD627FA"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21C878BD"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22CCB91D" w14:textId="77777777" w:rsidR="00083860" w:rsidRDefault="00083860" w:rsidP="007B0EA2">
            <w:pPr>
              <w:rPr>
                <w:lang w:val="en-US"/>
              </w:rPr>
            </w:pPr>
            <w:r>
              <w:rPr>
                <w:lang w:val="en-US"/>
              </w:rPr>
              <w:t>0,0008</w:t>
            </w:r>
          </w:p>
        </w:tc>
      </w:tr>
      <w:tr w:rsidR="00083860" w14:paraId="0257897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75E75FD" w14:textId="77777777" w:rsidR="00083860" w:rsidRDefault="00083860" w:rsidP="007B0EA2">
            <w:pPr>
              <w:rPr>
                <w:lang w:val="en-US"/>
              </w:rPr>
            </w:pPr>
          </w:p>
        </w:tc>
        <w:tc>
          <w:tcPr>
            <w:tcW w:w="1701" w:type="dxa"/>
            <w:tcBorders>
              <w:top w:val="nil"/>
              <w:bottom w:val="single" w:sz="2" w:space="0" w:color="auto"/>
            </w:tcBorders>
            <w:vAlign w:val="center"/>
          </w:tcPr>
          <w:p w14:paraId="7DE17347"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4D105B1C"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078425CE"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73AB0123" w14:textId="77777777" w:rsidR="00083860" w:rsidRDefault="00083860" w:rsidP="007B0EA2">
            <w:pPr>
              <w:rPr>
                <w:lang w:val="en-US"/>
              </w:rPr>
            </w:pPr>
            <w:r>
              <w:rPr>
                <w:lang w:val="en-US"/>
              </w:rPr>
              <w:t>0,0040</w:t>
            </w:r>
          </w:p>
        </w:tc>
      </w:tr>
      <w:tr w:rsidR="00083860" w14:paraId="546D4DA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34237EE" w14:textId="77777777" w:rsidR="00083860" w:rsidRDefault="00083860" w:rsidP="007B0EA2">
            <w:pPr>
              <w:rPr>
                <w:lang w:val="en-US"/>
              </w:rPr>
            </w:pPr>
          </w:p>
        </w:tc>
        <w:tc>
          <w:tcPr>
            <w:tcW w:w="1701" w:type="dxa"/>
            <w:tcBorders>
              <w:top w:val="nil"/>
              <w:bottom w:val="single" w:sz="2" w:space="0" w:color="auto"/>
            </w:tcBorders>
            <w:vAlign w:val="center"/>
          </w:tcPr>
          <w:p w14:paraId="4E689628"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1D554E48"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6CA8DA26"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24C5D446" w14:textId="77777777" w:rsidR="00083860" w:rsidRDefault="00083860" w:rsidP="007B0EA2">
            <w:pPr>
              <w:rPr>
                <w:lang w:val="en-US"/>
              </w:rPr>
            </w:pPr>
            <w:r>
              <w:rPr>
                <w:lang w:val="en-US"/>
              </w:rPr>
              <w:t>0,0010</w:t>
            </w:r>
          </w:p>
        </w:tc>
      </w:tr>
      <w:tr w:rsidR="00083860" w14:paraId="5F90D0E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0480F48" w14:textId="77777777" w:rsidR="00083860" w:rsidRDefault="00083860" w:rsidP="007B0EA2">
            <w:pPr>
              <w:rPr>
                <w:lang w:val="en-US"/>
              </w:rPr>
            </w:pPr>
          </w:p>
        </w:tc>
        <w:tc>
          <w:tcPr>
            <w:tcW w:w="1701" w:type="dxa"/>
            <w:tcBorders>
              <w:top w:val="nil"/>
              <w:bottom w:val="single" w:sz="2" w:space="0" w:color="auto"/>
            </w:tcBorders>
            <w:vAlign w:val="center"/>
          </w:tcPr>
          <w:p w14:paraId="677EDEF2" w14:textId="77777777" w:rsidR="00083860" w:rsidRDefault="00083860"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93BE70D" w14:textId="77777777" w:rsidR="00083860" w:rsidRDefault="00083860" w:rsidP="007B0EA2">
            <w:pPr>
              <w:rPr>
                <w:lang w:val="en-US"/>
              </w:rPr>
            </w:pPr>
            <w:r>
              <w:rPr>
                <w:lang w:val="en-US"/>
              </w:rPr>
              <w:t>Aliaje de staniu-plumb fara stibiu, marca "ПОС30"</w:t>
            </w:r>
          </w:p>
        </w:tc>
        <w:tc>
          <w:tcPr>
            <w:tcW w:w="1134" w:type="dxa"/>
            <w:tcBorders>
              <w:top w:val="nil"/>
              <w:bottom w:val="single" w:sz="2" w:space="0" w:color="auto"/>
            </w:tcBorders>
          </w:tcPr>
          <w:p w14:paraId="5A1B8642" w14:textId="77777777" w:rsidR="00083860" w:rsidRDefault="00083860" w:rsidP="007B0EA2">
            <w:pPr>
              <w:rPr>
                <w:lang w:val="en-US"/>
              </w:rPr>
            </w:pPr>
            <w:r>
              <w:rPr>
                <w:lang w:val="en-US"/>
              </w:rPr>
              <w:t>kg</w:t>
            </w:r>
          </w:p>
        </w:tc>
        <w:tc>
          <w:tcPr>
            <w:tcW w:w="1134" w:type="dxa"/>
            <w:tcBorders>
              <w:top w:val="nil"/>
              <w:bottom w:val="single" w:sz="2" w:space="0" w:color="auto"/>
            </w:tcBorders>
          </w:tcPr>
          <w:p w14:paraId="6CFA7614" w14:textId="77777777" w:rsidR="00083860" w:rsidRDefault="00083860" w:rsidP="007B0EA2">
            <w:pPr>
              <w:rPr>
                <w:lang w:val="en-US"/>
              </w:rPr>
            </w:pPr>
            <w:r>
              <w:rPr>
                <w:lang w:val="en-US"/>
              </w:rPr>
              <w:t>0,0104</w:t>
            </w:r>
          </w:p>
        </w:tc>
      </w:tr>
      <w:tr w:rsidR="00083860" w14:paraId="670A51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1AA2C11" w14:textId="77777777" w:rsidR="00083860" w:rsidRDefault="00083860" w:rsidP="007B0EA2">
            <w:pPr>
              <w:rPr>
                <w:lang w:val="en-US"/>
              </w:rPr>
            </w:pPr>
          </w:p>
        </w:tc>
        <w:tc>
          <w:tcPr>
            <w:tcW w:w="1701" w:type="dxa"/>
            <w:tcBorders>
              <w:top w:val="nil"/>
              <w:bottom w:val="single" w:sz="2" w:space="0" w:color="auto"/>
            </w:tcBorders>
            <w:vAlign w:val="center"/>
          </w:tcPr>
          <w:p w14:paraId="08696A56"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4F2116C5"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43735FE1"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C320C30" w14:textId="77777777" w:rsidR="00083860" w:rsidRDefault="00083860" w:rsidP="007B0EA2">
            <w:pPr>
              <w:rPr>
                <w:lang w:val="en-US"/>
              </w:rPr>
            </w:pPr>
            <w:r>
              <w:rPr>
                <w:lang w:val="en-US"/>
              </w:rPr>
              <w:t>0,0084</w:t>
            </w:r>
          </w:p>
        </w:tc>
      </w:tr>
      <w:tr w:rsidR="00083860" w14:paraId="6589E22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1F5A553" w14:textId="77777777" w:rsidR="00083860" w:rsidRDefault="00083860" w:rsidP="007B0EA2">
            <w:pPr>
              <w:rPr>
                <w:lang w:val="en-US"/>
              </w:rPr>
            </w:pPr>
          </w:p>
        </w:tc>
        <w:tc>
          <w:tcPr>
            <w:tcW w:w="1701" w:type="dxa"/>
            <w:tcBorders>
              <w:top w:val="nil"/>
              <w:bottom w:val="single" w:sz="2" w:space="0" w:color="auto"/>
            </w:tcBorders>
            <w:vAlign w:val="center"/>
          </w:tcPr>
          <w:p w14:paraId="17D42BC9"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41A06E33" w14:textId="77777777" w:rsidR="00083860" w:rsidRDefault="00083860" w:rsidP="007B0EA2">
            <w:pPr>
              <w:rPr>
                <w:lang w:val="en-US"/>
              </w:rPr>
            </w:pPr>
            <w:r>
              <w:rPr>
                <w:lang w:val="en-US"/>
              </w:rPr>
              <w:t>Cricuri hidraulice, capacitate de ridicare 63 t</w:t>
            </w:r>
          </w:p>
        </w:tc>
        <w:tc>
          <w:tcPr>
            <w:tcW w:w="1134" w:type="dxa"/>
            <w:tcBorders>
              <w:top w:val="nil"/>
              <w:bottom w:val="single" w:sz="2" w:space="0" w:color="auto"/>
            </w:tcBorders>
          </w:tcPr>
          <w:p w14:paraId="42B06C8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53F3967" w14:textId="77777777" w:rsidR="00083860" w:rsidRDefault="00083860" w:rsidP="007B0EA2">
            <w:pPr>
              <w:rPr>
                <w:lang w:val="en-US"/>
              </w:rPr>
            </w:pPr>
            <w:r>
              <w:rPr>
                <w:lang w:val="en-US"/>
              </w:rPr>
              <w:t>0,1100</w:t>
            </w:r>
          </w:p>
        </w:tc>
      </w:tr>
      <w:tr w:rsidR="00083860" w14:paraId="206562F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5B60C25" w14:textId="77777777" w:rsidR="00083860" w:rsidRDefault="00083860" w:rsidP="007B0EA2">
            <w:pPr>
              <w:rPr>
                <w:lang w:val="en-US"/>
              </w:rPr>
            </w:pPr>
          </w:p>
        </w:tc>
        <w:tc>
          <w:tcPr>
            <w:tcW w:w="1701" w:type="dxa"/>
            <w:tcBorders>
              <w:top w:val="nil"/>
              <w:bottom w:val="single" w:sz="2" w:space="0" w:color="auto"/>
            </w:tcBorders>
            <w:vAlign w:val="center"/>
          </w:tcPr>
          <w:p w14:paraId="63FCCBB2"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741F4700" w14:textId="77777777" w:rsidR="00083860" w:rsidRDefault="00083860" w:rsidP="007B0EA2">
            <w:pPr>
              <w:rPr>
                <w:lang w:val="en-US"/>
              </w:rPr>
            </w:pPr>
            <w:r>
              <w:rPr>
                <w:lang w:val="en-US"/>
              </w:rPr>
              <w:t>Cabestane electrice, forta de tractiune 156,96 (16) kN (t)</w:t>
            </w:r>
          </w:p>
        </w:tc>
        <w:tc>
          <w:tcPr>
            <w:tcW w:w="1134" w:type="dxa"/>
            <w:tcBorders>
              <w:top w:val="nil"/>
              <w:bottom w:val="single" w:sz="2" w:space="0" w:color="auto"/>
            </w:tcBorders>
          </w:tcPr>
          <w:p w14:paraId="6EF3B4F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1671A220" w14:textId="77777777" w:rsidR="00083860" w:rsidRDefault="00083860" w:rsidP="007B0EA2">
            <w:pPr>
              <w:rPr>
                <w:lang w:val="en-US"/>
              </w:rPr>
            </w:pPr>
            <w:r>
              <w:rPr>
                <w:lang w:val="en-US"/>
              </w:rPr>
              <w:t>0,1100</w:t>
            </w:r>
          </w:p>
        </w:tc>
      </w:tr>
      <w:tr w:rsidR="00083860" w14:paraId="18E5B5B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C937B0B" w14:textId="77777777" w:rsidR="00083860" w:rsidRDefault="00083860" w:rsidP="007B0EA2">
            <w:pPr>
              <w:rPr>
                <w:lang w:val="en-US"/>
              </w:rPr>
            </w:pPr>
          </w:p>
        </w:tc>
        <w:tc>
          <w:tcPr>
            <w:tcW w:w="1701" w:type="dxa"/>
            <w:tcBorders>
              <w:top w:val="nil"/>
              <w:bottom w:val="single" w:sz="2" w:space="0" w:color="auto"/>
            </w:tcBorders>
            <w:vAlign w:val="center"/>
          </w:tcPr>
          <w:p w14:paraId="70E44DDA"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018BA3F4"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651D6F93" w14:textId="77777777" w:rsidR="00083860" w:rsidRDefault="00083860" w:rsidP="007B0EA2">
            <w:pPr>
              <w:rPr>
                <w:lang w:val="en-US"/>
              </w:rPr>
            </w:pPr>
            <w:r>
              <w:rPr>
                <w:lang w:val="en-US"/>
              </w:rPr>
              <w:t>h-ut</w:t>
            </w:r>
          </w:p>
        </w:tc>
        <w:tc>
          <w:tcPr>
            <w:tcW w:w="1134" w:type="dxa"/>
            <w:tcBorders>
              <w:top w:val="nil"/>
              <w:bottom w:val="single" w:sz="2" w:space="0" w:color="auto"/>
            </w:tcBorders>
          </w:tcPr>
          <w:p w14:paraId="354E537D" w14:textId="77777777" w:rsidR="00083860" w:rsidRDefault="00083860" w:rsidP="007B0EA2">
            <w:pPr>
              <w:rPr>
                <w:lang w:val="en-US"/>
              </w:rPr>
            </w:pPr>
            <w:r>
              <w:rPr>
                <w:lang w:val="en-US"/>
              </w:rPr>
              <w:t>0,0084</w:t>
            </w:r>
          </w:p>
        </w:tc>
      </w:tr>
      <w:tr w:rsidR="00083860" w14:paraId="580A1043"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F79A02C" w14:textId="77777777" w:rsidR="00083860" w:rsidRDefault="00083860" w:rsidP="007B0EA2">
            <w:pPr>
              <w:rPr>
                <w:lang w:val="en-US"/>
              </w:rPr>
            </w:pPr>
            <w:r>
              <w:rPr>
                <w:lang w:val="en-US"/>
              </w:rPr>
              <w:t>16</w:t>
            </w:r>
          </w:p>
        </w:tc>
        <w:tc>
          <w:tcPr>
            <w:tcW w:w="1701" w:type="dxa"/>
            <w:tcBorders>
              <w:top w:val="single" w:sz="4" w:space="0" w:color="auto"/>
              <w:bottom w:val="single" w:sz="4" w:space="0" w:color="auto"/>
            </w:tcBorders>
          </w:tcPr>
          <w:p w14:paraId="38029EA3" w14:textId="77777777" w:rsidR="00083860" w:rsidRDefault="00083860" w:rsidP="007B0EA2">
            <w:pPr>
              <w:rPr>
                <w:lang w:val="en-US"/>
              </w:rPr>
            </w:pPr>
          </w:p>
          <w:p w14:paraId="578CA735" w14:textId="77777777" w:rsidR="00083860" w:rsidRDefault="00083860" w:rsidP="007B0EA2">
            <w:pPr>
              <w:rPr>
                <w:lang w:val="en-US"/>
              </w:rPr>
            </w:pPr>
          </w:p>
        </w:tc>
        <w:tc>
          <w:tcPr>
            <w:tcW w:w="5669" w:type="dxa"/>
            <w:tcBorders>
              <w:top w:val="single" w:sz="4" w:space="0" w:color="auto"/>
              <w:bottom w:val="single" w:sz="4" w:space="0" w:color="auto"/>
            </w:tcBorders>
          </w:tcPr>
          <w:p w14:paraId="49F78DD8" w14:textId="77777777" w:rsidR="00083860" w:rsidRDefault="00083860" w:rsidP="007B0EA2">
            <w:pPr>
              <w:adjustRightInd w:val="0"/>
              <w:rPr>
                <w:rFonts w:ascii="Times New Roman CYR" w:hAnsi="Times New Roman CYR" w:cs="Times New Roman CYR"/>
                <w:sz w:val="16"/>
                <w:szCs w:val="16"/>
                <w:lang w:val="en-US"/>
              </w:rPr>
            </w:pPr>
            <w:r>
              <w:rPr>
                <w:lang w:val="en-US"/>
              </w:rPr>
              <w:t>Cablu electric АВВГнг-LS 5x10,0mm2</w:t>
            </w:r>
            <w:r>
              <w:rPr>
                <w:rFonts w:ascii="Times New Roman CYR" w:hAnsi="Times New Roman CYR" w:cs="Times New Roman CYR"/>
                <w:sz w:val="16"/>
                <w:szCs w:val="16"/>
                <w:lang w:val="en-US"/>
              </w:rPr>
              <w:t xml:space="preserve"> </w:t>
            </w:r>
          </w:p>
          <w:p w14:paraId="39097F6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C691D0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278C9A59" w14:textId="77777777" w:rsidR="00083860" w:rsidRDefault="00083860" w:rsidP="007B0EA2">
            <w:pPr>
              <w:jc w:val="center"/>
              <w:rPr>
                <w:lang w:val="en-US"/>
              </w:rPr>
            </w:pPr>
            <w:r>
              <w:rPr>
                <w:lang w:val="en-US"/>
              </w:rPr>
              <w:t>3,0000</w:t>
            </w:r>
          </w:p>
        </w:tc>
      </w:tr>
      <w:tr w:rsidR="00083860" w14:paraId="6910B9A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51EC291" w14:textId="77777777" w:rsidR="00083860" w:rsidRDefault="00083860" w:rsidP="007B0EA2">
            <w:pPr>
              <w:rPr>
                <w:lang w:val="en-US"/>
              </w:rPr>
            </w:pPr>
          </w:p>
        </w:tc>
        <w:tc>
          <w:tcPr>
            <w:tcW w:w="1701" w:type="dxa"/>
            <w:tcBorders>
              <w:top w:val="nil"/>
              <w:bottom w:val="single" w:sz="2" w:space="0" w:color="auto"/>
            </w:tcBorders>
            <w:vAlign w:val="center"/>
          </w:tcPr>
          <w:p w14:paraId="581B018D" w14:textId="77777777" w:rsidR="00083860" w:rsidRDefault="00083860" w:rsidP="007B0EA2">
            <w:pPr>
              <w:jc w:val="center"/>
              <w:rPr>
                <w:sz w:val="16"/>
                <w:szCs w:val="16"/>
                <w:lang w:val="en-US"/>
              </w:rPr>
            </w:pPr>
            <w:r>
              <w:rPr>
                <w:sz w:val="16"/>
                <w:szCs w:val="16"/>
                <w:lang w:val="en-US"/>
              </w:rPr>
              <w:t>3130134817404-2</w:t>
            </w:r>
          </w:p>
        </w:tc>
        <w:tc>
          <w:tcPr>
            <w:tcW w:w="5669" w:type="dxa"/>
            <w:tcBorders>
              <w:top w:val="nil"/>
              <w:bottom w:val="single" w:sz="2" w:space="0" w:color="auto"/>
            </w:tcBorders>
          </w:tcPr>
          <w:p w14:paraId="1F176600" w14:textId="77777777" w:rsidR="00083860" w:rsidRDefault="00083860" w:rsidP="007B0EA2">
            <w:pPr>
              <w:rPr>
                <w:lang w:val="en-US"/>
              </w:rPr>
            </w:pPr>
            <w:r>
              <w:rPr>
                <w:lang w:val="en-US"/>
              </w:rPr>
              <w:t>Cablu electric АВВГнг-LS 5x10,0mm2</w:t>
            </w:r>
          </w:p>
        </w:tc>
        <w:tc>
          <w:tcPr>
            <w:tcW w:w="1134" w:type="dxa"/>
            <w:tcBorders>
              <w:top w:val="nil"/>
              <w:bottom w:val="single" w:sz="2" w:space="0" w:color="auto"/>
            </w:tcBorders>
          </w:tcPr>
          <w:p w14:paraId="5FB0D76E" w14:textId="77777777" w:rsidR="00083860" w:rsidRDefault="00083860" w:rsidP="007B0EA2">
            <w:pPr>
              <w:rPr>
                <w:lang w:val="en-US"/>
              </w:rPr>
            </w:pPr>
            <w:r>
              <w:rPr>
                <w:lang w:val="en-US"/>
              </w:rPr>
              <w:t>m</w:t>
            </w:r>
          </w:p>
        </w:tc>
        <w:tc>
          <w:tcPr>
            <w:tcW w:w="1134" w:type="dxa"/>
            <w:tcBorders>
              <w:top w:val="nil"/>
              <w:bottom w:val="single" w:sz="2" w:space="0" w:color="auto"/>
            </w:tcBorders>
          </w:tcPr>
          <w:p w14:paraId="1E45711A" w14:textId="77777777" w:rsidR="00083860" w:rsidRDefault="00083860" w:rsidP="007B0EA2">
            <w:pPr>
              <w:rPr>
                <w:lang w:val="en-US"/>
              </w:rPr>
            </w:pPr>
            <w:r>
              <w:rPr>
                <w:lang w:val="en-US"/>
              </w:rPr>
              <w:t>3,0000</w:t>
            </w:r>
          </w:p>
        </w:tc>
      </w:tr>
      <w:tr w:rsidR="00083860" w14:paraId="57FE52AD"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1AE1E65" w14:textId="77777777" w:rsidR="00083860" w:rsidRDefault="00083860" w:rsidP="007B0EA2">
            <w:pPr>
              <w:rPr>
                <w:lang w:val="en-US"/>
              </w:rPr>
            </w:pPr>
            <w:r>
              <w:rPr>
                <w:lang w:val="en-US"/>
              </w:rPr>
              <w:t>17</w:t>
            </w:r>
          </w:p>
        </w:tc>
        <w:tc>
          <w:tcPr>
            <w:tcW w:w="1701" w:type="dxa"/>
            <w:tcBorders>
              <w:top w:val="single" w:sz="4" w:space="0" w:color="auto"/>
              <w:bottom w:val="single" w:sz="4" w:space="0" w:color="auto"/>
            </w:tcBorders>
          </w:tcPr>
          <w:p w14:paraId="4FD0D86A" w14:textId="77777777" w:rsidR="00083860" w:rsidRDefault="00083860" w:rsidP="007B0EA2">
            <w:pPr>
              <w:rPr>
                <w:lang w:val="en-US"/>
              </w:rPr>
            </w:pPr>
          </w:p>
          <w:p w14:paraId="1A0B3E8A" w14:textId="77777777" w:rsidR="00083860" w:rsidRDefault="00083860" w:rsidP="007B0EA2">
            <w:pPr>
              <w:rPr>
                <w:lang w:val="en-US"/>
              </w:rPr>
            </w:pPr>
          </w:p>
        </w:tc>
        <w:tc>
          <w:tcPr>
            <w:tcW w:w="5669" w:type="dxa"/>
            <w:tcBorders>
              <w:top w:val="single" w:sz="4" w:space="0" w:color="auto"/>
              <w:bottom w:val="single" w:sz="4" w:space="0" w:color="auto"/>
            </w:tcBorders>
          </w:tcPr>
          <w:p w14:paraId="3C6AFA6B" w14:textId="77777777" w:rsidR="00083860" w:rsidRDefault="00083860" w:rsidP="007B0EA2">
            <w:pPr>
              <w:adjustRightInd w:val="0"/>
              <w:rPr>
                <w:rFonts w:ascii="Times New Roman CYR" w:hAnsi="Times New Roman CYR" w:cs="Times New Roman CYR"/>
                <w:sz w:val="16"/>
                <w:szCs w:val="16"/>
                <w:lang w:val="en-US"/>
              </w:rPr>
            </w:pPr>
            <w:r>
              <w:rPr>
                <w:lang w:val="en-US"/>
              </w:rPr>
              <w:t>Cablu ВВГнг-LS 3x6mm2</w:t>
            </w:r>
            <w:r>
              <w:rPr>
                <w:rFonts w:ascii="Times New Roman CYR" w:hAnsi="Times New Roman CYR" w:cs="Times New Roman CYR"/>
                <w:sz w:val="16"/>
                <w:szCs w:val="16"/>
                <w:lang w:val="en-US"/>
              </w:rPr>
              <w:t xml:space="preserve"> </w:t>
            </w:r>
          </w:p>
          <w:p w14:paraId="6F159CE1"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2B3064EB"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7A9C448A" w14:textId="77777777" w:rsidR="00083860" w:rsidRDefault="00083860" w:rsidP="007B0EA2">
            <w:pPr>
              <w:jc w:val="center"/>
              <w:rPr>
                <w:lang w:val="en-US"/>
              </w:rPr>
            </w:pPr>
            <w:r>
              <w:rPr>
                <w:lang w:val="en-US"/>
              </w:rPr>
              <w:t>1,0000</w:t>
            </w:r>
          </w:p>
        </w:tc>
      </w:tr>
      <w:tr w:rsidR="00083860" w14:paraId="271A284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2B68A18" w14:textId="77777777" w:rsidR="00083860" w:rsidRDefault="00083860" w:rsidP="007B0EA2">
            <w:pPr>
              <w:rPr>
                <w:lang w:val="en-US"/>
              </w:rPr>
            </w:pPr>
          </w:p>
        </w:tc>
        <w:tc>
          <w:tcPr>
            <w:tcW w:w="1701" w:type="dxa"/>
            <w:tcBorders>
              <w:top w:val="nil"/>
              <w:bottom w:val="single" w:sz="2" w:space="0" w:color="auto"/>
            </w:tcBorders>
            <w:vAlign w:val="center"/>
          </w:tcPr>
          <w:p w14:paraId="3FDC8CFE" w14:textId="77777777" w:rsidR="00083860" w:rsidRDefault="00083860" w:rsidP="007B0EA2">
            <w:pPr>
              <w:jc w:val="center"/>
              <w:rPr>
                <w:sz w:val="16"/>
                <w:szCs w:val="16"/>
                <w:lang w:val="en-US"/>
              </w:rPr>
            </w:pPr>
            <w:r>
              <w:rPr>
                <w:sz w:val="16"/>
                <w:szCs w:val="16"/>
                <w:lang w:val="en-US"/>
              </w:rPr>
              <w:t>3130134817404-3</w:t>
            </w:r>
          </w:p>
        </w:tc>
        <w:tc>
          <w:tcPr>
            <w:tcW w:w="5669" w:type="dxa"/>
            <w:tcBorders>
              <w:top w:val="nil"/>
              <w:bottom w:val="single" w:sz="2" w:space="0" w:color="auto"/>
            </w:tcBorders>
          </w:tcPr>
          <w:p w14:paraId="0B19B0B0" w14:textId="77777777" w:rsidR="00083860" w:rsidRDefault="00083860" w:rsidP="007B0EA2">
            <w:pPr>
              <w:rPr>
                <w:lang w:val="en-US"/>
              </w:rPr>
            </w:pPr>
            <w:r>
              <w:rPr>
                <w:lang w:val="en-US"/>
              </w:rPr>
              <w:t>Cablu ВВГнг-LS 3x6mm2</w:t>
            </w:r>
          </w:p>
        </w:tc>
        <w:tc>
          <w:tcPr>
            <w:tcW w:w="1134" w:type="dxa"/>
            <w:tcBorders>
              <w:top w:val="nil"/>
              <w:bottom w:val="single" w:sz="2" w:space="0" w:color="auto"/>
            </w:tcBorders>
          </w:tcPr>
          <w:p w14:paraId="739BFD31" w14:textId="77777777" w:rsidR="00083860" w:rsidRDefault="00083860" w:rsidP="007B0EA2">
            <w:pPr>
              <w:rPr>
                <w:lang w:val="en-US"/>
              </w:rPr>
            </w:pPr>
            <w:r>
              <w:rPr>
                <w:lang w:val="en-US"/>
              </w:rPr>
              <w:t>m</w:t>
            </w:r>
          </w:p>
        </w:tc>
        <w:tc>
          <w:tcPr>
            <w:tcW w:w="1134" w:type="dxa"/>
            <w:tcBorders>
              <w:top w:val="nil"/>
              <w:bottom w:val="single" w:sz="2" w:space="0" w:color="auto"/>
            </w:tcBorders>
          </w:tcPr>
          <w:p w14:paraId="424D35EA" w14:textId="77777777" w:rsidR="00083860" w:rsidRDefault="00083860" w:rsidP="007B0EA2">
            <w:pPr>
              <w:rPr>
                <w:lang w:val="en-US"/>
              </w:rPr>
            </w:pPr>
            <w:r>
              <w:rPr>
                <w:lang w:val="en-US"/>
              </w:rPr>
              <w:t>1,0000</w:t>
            </w:r>
          </w:p>
        </w:tc>
      </w:tr>
      <w:tr w:rsidR="00083860" w14:paraId="0E85599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186FBB6" w14:textId="77777777" w:rsidR="00083860" w:rsidRDefault="00083860" w:rsidP="007B0EA2">
            <w:pPr>
              <w:rPr>
                <w:lang w:val="en-US"/>
              </w:rPr>
            </w:pPr>
            <w:r>
              <w:rPr>
                <w:lang w:val="en-US"/>
              </w:rPr>
              <w:t>18</w:t>
            </w:r>
          </w:p>
        </w:tc>
        <w:tc>
          <w:tcPr>
            <w:tcW w:w="1701" w:type="dxa"/>
            <w:tcBorders>
              <w:top w:val="single" w:sz="4" w:space="0" w:color="auto"/>
              <w:bottom w:val="single" w:sz="4" w:space="0" w:color="auto"/>
            </w:tcBorders>
          </w:tcPr>
          <w:p w14:paraId="22735481" w14:textId="77777777" w:rsidR="00083860" w:rsidRDefault="00083860" w:rsidP="007B0EA2">
            <w:pPr>
              <w:rPr>
                <w:lang w:val="en-US"/>
              </w:rPr>
            </w:pPr>
            <w:r>
              <w:rPr>
                <w:lang w:val="en-US"/>
              </w:rPr>
              <w:t>08-02-146-1</w:t>
            </w:r>
          </w:p>
          <w:p w14:paraId="3D7D951B" w14:textId="77777777" w:rsidR="00083860" w:rsidRDefault="00083860" w:rsidP="007B0EA2">
            <w:pPr>
              <w:rPr>
                <w:lang w:val="en-US"/>
              </w:rPr>
            </w:pPr>
          </w:p>
        </w:tc>
        <w:tc>
          <w:tcPr>
            <w:tcW w:w="5669" w:type="dxa"/>
            <w:tcBorders>
              <w:top w:val="single" w:sz="4" w:space="0" w:color="auto"/>
              <w:bottom w:val="single" w:sz="4" w:space="0" w:color="auto"/>
            </w:tcBorders>
          </w:tcPr>
          <w:p w14:paraId="15CE0826" w14:textId="77777777" w:rsidR="00083860" w:rsidRDefault="00083860" w:rsidP="007B0EA2">
            <w:pPr>
              <w:adjustRightInd w:val="0"/>
              <w:rPr>
                <w:rFonts w:ascii="Times New Roman CYR" w:hAnsi="Times New Roman CYR" w:cs="Times New Roman CYR"/>
                <w:sz w:val="16"/>
                <w:szCs w:val="16"/>
                <w:lang w:val="en-US"/>
              </w:rPr>
            </w:pPr>
            <w:r>
              <w:rPr>
                <w:lang w:val="en-US"/>
              </w:rPr>
              <w:t>Cablu pina la 35 kV, fixare cu cleme aplicate, masa 1 m pina la: 0,5 kg</w:t>
            </w:r>
            <w:r>
              <w:rPr>
                <w:rFonts w:ascii="Times New Roman CYR" w:hAnsi="Times New Roman CYR" w:cs="Times New Roman CYR"/>
                <w:sz w:val="16"/>
                <w:szCs w:val="16"/>
                <w:lang w:val="en-US"/>
              </w:rPr>
              <w:t xml:space="preserve"> </w:t>
            </w:r>
          </w:p>
          <w:p w14:paraId="1C1B5D64"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0DA9905" w14:textId="77777777" w:rsidR="00083860" w:rsidRDefault="00083860" w:rsidP="007B0EA2">
            <w:pPr>
              <w:jc w:val="center"/>
              <w:rPr>
                <w:lang w:val="en-US"/>
              </w:rPr>
            </w:pPr>
            <w:r>
              <w:rPr>
                <w:lang w:val="en-US"/>
              </w:rPr>
              <w:t>100 m</w:t>
            </w:r>
          </w:p>
        </w:tc>
        <w:tc>
          <w:tcPr>
            <w:tcW w:w="1134" w:type="dxa"/>
            <w:tcBorders>
              <w:top w:val="single" w:sz="4" w:space="0" w:color="auto"/>
              <w:bottom w:val="single" w:sz="4" w:space="0" w:color="auto"/>
            </w:tcBorders>
            <w:vAlign w:val="center"/>
          </w:tcPr>
          <w:p w14:paraId="3D2D50E6" w14:textId="77777777" w:rsidR="00083860" w:rsidRDefault="00083860" w:rsidP="007B0EA2">
            <w:pPr>
              <w:jc w:val="center"/>
              <w:rPr>
                <w:lang w:val="en-US"/>
              </w:rPr>
            </w:pPr>
            <w:r>
              <w:rPr>
                <w:lang w:val="en-US"/>
              </w:rPr>
              <w:t>1,0000</w:t>
            </w:r>
          </w:p>
        </w:tc>
      </w:tr>
      <w:tr w:rsidR="00083860" w14:paraId="0B096AE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2CCB3ED1" w14:textId="77777777" w:rsidR="00083860" w:rsidRDefault="00083860" w:rsidP="007B0EA2">
            <w:pPr>
              <w:rPr>
                <w:lang w:val="en-US"/>
              </w:rPr>
            </w:pPr>
          </w:p>
        </w:tc>
        <w:tc>
          <w:tcPr>
            <w:tcW w:w="1701" w:type="dxa"/>
            <w:tcBorders>
              <w:top w:val="nil"/>
              <w:bottom w:val="single" w:sz="2" w:space="0" w:color="auto"/>
            </w:tcBorders>
            <w:vAlign w:val="center"/>
          </w:tcPr>
          <w:p w14:paraId="0C35918D" w14:textId="77777777" w:rsidR="00083860" w:rsidRDefault="00083860" w:rsidP="007B0EA2">
            <w:pPr>
              <w:jc w:val="center"/>
              <w:rPr>
                <w:sz w:val="16"/>
                <w:szCs w:val="16"/>
                <w:lang w:val="en-US"/>
              </w:rPr>
            </w:pPr>
            <w:r>
              <w:rPr>
                <w:sz w:val="16"/>
                <w:szCs w:val="16"/>
                <w:lang w:val="en-US"/>
              </w:rPr>
              <w:t>1</w:t>
            </w:r>
          </w:p>
        </w:tc>
        <w:tc>
          <w:tcPr>
            <w:tcW w:w="5669" w:type="dxa"/>
            <w:tcBorders>
              <w:top w:val="nil"/>
              <w:bottom w:val="single" w:sz="2" w:space="0" w:color="auto"/>
            </w:tcBorders>
          </w:tcPr>
          <w:p w14:paraId="7E1D757B" w14:textId="77777777" w:rsidR="00083860" w:rsidRDefault="00083860" w:rsidP="007B0EA2">
            <w:pPr>
              <w:rPr>
                <w:lang w:val="en-US"/>
              </w:rPr>
            </w:pPr>
            <w:r>
              <w:rPr>
                <w:lang w:val="en-US"/>
              </w:rPr>
              <w:t>Muncitor</w:t>
            </w:r>
          </w:p>
        </w:tc>
        <w:tc>
          <w:tcPr>
            <w:tcW w:w="1134" w:type="dxa"/>
            <w:tcBorders>
              <w:top w:val="nil"/>
              <w:bottom w:val="single" w:sz="2" w:space="0" w:color="auto"/>
            </w:tcBorders>
          </w:tcPr>
          <w:p w14:paraId="4B30F6C7" w14:textId="77777777" w:rsidR="00083860" w:rsidRDefault="00083860" w:rsidP="007B0EA2">
            <w:pPr>
              <w:rPr>
                <w:lang w:val="en-US"/>
              </w:rPr>
            </w:pPr>
            <w:r>
              <w:rPr>
                <w:lang w:val="en-US"/>
              </w:rPr>
              <w:t>h-om</w:t>
            </w:r>
          </w:p>
        </w:tc>
        <w:tc>
          <w:tcPr>
            <w:tcW w:w="1134" w:type="dxa"/>
            <w:tcBorders>
              <w:top w:val="nil"/>
              <w:bottom w:val="single" w:sz="2" w:space="0" w:color="auto"/>
            </w:tcBorders>
          </w:tcPr>
          <w:p w14:paraId="30781D51" w14:textId="77777777" w:rsidR="00083860" w:rsidRDefault="00083860" w:rsidP="007B0EA2">
            <w:pPr>
              <w:rPr>
                <w:lang w:val="en-US"/>
              </w:rPr>
            </w:pPr>
            <w:r>
              <w:rPr>
                <w:lang w:val="en-US"/>
              </w:rPr>
              <w:t>14,7000</w:t>
            </w:r>
          </w:p>
        </w:tc>
      </w:tr>
      <w:tr w:rsidR="00083860" w14:paraId="71966C8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3577F95" w14:textId="77777777" w:rsidR="00083860" w:rsidRDefault="00083860" w:rsidP="007B0EA2">
            <w:pPr>
              <w:rPr>
                <w:lang w:val="en-US"/>
              </w:rPr>
            </w:pPr>
          </w:p>
        </w:tc>
        <w:tc>
          <w:tcPr>
            <w:tcW w:w="1701" w:type="dxa"/>
            <w:tcBorders>
              <w:top w:val="nil"/>
              <w:bottom w:val="single" w:sz="2" w:space="0" w:color="auto"/>
            </w:tcBorders>
            <w:vAlign w:val="center"/>
          </w:tcPr>
          <w:p w14:paraId="4EC6322C" w14:textId="77777777" w:rsidR="00083860" w:rsidRDefault="00083860" w:rsidP="007B0EA2">
            <w:pPr>
              <w:jc w:val="center"/>
              <w:rPr>
                <w:sz w:val="16"/>
                <w:szCs w:val="16"/>
                <w:lang w:val="en-US"/>
              </w:rPr>
            </w:pPr>
            <w:r>
              <w:rPr>
                <w:sz w:val="16"/>
                <w:szCs w:val="16"/>
                <w:lang w:val="en-US"/>
              </w:rPr>
              <w:t>1019100</w:t>
            </w:r>
          </w:p>
        </w:tc>
        <w:tc>
          <w:tcPr>
            <w:tcW w:w="5669" w:type="dxa"/>
            <w:tcBorders>
              <w:top w:val="nil"/>
              <w:bottom w:val="single" w:sz="2" w:space="0" w:color="auto"/>
            </w:tcBorders>
          </w:tcPr>
          <w:p w14:paraId="247FA0EC" w14:textId="77777777" w:rsidR="00083860" w:rsidRDefault="00083860" w:rsidP="007B0EA2">
            <w:pPr>
              <w:rPr>
                <w:lang w:val="en-US"/>
              </w:rPr>
            </w:pPr>
            <w:r>
              <w:rPr>
                <w:lang w:val="en-US"/>
              </w:rPr>
              <w:t>Cartus pentru impuscat</w:t>
            </w:r>
          </w:p>
        </w:tc>
        <w:tc>
          <w:tcPr>
            <w:tcW w:w="1134" w:type="dxa"/>
            <w:tcBorders>
              <w:top w:val="nil"/>
              <w:bottom w:val="single" w:sz="2" w:space="0" w:color="auto"/>
            </w:tcBorders>
          </w:tcPr>
          <w:p w14:paraId="4F4D3688"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031CD1B" w14:textId="77777777" w:rsidR="00083860" w:rsidRDefault="00083860" w:rsidP="007B0EA2">
            <w:pPr>
              <w:rPr>
                <w:lang w:val="en-US"/>
              </w:rPr>
            </w:pPr>
            <w:r>
              <w:rPr>
                <w:lang w:val="en-US"/>
              </w:rPr>
              <w:t>24,8000</w:t>
            </w:r>
          </w:p>
        </w:tc>
      </w:tr>
      <w:tr w:rsidR="00083860" w14:paraId="5D46DA6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2CDA00D" w14:textId="77777777" w:rsidR="00083860" w:rsidRDefault="00083860" w:rsidP="007B0EA2">
            <w:pPr>
              <w:rPr>
                <w:lang w:val="en-US"/>
              </w:rPr>
            </w:pPr>
          </w:p>
        </w:tc>
        <w:tc>
          <w:tcPr>
            <w:tcW w:w="1701" w:type="dxa"/>
            <w:tcBorders>
              <w:top w:val="nil"/>
              <w:bottom w:val="single" w:sz="2" w:space="0" w:color="auto"/>
            </w:tcBorders>
            <w:vAlign w:val="center"/>
          </w:tcPr>
          <w:p w14:paraId="1581F10F" w14:textId="77777777" w:rsidR="00083860" w:rsidRDefault="00083860" w:rsidP="007B0EA2">
            <w:pPr>
              <w:jc w:val="center"/>
              <w:rPr>
                <w:sz w:val="16"/>
                <w:szCs w:val="16"/>
                <w:lang w:val="en-US"/>
              </w:rPr>
            </w:pPr>
            <w:r>
              <w:rPr>
                <w:sz w:val="16"/>
                <w:szCs w:val="16"/>
                <w:lang w:val="en-US"/>
              </w:rPr>
              <w:t>1019109</w:t>
            </w:r>
          </w:p>
        </w:tc>
        <w:tc>
          <w:tcPr>
            <w:tcW w:w="5669" w:type="dxa"/>
            <w:tcBorders>
              <w:top w:val="nil"/>
              <w:bottom w:val="single" w:sz="2" w:space="0" w:color="auto"/>
            </w:tcBorders>
          </w:tcPr>
          <w:p w14:paraId="35099A3A" w14:textId="77777777" w:rsidR="00083860" w:rsidRDefault="00083860" w:rsidP="007B0EA2">
            <w:pPr>
              <w:rPr>
                <w:lang w:val="en-US"/>
              </w:rPr>
            </w:pPr>
            <w:r>
              <w:rPr>
                <w:lang w:val="en-US"/>
              </w:rPr>
              <w:t>Dibluri pentru conexiune</w:t>
            </w:r>
          </w:p>
        </w:tc>
        <w:tc>
          <w:tcPr>
            <w:tcW w:w="1134" w:type="dxa"/>
            <w:tcBorders>
              <w:top w:val="nil"/>
              <w:bottom w:val="single" w:sz="2" w:space="0" w:color="auto"/>
            </w:tcBorders>
          </w:tcPr>
          <w:p w14:paraId="4C6E6B60"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431A2694" w14:textId="77777777" w:rsidR="00083860" w:rsidRDefault="00083860" w:rsidP="007B0EA2">
            <w:pPr>
              <w:rPr>
                <w:lang w:val="en-US"/>
              </w:rPr>
            </w:pPr>
            <w:r>
              <w:rPr>
                <w:lang w:val="en-US"/>
              </w:rPr>
              <w:t>24,8000</w:t>
            </w:r>
          </w:p>
        </w:tc>
      </w:tr>
      <w:tr w:rsidR="00083860" w14:paraId="5673DAC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23564B5" w14:textId="77777777" w:rsidR="00083860" w:rsidRDefault="00083860" w:rsidP="007B0EA2">
            <w:pPr>
              <w:rPr>
                <w:lang w:val="en-US"/>
              </w:rPr>
            </w:pPr>
          </w:p>
        </w:tc>
        <w:tc>
          <w:tcPr>
            <w:tcW w:w="1701" w:type="dxa"/>
            <w:tcBorders>
              <w:top w:val="nil"/>
              <w:bottom w:val="single" w:sz="2" w:space="0" w:color="auto"/>
            </w:tcBorders>
            <w:vAlign w:val="center"/>
          </w:tcPr>
          <w:p w14:paraId="55652B93" w14:textId="77777777" w:rsidR="00083860" w:rsidRDefault="00083860" w:rsidP="007B0EA2">
            <w:pPr>
              <w:jc w:val="center"/>
              <w:rPr>
                <w:sz w:val="16"/>
                <w:szCs w:val="16"/>
                <w:lang w:val="en-US"/>
              </w:rPr>
            </w:pPr>
            <w:r>
              <w:rPr>
                <w:sz w:val="16"/>
                <w:szCs w:val="16"/>
                <w:lang w:val="en-US"/>
              </w:rPr>
              <w:t>5009039</w:t>
            </w:r>
          </w:p>
        </w:tc>
        <w:tc>
          <w:tcPr>
            <w:tcW w:w="5669" w:type="dxa"/>
            <w:tcBorders>
              <w:top w:val="nil"/>
              <w:bottom w:val="single" w:sz="2" w:space="0" w:color="auto"/>
            </w:tcBorders>
          </w:tcPr>
          <w:p w14:paraId="25458C9C" w14:textId="77777777" w:rsidR="00083860" w:rsidRDefault="00083860" w:rsidP="007B0EA2">
            <w:pPr>
              <w:rPr>
                <w:lang w:val="en-US"/>
              </w:rPr>
            </w:pPr>
            <w:r>
              <w:rPr>
                <w:lang w:val="en-US"/>
              </w:rPr>
              <w:t xml:space="preserve">Scoabe si garnituri pentru fixarea cablului </w:t>
            </w:r>
          </w:p>
        </w:tc>
        <w:tc>
          <w:tcPr>
            <w:tcW w:w="1134" w:type="dxa"/>
            <w:tcBorders>
              <w:top w:val="nil"/>
              <w:bottom w:val="single" w:sz="2" w:space="0" w:color="auto"/>
            </w:tcBorders>
          </w:tcPr>
          <w:p w14:paraId="782FFDDB" w14:textId="77777777" w:rsidR="00083860" w:rsidRDefault="00083860" w:rsidP="007B0EA2">
            <w:pPr>
              <w:rPr>
                <w:lang w:val="en-US"/>
              </w:rPr>
            </w:pPr>
            <w:r>
              <w:rPr>
                <w:lang w:val="en-US"/>
              </w:rPr>
              <w:t>10 buc</w:t>
            </w:r>
          </w:p>
        </w:tc>
        <w:tc>
          <w:tcPr>
            <w:tcW w:w="1134" w:type="dxa"/>
            <w:tcBorders>
              <w:top w:val="nil"/>
              <w:bottom w:val="single" w:sz="2" w:space="0" w:color="auto"/>
            </w:tcBorders>
          </w:tcPr>
          <w:p w14:paraId="642ABBCF" w14:textId="77777777" w:rsidR="00083860" w:rsidRDefault="00083860" w:rsidP="007B0EA2">
            <w:pPr>
              <w:rPr>
                <w:lang w:val="en-US"/>
              </w:rPr>
            </w:pPr>
            <w:r>
              <w:rPr>
                <w:lang w:val="en-US"/>
              </w:rPr>
              <w:t>10,2000</w:t>
            </w:r>
          </w:p>
        </w:tc>
      </w:tr>
      <w:tr w:rsidR="00083860" w14:paraId="7386C15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59CD152" w14:textId="77777777" w:rsidR="00083860" w:rsidRDefault="00083860" w:rsidP="007B0EA2">
            <w:pPr>
              <w:rPr>
                <w:lang w:val="en-US"/>
              </w:rPr>
            </w:pPr>
          </w:p>
        </w:tc>
        <w:tc>
          <w:tcPr>
            <w:tcW w:w="1701" w:type="dxa"/>
            <w:tcBorders>
              <w:top w:val="nil"/>
              <w:bottom w:val="single" w:sz="2" w:space="0" w:color="auto"/>
            </w:tcBorders>
            <w:vAlign w:val="center"/>
          </w:tcPr>
          <w:p w14:paraId="5C170623" w14:textId="77777777" w:rsidR="00083860" w:rsidRDefault="00083860" w:rsidP="007B0EA2">
            <w:pPr>
              <w:jc w:val="center"/>
              <w:rPr>
                <w:sz w:val="16"/>
                <w:szCs w:val="16"/>
                <w:lang w:val="en-US"/>
              </w:rPr>
            </w:pPr>
            <w:r>
              <w:rPr>
                <w:sz w:val="16"/>
                <w:szCs w:val="16"/>
                <w:lang w:val="en-US"/>
              </w:rPr>
              <w:t>5009101</w:t>
            </w:r>
          </w:p>
        </w:tc>
        <w:tc>
          <w:tcPr>
            <w:tcW w:w="5669" w:type="dxa"/>
            <w:tcBorders>
              <w:top w:val="nil"/>
              <w:bottom w:val="single" w:sz="2" w:space="0" w:color="auto"/>
            </w:tcBorders>
          </w:tcPr>
          <w:p w14:paraId="7A535443" w14:textId="77777777" w:rsidR="00083860" w:rsidRDefault="00083860" w:rsidP="007B0EA2">
            <w:pPr>
              <w:rPr>
                <w:lang w:val="en-US"/>
              </w:rPr>
            </w:pPr>
            <w:r>
              <w:rPr>
                <w:lang w:val="en-US"/>
              </w:rPr>
              <w:t>Butoane de montaj</w:t>
            </w:r>
          </w:p>
        </w:tc>
        <w:tc>
          <w:tcPr>
            <w:tcW w:w="1134" w:type="dxa"/>
            <w:tcBorders>
              <w:top w:val="nil"/>
              <w:bottom w:val="single" w:sz="2" w:space="0" w:color="auto"/>
            </w:tcBorders>
          </w:tcPr>
          <w:p w14:paraId="69D48F97" w14:textId="77777777" w:rsidR="00083860" w:rsidRDefault="00083860" w:rsidP="007B0EA2">
            <w:pPr>
              <w:rPr>
                <w:lang w:val="en-US"/>
              </w:rPr>
            </w:pPr>
            <w:r>
              <w:rPr>
                <w:lang w:val="en-US"/>
              </w:rPr>
              <w:t>1000 buc</w:t>
            </w:r>
          </w:p>
        </w:tc>
        <w:tc>
          <w:tcPr>
            <w:tcW w:w="1134" w:type="dxa"/>
            <w:tcBorders>
              <w:top w:val="nil"/>
              <w:bottom w:val="single" w:sz="2" w:space="0" w:color="auto"/>
            </w:tcBorders>
          </w:tcPr>
          <w:p w14:paraId="1A957A6F" w14:textId="77777777" w:rsidR="00083860" w:rsidRDefault="00083860" w:rsidP="007B0EA2">
            <w:pPr>
              <w:rPr>
                <w:lang w:val="en-US"/>
              </w:rPr>
            </w:pPr>
            <w:r>
              <w:rPr>
                <w:lang w:val="en-US"/>
              </w:rPr>
              <w:t>0,0208</w:t>
            </w:r>
          </w:p>
        </w:tc>
      </w:tr>
      <w:tr w:rsidR="00083860" w14:paraId="5F15C74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3B4690C" w14:textId="77777777" w:rsidR="00083860" w:rsidRDefault="00083860" w:rsidP="007B0EA2">
            <w:pPr>
              <w:rPr>
                <w:lang w:val="en-US"/>
              </w:rPr>
            </w:pPr>
          </w:p>
        </w:tc>
        <w:tc>
          <w:tcPr>
            <w:tcW w:w="1701" w:type="dxa"/>
            <w:tcBorders>
              <w:top w:val="nil"/>
              <w:bottom w:val="single" w:sz="2" w:space="0" w:color="auto"/>
            </w:tcBorders>
            <w:vAlign w:val="center"/>
          </w:tcPr>
          <w:p w14:paraId="0B2EB2A0" w14:textId="77777777" w:rsidR="00083860" w:rsidRDefault="00083860" w:rsidP="007B0EA2">
            <w:pPr>
              <w:jc w:val="center"/>
              <w:rPr>
                <w:sz w:val="16"/>
                <w:szCs w:val="16"/>
                <w:lang w:val="en-US"/>
              </w:rPr>
            </w:pPr>
            <w:r>
              <w:rPr>
                <w:sz w:val="16"/>
                <w:szCs w:val="16"/>
                <w:lang w:val="en-US"/>
              </w:rPr>
              <w:t>5009500</w:t>
            </w:r>
          </w:p>
        </w:tc>
        <w:tc>
          <w:tcPr>
            <w:tcW w:w="5669" w:type="dxa"/>
            <w:tcBorders>
              <w:top w:val="nil"/>
              <w:bottom w:val="single" w:sz="2" w:space="0" w:color="auto"/>
            </w:tcBorders>
          </w:tcPr>
          <w:p w14:paraId="19875F9F" w14:textId="77777777" w:rsidR="00083860" w:rsidRDefault="00083860" w:rsidP="007B0EA2">
            <w:pPr>
              <w:rPr>
                <w:lang w:val="en-US"/>
              </w:rPr>
            </w:pPr>
            <w:r>
              <w:rPr>
                <w:lang w:val="en-US"/>
              </w:rPr>
              <w:t>Fise de marcare</w:t>
            </w:r>
          </w:p>
        </w:tc>
        <w:tc>
          <w:tcPr>
            <w:tcW w:w="1134" w:type="dxa"/>
            <w:tcBorders>
              <w:top w:val="nil"/>
              <w:bottom w:val="single" w:sz="2" w:space="0" w:color="auto"/>
            </w:tcBorders>
          </w:tcPr>
          <w:p w14:paraId="796C12C7" w14:textId="77777777" w:rsidR="00083860" w:rsidRDefault="00083860" w:rsidP="007B0EA2">
            <w:pPr>
              <w:rPr>
                <w:lang w:val="en-US"/>
              </w:rPr>
            </w:pPr>
            <w:r>
              <w:rPr>
                <w:lang w:val="en-US"/>
              </w:rPr>
              <w:t>100 buc</w:t>
            </w:r>
          </w:p>
        </w:tc>
        <w:tc>
          <w:tcPr>
            <w:tcW w:w="1134" w:type="dxa"/>
            <w:tcBorders>
              <w:top w:val="nil"/>
              <w:bottom w:val="single" w:sz="2" w:space="0" w:color="auto"/>
            </w:tcBorders>
          </w:tcPr>
          <w:p w14:paraId="42194917" w14:textId="77777777" w:rsidR="00083860" w:rsidRDefault="00083860" w:rsidP="007B0EA2">
            <w:pPr>
              <w:rPr>
                <w:lang w:val="en-US"/>
              </w:rPr>
            </w:pPr>
            <w:r>
              <w:rPr>
                <w:lang w:val="en-US"/>
              </w:rPr>
              <w:t>0,0010</w:t>
            </w:r>
          </w:p>
        </w:tc>
      </w:tr>
      <w:tr w:rsidR="00083860" w14:paraId="3F3401B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18BCDE8" w14:textId="77777777" w:rsidR="00083860" w:rsidRDefault="00083860" w:rsidP="007B0EA2">
            <w:pPr>
              <w:rPr>
                <w:lang w:val="en-US"/>
              </w:rPr>
            </w:pPr>
          </w:p>
        </w:tc>
        <w:tc>
          <w:tcPr>
            <w:tcW w:w="1701" w:type="dxa"/>
            <w:tcBorders>
              <w:top w:val="nil"/>
              <w:bottom w:val="single" w:sz="2" w:space="0" w:color="auto"/>
            </w:tcBorders>
            <w:vAlign w:val="center"/>
          </w:tcPr>
          <w:p w14:paraId="4B671D90" w14:textId="77777777" w:rsidR="00083860" w:rsidRDefault="00083860" w:rsidP="007B0EA2">
            <w:pPr>
              <w:jc w:val="center"/>
              <w:rPr>
                <w:sz w:val="16"/>
                <w:szCs w:val="16"/>
                <w:lang w:val="en-US"/>
              </w:rPr>
            </w:pPr>
            <w:r>
              <w:rPr>
                <w:sz w:val="16"/>
                <w:szCs w:val="16"/>
                <w:lang w:val="en-US"/>
              </w:rPr>
              <w:t>5009623</w:t>
            </w:r>
          </w:p>
        </w:tc>
        <w:tc>
          <w:tcPr>
            <w:tcW w:w="5669" w:type="dxa"/>
            <w:tcBorders>
              <w:top w:val="nil"/>
              <w:bottom w:val="single" w:sz="2" w:space="0" w:color="auto"/>
            </w:tcBorders>
          </w:tcPr>
          <w:p w14:paraId="4DE606D0" w14:textId="77777777" w:rsidR="00083860" w:rsidRDefault="00083860" w:rsidP="007B0EA2">
            <w:pPr>
              <w:rPr>
                <w:lang w:val="en-US"/>
              </w:rPr>
            </w:pPr>
            <w:r>
              <w:rPr>
                <w:lang w:val="en-US"/>
              </w:rPr>
              <w:t>Banda "К226"</w:t>
            </w:r>
          </w:p>
        </w:tc>
        <w:tc>
          <w:tcPr>
            <w:tcW w:w="1134" w:type="dxa"/>
            <w:tcBorders>
              <w:top w:val="nil"/>
              <w:bottom w:val="single" w:sz="2" w:space="0" w:color="auto"/>
            </w:tcBorders>
          </w:tcPr>
          <w:p w14:paraId="0CA029D0" w14:textId="77777777" w:rsidR="00083860" w:rsidRDefault="00083860" w:rsidP="007B0EA2">
            <w:pPr>
              <w:rPr>
                <w:lang w:val="en-US"/>
              </w:rPr>
            </w:pPr>
            <w:r>
              <w:rPr>
                <w:lang w:val="en-US"/>
              </w:rPr>
              <w:t>100 m</w:t>
            </w:r>
          </w:p>
        </w:tc>
        <w:tc>
          <w:tcPr>
            <w:tcW w:w="1134" w:type="dxa"/>
            <w:tcBorders>
              <w:top w:val="nil"/>
              <w:bottom w:val="single" w:sz="2" w:space="0" w:color="auto"/>
            </w:tcBorders>
          </w:tcPr>
          <w:p w14:paraId="7770D8A4" w14:textId="77777777" w:rsidR="00083860" w:rsidRDefault="00083860" w:rsidP="007B0EA2">
            <w:pPr>
              <w:rPr>
                <w:lang w:val="en-US"/>
              </w:rPr>
            </w:pPr>
            <w:r>
              <w:rPr>
                <w:lang w:val="en-US"/>
              </w:rPr>
              <w:t>0,0245</w:t>
            </w:r>
          </w:p>
        </w:tc>
      </w:tr>
      <w:tr w:rsidR="00083860" w14:paraId="7BEC5CF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9339ABC" w14:textId="77777777" w:rsidR="00083860" w:rsidRDefault="00083860" w:rsidP="007B0EA2">
            <w:pPr>
              <w:rPr>
                <w:lang w:val="en-US"/>
              </w:rPr>
            </w:pPr>
          </w:p>
        </w:tc>
        <w:tc>
          <w:tcPr>
            <w:tcW w:w="1701" w:type="dxa"/>
            <w:tcBorders>
              <w:top w:val="nil"/>
              <w:bottom w:val="single" w:sz="2" w:space="0" w:color="auto"/>
            </w:tcBorders>
            <w:vAlign w:val="center"/>
          </w:tcPr>
          <w:p w14:paraId="5BC3E76D" w14:textId="77777777" w:rsidR="00083860" w:rsidRDefault="00083860" w:rsidP="007B0EA2">
            <w:pPr>
              <w:jc w:val="center"/>
              <w:rPr>
                <w:sz w:val="16"/>
                <w:szCs w:val="16"/>
                <w:lang w:val="en-US"/>
              </w:rPr>
            </w:pPr>
            <w:r>
              <w:rPr>
                <w:sz w:val="16"/>
                <w:szCs w:val="16"/>
                <w:lang w:val="en-US"/>
              </w:rPr>
              <w:t>5220077</w:t>
            </w:r>
          </w:p>
        </w:tc>
        <w:tc>
          <w:tcPr>
            <w:tcW w:w="5669" w:type="dxa"/>
            <w:tcBorders>
              <w:top w:val="nil"/>
              <w:bottom w:val="single" w:sz="2" w:space="0" w:color="auto"/>
            </w:tcBorders>
          </w:tcPr>
          <w:p w14:paraId="0592253B" w14:textId="77777777" w:rsidR="00083860" w:rsidRDefault="00083860" w:rsidP="007B0EA2">
            <w:pPr>
              <w:rPr>
                <w:lang w:val="en-US"/>
              </w:rPr>
            </w:pPr>
            <w:r>
              <w:rPr>
                <w:lang w:val="en-US"/>
              </w:rPr>
              <w:t>Aliaje de staniu-plumb fara stibiu, marca "ПОС30"</w:t>
            </w:r>
          </w:p>
        </w:tc>
        <w:tc>
          <w:tcPr>
            <w:tcW w:w="1134" w:type="dxa"/>
            <w:tcBorders>
              <w:top w:val="nil"/>
              <w:bottom w:val="single" w:sz="2" w:space="0" w:color="auto"/>
            </w:tcBorders>
          </w:tcPr>
          <w:p w14:paraId="52AAF9BC" w14:textId="77777777" w:rsidR="00083860" w:rsidRDefault="00083860" w:rsidP="007B0EA2">
            <w:pPr>
              <w:rPr>
                <w:lang w:val="en-US"/>
              </w:rPr>
            </w:pPr>
            <w:r>
              <w:rPr>
                <w:lang w:val="en-US"/>
              </w:rPr>
              <w:t>kg</w:t>
            </w:r>
          </w:p>
        </w:tc>
        <w:tc>
          <w:tcPr>
            <w:tcW w:w="1134" w:type="dxa"/>
            <w:tcBorders>
              <w:top w:val="nil"/>
              <w:bottom w:val="single" w:sz="2" w:space="0" w:color="auto"/>
            </w:tcBorders>
          </w:tcPr>
          <w:p w14:paraId="043B8F12" w14:textId="77777777" w:rsidR="00083860" w:rsidRDefault="00083860" w:rsidP="007B0EA2">
            <w:pPr>
              <w:rPr>
                <w:lang w:val="en-US"/>
              </w:rPr>
            </w:pPr>
            <w:r>
              <w:rPr>
                <w:lang w:val="en-US"/>
              </w:rPr>
              <w:t>0,5000</w:t>
            </w:r>
          </w:p>
        </w:tc>
      </w:tr>
      <w:tr w:rsidR="00083860" w14:paraId="1BC86CF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5B81946" w14:textId="77777777" w:rsidR="00083860" w:rsidRDefault="00083860" w:rsidP="007B0EA2">
            <w:pPr>
              <w:rPr>
                <w:lang w:val="en-US"/>
              </w:rPr>
            </w:pPr>
          </w:p>
        </w:tc>
        <w:tc>
          <w:tcPr>
            <w:tcW w:w="1701" w:type="dxa"/>
            <w:tcBorders>
              <w:top w:val="nil"/>
              <w:bottom w:val="single" w:sz="2" w:space="0" w:color="auto"/>
            </w:tcBorders>
            <w:vAlign w:val="center"/>
          </w:tcPr>
          <w:p w14:paraId="72AE514B" w14:textId="77777777" w:rsidR="00083860" w:rsidRDefault="00083860" w:rsidP="007B0EA2">
            <w:pPr>
              <w:jc w:val="center"/>
              <w:rPr>
                <w:sz w:val="16"/>
                <w:szCs w:val="16"/>
                <w:lang w:val="en-US"/>
              </w:rPr>
            </w:pPr>
            <w:r>
              <w:rPr>
                <w:sz w:val="16"/>
                <w:szCs w:val="16"/>
                <w:lang w:val="en-US"/>
              </w:rPr>
              <w:t>021102</w:t>
            </w:r>
          </w:p>
        </w:tc>
        <w:tc>
          <w:tcPr>
            <w:tcW w:w="5669" w:type="dxa"/>
            <w:tcBorders>
              <w:top w:val="nil"/>
              <w:bottom w:val="single" w:sz="2" w:space="0" w:color="auto"/>
            </w:tcBorders>
          </w:tcPr>
          <w:p w14:paraId="2471934C" w14:textId="77777777" w:rsidR="00083860" w:rsidRDefault="00083860" w:rsidP="007B0EA2">
            <w:pPr>
              <w:rPr>
                <w:lang w:val="en-US"/>
              </w:rPr>
            </w:pPr>
            <w:r>
              <w:rPr>
                <w:lang w:val="en-US"/>
              </w:rPr>
              <w:t>Macarale pe sasiu auto pentru montarea utilajului tehnologic (in afara conductei principale), 10 t</w:t>
            </w:r>
          </w:p>
        </w:tc>
        <w:tc>
          <w:tcPr>
            <w:tcW w:w="1134" w:type="dxa"/>
            <w:tcBorders>
              <w:top w:val="nil"/>
              <w:bottom w:val="single" w:sz="2" w:space="0" w:color="auto"/>
            </w:tcBorders>
          </w:tcPr>
          <w:p w14:paraId="342C9790"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DBF37B2" w14:textId="77777777" w:rsidR="00083860" w:rsidRDefault="00083860" w:rsidP="007B0EA2">
            <w:pPr>
              <w:rPr>
                <w:lang w:val="en-US"/>
              </w:rPr>
            </w:pPr>
            <w:r>
              <w:rPr>
                <w:lang w:val="en-US"/>
              </w:rPr>
              <w:t>0,2400</w:t>
            </w:r>
          </w:p>
        </w:tc>
      </w:tr>
      <w:tr w:rsidR="00083860" w14:paraId="26BC23C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30966F8" w14:textId="77777777" w:rsidR="00083860" w:rsidRDefault="00083860" w:rsidP="007B0EA2">
            <w:pPr>
              <w:rPr>
                <w:lang w:val="en-US"/>
              </w:rPr>
            </w:pPr>
          </w:p>
        </w:tc>
        <w:tc>
          <w:tcPr>
            <w:tcW w:w="1701" w:type="dxa"/>
            <w:tcBorders>
              <w:top w:val="nil"/>
              <w:bottom w:val="single" w:sz="2" w:space="0" w:color="auto"/>
            </w:tcBorders>
            <w:vAlign w:val="center"/>
          </w:tcPr>
          <w:p w14:paraId="4AC0221E" w14:textId="77777777" w:rsidR="00083860" w:rsidRDefault="00083860" w:rsidP="007B0EA2">
            <w:pPr>
              <w:jc w:val="center"/>
              <w:rPr>
                <w:sz w:val="16"/>
                <w:szCs w:val="16"/>
                <w:lang w:val="en-US"/>
              </w:rPr>
            </w:pPr>
            <w:r>
              <w:rPr>
                <w:sz w:val="16"/>
                <w:szCs w:val="16"/>
                <w:lang w:val="en-US"/>
              </w:rPr>
              <w:t>030203</w:t>
            </w:r>
          </w:p>
        </w:tc>
        <w:tc>
          <w:tcPr>
            <w:tcW w:w="5669" w:type="dxa"/>
            <w:tcBorders>
              <w:top w:val="nil"/>
              <w:bottom w:val="single" w:sz="2" w:space="0" w:color="auto"/>
            </w:tcBorders>
          </w:tcPr>
          <w:p w14:paraId="47E9B3A3" w14:textId="77777777" w:rsidR="00083860" w:rsidRDefault="00083860" w:rsidP="007B0EA2">
            <w:pPr>
              <w:rPr>
                <w:lang w:val="en-US"/>
              </w:rPr>
            </w:pPr>
            <w:r>
              <w:rPr>
                <w:lang w:val="en-US"/>
              </w:rPr>
              <w:t>Cricuri hidraulice, capacitate de ridicare 63 t</w:t>
            </w:r>
          </w:p>
        </w:tc>
        <w:tc>
          <w:tcPr>
            <w:tcW w:w="1134" w:type="dxa"/>
            <w:tcBorders>
              <w:top w:val="nil"/>
              <w:bottom w:val="single" w:sz="2" w:space="0" w:color="auto"/>
            </w:tcBorders>
          </w:tcPr>
          <w:p w14:paraId="6B9D4CC7"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C9762F6" w14:textId="77777777" w:rsidR="00083860" w:rsidRDefault="00083860" w:rsidP="007B0EA2">
            <w:pPr>
              <w:rPr>
                <w:lang w:val="en-US"/>
              </w:rPr>
            </w:pPr>
            <w:r>
              <w:rPr>
                <w:lang w:val="en-US"/>
              </w:rPr>
              <w:t>3,4800</w:t>
            </w:r>
          </w:p>
        </w:tc>
      </w:tr>
      <w:tr w:rsidR="00083860" w14:paraId="079C28D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AB63E4D" w14:textId="77777777" w:rsidR="00083860" w:rsidRDefault="00083860" w:rsidP="007B0EA2">
            <w:pPr>
              <w:rPr>
                <w:lang w:val="en-US"/>
              </w:rPr>
            </w:pPr>
          </w:p>
        </w:tc>
        <w:tc>
          <w:tcPr>
            <w:tcW w:w="1701" w:type="dxa"/>
            <w:tcBorders>
              <w:top w:val="nil"/>
              <w:bottom w:val="single" w:sz="2" w:space="0" w:color="auto"/>
            </w:tcBorders>
            <w:vAlign w:val="center"/>
          </w:tcPr>
          <w:p w14:paraId="5C80C6BE" w14:textId="77777777" w:rsidR="00083860" w:rsidRDefault="00083860" w:rsidP="007B0EA2">
            <w:pPr>
              <w:jc w:val="center"/>
              <w:rPr>
                <w:sz w:val="16"/>
                <w:szCs w:val="16"/>
                <w:lang w:val="en-US"/>
              </w:rPr>
            </w:pPr>
            <w:r>
              <w:rPr>
                <w:sz w:val="16"/>
                <w:szCs w:val="16"/>
                <w:lang w:val="en-US"/>
              </w:rPr>
              <w:t>030408</w:t>
            </w:r>
          </w:p>
        </w:tc>
        <w:tc>
          <w:tcPr>
            <w:tcW w:w="5669" w:type="dxa"/>
            <w:tcBorders>
              <w:top w:val="nil"/>
              <w:bottom w:val="single" w:sz="2" w:space="0" w:color="auto"/>
            </w:tcBorders>
          </w:tcPr>
          <w:p w14:paraId="53555EC2" w14:textId="77777777" w:rsidR="00083860" w:rsidRDefault="00083860" w:rsidP="007B0EA2">
            <w:pPr>
              <w:rPr>
                <w:lang w:val="en-US"/>
              </w:rPr>
            </w:pPr>
            <w:r>
              <w:rPr>
                <w:lang w:val="en-US"/>
              </w:rPr>
              <w:t>Cabestane electrice, forta de tractiune 156,96 (16) kN (t)</w:t>
            </w:r>
          </w:p>
        </w:tc>
        <w:tc>
          <w:tcPr>
            <w:tcW w:w="1134" w:type="dxa"/>
            <w:tcBorders>
              <w:top w:val="nil"/>
              <w:bottom w:val="single" w:sz="2" w:space="0" w:color="auto"/>
            </w:tcBorders>
          </w:tcPr>
          <w:p w14:paraId="0D211C5C"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A49ADC5" w14:textId="77777777" w:rsidR="00083860" w:rsidRDefault="00083860" w:rsidP="007B0EA2">
            <w:pPr>
              <w:rPr>
                <w:lang w:val="en-US"/>
              </w:rPr>
            </w:pPr>
            <w:r>
              <w:rPr>
                <w:lang w:val="en-US"/>
              </w:rPr>
              <w:t>3,4800</w:t>
            </w:r>
          </w:p>
        </w:tc>
      </w:tr>
      <w:tr w:rsidR="00083860" w14:paraId="0514EA47"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CD6DA5B" w14:textId="77777777" w:rsidR="00083860" w:rsidRDefault="00083860" w:rsidP="007B0EA2">
            <w:pPr>
              <w:rPr>
                <w:lang w:val="en-US"/>
              </w:rPr>
            </w:pPr>
          </w:p>
        </w:tc>
        <w:tc>
          <w:tcPr>
            <w:tcW w:w="1701" w:type="dxa"/>
            <w:tcBorders>
              <w:top w:val="nil"/>
              <w:bottom w:val="single" w:sz="2" w:space="0" w:color="auto"/>
            </w:tcBorders>
            <w:vAlign w:val="center"/>
          </w:tcPr>
          <w:p w14:paraId="29839546" w14:textId="77777777" w:rsidR="00083860" w:rsidRDefault="00083860" w:rsidP="007B0EA2">
            <w:pPr>
              <w:jc w:val="center"/>
              <w:rPr>
                <w:sz w:val="16"/>
                <w:szCs w:val="16"/>
                <w:lang w:val="en-US"/>
              </w:rPr>
            </w:pPr>
            <w:r>
              <w:rPr>
                <w:sz w:val="16"/>
                <w:szCs w:val="16"/>
                <w:lang w:val="en-US"/>
              </w:rPr>
              <w:t>031050</w:t>
            </w:r>
          </w:p>
        </w:tc>
        <w:tc>
          <w:tcPr>
            <w:tcW w:w="5669" w:type="dxa"/>
            <w:tcBorders>
              <w:top w:val="nil"/>
              <w:bottom w:val="single" w:sz="2" w:space="0" w:color="auto"/>
            </w:tcBorders>
          </w:tcPr>
          <w:p w14:paraId="38026B75" w14:textId="77777777" w:rsidR="00083860" w:rsidRDefault="00083860" w:rsidP="007B0EA2">
            <w:pPr>
              <w:rPr>
                <w:lang w:val="en-US"/>
              </w:rPr>
            </w:pPr>
            <w:r>
              <w:rPr>
                <w:lang w:val="en-US"/>
              </w:rPr>
              <w:t>Turle telescopice, 25 m</w:t>
            </w:r>
          </w:p>
        </w:tc>
        <w:tc>
          <w:tcPr>
            <w:tcW w:w="1134" w:type="dxa"/>
            <w:tcBorders>
              <w:top w:val="nil"/>
              <w:bottom w:val="single" w:sz="2" w:space="0" w:color="auto"/>
            </w:tcBorders>
          </w:tcPr>
          <w:p w14:paraId="4FE136DA" w14:textId="77777777" w:rsidR="00083860" w:rsidRDefault="00083860" w:rsidP="007B0EA2">
            <w:pPr>
              <w:rPr>
                <w:lang w:val="en-US"/>
              </w:rPr>
            </w:pPr>
            <w:r>
              <w:rPr>
                <w:lang w:val="en-US"/>
              </w:rPr>
              <w:t>h-ut</w:t>
            </w:r>
          </w:p>
        </w:tc>
        <w:tc>
          <w:tcPr>
            <w:tcW w:w="1134" w:type="dxa"/>
            <w:tcBorders>
              <w:top w:val="nil"/>
              <w:bottom w:val="single" w:sz="2" w:space="0" w:color="auto"/>
            </w:tcBorders>
          </w:tcPr>
          <w:p w14:paraId="0E0230C0" w14:textId="77777777" w:rsidR="00083860" w:rsidRDefault="00083860" w:rsidP="007B0EA2">
            <w:pPr>
              <w:rPr>
                <w:lang w:val="en-US"/>
              </w:rPr>
            </w:pPr>
            <w:r>
              <w:rPr>
                <w:lang w:val="en-US"/>
              </w:rPr>
              <w:t>4,6400</w:t>
            </w:r>
          </w:p>
        </w:tc>
      </w:tr>
      <w:tr w:rsidR="00083860" w14:paraId="232E44D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E6C65EF" w14:textId="77777777" w:rsidR="00083860" w:rsidRDefault="00083860" w:rsidP="007B0EA2">
            <w:pPr>
              <w:rPr>
                <w:lang w:val="en-US"/>
              </w:rPr>
            </w:pPr>
          </w:p>
        </w:tc>
        <w:tc>
          <w:tcPr>
            <w:tcW w:w="1701" w:type="dxa"/>
            <w:tcBorders>
              <w:top w:val="nil"/>
              <w:bottom w:val="single" w:sz="2" w:space="0" w:color="auto"/>
            </w:tcBorders>
            <w:vAlign w:val="center"/>
          </w:tcPr>
          <w:p w14:paraId="6F8F47E1" w14:textId="77777777" w:rsidR="00083860" w:rsidRDefault="00083860" w:rsidP="007B0EA2">
            <w:pPr>
              <w:jc w:val="center"/>
              <w:rPr>
                <w:sz w:val="16"/>
                <w:szCs w:val="16"/>
                <w:lang w:val="en-US"/>
              </w:rPr>
            </w:pPr>
            <w:r>
              <w:rPr>
                <w:sz w:val="16"/>
                <w:szCs w:val="16"/>
                <w:lang w:val="en-US"/>
              </w:rPr>
              <w:t>400002</w:t>
            </w:r>
          </w:p>
        </w:tc>
        <w:tc>
          <w:tcPr>
            <w:tcW w:w="5669" w:type="dxa"/>
            <w:tcBorders>
              <w:top w:val="nil"/>
              <w:bottom w:val="single" w:sz="2" w:space="0" w:color="auto"/>
            </w:tcBorders>
          </w:tcPr>
          <w:p w14:paraId="66C57C92" w14:textId="77777777" w:rsidR="00083860" w:rsidRDefault="00083860" w:rsidP="007B0EA2">
            <w:pPr>
              <w:rPr>
                <w:lang w:val="en-US"/>
              </w:rPr>
            </w:pPr>
            <w:r>
              <w:rPr>
                <w:lang w:val="en-US"/>
              </w:rPr>
              <w:t>Automobile cu bord, tonaj pina la 8 t</w:t>
            </w:r>
          </w:p>
        </w:tc>
        <w:tc>
          <w:tcPr>
            <w:tcW w:w="1134" w:type="dxa"/>
            <w:tcBorders>
              <w:top w:val="nil"/>
              <w:bottom w:val="single" w:sz="2" w:space="0" w:color="auto"/>
            </w:tcBorders>
          </w:tcPr>
          <w:p w14:paraId="4148D45E" w14:textId="77777777" w:rsidR="00083860" w:rsidRDefault="00083860" w:rsidP="007B0EA2">
            <w:pPr>
              <w:rPr>
                <w:lang w:val="en-US"/>
              </w:rPr>
            </w:pPr>
            <w:r>
              <w:rPr>
                <w:lang w:val="en-US"/>
              </w:rPr>
              <w:t>h-ut</w:t>
            </w:r>
          </w:p>
        </w:tc>
        <w:tc>
          <w:tcPr>
            <w:tcW w:w="1134" w:type="dxa"/>
            <w:tcBorders>
              <w:top w:val="nil"/>
              <w:bottom w:val="single" w:sz="2" w:space="0" w:color="auto"/>
            </w:tcBorders>
          </w:tcPr>
          <w:p w14:paraId="2207E022" w14:textId="77777777" w:rsidR="00083860" w:rsidRDefault="00083860" w:rsidP="007B0EA2">
            <w:pPr>
              <w:rPr>
                <w:lang w:val="en-US"/>
              </w:rPr>
            </w:pPr>
            <w:r>
              <w:rPr>
                <w:lang w:val="en-US"/>
              </w:rPr>
              <w:t>0,2400</w:t>
            </w:r>
          </w:p>
        </w:tc>
      </w:tr>
      <w:tr w:rsidR="00083860" w14:paraId="3843556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1144A7E" w14:textId="77777777" w:rsidR="00083860" w:rsidRDefault="00083860" w:rsidP="007B0EA2">
            <w:pPr>
              <w:rPr>
                <w:lang w:val="en-US"/>
              </w:rPr>
            </w:pPr>
            <w:r>
              <w:rPr>
                <w:lang w:val="en-US"/>
              </w:rPr>
              <w:t>19</w:t>
            </w:r>
          </w:p>
        </w:tc>
        <w:tc>
          <w:tcPr>
            <w:tcW w:w="1701" w:type="dxa"/>
            <w:tcBorders>
              <w:top w:val="single" w:sz="4" w:space="0" w:color="auto"/>
              <w:bottom w:val="single" w:sz="4" w:space="0" w:color="auto"/>
            </w:tcBorders>
          </w:tcPr>
          <w:p w14:paraId="427AA1CF" w14:textId="77777777" w:rsidR="00083860" w:rsidRDefault="00083860" w:rsidP="007B0EA2">
            <w:pPr>
              <w:rPr>
                <w:lang w:val="en-US"/>
              </w:rPr>
            </w:pPr>
          </w:p>
          <w:p w14:paraId="759E5A76" w14:textId="77777777" w:rsidR="00083860" w:rsidRDefault="00083860" w:rsidP="007B0EA2">
            <w:pPr>
              <w:rPr>
                <w:lang w:val="en-US"/>
              </w:rPr>
            </w:pPr>
          </w:p>
        </w:tc>
        <w:tc>
          <w:tcPr>
            <w:tcW w:w="5669" w:type="dxa"/>
            <w:tcBorders>
              <w:top w:val="single" w:sz="4" w:space="0" w:color="auto"/>
              <w:bottom w:val="single" w:sz="4" w:space="0" w:color="auto"/>
            </w:tcBorders>
          </w:tcPr>
          <w:p w14:paraId="57016005" w14:textId="77777777" w:rsidR="00083860" w:rsidRDefault="00083860" w:rsidP="007B0EA2">
            <w:pPr>
              <w:adjustRightInd w:val="0"/>
              <w:rPr>
                <w:rFonts w:ascii="Times New Roman CYR" w:hAnsi="Times New Roman CYR" w:cs="Times New Roman CYR"/>
                <w:sz w:val="16"/>
                <w:szCs w:val="16"/>
                <w:lang w:val="en-US"/>
              </w:rPr>
            </w:pPr>
            <w:r>
              <w:rPr>
                <w:lang w:val="en-US"/>
              </w:rPr>
              <w:t>Cablu solar H1Z2Z2-K2 (1x6,0mm2) sau analog</w:t>
            </w:r>
            <w:r>
              <w:rPr>
                <w:rFonts w:ascii="Times New Roman CYR" w:hAnsi="Times New Roman CYR" w:cs="Times New Roman CYR"/>
                <w:sz w:val="16"/>
                <w:szCs w:val="16"/>
                <w:lang w:val="en-US"/>
              </w:rPr>
              <w:t xml:space="preserve"> </w:t>
            </w:r>
          </w:p>
          <w:p w14:paraId="6ACD8318"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92B2368"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36FA3801" w14:textId="77777777" w:rsidR="00083860" w:rsidRDefault="00083860" w:rsidP="007B0EA2">
            <w:pPr>
              <w:jc w:val="center"/>
              <w:rPr>
                <w:lang w:val="en-US"/>
              </w:rPr>
            </w:pPr>
            <w:r>
              <w:rPr>
                <w:lang w:val="en-US"/>
              </w:rPr>
              <w:t>100,0000</w:t>
            </w:r>
          </w:p>
        </w:tc>
      </w:tr>
      <w:tr w:rsidR="00083860" w14:paraId="5B151F9C"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A31395A" w14:textId="77777777" w:rsidR="00083860" w:rsidRDefault="00083860" w:rsidP="007B0EA2">
            <w:pPr>
              <w:rPr>
                <w:lang w:val="en-US"/>
              </w:rPr>
            </w:pPr>
          </w:p>
        </w:tc>
        <w:tc>
          <w:tcPr>
            <w:tcW w:w="1701" w:type="dxa"/>
            <w:tcBorders>
              <w:top w:val="nil"/>
              <w:bottom w:val="single" w:sz="2" w:space="0" w:color="auto"/>
            </w:tcBorders>
            <w:vAlign w:val="center"/>
          </w:tcPr>
          <w:p w14:paraId="1D71E3C0" w14:textId="77777777" w:rsidR="00083860" w:rsidRDefault="00083860" w:rsidP="007B0EA2">
            <w:pPr>
              <w:jc w:val="center"/>
              <w:rPr>
                <w:sz w:val="16"/>
                <w:szCs w:val="16"/>
                <w:lang w:val="en-US"/>
              </w:rPr>
            </w:pPr>
            <w:r>
              <w:rPr>
                <w:sz w:val="16"/>
                <w:szCs w:val="16"/>
                <w:lang w:val="en-US"/>
              </w:rPr>
              <w:t>3130134817404-4</w:t>
            </w:r>
          </w:p>
        </w:tc>
        <w:tc>
          <w:tcPr>
            <w:tcW w:w="5669" w:type="dxa"/>
            <w:tcBorders>
              <w:top w:val="nil"/>
              <w:bottom w:val="single" w:sz="2" w:space="0" w:color="auto"/>
            </w:tcBorders>
          </w:tcPr>
          <w:p w14:paraId="353AFD1D" w14:textId="77777777" w:rsidR="00083860" w:rsidRDefault="00083860" w:rsidP="007B0EA2">
            <w:pPr>
              <w:rPr>
                <w:lang w:val="en-US"/>
              </w:rPr>
            </w:pPr>
            <w:r>
              <w:rPr>
                <w:lang w:val="en-US"/>
              </w:rPr>
              <w:t>Cablu solar H1Z2Z2-K2 (1x6,0mm2)</w:t>
            </w:r>
          </w:p>
        </w:tc>
        <w:tc>
          <w:tcPr>
            <w:tcW w:w="1134" w:type="dxa"/>
            <w:tcBorders>
              <w:top w:val="nil"/>
              <w:bottom w:val="single" w:sz="2" w:space="0" w:color="auto"/>
            </w:tcBorders>
          </w:tcPr>
          <w:p w14:paraId="330D1C80" w14:textId="77777777" w:rsidR="00083860" w:rsidRDefault="00083860" w:rsidP="007B0EA2">
            <w:pPr>
              <w:rPr>
                <w:lang w:val="en-US"/>
              </w:rPr>
            </w:pPr>
            <w:r>
              <w:rPr>
                <w:lang w:val="en-US"/>
              </w:rPr>
              <w:t>m</w:t>
            </w:r>
          </w:p>
        </w:tc>
        <w:tc>
          <w:tcPr>
            <w:tcW w:w="1134" w:type="dxa"/>
            <w:tcBorders>
              <w:top w:val="nil"/>
              <w:bottom w:val="single" w:sz="2" w:space="0" w:color="auto"/>
            </w:tcBorders>
          </w:tcPr>
          <w:p w14:paraId="190B219C" w14:textId="77777777" w:rsidR="00083860" w:rsidRDefault="00083860" w:rsidP="007B0EA2">
            <w:pPr>
              <w:rPr>
                <w:lang w:val="en-US"/>
              </w:rPr>
            </w:pPr>
            <w:r>
              <w:rPr>
                <w:lang w:val="en-US"/>
              </w:rPr>
              <w:t>100,0000</w:t>
            </w:r>
          </w:p>
        </w:tc>
      </w:tr>
      <w:tr w:rsidR="00083860" w14:paraId="416D6BF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546A7784" w14:textId="77777777" w:rsidR="00083860" w:rsidRDefault="00083860" w:rsidP="007B0EA2">
            <w:pPr>
              <w:rPr>
                <w:lang w:val="en-US"/>
              </w:rPr>
            </w:pPr>
            <w:r>
              <w:rPr>
                <w:lang w:val="en-US"/>
              </w:rPr>
              <w:t>20</w:t>
            </w:r>
          </w:p>
        </w:tc>
        <w:tc>
          <w:tcPr>
            <w:tcW w:w="1701" w:type="dxa"/>
            <w:tcBorders>
              <w:top w:val="single" w:sz="4" w:space="0" w:color="auto"/>
              <w:bottom w:val="single" w:sz="4" w:space="0" w:color="auto"/>
            </w:tcBorders>
          </w:tcPr>
          <w:p w14:paraId="1377E69C" w14:textId="77777777" w:rsidR="00083860" w:rsidRDefault="00083860" w:rsidP="007B0EA2">
            <w:pPr>
              <w:rPr>
                <w:lang w:val="en-US"/>
              </w:rPr>
            </w:pPr>
            <w:r>
              <w:rPr>
                <w:lang w:val="en-US"/>
              </w:rPr>
              <w:t>RpEB05B</w:t>
            </w:r>
          </w:p>
          <w:p w14:paraId="79D6B879" w14:textId="77777777" w:rsidR="00083860" w:rsidRDefault="00083860" w:rsidP="007B0EA2">
            <w:pPr>
              <w:rPr>
                <w:lang w:val="en-US"/>
              </w:rPr>
            </w:pPr>
          </w:p>
        </w:tc>
        <w:tc>
          <w:tcPr>
            <w:tcW w:w="5669" w:type="dxa"/>
            <w:tcBorders>
              <w:top w:val="single" w:sz="4" w:space="0" w:color="auto"/>
              <w:bottom w:val="single" w:sz="4" w:space="0" w:color="auto"/>
            </w:tcBorders>
          </w:tcPr>
          <w:p w14:paraId="3D6FF6F0" w14:textId="77777777" w:rsidR="00083860" w:rsidRDefault="00083860" w:rsidP="007B0EA2">
            <w:pPr>
              <w:adjustRightInd w:val="0"/>
              <w:rPr>
                <w:rFonts w:ascii="Times New Roman CYR" w:hAnsi="Times New Roman CYR" w:cs="Times New Roman CYR"/>
                <w:sz w:val="16"/>
                <w:szCs w:val="16"/>
                <w:lang w:val="en-US"/>
              </w:rPr>
            </w:pPr>
            <w:r>
              <w:rPr>
                <w:lang w:val="en-US"/>
              </w:rPr>
              <w:t>Impamintare cu conductor de otel pentru legare la pamint sau la nul a receptoarelor sau aparatelor electrice existente sau noi, montat ingropat pina la 60 cm, inclusiv sapatura si umplutura in sant, din otel beton OB 37 cu d=8-16 mm</w:t>
            </w:r>
            <w:r>
              <w:rPr>
                <w:rFonts w:ascii="Times New Roman CYR" w:hAnsi="Times New Roman CYR" w:cs="Times New Roman CYR"/>
                <w:sz w:val="16"/>
                <w:szCs w:val="16"/>
                <w:lang w:val="en-US"/>
              </w:rPr>
              <w:t xml:space="preserve"> </w:t>
            </w:r>
          </w:p>
          <w:p w14:paraId="0B612E22" w14:textId="77777777" w:rsidR="00083860" w:rsidRDefault="00083860" w:rsidP="007B0EA2">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(electrozi, aliaj, asfalt-lac etc) din valoarea materialelor explicitate=1,0500</w:t>
            </w:r>
          </w:p>
          <w:p w14:paraId="2A3372C5"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2C6ADAF" w14:textId="77777777" w:rsidR="00083860" w:rsidRDefault="00083860" w:rsidP="007B0EA2">
            <w:pPr>
              <w:jc w:val="center"/>
              <w:rPr>
                <w:lang w:val="en-US"/>
              </w:rPr>
            </w:pPr>
            <w:r>
              <w:rPr>
                <w:lang w:val="en-US"/>
              </w:rPr>
              <w:t>m</w:t>
            </w:r>
          </w:p>
        </w:tc>
        <w:tc>
          <w:tcPr>
            <w:tcW w:w="1134" w:type="dxa"/>
            <w:tcBorders>
              <w:top w:val="single" w:sz="4" w:space="0" w:color="auto"/>
              <w:bottom w:val="single" w:sz="4" w:space="0" w:color="auto"/>
            </w:tcBorders>
            <w:vAlign w:val="center"/>
          </w:tcPr>
          <w:p w14:paraId="6B01DC4D" w14:textId="77777777" w:rsidR="00083860" w:rsidRDefault="00083860" w:rsidP="007B0EA2">
            <w:pPr>
              <w:jc w:val="center"/>
              <w:rPr>
                <w:lang w:val="en-US"/>
              </w:rPr>
            </w:pPr>
            <w:r>
              <w:rPr>
                <w:lang w:val="en-US"/>
              </w:rPr>
              <w:t>36,0000</w:t>
            </w:r>
          </w:p>
        </w:tc>
      </w:tr>
      <w:tr w:rsidR="00083860" w14:paraId="148FBA6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D47FAF" w14:textId="77777777" w:rsidR="00083860" w:rsidRDefault="00083860" w:rsidP="007B0EA2">
            <w:pPr>
              <w:rPr>
                <w:lang w:val="en-US"/>
              </w:rPr>
            </w:pPr>
          </w:p>
        </w:tc>
        <w:tc>
          <w:tcPr>
            <w:tcW w:w="1701" w:type="dxa"/>
            <w:tcBorders>
              <w:top w:val="nil"/>
              <w:bottom w:val="single" w:sz="2" w:space="0" w:color="auto"/>
            </w:tcBorders>
            <w:vAlign w:val="center"/>
          </w:tcPr>
          <w:p w14:paraId="7C332DF1" w14:textId="77777777" w:rsidR="00083860" w:rsidRDefault="00083860" w:rsidP="007B0EA2">
            <w:pPr>
              <w:jc w:val="center"/>
              <w:rPr>
                <w:sz w:val="16"/>
                <w:szCs w:val="16"/>
                <w:lang w:val="en-US"/>
              </w:rPr>
            </w:pPr>
            <w:r>
              <w:rPr>
                <w:sz w:val="16"/>
                <w:szCs w:val="16"/>
                <w:lang w:val="en-US"/>
              </w:rPr>
              <w:t>7137010011520</w:t>
            </w:r>
          </w:p>
        </w:tc>
        <w:tc>
          <w:tcPr>
            <w:tcW w:w="5669" w:type="dxa"/>
            <w:tcBorders>
              <w:top w:val="nil"/>
              <w:bottom w:val="single" w:sz="2" w:space="0" w:color="auto"/>
            </w:tcBorders>
          </w:tcPr>
          <w:p w14:paraId="527680CB" w14:textId="77777777" w:rsidR="00083860" w:rsidRDefault="00083860" w:rsidP="007B0EA2">
            <w:pPr>
              <w:rPr>
                <w:lang w:val="en-US"/>
              </w:rPr>
            </w:pPr>
            <w:r>
              <w:rPr>
                <w:lang w:val="en-US"/>
              </w:rPr>
              <w:t>Electrician in constructii</w:t>
            </w:r>
          </w:p>
        </w:tc>
        <w:tc>
          <w:tcPr>
            <w:tcW w:w="1134" w:type="dxa"/>
            <w:tcBorders>
              <w:top w:val="nil"/>
              <w:bottom w:val="single" w:sz="2" w:space="0" w:color="auto"/>
            </w:tcBorders>
          </w:tcPr>
          <w:p w14:paraId="2737CA88" w14:textId="77777777" w:rsidR="00083860" w:rsidRDefault="00083860" w:rsidP="007B0EA2">
            <w:pPr>
              <w:rPr>
                <w:lang w:val="en-US"/>
              </w:rPr>
            </w:pPr>
            <w:r>
              <w:rPr>
                <w:lang w:val="en-US"/>
              </w:rPr>
              <w:t>h-om</w:t>
            </w:r>
          </w:p>
        </w:tc>
        <w:tc>
          <w:tcPr>
            <w:tcW w:w="1134" w:type="dxa"/>
            <w:tcBorders>
              <w:top w:val="nil"/>
              <w:bottom w:val="single" w:sz="2" w:space="0" w:color="auto"/>
            </w:tcBorders>
          </w:tcPr>
          <w:p w14:paraId="226194A1" w14:textId="77777777" w:rsidR="00083860" w:rsidRDefault="00083860" w:rsidP="007B0EA2">
            <w:pPr>
              <w:rPr>
                <w:lang w:val="en-US"/>
              </w:rPr>
            </w:pPr>
            <w:r>
              <w:rPr>
                <w:lang w:val="en-US"/>
              </w:rPr>
              <w:t>126,0000</w:t>
            </w:r>
          </w:p>
        </w:tc>
      </w:tr>
      <w:tr w:rsidR="00083860" w14:paraId="49EDD66B"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8EFF4E9" w14:textId="77777777" w:rsidR="00083860" w:rsidRDefault="00083860" w:rsidP="007B0EA2">
            <w:pPr>
              <w:rPr>
                <w:lang w:val="en-US"/>
              </w:rPr>
            </w:pPr>
          </w:p>
        </w:tc>
        <w:tc>
          <w:tcPr>
            <w:tcW w:w="1701" w:type="dxa"/>
            <w:tcBorders>
              <w:top w:val="nil"/>
              <w:bottom w:val="single" w:sz="2" w:space="0" w:color="auto"/>
            </w:tcBorders>
            <w:vAlign w:val="center"/>
          </w:tcPr>
          <w:p w14:paraId="58937E83" w14:textId="77777777" w:rsidR="00083860" w:rsidRDefault="00083860" w:rsidP="007B0EA2">
            <w:pPr>
              <w:jc w:val="center"/>
              <w:rPr>
                <w:sz w:val="16"/>
                <w:szCs w:val="16"/>
                <w:lang w:val="en-US"/>
              </w:rPr>
            </w:pPr>
            <w:r>
              <w:rPr>
                <w:sz w:val="16"/>
                <w:szCs w:val="16"/>
                <w:lang w:val="en-US"/>
              </w:rPr>
              <w:t>2722103107003</w:t>
            </w:r>
          </w:p>
        </w:tc>
        <w:tc>
          <w:tcPr>
            <w:tcW w:w="5669" w:type="dxa"/>
            <w:tcBorders>
              <w:top w:val="nil"/>
              <w:bottom w:val="single" w:sz="2" w:space="0" w:color="auto"/>
            </w:tcBorders>
          </w:tcPr>
          <w:p w14:paraId="2D6948B3" w14:textId="77777777" w:rsidR="00083860" w:rsidRDefault="00083860" w:rsidP="007B0EA2">
            <w:pPr>
              <w:rPr>
                <w:lang w:val="en-US"/>
              </w:rPr>
            </w:pPr>
            <w:r>
              <w:rPr>
                <w:lang w:val="en-US"/>
              </w:rPr>
              <w:t>Conductor de otel zincat</w:t>
            </w:r>
          </w:p>
        </w:tc>
        <w:tc>
          <w:tcPr>
            <w:tcW w:w="1134" w:type="dxa"/>
            <w:tcBorders>
              <w:top w:val="nil"/>
              <w:bottom w:val="single" w:sz="2" w:space="0" w:color="auto"/>
            </w:tcBorders>
          </w:tcPr>
          <w:p w14:paraId="3B16BE17" w14:textId="77777777" w:rsidR="00083860" w:rsidRDefault="00083860" w:rsidP="007B0EA2">
            <w:pPr>
              <w:rPr>
                <w:lang w:val="en-US"/>
              </w:rPr>
            </w:pPr>
            <w:r>
              <w:rPr>
                <w:lang w:val="en-US"/>
              </w:rPr>
              <w:t>m</w:t>
            </w:r>
          </w:p>
        </w:tc>
        <w:tc>
          <w:tcPr>
            <w:tcW w:w="1134" w:type="dxa"/>
            <w:tcBorders>
              <w:top w:val="nil"/>
              <w:bottom w:val="single" w:sz="2" w:space="0" w:color="auto"/>
            </w:tcBorders>
          </w:tcPr>
          <w:p w14:paraId="728741A2" w14:textId="77777777" w:rsidR="00083860" w:rsidRDefault="00083860" w:rsidP="007B0EA2">
            <w:pPr>
              <w:rPr>
                <w:lang w:val="en-US"/>
              </w:rPr>
            </w:pPr>
            <w:r>
              <w:rPr>
                <w:lang w:val="en-US"/>
              </w:rPr>
              <w:t>38,1780</w:t>
            </w:r>
          </w:p>
        </w:tc>
      </w:tr>
      <w:tr w:rsidR="00083860" w14:paraId="1845546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4447965F" w14:textId="77777777" w:rsidR="00083860" w:rsidRDefault="00083860" w:rsidP="007B0EA2">
            <w:pPr>
              <w:rPr>
                <w:lang w:val="en-US"/>
              </w:rPr>
            </w:pPr>
          </w:p>
        </w:tc>
        <w:tc>
          <w:tcPr>
            <w:tcW w:w="1701" w:type="dxa"/>
            <w:tcBorders>
              <w:top w:val="nil"/>
              <w:bottom w:val="single" w:sz="2" w:space="0" w:color="auto"/>
            </w:tcBorders>
            <w:vAlign w:val="center"/>
          </w:tcPr>
          <w:p w14:paraId="096089A4" w14:textId="77777777" w:rsidR="00083860" w:rsidRDefault="00083860" w:rsidP="007B0EA2">
            <w:pPr>
              <w:jc w:val="center"/>
              <w:rPr>
                <w:sz w:val="16"/>
                <w:szCs w:val="16"/>
                <w:lang w:val="en-US"/>
              </w:rPr>
            </w:pPr>
            <w:r>
              <w:rPr>
                <w:sz w:val="16"/>
                <w:szCs w:val="16"/>
                <w:lang w:val="en-US"/>
              </w:rPr>
              <w:t>2875276313072</w:t>
            </w:r>
          </w:p>
        </w:tc>
        <w:tc>
          <w:tcPr>
            <w:tcW w:w="5669" w:type="dxa"/>
            <w:tcBorders>
              <w:top w:val="nil"/>
              <w:bottom w:val="single" w:sz="2" w:space="0" w:color="auto"/>
            </w:tcBorders>
          </w:tcPr>
          <w:p w14:paraId="578D04DC" w14:textId="77777777" w:rsidR="00083860" w:rsidRDefault="00083860" w:rsidP="007B0EA2">
            <w:pPr>
              <w:rPr>
                <w:lang w:val="en-US"/>
              </w:rPr>
            </w:pPr>
            <w:r>
              <w:rPr>
                <w:lang w:val="en-US"/>
              </w:rPr>
              <w:t>Suport centura legare la pamint 40x4 simbol S-47B zincat</w:t>
            </w:r>
          </w:p>
        </w:tc>
        <w:tc>
          <w:tcPr>
            <w:tcW w:w="1134" w:type="dxa"/>
            <w:tcBorders>
              <w:top w:val="nil"/>
              <w:bottom w:val="single" w:sz="2" w:space="0" w:color="auto"/>
            </w:tcBorders>
          </w:tcPr>
          <w:p w14:paraId="5800532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F83A45D" w14:textId="77777777" w:rsidR="00083860" w:rsidRDefault="00083860" w:rsidP="007B0EA2">
            <w:pPr>
              <w:rPr>
                <w:lang w:val="en-US"/>
              </w:rPr>
            </w:pPr>
            <w:r>
              <w:rPr>
                <w:lang w:val="en-US"/>
              </w:rPr>
              <w:t>26,4600</w:t>
            </w:r>
          </w:p>
        </w:tc>
      </w:tr>
      <w:tr w:rsidR="00083860" w14:paraId="67D2D9DF"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36C404B4" w14:textId="77777777" w:rsidR="00083860" w:rsidRDefault="00083860" w:rsidP="007B0EA2">
            <w:pPr>
              <w:rPr>
                <w:lang w:val="en-US"/>
              </w:rPr>
            </w:pPr>
          </w:p>
        </w:tc>
        <w:tc>
          <w:tcPr>
            <w:tcW w:w="1701" w:type="dxa"/>
            <w:tcBorders>
              <w:top w:val="nil"/>
              <w:bottom w:val="single" w:sz="2" w:space="0" w:color="auto"/>
            </w:tcBorders>
            <w:vAlign w:val="center"/>
          </w:tcPr>
          <w:p w14:paraId="18F54EF3" w14:textId="77777777" w:rsidR="00083860" w:rsidRDefault="00083860" w:rsidP="007B0EA2">
            <w:pPr>
              <w:jc w:val="center"/>
              <w:rPr>
                <w:sz w:val="16"/>
                <w:szCs w:val="16"/>
                <w:lang w:val="en-US"/>
              </w:rPr>
            </w:pPr>
            <w:r>
              <w:rPr>
                <w:sz w:val="16"/>
                <w:szCs w:val="16"/>
                <w:lang w:val="en-US"/>
              </w:rPr>
              <w:t>2710403700443</w:t>
            </w:r>
          </w:p>
        </w:tc>
        <w:tc>
          <w:tcPr>
            <w:tcW w:w="5669" w:type="dxa"/>
            <w:tcBorders>
              <w:top w:val="nil"/>
              <w:bottom w:val="single" w:sz="2" w:space="0" w:color="auto"/>
            </w:tcBorders>
          </w:tcPr>
          <w:p w14:paraId="15E286CA" w14:textId="77777777" w:rsidR="00083860" w:rsidRDefault="00083860" w:rsidP="007B0EA2">
            <w:pPr>
              <w:rPr>
                <w:lang w:val="en-US"/>
              </w:rPr>
            </w:pPr>
            <w:r>
              <w:rPr>
                <w:lang w:val="en-US"/>
              </w:rPr>
              <w:t>Banda din otel laminata la cald 3 x 35 mm</w:t>
            </w:r>
          </w:p>
        </w:tc>
        <w:tc>
          <w:tcPr>
            <w:tcW w:w="1134" w:type="dxa"/>
            <w:tcBorders>
              <w:top w:val="nil"/>
              <w:bottom w:val="single" w:sz="2" w:space="0" w:color="auto"/>
            </w:tcBorders>
          </w:tcPr>
          <w:p w14:paraId="2E59A3F0" w14:textId="77777777" w:rsidR="00083860" w:rsidRDefault="00083860" w:rsidP="007B0EA2">
            <w:pPr>
              <w:rPr>
                <w:lang w:val="en-US"/>
              </w:rPr>
            </w:pPr>
            <w:r>
              <w:rPr>
                <w:lang w:val="en-US"/>
              </w:rPr>
              <w:t>kg</w:t>
            </w:r>
          </w:p>
        </w:tc>
        <w:tc>
          <w:tcPr>
            <w:tcW w:w="1134" w:type="dxa"/>
            <w:tcBorders>
              <w:top w:val="nil"/>
              <w:bottom w:val="single" w:sz="2" w:space="0" w:color="auto"/>
            </w:tcBorders>
          </w:tcPr>
          <w:p w14:paraId="3FF2FCA3" w14:textId="77777777" w:rsidR="00083860" w:rsidRDefault="00083860" w:rsidP="007B0EA2">
            <w:pPr>
              <w:rPr>
                <w:lang w:val="en-US"/>
              </w:rPr>
            </w:pPr>
            <w:r>
              <w:rPr>
                <w:lang w:val="en-US"/>
              </w:rPr>
              <w:t>30,2400</w:t>
            </w:r>
          </w:p>
        </w:tc>
      </w:tr>
      <w:tr w:rsidR="00083860" w14:paraId="17D1BC90"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EFD25FE" w14:textId="77777777" w:rsidR="00083860" w:rsidRDefault="00083860" w:rsidP="007B0EA2">
            <w:pPr>
              <w:rPr>
                <w:lang w:val="en-US"/>
              </w:rPr>
            </w:pPr>
          </w:p>
        </w:tc>
        <w:tc>
          <w:tcPr>
            <w:tcW w:w="1701" w:type="dxa"/>
            <w:tcBorders>
              <w:top w:val="nil"/>
              <w:bottom w:val="single" w:sz="2" w:space="0" w:color="auto"/>
            </w:tcBorders>
            <w:vAlign w:val="center"/>
          </w:tcPr>
          <w:p w14:paraId="70A73CEA" w14:textId="77777777" w:rsidR="00083860" w:rsidRDefault="00083860" w:rsidP="007B0EA2">
            <w:pPr>
              <w:jc w:val="center"/>
              <w:rPr>
                <w:sz w:val="16"/>
                <w:szCs w:val="16"/>
                <w:lang w:val="en-US"/>
              </w:rPr>
            </w:pPr>
            <w:r>
              <w:rPr>
                <w:sz w:val="16"/>
                <w:szCs w:val="16"/>
                <w:lang w:val="en-US"/>
              </w:rPr>
              <w:t>2710403700406</w:t>
            </w:r>
          </w:p>
        </w:tc>
        <w:tc>
          <w:tcPr>
            <w:tcW w:w="5669" w:type="dxa"/>
            <w:tcBorders>
              <w:top w:val="nil"/>
              <w:bottom w:val="single" w:sz="2" w:space="0" w:color="auto"/>
            </w:tcBorders>
          </w:tcPr>
          <w:p w14:paraId="5AD8CD53" w14:textId="77777777" w:rsidR="00083860" w:rsidRDefault="00083860" w:rsidP="007B0EA2">
            <w:pPr>
              <w:rPr>
                <w:lang w:val="en-US"/>
              </w:rPr>
            </w:pPr>
            <w:r>
              <w:rPr>
                <w:lang w:val="en-US"/>
              </w:rPr>
              <w:t>Banda din otel laminata la cald 3 x 45 mm</w:t>
            </w:r>
          </w:p>
        </w:tc>
        <w:tc>
          <w:tcPr>
            <w:tcW w:w="1134" w:type="dxa"/>
            <w:tcBorders>
              <w:top w:val="nil"/>
              <w:bottom w:val="single" w:sz="2" w:space="0" w:color="auto"/>
            </w:tcBorders>
          </w:tcPr>
          <w:p w14:paraId="4A49CDC8" w14:textId="77777777" w:rsidR="00083860" w:rsidRDefault="00083860" w:rsidP="007B0EA2">
            <w:pPr>
              <w:rPr>
                <w:lang w:val="en-US"/>
              </w:rPr>
            </w:pPr>
            <w:r>
              <w:rPr>
                <w:lang w:val="en-US"/>
              </w:rPr>
              <w:t>kg</w:t>
            </w:r>
          </w:p>
        </w:tc>
        <w:tc>
          <w:tcPr>
            <w:tcW w:w="1134" w:type="dxa"/>
            <w:tcBorders>
              <w:top w:val="nil"/>
              <w:bottom w:val="single" w:sz="2" w:space="0" w:color="auto"/>
            </w:tcBorders>
          </w:tcPr>
          <w:p w14:paraId="0C684953" w14:textId="77777777" w:rsidR="00083860" w:rsidRDefault="00083860" w:rsidP="007B0EA2">
            <w:pPr>
              <w:rPr>
                <w:lang w:val="en-US"/>
              </w:rPr>
            </w:pPr>
            <w:r>
              <w:rPr>
                <w:lang w:val="en-US"/>
              </w:rPr>
              <w:t>22,6800</w:t>
            </w:r>
          </w:p>
        </w:tc>
      </w:tr>
      <w:tr w:rsidR="00083860" w14:paraId="2383F90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43B97C2" w14:textId="77777777" w:rsidR="00083860" w:rsidRDefault="00083860" w:rsidP="007B0EA2">
            <w:pPr>
              <w:rPr>
                <w:lang w:val="en-US"/>
              </w:rPr>
            </w:pPr>
          </w:p>
        </w:tc>
        <w:tc>
          <w:tcPr>
            <w:tcW w:w="1701" w:type="dxa"/>
            <w:tcBorders>
              <w:top w:val="nil"/>
              <w:bottom w:val="single" w:sz="2" w:space="0" w:color="auto"/>
            </w:tcBorders>
            <w:vAlign w:val="center"/>
          </w:tcPr>
          <w:p w14:paraId="5D39D733" w14:textId="77777777" w:rsidR="00083860" w:rsidRDefault="00083860" w:rsidP="007B0EA2">
            <w:pPr>
              <w:jc w:val="center"/>
              <w:rPr>
                <w:sz w:val="16"/>
                <w:szCs w:val="16"/>
                <w:lang w:val="en-US"/>
              </w:rPr>
            </w:pPr>
            <w:r>
              <w:rPr>
                <w:sz w:val="16"/>
                <w:szCs w:val="16"/>
                <w:lang w:val="en-US"/>
              </w:rPr>
              <w:t>2811236309901</w:t>
            </w:r>
          </w:p>
        </w:tc>
        <w:tc>
          <w:tcPr>
            <w:tcW w:w="5669" w:type="dxa"/>
            <w:tcBorders>
              <w:top w:val="nil"/>
              <w:bottom w:val="single" w:sz="2" w:space="0" w:color="auto"/>
            </w:tcBorders>
          </w:tcPr>
          <w:p w14:paraId="0F01A4AF" w14:textId="77777777" w:rsidR="00083860" w:rsidRDefault="00083860" w:rsidP="007B0EA2">
            <w:pPr>
              <w:rPr>
                <w:lang w:val="en-US"/>
              </w:rPr>
            </w:pPr>
            <w:r>
              <w:rPr>
                <w:lang w:val="en-US"/>
              </w:rPr>
              <w:t>Confectii metalice de linii</w:t>
            </w:r>
          </w:p>
        </w:tc>
        <w:tc>
          <w:tcPr>
            <w:tcW w:w="1134" w:type="dxa"/>
            <w:tcBorders>
              <w:top w:val="nil"/>
              <w:bottom w:val="single" w:sz="2" w:space="0" w:color="auto"/>
            </w:tcBorders>
          </w:tcPr>
          <w:p w14:paraId="4D17894B" w14:textId="77777777" w:rsidR="00083860" w:rsidRDefault="00083860" w:rsidP="007B0EA2">
            <w:pPr>
              <w:rPr>
                <w:lang w:val="en-US"/>
              </w:rPr>
            </w:pPr>
            <w:r>
              <w:rPr>
                <w:lang w:val="en-US"/>
              </w:rPr>
              <w:t>kg</w:t>
            </w:r>
          </w:p>
        </w:tc>
        <w:tc>
          <w:tcPr>
            <w:tcW w:w="1134" w:type="dxa"/>
            <w:tcBorders>
              <w:top w:val="nil"/>
              <w:bottom w:val="single" w:sz="2" w:space="0" w:color="auto"/>
            </w:tcBorders>
          </w:tcPr>
          <w:p w14:paraId="1AFAD32C" w14:textId="77777777" w:rsidR="00083860" w:rsidRDefault="00083860" w:rsidP="007B0EA2">
            <w:pPr>
              <w:rPr>
                <w:lang w:val="en-US"/>
              </w:rPr>
            </w:pPr>
            <w:r>
              <w:rPr>
                <w:lang w:val="en-US"/>
              </w:rPr>
              <w:t>37,9890</w:t>
            </w:r>
          </w:p>
        </w:tc>
      </w:tr>
      <w:tr w:rsidR="00083860" w14:paraId="2725A35D"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8F65F29" w14:textId="77777777" w:rsidR="00083860" w:rsidRDefault="00083860" w:rsidP="007B0EA2">
            <w:pPr>
              <w:rPr>
                <w:lang w:val="en-US"/>
              </w:rPr>
            </w:pPr>
          </w:p>
        </w:tc>
        <w:tc>
          <w:tcPr>
            <w:tcW w:w="1701" w:type="dxa"/>
            <w:tcBorders>
              <w:top w:val="nil"/>
              <w:bottom w:val="single" w:sz="2" w:space="0" w:color="auto"/>
            </w:tcBorders>
            <w:vAlign w:val="center"/>
          </w:tcPr>
          <w:p w14:paraId="3EAD6FE7" w14:textId="77777777" w:rsidR="00083860" w:rsidRDefault="00083860" w:rsidP="007B0EA2">
            <w:pPr>
              <w:jc w:val="center"/>
              <w:rPr>
                <w:sz w:val="16"/>
                <w:szCs w:val="16"/>
                <w:lang w:val="en-US"/>
              </w:rPr>
            </w:pPr>
            <w:r>
              <w:rPr>
                <w:sz w:val="16"/>
                <w:szCs w:val="16"/>
                <w:lang w:val="en-US"/>
              </w:rPr>
              <w:t>3110500002401</w:t>
            </w:r>
          </w:p>
        </w:tc>
        <w:tc>
          <w:tcPr>
            <w:tcW w:w="5669" w:type="dxa"/>
            <w:tcBorders>
              <w:top w:val="nil"/>
              <w:bottom w:val="single" w:sz="2" w:space="0" w:color="auto"/>
            </w:tcBorders>
          </w:tcPr>
          <w:p w14:paraId="1EAAB9C0" w14:textId="77777777" w:rsidR="00083860" w:rsidRDefault="00083860" w:rsidP="007B0EA2">
            <w:pPr>
              <w:rPr>
                <w:lang w:val="en-US"/>
              </w:rPr>
            </w:pPr>
            <w:r>
              <w:rPr>
                <w:lang w:val="en-US"/>
              </w:rPr>
              <w:t>Aparat de sudura 28-35 Kw</w:t>
            </w:r>
          </w:p>
        </w:tc>
        <w:tc>
          <w:tcPr>
            <w:tcW w:w="1134" w:type="dxa"/>
            <w:tcBorders>
              <w:top w:val="nil"/>
              <w:bottom w:val="single" w:sz="2" w:space="0" w:color="auto"/>
            </w:tcBorders>
          </w:tcPr>
          <w:p w14:paraId="16A4C382" w14:textId="77777777" w:rsidR="00083860" w:rsidRDefault="00083860" w:rsidP="007B0EA2">
            <w:pPr>
              <w:rPr>
                <w:lang w:val="en-US"/>
              </w:rPr>
            </w:pPr>
            <w:r>
              <w:rPr>
                <w:lang w:val="en-US"/>
              </w:rPr>
              <w:t>h-ut</w:t>
            </w:r>
          </w:p>
        </w:tc>
        <w:tc>
          <w:tcPr>
            <w:tcW w:w="1134" w:type="dxa"/>
            <w:tcBorders>
              <w:top w:val="nil"/>
              <w:bottom w:val="single" w:sz="2" w:space="0" w:color="auto"/>
            </w:tcBorders>
          </w:tcPr>
          <w:p w14:paraId="49ED1403" w14:textId="77777777" w:rsidR="00083860" w:rsidRDefault="00083860" w:rsidP="007B0EA2">
            <w:pPr>
              <w:rPr>
                <w:lang w:val="en-US"/>
              </w:rPr>
            </w:pPr>
            <w:r>
              <w:rPr>
                <w:lang w:val="en-US"/>
              </w:rPr>
              <w:t>1,8000</w:t>
            </w:r>
          </w:p>
        </w:tc>
      </w:tr>
      <w:tr w:rsidR="00083860" w14:paraId="5DCEAE03" w14:textId="77777777" w:rsidTr="007B0EA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9F8EC51" w14:textId="77777777" w:rsidR="00083860" w:rsidRDefault="00083860" w:rsidP="007B0EA2">
            <w:pPr>
              <w:rPr>
                <w:lang w:val="en-US"/>
              </w:rPr>
            </w:pPr>
          </w:p>
        </w:tc>
        <w:tc>
          <w:tcPr>
            <w:tcW w:w="1701" w:type="dxa"/>
            <w:tcBorders>
              <w:top w:val="single" w:sz="4" w:space="0" w:color="auto"/>
              <w:left w:val="nil"/>
              <w:bottom w:val="single" w:sz="4" w:space="0" w:color="auto"/>
              <w:right w:val="nil"/>
            </w:tcBorders>
          </w:tcPr>
          <w:p w14:paraId="0D8ECED9" w14:textId="77777777" w:rsidR="00083860" w:rsidRDefault="00083860" w:rsidP="007B0EA2">
            <w:pPr>
              <w:rPr>
                <w:lang w:val="en-US"/>
              </w:rPr>
            </w:pPr>
          </w:p>
        </w:tc>
        <w:tc>
          <w:tcPr>
            <w:tcW w:w="5669" w:type="dxa"/>
            <w:tcBorders>
              <w:top w:val="single" w:sz="4" w:space="0" w:color="auto"/>
              <w:left w:val="nil"/>
              <w:bottom w:val="single" w:sz="4" w:space="0" w:color="auto"/>
              <w:right w:val="nil"/>
            </w:tcBorders>
          </w:tcPr>
          <w:p w14:paraId="3AA21221" w14:textId="77777777" w:rsidR="00083860" w:rsidRDefault="00083860" w:rsidP="007B0EA2">
            <w:pPr>
              <w:rPr>
                <w:lang w:val="en-US"/>
              </w:rPr>
            </w:pPr>
          </w:p>
        </w:tc>
        <w:tc>
          <w:tcPr>
            <w:tcW w:w="2693" w:type="dxa"/>
            <w:gridSpan w:val="3"/>
            <w:tcBorders>
              <w:top w:val="single" w:sz="4" w:space="0" w:color="auto"/>
              <w:left w:val="nil"/>
              <w:bottom w:val="single" w:sz="4" w:space="0" w:color="auto"/>
              <w:right w:val="nil"/>
            </w:tcBorders>
          </w:tcPr>
          <w:p w14:paraId="769E57C6" w14:textId="77777777" w:rsidR="00083860" w:rsidRDefault="00083860" w:rsidP="007B0EA2">
            <w:pPr>
              <w:rPr>
                <w:sz w:val="8"/>
                <w:szCs w:val="8"/>
                <w:lang w:val="en-US"/>
              </w:rPr>
            </w:pPr>
            <w:r>
              <w:rPr>
                <w:b/>
                <w:bCs/>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339A3453" w14:textId="77777777" w:rsidR="00083860" w:rsidRDefault="00083860" w:rsidP="007B0EA2">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DD6357C" w14:textId="77777777" w:rsidR="00083860" w:rsidRDefault="00083860" w:rsidP="007B0EA2">
            <w:pPr>
              <w:rPr>
                <w:lang w:val="en-US"/>
              </w:rPr>
            </w:pPr>
          </w:p>
        </w:tc>
      </w:tr>
      <w:tr w:rsidR="00083860" w14:paraId="3DB95EEA" w14:textId="77777777" w:rsidTr="007B0EA2">
        <w:tblPrEx>
          <w:tblCellMar>
            <w:top w:w="0" w:type="dxa"/>
            <w:bottom w:w="0" w:type="dxa"/>
          </w:tblCellMar>
        </w:tblPrEx>
        <w:trPr>
          <w:gridAfter w:val="3"/>
          <w:wAfter w:w="2693" w:type="dxa"/>
        </w:trPr>
        <w:tc>
          <w:tcPr>
            <w:tcW w:w="709" w:type="dxa"/>
            <w:tcBorders>
              <w:top w:val="nil"/>
              <w:left w:val="single" w:sz="6" w:space="0" w:color="auto"/>
              <w:bottom w:val="nil"/>
              <w:right w:val="nil"/>
            </w:tcBorders>
          </w:tcPr>
          <w:p w14:paraId="5CF68C5E" w14:textId="77777777" w:rsidR="00083860" w:rsidRDefault="00083860" w:rsidP="007B0EA2">
            <w:pPr>
              <w:jc w:val="center"/>
              <w:rPr>
                <w:lang w:val="en-US"/>
              </w:rPr>
            </w:pPr>
            <w:r>
              <w:rPr>
                <w:lang w:val="en-US"/>
              </w:rPr>
              <w:t xml:space="preserve"> </w:t>
            </w:r>
          </w:p>
        </w:tc>
        <w:tc>
          <w:tcPr>
            <w:tcW w:w="1701" w:type="dxa"/>
            <w:tcBorders>
              <w:top w:val="nil"/>
              <w:left w:val="single" w:sz="6" w:space="0" w:color="auto"/>
              <w:bottom w:val="nil"/>
              <w:right w:val="nil"/>
            </w:tcBorders>
          </w:tcPr>
          <w:p w14:paraId="7973E5D6" w14:textId="77777777" w:rsidR="00083860" w:rsidRDefault="00083860" w:rsidP="007B0EA2">
            <w:pPr>
              <w:rPr>
                <w:lang w:val="en-US"/>
              </w:rPr>
            </w:pPr>
          </w:p>
        </w:tc>
        <w:tc>
          <w:tcPr>
            <w:tcW w:w="5669" w:type="dxa"/>
            <w:tcBorders>
              <w:top w:val="nil"/>
              <w:left w:val="single" w:sz="6" w:space="0" w:color="auto"/>
              <w:bottom w:val="nil"/>
              <w:right w:val="single" w:sz="6" w:space="0" w:color="auto"/>
            </w:tcBorders>
          </w:tcPr>
          <w:p w14:paraId="6E452DF6" w14:textId="77777777" w:rsidR="00083860" w:rsidRPr="007F2714" w:rsidRDefault="00083860" w:rsidP="007B0EA2">
            <w:pPr>
              <w:rPr>
                <w:b/>
                <w:bCs/>
                <w:sz w:val="22"/>
                <w:szCs w:val="22"/>
                <w:lang w:val="en-US"/>
              </w:rPr>
            </w:pPr>
            <w:r w:rsidRPr="00B40365">
              <w:rPr>
                <w:b/>
                <w:bCs/>
                <w:sz w:val="22"/>
                <w:szCs w:val="22"/>
                <w:lang w:val="en-US"/>
              </w:rPr>
              <w:t>3. Utilaj</w:t>
            </w:r>
          </w:p>
          <w:p w14:paraId="6F0133DF" w14:textId="77777777" w:rsidR="00083860" w:rsidRPr="00B40365" w:rsidRDefault="00083860" w:rsidP="007B0EA2">
            <w:pPr>
              <w:rPr>
                <w:lang w:val="en-US"/>
              </w:rPr>
            </w:pPr>
          </w:p>
        </w:tc>
        <w:tc>
          <w:tcPr>
            <w:tcW w:w="1134" w:type="dxa"/>
            <w:tcBorders>
              <w:top w:val="nil"/>
              <w:left w:val="single" w:sz="6" w:space="0" w:color="auto"/>
              <w:bottom w:val="nil"/>
              <w:right w:val="nil"/>
            </w:tcBorders>
          </w:tcPr>
          <w:p w14:paraId="1C2FD572" w14:textId="77777777" w:rsidR="00083860" w:rsidRDefault="00083860" w:rsidP="007B0EA2">
            <w:pPr>
              <w:rPr>
                <w:b/>
                <w:bCs/>
                <w:sz w:val="22"/>
                <w:szCs w:val="22"/>
                <w:lang w:val="en-US"/>
              </w:rPr>
            </w:pPr>
          </w:p>
        </w:tc>
        <w:tc>
          <w:tcPr>
            <w:tcW w:w="1134" w:type="dxa"/>
            <w:tcBorders>
              <w:top w:val="nil"/>
              <w:left w:val="single" w:sz="6" w:space="0" w:color="auto"/>
              <w:bottom w:val="nil"/>
              <w:right w:val="nil"/>
            </w:tcBorders>
          </w:tcPr>
          <w:p w14:paraId="721C2B63" w14:textId="77777777" w:rsidR="00083860" w:rsidRDefault="00083860" w:rsidP="007B0EA2">
            <w:pPr>
              <w:rPr>
                <w:lang w:val="en-US"/>
              </w:rPr>
            </w:pPr>
          </w:p>
        </w:tc>
      </w:tr>
      <w:tr w:rsidR="00083860" w14:paraId="7DD57C5B"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0B7B0ADB" w14:textId="77777777" w:rsidR="00083860" w:rsidRDefault="00083860" w:rsidP="007B0EA2">
            <w:pPr>
              <w:rPr>
                <w:lang w:val="en-US"/>
              </w:rPr>
            </w:pPr>
            <w:r>
              <w:rPr>
                <w:lang w:val="en-US"/>
              </w:rPr>
              <w:t>21</w:t>
            </w:r>
          </w:p>
        </w:tc>
        <w:tc>
          <w:tcPr>
            <w:tcW w:w="1701" w:type="dxa"/>
            <w:tcBorders>
              <w:top w:val="single" w:sz="4" w:space="0" w:color="auto"/>
              <w:bottom w:val="single" w:sz="4" w:space="0" w:color="auto"/>
            </w:tcBorders>
          </w:tcPr>
          <w:p w14:paraId="0A5C30DB" w14:textId="77777777" w:rsidR="00083860" w:rsidRDefault="00083860" w:rsidP="007B0EA2">
            <w:pPr>
              <w:rPr>
                <w:lang w:val="en-US"/>
              </w:rPr>
            </w:pPr>
          </w:p>
          <w:p w14:paraId="0DCAE501" w14:textId="77777777" w:rsidR="00083860" w:rsidRDefault="00083860" w:rsidP="007B0EA2">
            <w:pPr>
              <w:rPr>
                <w:lang w:val="en-US"/>
              </w:rPr>
            </w:pPr>
          </w:p>
        </w:tc>
        <w:tc>
          <w:tcPr>
            <w:tcW w:w="5669" w:type="dxa"/>
            <w:tcBorders>
              <w:top w:val="single" w:sz="4" w:space="0" w:color="auto"/>
              <w:bottom w:val="single" w:sz="4" w:space="0" w:color="auto"/>
            </w:tcBorders>
          </w:tcPr>
          <w:p w14:paraId="3BC0079E" w14:textId="77777777" w:rsidR="00083860" w:rsidRDefault="00083860" w:rsidP="007B0EA2">
            <w:pPr>
              <w:adjustRightInd w:val="0"/>
              <w:rPr>
                <w:rFonts w:ascii="Times New Roman CYR" w:hAnsi="Times New Roman CYR" w:cs="Times New Roman CYR"/>
                <w:sz w:val="16"/>
                <w:szCs w:val="16"/>
                <w:lang w:val="en-US"/>
              </w:rPr>
            </w:pPr>
            <w:r>
              <w:rPr>
                <w:lang w:val="en-US"/>
              </w:rPr>
              <w:t>Contor electronic LUN23 bidirectional 380/220V 5...100А sau analog</w:t>
            </w:r>
            <w:r>
              <w:rPr>
                <w:rFonts w:ascii="Times New Roman CYR" w:hAnsi="Times New Roman CYR" w:cs="Times New Roman CYR"/>
                <w:sz w:val="16"/>
                <w:szCs w:val="16"/>
                <w:lang w:val="en-US"/>
              </w:rPr>
              <w:t xml:space="preserve"> </w:t>
            </w:r>
          </w:p>
          <w:p w14:paraId="50F11156"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4B33016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EC8F114" w14:textId="77777777" w:rsidR="00083860" w:rsidRDefault="00083860" w:rsidP="007B0EA2">
            <w:pPr>
              <w:jc w:val="center"/>
              <w:rPr>
                <w:lang w:val="en-US"/>
              </w:rPr>
            </w:pPr>
            <w:r>
              <w:rPr>
                <w:lang w:val="en-US"/>
              </w:rPr>
              <w:t>1,0000</w:t>
            </w:r>
          </w:p>
        </w:tc>
      </w:tr>
      <w:tr w:rsidR="00083860" w14:paraId="78CBB28E"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210A513" w14:textId="77777777" w:rsidR="00083860" w:rsidRDefault="00083860" w:rsidP="007B0EA2">
            <w:pPr>
              <w:rPr>
                <w:lang w:val="en-US"/>
              </w:rPr>
            </w:pPr>
          </w:p>
        </w:tc>
        <w:tc>
          <w:tcPr>
            <w:tcW w:w="1701" w:type="dxa"/>
            <w:tcBorders>
              <w:top w:val="nil"/>
              <w:bottom w:val="single" w:sz="2" w:space="0" w:color="auto"/>
            </w:tcBorders>
            <w:vAlign w:val="center"/>
          </w:tcPr>
          <w:p w14:paraId="539980AD" w14:textId="77777777" w:rsidR="00083860" w:rsidRDefault="00083860" w:rsidP="007B0EA2">
            <w:pPr>
              <w:jc w:val="center"/>
              <w:rPr>
                <w:sz w:val="16"/>
                <w:szCs w:val="16"/>
                <w:lang w:val="en-US"/>
              </w:rPr>
            </w:pPr>
            <w:r>
              <w:rPr>
                <w:sz w:val="16"/>
                <w:szCs w:val="16"/>
                <w:lang w:val="en-US"/>
              </w:rPr>
              <w:t>233145563423121</w:t>
            </w:r>
          </w:p>
        </w:tc>
        <w:tc>
          <w:tcPr>
            <w:tcW w:w="5669" w:type="dxa"/>
            <w:tcBorders>
              <w:top w:val="nil"/>
              <w:bottom w:val="single" w:sz="2" w:space="0" w:color="auto"/>
            </w:tcBorders>
          </w:tcPr>
          <w:p w14:paraId="42EA3E39" w14:textId="77777777" w:rsidR="00083860" w:rsidRDefault="00083860" w:rsidP="007B0EA2">
            <w:pPr>
              <w:rPr>
                <w:lang w:val="en-US"/>
              </w:rPr>
            </w:pPr>
            <w:r>
              <w:rPr>
                <w:lang w:val="en-US"/>
              </w:rPr>
              <w:t>Contor electronic LUN23 bidirectional 380/220V 5...100А</w:t>
            </w:r>
          </w:p>
        </w:tc>
        <w:tc>
          <w:tcPr>
            <w:tcW w:w="1134" w:type="dxa"/>
            <w:tcBorders>
              <w:top w:val="nil"/>
              <w:bottom w:val="single" w:sz="2" w:space="0" w:color="auto"/>
            </w:tcBorders>
          </w:tcPr>
          <w:p w14:paraId="2F61E53A"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9A3B7B6" w14:textId="77777777" w:rsidR="00083860" w:rsidRDefault="00083860" w:rsidP="007B0EA2">
            <w:pPr>
              <w:rPr>
                <w:lang w:val="en-US"/>
              </w:rPr>
            </w:pPr>
            <w:r>
              <w:rPr>
                <w:lang w:val="en-US"/>
              </w:rPr>
              <w:t>1,0000</w:t>
            </w:r>
          </w:p>
        </w:tc>
      </w:tr>
      <w:tr w:rsidR="00083860" w14:paraId="306672FA"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98DF1F0" w14:textId="77777777" w:rsidR="00083860" w:rsidRDefault="00083860" w:rsidP="007B0EA2">
            <w:pPr>
              <w:rPr>
                <w:lang w:val="en-US"/>
              </w:rPr>
            </w:pPr>
            <w:r>
              <w:rPr>
                <w:lang w:val="en-US"/>
              </w:rPr>
              <w:t>22</w:t>
            </w:r>
          </w:p>
        </w:tc>
        <w:tc>
          <w:tcPr>
            <w:tcW w:w="1701" w:type="dxa"/>
            <w:tcBorders>
              <w:top w:val="single" w:sz="4" w:space="0" w:color="auto"/>
              <w:bottom w:val="single" w:sz="4" w:space="0" w:color="auto"/>
            </w:tcBorders>
          </w:tcPr>
          <w:p w14:paraId="158763E0" w14:textId="77777777" w:rsidR="00083860" w:rsidRDefault="00083860" w:rsidP="007B0EA2">
            <w:pPr>
              <w:rPr>
                <w:lang w:val="en-US"/>
              </w:rPr>
            </w:pPr>
          </w:p>
          <w:p w14:paraId="060F3A22" w14:textId="77777777" w:rsidR="00083860" w:rsidRDefault="00083860" w:rsidP="007B0EA2">
            <w:pPr>
              <w:rPr>
                <w:lang w:val="en-US"/>
              </w:rPr>
            </w:pPr>
          </w:p>
        </w:tc>
        <w:tc>
          <w:tcPr>
            <w:tcW w:w="5669" w:type="dxa"/>
            <w:tcBorders>
              <w:top w:val="single" w:sz="4" w:space="0" w:color="auto"/>
              <w:bottom w:val="single" w:sz="4" w:space="0" w:color="auto"/>
            </w:tcBorders>
          </w:tcPr>
          <w:p w14:paraId="1135CED8" w14:textId="77777777" w:rsidR="00083860" w:rsidRDefault="00083860" w:rsidP="007B0EA2">
            <w:pPr>
              <w:adjustRightInd w:val="0"/>
              <w:rPr>
                <w:rFonts w:ascii="Times New Roman CYR" w:hAnsi="Times New Roman CYR" w:cs="Times New Roman CYR"/>
                <w:sz w:val="16"/>
                <w:szCs w:val="16"/>
                <w:lang w:val="en-US"/>
              </w:rPr>
            </w:pPr>
            <w:r>
              <w:rPr>
                <w:lang w:val="en-US"/>
              </w:rPr>
              <w:t>Invertor trifazat SolarEdge SE 10K sau analog</w:t>
            </w:r>
            <w:r>
              <w:rPr>
                <w:rFonts w:ascii="Times New Roman CYR" w:hAnsi="Times New Roman CYR" w:cs="Times New Roman CYR"/>
                <w:sz w:val="16"/>
                <w:szCs w:val="16"/>
                <w:lang w:val="en-US"/>
              </w:rPr>
              <w:t xml:space="preserve"> </w:t>
            </w:r>
          </w:p>
          <w:p w14:paraId="584CF98D"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C0E823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3A5882F" w14:textId="77777777" w:rsidR="00083860" w:rsidRDefault="00083860" w:rsidP="007B0EA2">
            <w:pPr>
              <w:jc w:val="center"/>
              <w:rPr>
                <w:lang w:val="en-US"/>
              </w:rPr>
            </w:pPr>
            <w:r>
              <w:rPr>
                <w:lang w:val="en-US"/>
              </w:rPr>
              <w:t>1,0000</w:t>
            </w:r>
          </w:p>
        </w:tc>
      </w:tr>
      <w:tr w:rsidR="00083860" w14:paraId="77743C8A"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555BD0E" w14:textId="77777777" w:rsidR="00083860" w:rsidRDefault="00083860" w:rsidP="007B0EA2">
            <w:pPr>
              <w:rPr>
                <w:lang w:val="en-US"/>
              </w:rPr>
            </w:pPr>
          </w:p>
        </w:tc>
        <w:tc>
          <w:tcPr>
            <w:tcW w:w="1701" w:type="dxa"/>
            <w:tcBorders>
              <w:top w:val="nil"/>
              <w:bottom w:val="single" w:sz="2" w:space="0" w:color="auto"/>
            </w:tcBorders>
            <w:vAlign w:val="center"/>
          </w:tcPr>
          <w:p w14:paraId="2542B2EE" w14:textId="77777777" w:rsidR="00083860" w:rsidRDefault="00083860" w:rsidP="007B0EA2">
            <w:pPr>
              <w:jc w:val="center"/>
              <w:rPr>
                <w:sz w:val="16"/>
                <w:szCs w:val="16"/>
                <w:lang w:val="en-US"/>
              </w:rPr>
            </w:pPr>
            <w:r>
              <w:rPr>
                <w:sz w:val="16"/>
                <w:szCs w:val="16"/>
                <w:lang w:val="en-US"/>
              </w:rPr>
              <w:t>233145563423122</w:t>
            </w:r>
          </w:p>
        </w:tc>
        <w:tc>
          <w:tcPr>
            <w:tcW w:w="5669" w:type="dxa"/>
            <w:tcBorders>
              <w:top w:val="nil"/>
              <w:bottom w:val="single" w:sz="2" w:space="0" w:color="auto"/>
            </w:tcBorders>
          </w:tcPr>
          <w:p w14:paraId="0AD71D12" w14:textId="77777777" w:rsidR="00083860" w:rsidRDefault="00083860" w:rsidP="007B0EA2">
            <w:pPr>
              <w:rPr>
                <w:lang w:val="en-US"/>
              </w:rPr>
            </w:pPr>
            <w:r>
              <w:rPr>
                <w:lang w:val="en-US"/>
              </w:rPr>
              <w:t>Invertor trifazat SolarEdge SE 10K</w:t>
            </w:r>
          </w:p>
        </w:tc>
        <w:tc>
          <w:tcPr>
            <w:tcW w:w="1134" w:type="dxa"/>
            <w:tcBorders>
              <w:top w:val="nil"/>
              <w:bottom w:val="single" w:sz="2" w:space="0" w:color="auto"/>
            </w:tcBorders>
          </w:tcPr>
          <w:p w14:paraId="7982EF63" w14:textId="77777777" w:rsidR="00083860" w:rsidRDefault="00083860" w:rsidP="007B0EA2">
            <w:pPr>
              <w:rPr>
                <w:lang w:val="en-US"/>
              </w:rPr>
            </w:pPr>
            <w:r>
              <w:rPr>
                <w:lang w:val="en-US"/>
              </w:rPr>
              <w:t>buc</w:t>
            </w:r>
          </w:p>
        </w:tc>
        <w:tc>
          <w:tcPr>
            <w:tcW w:w="1134" w:type="dxa"/>
            <w:tcBorders>
              <w:top w:val="nil"/>
              <w:bottom w:val="single" w:sz="2" w:space="0" w:color="auto"/>
            </w:tcBorders>
          </w:tcPr>
          <w:p w14:paraId="2F269D7B" w14:textId="77777777" w:rsidR="00083860" w:rsidRDefault="00083860" w:rsidP="007B0EA2">
            <w:pPr>
              <w:rPr>
                <w:lang w:val="en-US"/>
              </w:rPr>
            </w:pPr>
            <w:r>
              <w:rPr>
                <w:lang w:val="en-US"/>
              </w:rPr>
              <w:t>1,0000</w:t>
            </w:r>
          </w:p>
        </w:tc>
      </w:tr>
      <w:tr w:rsidR="00083860" w14:paraId="151F429E"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1437790" w14:textId="77777777" w:rsidR="00083860" w:rsidRDefault="00083860" w:rsidP="007B0EA2">
            <w:pPr>
              <w:rPr>
                <w:lang w:val="en-US"/>
              </w:rPr>
            </w:pPr>
            <w:r>
              <w:rPr>
                <w:lang w:val="en-US"/>
              </w:rPr>
              <w:t>23</w:t>
            </w:r>
          </w:p>
        </w:tc>
        <w:tc>
          <w:tcPr>
            <w:tcW w:w="1701" w:type="dxa"/>
            <w:tcBorders>
              <w:top w:val="single" w:sz="4" w:space="0" w:color="auto"/>
              <w:bottom w:val="single" w:sz="4" w:space="0" w:color="auto"/>
            </w:tcBorders>
          </w:tcPr>
          <w:p w14:paraId="544EABD9" w14:textId="77777777" w:rsidR="00083860" w:rsidRDefault="00083860" w:rsidP="007B0EA2">
            <w:pPr>
              <w:rPr>
                <w:lang w:val="en-US"/>
              </w:rPr>
            </w:pPr>
          </w:p>
          <w:p w14:paraId="69238A2F" w14:textId="77777777" w:rsidR="00083860" w:rsidRDefault="00083860" w:rsidP="007B0EA2">
            <w:pPr>
              <w:rPr>
                <w:lang w:val="en-US"/>
              </w:rPr>
            </w:pPr>
          </w:p>
        </w:tc>
        <w:tc>
          <w:tcPr>
            <w:tcW w:w="5669" w:type="dxa"/>
            <w:tcBorders>
              <w:top w:val="single" w:sz="4" w:space="0" w:color="auto"/>
              <w:bottom w:val="single" w:sz="4" w:space="0" w:color="auto"/>
            </w:tcBorders>
          </w:tcPr>
          <w:p w14:paraId="13790B90" w14:textId="77777777" w:rsidR="00083860" w:rsidRDefault="00083860" w:rsidP="007B0EA2">
            <w:pPr>
              <w:adjustRightInd w:val="0"/>
              <w:rPr>
                <w:rFonts w:ascii="Times New Roman CYR" w:hAnsi="Times New Roman CYR" w:cs="Times New Roman CYR"/>
                <w:sz w:val="16"/>
                <w:szCs w:val="16"/>
                <w:lang w:val="en-US"/>
              </w:rPr>
            </w:pPr>
            <w:r>
              <w:rPr>
                <w:lang w:val="en-US"/>
              </w:rPr>
              <w:t>Panou fotovoltaic monocristalin Jinko JKM-615N-66HL4M-BDV sau analog</w:t>
            </w:r>
            <w:r>
              <w:rPr>
                <w:rFonts w:ascii="Times New Roman CYR" w:hAnsi="Times New Roman CYR" w:cs="Times New Roman CYR"/>
                <w:sz w:val="16"/>
                <w:szCs w:val="16"/>
                <w:lang w:val="en-US"/>
              </w:rPr>
              <w:t xml:space="preserve"> </w:t>
            </w:r>
          </w:p>
          <w:p w14:paraId="25BD48AA"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99961D2"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3C4A9ABE" w14:textId="77777777" w:rsidR="00083860" w:rsidRDefault="00083860" w:rsidP="007B0EA2">
            <w:pPr>
              <w:jc w:val="center"/>
              <w:rPr>
                <w:lang w:val="en-US"/>
              </w:rPr>
            </w:pPr>
            <w:r>
              <w:rPr>
                <w:lang w:val="en-US"/>
              </w:rPr>
              <w:t>18,0000</w:t>
            </w:r>
          </w:p>
        </w:tc>
      </w:tr>
      <w:tr w:rsidR="00083860" w14:paraId="1D831D79"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B4B67D6" w14:textId="77777777" w:rsidR="00083860" w:rsidRDefault="00083860" w:rsidP="007B0EA2">
            <w:pPr>
              <w:rPr>
                <w:lang w:val="en-US"/>
              </w:rPr>
            </w:pPr>
          </w:p>
        </w:tc>
        <w:tc>
          <w:tcPr>
            <w:tcW w:w="1701" w:type="dxa"/>
            <w:tcBorders>
              <w:top w:val="nil"/>
              <w:bottom w:val="single" w:sz="2" w:space="0" w:color="auto"/>
            </w:tcBorders>
            <w:vAlign w:val="center"/>
          </w:tcPr>
          <w:p w14:paraId="46DB5EAC" w14:textId="77777777" w:rsidR="00083860" w:rsidRDefault="00083860" w:rsidP="007B0EA2">
            <w:pPr>
              <w:jc w:val="center"/>
              <w:rPr>
                <w:sz w:val="16"/>
                <w:szCs w:val="16"/>
                <w:lang w:val="en-US"/>
              </w:rPr>
            </w:pPr>
            <w:r>
              <w:rPr>
                <w:sz w:val="16"/>
                <w:szCs w:val="16"/>
                <w:lang w:val="en-US"/>
              </w:rPr>
              <w:t>233145563423123</w:t>
            </w:r>
          </w:p>
        </w:tc>
        <w:tc>
          <w:tcPr>
            <w:tcW w:w="5669" w:type="dxa"/>
            <w:tcBorders>
              <w:top w:val="nil"/>
              <w:bottom w:val="single" w:sz="2" w:space="0" w:color="auto"/>
            </w:tcBorders>
          </w:tcPr>
          <w:p w14:paraId="68CBD5E8" w14:textId="77777777" w:rsidR="00083860" w:rsidRDefault="00083860" w:rsidP="007B0EA2">
            <w:pPr>
              <w:rPr>
                <w:lang w:val="en-US"/>
              </w:rPr>
            </w:pPr>
            <w:r>
              <w:rPr>
                <w:lang w:val="en-US"/>
              </w:rPr>
              <w:t>Panou fotovoltaic monocristalin Jinko JKM-615N-66HL4M-BDV</w:t>
            </w:r>
          </w:p>
        </w:tc>
        <w:tc>
          <w:tcPr>
            <w:tcW w:w="1134" w:type="dxa"/>
            <w:tcBorders>
              <w:top w:val="nil"/>
              <w:bottom w:val="single" w:sz="2" w:space="0" w:color="auto"/>
            </w:tcBorders>
          </w:tcPr>
          <w:p w14:paraId="6EDA14EC" w14:textId="77777777" w:rsidR="00083860" w:rsidRDefault="00083860" w:rsidP="007B0EA2">
            <w:pPr>
              <w:rPr>
                <w:lang w:val="en-US"/>
              </w:rPr>
            </w:pPr>
            <w:r>
              <w:rPr>
                <w:lang w:val="en-US"/>
              </w:rPr>
              <w:t>buc</w:t>
            </w:r>
          </w:p>
        </w:tc>
        <w:tc>
          <w:tcPr>
            <w:tcW w:w="1134" w:type="dxa"/>
            <w:tcBorders>
              <w:top w:val="nil"/>
              <w:bottom w:val="single" w:sz="2" w:space="0" w:color="auto"/>
            </w:tcBorders>
          </w:tcPr>
          <w:p w14:paraId="3F61944D" w14:textId="77777777" w:rsidR="00083860" w:rsidRDefault="00083860" w:rsidP="007B0EA2">
            <w:pPr>
              <w:rPr>
                <w:lang w:val="en-US"/>
              </w:rPr>
            </w:pPr>
            <w:r>
              <w:rPr>
                <w:lang w:val="en-US"/>
              </w:rPr>
              <w:t>18,0000</w:t>
            </w:r>
          </w:p>
        </w:tc>
      </w:tr>
      <w:tr w:rsidR="00083860" w14:paraId="0C5A6E24"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A0E7A15" w14:textId="77777777" w:rsidR="00083860" w:rsidRDefault="00083860" w:rsidP="007B0EA2">
            <w:pPr>
              <w:rPr>
                <w:lang w:val="en-US"/>
              </w:rPr>
            </w:pPr>
            <w:r>
              <w:rPr>
                <w:lang w:val="en-US"/>
              </w:rPr>
              <w:t>24</w:t>
            </w:r>
          </w:p>
        </w:tc>
        <w:tc>
          <w:tcPr>
            <w:tcW w:w="1701" w:type="dxa"/>
            <w:tcBorders>
              <w:top w:val="single" w:sz="4" w:space="0" w:color="auto"/>
              <w:bottom w:val="single" w:sz="4" w:space="0" w:color="auto"/>
            </w:tcBorders>
          </w:tcPr>
          <w:p w14:paraId="286E4A47" w14:textId="77777777" w:rsidR="00083860" w:rsidRDefault="00083860" w:rsidP="007B0EA2">
            <w:pPr>
              <w:rPr>
                <w:lang w:val="en-US"/>
              </w:rPr>
            </w:pPr>
          </w:p>
          <w:p w14:paraId="2A2446AF" w14:textId="77777777" w:rsidR="00083860" w:rsidRDefault="00083860" w:rsidP="007B0EA2">
            <w:pPr>
              <w:rPr>
                <w:lang w:val="en-US"/>
              </w:rPr>
            </w:pPr>
          </w:p>
        </w:tc>
        <w:tc>
          <w:tcPr>
            <w:tcW w:w="5669" w:type="dxa"/>
            <w:tcBorders>
              <w:top w:val="single" w:sz="4" w:space="0" w:color="auto"/>
              <w:bottom w:val="single" w:sz="4" w:space="0" w:color="auto"/>
            </w:tcBorders>
          </w:tcPr>
          <w:p w14:paraId="4CB86697" w14:textId="77777777" w:rsidR="00083860" w:rsidRDefault="00083860" w:rsidP="007B0EA2">
            <w:pPr>
              <w:adjustRightInd w:val="0"/>
              <w:rPr>
                <w:rFonts w:ascii="Times New Roman CYR" w:hAnsi="Times New Roman CYR" w:cs="Times New Roman CYR"/>
                <w:sz w:val="16"/>
                <w:szCs w:val="16"/>
                <w:lang w:val="en-US"/>
              </w:rPr>
            </w:pPr>
            <w:r>
              <w:rPr>
                <w:lang w:val="en-US"/>
              </w:rPr>
              <w:t>Panou de evidenta BZUM-TF-01-63-09 sau analog</w:t>
            </w:r>
            <w:r>
              <w:rPr>
                <w:rFonts w:ascii="Times New Roman CYR" w:hAnsi="Times New Roman CYR" w:cs="Times New Roman CYR"/>
                <w:sz w:val="16"/>
                <w:szCs w:val="16"/>
                <w:lang w:val="en-US"/>
              </w:rPr>
              <w:t xml:space="preserve"> </w:t>
            </w:r>
          </w:p>
          <w:p w14:paraId="59447F7A"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3DB563E"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0886A16" w14:textId="77777777" w:rsidR="00083860" w:rsidRDefault="00083860" w:rsidP="007B0EA2">
            <w:pPr>
              <w:jc w:val="center"/>
              <w:rPr>
                <w:lang w:val="en-US"/>
              </w:rPr>
            </w:pPr>
            <w:r>
              <w:rPr>
                <w:lang w:val="en-US"/>
              </w:rPr>
              <w:t>1,0000</w:t>
            </w:r>
          </w:p>
        </w:tc>
      </w:tr>
      <w:tr w:rsidR="00083860" w14:paraId="3BBC1831"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4400BA3" w14:textId="77777777" w:rsidR="00083860" w:rsidRDefault="00083860" w:rsidP="007B0EA2">
            <w:pPr>
              <w:rPr>
                <w:lang w:val="en-US"/>
              </w:rPr>
            </w:pPr>
          </w:p>
        </w:tc>
        <w:tc>
          <w:tcPr>
            <w:tcW w:w="1701" w:type="dxa"/>
            <w:tcBorders>
              <w:top w:val="nil"/>
              <w:bottom w:val="single" w:sz="2" w:space="0" w:color="auto"/>
            </w:tcBorders>
            <w:vAlign w:val="center"/>
          </w:tcPr>
          <w:p w14:paraId="280B1FCE" w14:textId="77777777" w:rsidR="00083860" w:rsidRDefault="00083860" w:rsidP="007B0EA2">
            <w:pPr>
              <w:jc w:val="center"/>
              <w:rPr>
                <w:sz w:val="16"/>
                <w:szCs w:val="16"/>
                <w:lang w:val="en-US"/>
              </w:rPr>
            </w:pPr>
            <w:r>
              <w:rPr>
                <w:sz w:val="16"/>
                <w:szCs w:val="16"/>
                <w:lang w:val="en-US"/>
              </w:rPr>
              <w:t>11110001006-1</w:t>
            </w:r>
          </w:p>
        </w:tc>
        <w:tc>
          <w:tcPr>
            <w:tcW w:w="5669" w:type="dxa"/>
            <w:tcBorders>
              <w:top w:val="nil"/>
              <w:bottom w:val="single" w:sz="2" w:space="0" w:color="auto"/>
            </w:tcBorders>
          </w:tcPr>
          <w:p w14:paraId="4DCFEAC7" w14:textId="77777777" w:rsidR="00083860" w:rsidRDefault="00083860" w:rsidP="007B0EA2">
            <w:pPr>
              <w:rPr>
                <w:lang w:val="en-US"/>
              </w:rPr>
            </w:pPr>
            <w:r>
              <w:rPr>
                <w:lang w:val="en-US"/>
              </w:rPr>
              <w:t>Panou de evidenta BZUM-TF-01-63-09</w:t>
            </w:r>
          </w:p>
        </w:tc>
        <w:tc>
          <w:tcPr>
            <w:tcW w:w="1134" w:type="dxa"/>
            <w:tcBorders>
              <w:top w:val="nil"/>
              <w:bottom w:val="single" w:sz="2" w:space="0" w:color="auto"/>
            </w:tcBorders>
          </w:tcPr>
          <w:p w14:paraId="3C6EBAAF" w14:textId="77777777" w:rsidR="00083860" w:rsidRDefault="00083860" w:rsidP="007B0EA2">
            <w:pPr>
              <w:rPr>
                <w:lang w:val="en-US"/>
              </w:rPr>
            </w:pPr>
            <w:r>
              <w:rPr>
                <w:lang w:val="en-US"/>
              </w:rPr>
              <w:t>buc</w:t>
            </w:r>
          </w:p>
        </w:tc>
        <w:tc>
          <w:tcPr>
            <w:tcW w:w="1134" w:type="dxa"/>
            <w:tcBorders>
              <w:top w:val="nil"/>
              <w:bottom w:val="single" w:sz="2" w:space="0" w:color="auto"/>
            </w:tcBorders>
          </w:tcPr>
          <w:p w14:paraId="7EFC9A65" w14:textId="77777777" w:rsidR="00083860" w:rsidRDefault="00083860" w:rsidP="007B0EA2">
            <w:pPr>
              <w:rPr>
                <w:lang w:val="en-US"/>
              </w:rPr>
            </w:pPr>
            <w:r>
              <w:rPr>
                <w:lang w:val="en-US"/>
              </w:rPr>
              <w:t>1,0000</w:t>
            </w:r>
          </w:p>
        </w:tc>
      </w:tr>
      <w:tr w:rsidR="00083860" w14:paraId="2A994C7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9F8E140" w14:textId="77777777" w:rsidR="00083860" w:rsidRDefault="00083860" w:rsidP="007B0EA2">
            <w:pPr>
              <w:rPr>
                <w:lang w:val="en-US"/>
              </w:rPr>
            </w:pPr>
            <w:r>
              <w:rPr>
                <w:lang w:val="en-US"/>
              </w:rPr>
              <w:t>25</w:t>
            </w:r>
          </w:p>
        </w:tc>
        <w:tc>
          <w:tcPr>
            <w:tcW w:w="1701" w:type="dxa"/>
            <w:tcBorders>
              <w:top w:val="single" w:sz="4" w:space="0" w:color="auto"/>
              <w:bottom w:val="single" w:sz="4" w:space="0" w:color="auto"/>
            </w:tcBorders>
          </w:tcPr>
          <w:p w14:paraId="1BE618BD" w14:textId="77777777" w:rsidR="00083860" w:rsidRDefault="00083860" w:rsidP="007B0EA2">
            <w:pPr>
              <w:rPr>
                <w:lang w:val="en-US"/>
              </w:rPr>
            </w:pPr>
          </w:p>
          <w:p w14:paraId="654FBEE2" w14:textId="77777777" w:rsidR="00083860" w:rsidRDefault="00083860" w:rsidP="007B0EA2">
            <w:pPr>
              <w:rPr>
                <w:lang w:val="en-US"/>
              </w:rPr>
            </w:pPr>
          </w:p>
        </w:tc>
        <w:tc>
          <w:tcPr>
            <w:tcW w:w="5669" w:type="dxa"/>
            <w:tcBorders>
              <w:top w:val="single" w:sz="4" w:space="0" w:color="auto"/>
              <w:bottom w:val="single" w:sz="4" w:space="0" w:color="auto"/>
            </w:tcBorders>
          </w:tcPr>
          <w:p w14:paraId="3F5AD518" w14:textId="77777777" w:rsidR="00083860" w:rsidRDefault="00083860" w:rsidP="007B0EA2">
            <w:pPr>
              <w:adjustRightInd w:val="0"/>
              <w:rPr>
                <w:rFonts w:ascii="Times New Roman CYR" w:hAnsi="Times New Roman CYR" w:cs="Times New Roman CYR"/>
                <w:sz w:val="16"/>
                <w:szCs w:val="16"/>
                <w:lang w:val="en-US"/>
              </w:rPr>
            </w:pPr>
            <w:r>
              <w:rPr>
                <w:lang w:val="en-US"/>
              </w:rPr>
              <w:t>Panou de distributie TGD-2 sau analog</w:t>
            </w:r>
            <w:r>
              <w:rPr>
                <w:rFonts w:ascii="Times New Roman CYR" w:hAnsi="Times New Roman CYR" w:cs="Times New Roman CYR"/>
                <w:sz w:val="16"/>
                <w:szCs w:val="16"/>
                <w:lang w:val="en-US"/>
              </w:rPr>
              <w:t xml:space="preserve"> </w:t>
            </w:r>
          </w:p>
          <w:p w14:paraId="1AADD043"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91B6C50"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4C1707F6" w14:textId="77777777" w:rsidR="00083860" w:rsidRDefault="00083860" w:rsidP="007B0EA2">
            <w:pPr>
              <w:jc w:val="center"/>
              <w:rPr>
                <w:lang w:val="en-US"/>
              </w:rPr>
            </w:pPr>
            <w:r>
              <w:rPr>
                <w:lang w:val="en-US"/>
              </w:rPr>
              <w:t>1,0000</w:t>
            </w:r>
          </w:p>
        </w:tc>
      </w:tr>
      <w:tr w:rsidR="00083860" w14:paraId="5A3964A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56178B35" w14:textId="77777777" w:rsidR="00083860" w:rsidRDefault="00083860" w:rsidP="007B0EA2">
            <w:pPr>
              <w:rPr>
                <w:lang w:val="en-US"/>
              </w:rPr>
            </w:pPr>
          </w:p>
        </w:tc>
        <w:tc>
          <w:tcPr>
            <w:tcW w:w="1701" w:type="dxa"/>
            <w:tcBorders>
              <w:top w:val="nil"/>
              <w:bottom w:val="single" w:sz="2" w:space="0" w:color="auto"/>
            </w:tcBorders>
            <w:vAlign w:val="center"/>
          </w:tcPr>
          <w:p w14:paraId="60445482" w14:textId="77777777" w:rsidR="00083860" w:rsidRDefault="00083860" w:rsidP="007B0EA2">
            <w:pPr>
              <w:jc w:val="center"/>
              <w:rPr>
                <w:sz w:val="16"/>
                <w:szCs w:val="16"/>
                <w:lang w:val="en-US"/>
              </w:rPr>
            </w:pPr>
            <w:r>
              <w:rPr>
                <w:sz w:val="16"/>
                <w:szCs w:val="16"/>
                <w:lang w:val="en-US"/>
              </w:rPr>
              <w:t>11110001006-2</w:t>
            </w:r>
          </w:p>
        </w:tc>
        <w:tc>
          <w:tcPr>
            <w:tcW w:w="5669" w:type="dxa"/>
            <w:tcBorders>
              <w:top w:val="nil"/>
              <w:bottom w:val="single" w:sz="2" w:space="0" w:color="auto"/>
            </w:tcBorders>
          </w:tcPr>
          <w:p w14:paraId="386ADA6A" w14:textId="77777777" w:rsidR="00083860" w:rsidRDefault="00083860" w:rsidP="007B0EA2">
            <w:pPr>
              <w:rPr>
                <w:lang w:val="en-US"/>
              </w:rPr>
            </w:pPr>
            <w:r>
              <w:rPr>
                <w:lang w:val="en-US"/>
              </w:rPr>
              <w:t>Panou de distributie TGD-2</w:t>
            </w:r>
          </w:p>
        </w:tc>
        <w:tc>
          <w:tcPr>
            <w:tcW w:w="1134" w:type="dxa"/>
            <w:tcBorders>
              <w:top w:val="nil"/>
              <w:bottom w:val="single" w:sz="2" w:space="0" w:color="auto"/>
            </w:tcBorders>
          </w:tcPr>
          <w:p w14:paraId="7649F084" w14:textId="77777777" w:rsidR="00083860" w:rsidRDefault="00083860" w:rsidP="007B0EA2">
            <w:pPr>
              <w:rPr>
                <w:lang w:val="en-US"/>
              </w:rPr>
            </w:pPr>
            <w:r>
              <w:rPr>
                <w:lang w:val="en-US"/>
              </w:rPr>
              <w:t>buc</w:t>
            </w:r>
          </w:p>
        </w:tc>
        <w:tc>
          <w:tcPr>
            <w:tcW w:w="1134" w:type="dxa"/>
            <w:tcBorders>
              <w:top w:val="nil"/>
              <w:bottom w:val="single" w:sz="2" w:space="0" w:color="auto"/>
            </w:tcBorders>
          </w:tcPr>
          <w:p w14:paraId="0D9CFA42" w14:textId="77777777" w:rsidR="00083860" w:rsidRDefault="00083860" w:rsidP="007B0EA2">
            <w:pPr>
              <w:rPr>
                <w:lang w:val="en-US"/>
              </w:rPr>
            </w:pPr>
            <w:r>
              <w:rPr>
                <w:lang w:val="en-US"/>
              </w:rPr>
              <w:t>1,0000</w:t>
            </w:r>
          </w:p>
        </w:tc>
      </w:tr>
      <w:tr w:rsidR="00083860" w14:paraId="41F94BD1"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66D76116" w14:textId="77777777" w:rsidR="00083860" w:rsidRDefault="00083860" w:rsidP="007B0EA2">
            <w:pPr>
              <w:rPr>
                <w:lang w:val="en-US"/>
              </w:rPr>
            </w:pPr>
            <w:r>
              <w:rPr>
                <w:lang w:val="en-US"/>
              </w:rPr>
              <w:t>26</w:t>
            </w:r>
          </w:p>
        </w:tc>
        <w:tc>
          <w:tcPr>
            <w:tcW w:w="1701" w:type="dxa"/>
            <w:tcBorders>
              <w:top w:val="single" w:sz="4" w:space="0" w:color="auto"/>
              <w:bottom w:val="single" w:sz="4" w:space="0" w:color="auto"/>
            </w:tcBorders>
          </w:tcPr>
          <w:p w14:paraId="6FB483F2" w14:textId="77777777" w:rsidR="00083860" w:rsidRDefault="00083860" w:rsidP="007B0EA2">
            <w:pPr>
              <w:rPr>
                <w:lang w:val="en-US"/>
              </w:rPr>
            </w:pPr>
          </w:p>
          <w:p w14:paraId="7B36DDE3" w14:textId="77777777" w:rsidR="00083860" w:rsidRDefault="00083860" w:rsidP="007B0EA2">
            <w:pPr>
              <w:rPr>
                <w:lang w:val="en-US"/>
              </w:rPr>
            </w:pPr>
          </w:p>
        </w:tc>
        <w:tc>
          <w:tcPr>
            <w:tcW w:w="5669" w:type="dxa"/>
            <w:tcBorders>
              <w:top w:val="single" w:sz="4" w:space="0" w:color="auto"/>
              <w:bottom w:val="single" w:sz="4" w:space="0" w:color="auto"/>
            </w:tcBorders>
          </w:tcPr>
          <w:p w14:paraId="02EB3ACA" w14:textId="77777777" w:rsidR="00083860" w:rsidRDefault="00083860" w:rsidP="007B0EA2">
            <w:pPr>
              <w:adjustRightInd w:val="0"/>
              <w:rPr>
                <w:rFonts w:ascii="Times New Roman CYR" w:hAnsi="Times New Roman CYR" w:cs="Times New Roman CYR"/>
                <w:sz w:val="16"/>
                <w:szCs w:val="16"/>
                <w:lang w:val="en-US"/>
              </w:rPr>
            </w:pPr>
            <w:r>
              <w:rPr>
                <w:lang w:val="en-US"/>
              </w:rPr>
              <w:t>Panou de distributie PDC-1 sau analog</w:t>
            </w:r>
            <w:r>
              <w:rPr>
                <w:rFonts w:ascii="Times New Roman CYR" w:hAnsi="Times New Roman CYR" w:cs="Times New Roman CYR"/>
                <w:sz w:val="16"/>
                <w:szCs w:val="16"/>
                <w:lang w:val="en-US"/>
              </w:rPr>
              <w:t xml:space="preserve"> </w:t>
            </w:r>
          </w:p>
          <w:p w14:paraId="153B0B76"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15336A90"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708BE5BC" w14:textId="77777777" w:rsidR="00083860" w:rsidRDefault="00083860" w:rsidP="007B0EA2">
            <w:pPr>
              <w:jc w:val="center"/>
              <w:rPr>
                <w:lang w:val="en-US"/>
              </w:rPr>
            </w:pPr>
            <w:r>
              <w:rPr>
                <w:lang w:val="en-US"/>
              </w:rPr>
              <w:t>1,0000</w:t>
            </w:r>
          </w:p>
        </w:tc>
      </w:tr>
      <w:tr w:rsidR="00083860" w14:paraId="1DEA4834"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3DE67C5" w14:textId="77777777" w:rsidR="00083860" w:rsidRDefault="00083860" w:rsidP="007B0EA2">
            <w:pPr>
              <w:rPr>
                <w:lang w:val="en-US"/>
              </w:rPr>
            </w:pPr>
          </w:p>
        </w:tc>
        <w:tc>
          <w:tcPr>
            <w:tcW w:w="1701" w:type="dxa"/>
            <w:tcBorders>
              <w:top w:val="nil"/>
              <w:bottom w:val="single" w:sz="2" w:space="0" w:color="auto"/>
            </w:tcBorders>
            <w:vAlign w:val="center"/>
          </w:tcPr>
          <w:p w14:paraId="563FB80C" w14:textId="77777777" w:rsidR="00083860" w:rsidRDefault="00083860" w:rsidP="007B0EA2">
            <w:pPr>
              <w:jc w:val="center"/>
              <w:rPr>
                <w:sz w:val="16"/>
                <w:szCs w:val="16"/>
                <w:lang w:val="en-US"/>
              </w:rPr>
            </w:pPr>
            <w:r>
              <w:rPr>
                <w:sz w:val="16"/>
                <w:szCs w:val="16"/>
                <w:lang w:val="en-US"/>
              </w:rPr>
              <w:t>11110001006-3</w:t>
            </w:r>
          </w:p>
        </w:tc>
        <w:tc>
          <w:tcPr>
            <w:tcW w:w="5669" w:type="dxa"/>
            <w:tcBorders>
              <w:top w:val="nil"/>
              <w:bottom w:val="single" w:sz="2" w:space="0" w:color="auto"/>
            </w:tcBorders>
          </w:tcPr>
          <w:p w14:paraId="65848923" w14:textId="77777777" w:rsidR="00083860" w:rsidRDefault="00083860" w:rsidP="007B0EA2">
            <w:pPr>
              <w:rPr>
                <w:lang w:val="en-US"/>
              </w:rPr>
            </w:pPr>
            <w:r>
              <w:rPr>
                <w:lang w:val="en-US"/>
              </w:rPr>
              <w:t>Panou de distributie PDC-1</w:t>
            </w:r>
          </w:p>
        </w:tc>
        <w:tc>
          <w:tcPr>
            <w:tcW w:w="1134" w:type="dxa"/>
            <w:tcBorders>
              <w:top w:val="nil"/>
              <w:bottom w:val="single" w:sz="2" w:space="0" w:color="auto"/>
            </w:tcBorders>
          </w:tcPr>
          <w:p w14:paraId="288DE952"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73CADF4" w14:textId="77777777" w:rsidR="00083860" w:rsidRDefault="00083860" w:rsidP="007B0EA2">
            <w:pPr>
              <w:rPr>
                <w:lang w:val="en-US"/>
              </w:rPr>
            </w:pPr>
            <w:r>
              <w:rPr>
                <w:lang w:val="en-US"/>
              </w:rPr>
              <w:t>1,0000</w:t>
            </w:r>
          </w:p>
        </w:tc>
      </w:tr>
      <w:tr w:rsidR="00083860" w14:paraId="40EEA10C"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FE0AF35" w14:textId="77777777" w:rsidR="00083860" w:rsidRDefault="00083860" w:rsidP="007B0EA2">
            <w:pPr>
              <w:rPr>
                <w:lang w:val="en-US"/>
              </w:rPr>
            </w:pPr>
            <w:r>
              <w:rPr>
                <w:lang w:val="en-US"/>
              </w:rPr>
              <w:t>27</w:t>
            </w:r>
          </w:p>
        </w:tc>
        <w:tc>
          <w:tcPr>
            <w:tcW w:w="1701" w:type="dxa"/>
            <w:tcBorders>
              <w:top w:val="single" w:sz="4" w:space="0" w:color="auto"/>
              <w:bottom w:val="single" w:sz="4" w:space="0" w:color="auto"/>
            </w:tcBorders>
          </w:tcPr>
          <w:p w14:paraId="29AE6690" w14:textId="77777777" w:rsidR="00083860" w:rsidRDefault="00083860" w:rsidP="007B0EA2">
            <w:pPr>
              <w:rPr>
                <w:lang w:val="en-US"/>
              </w:rPr>
            </w:pPr>
          </w:p>
          <w:p w14:paraId="22A161C7" w14:textId="77777777" w:rsidR="00083860" w:rsidRDefault="00083860" w:rsidP="007B0EA2">
            <w:pPr>
              <w:rPr>
                <w:lang w:val="en-US"/>
              </w:rPr>
            </w:pPr>
          </w:p>
        </w:tc>
        <w:tc>
          <w:tcPr>
            <w:tcW w:w="5669" w:type="dxa"/>
            <w:tcBorders>
              <w:top w:val="single" w:sz="4" w:space="0" w:color="auto"/>
              <w:bottom w:val="single" w:sz="4" w:space="0" w:color="auto"/>
            </w:tcBorders>
          </w:tcPr>
          <w:p w14:paraId="2430E35D" w14:textId="77777777" w:rsidR="00083860" w:rsidRPr="00942577" w:rsidRDefault="00083860" w:rsidP="007B0EA2">
            <w:pPr>
              <w:adjustRightInd w:val="0"/>
              <w:rPr>
                <w:rFonts w:ascii="Times New Roman CYR" w:hAnsi="Times New Roman CYR" w:cs="Times New Roman CYR"/>
                <w:sz w:val="16"/>
                <w:szCs w:val="16"/>
              </w:rPr>
            </w:pPr>
            <w:r w:rsidRPr="00942577">
              <w:t xml:space="preserve">Выключатель автоматический </w:t>
            </w:r>
            <w:r>
              <w:rPr>
                <w:lang w:val="en-US"/>
              </w:rPr>
              <w:t>IEK</w:t>
            </w:r>
            <w:r w:rsidRPr="00942577">
              <w:t xml:space="preserve"> ВА47-29 3Р/</w:t>
            </w:r>
            <w:r>
              <w:rPr>
                <w:lang w:val="en-US"/>
              </w:rPr>
              <w:t>C</w:t>
            </w:r>
            <w:r w:rsidRPr="00942577">
              <w:t xml:space="preserve">-20А </w:t>
            </w:r>
            <w:r>
              <w:rPr>
                <w:lang w:val="en-US"/>
              </w:rPr>
              <w:t>sau</w:t>
            </w:r>
            <w:r w:rsidRPr="00942577">
              <w:t xml:space="preserve"> </w:t>
            </w:r>
            <w:r>
              <w:rPr>
                <w:lang w:val="en-US"/>
              </w:rPr>
              <w:t>analog</w:t>
            </w:r>
            <w:r w:rsidRPr="00942577">
              <w:rPr>
                <w:rFonts w:ascii="Times New Roman CYR" w:hAnsi="Times New Roman CYR" w:cs="Times New Roman CYR"/>
                <w:sz w:val="16"/>
                <w:szCs w:val="16"/>
              </w:rPr>
              <w:t xml:space="preserve"> </w:t>
            </w:r>
          </w:p>
          <w:p w14:paraId="028F38FC" w14:textId="77777777" w:rsidR="00083860" w:rsidRPr="00942577" w:rsidRDefault="00083860" w:rsidP="007B0EA2"/>
        </w:tc>
        <w:tc>
          <w:tcPr>
            <w:tcW w:w="1134" w:type="dxa"/>
            <w:tcBorders>
              <w:top w:val="single" w:sz="4" w:space="0" w:color="auto"/>
              <w:bottom w:val="single" w:sz="4" w:space="0" w:color="auto"/>
            </w:tcBorders>
            <w:vAlign w:val="center"/>
          </w:tcPr>
          <w:p w14:paraId="4B89D8FD"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025639A8" w14:textId="77777777" w:rsidR="00083860" w:rsidRDefault="00083860" w:rsidP="007B0EA2">
            <w:pPr>
              <w:jc w:val="center"/>
              <w:rPr>
                <w:lang w:val="en-US"/>
              </w:rPr>
            </w:pPr>
            <w:r>
              <w:rPr>
                <w:lang w:val="en-US"/>
              </w:rPr>
              <w:t>1,0000</w:t>
            </w:r>
          </w:p>
        </w:tc>
      </w:tr>
      <w:tr w:rsidR="00083860" w14:paraId="1E812016"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DA519FD" w14:textId="77777777" w:rsidR="00083860" w:rsidRDefault="00083860" w:rsidP="007B0EA2">
            <w:pPr>
              <w:rPr>
                <w:lang w:val="en-US"/>
              </w:rPr>
            </w:pPr>
          </w:p>
        </w:tc>
        <w:tc>
          <w:tcPr>
            <w:tcW w:w="1701" w:type="dxa"/>
            <w:tcBorders>
              <w:top w:val="nil"/>
              <w:bottom w:val="single" w:sz="2" w:space="0" w:color="auto"/>
            </w:tcBorders>
            <w:vAlign w:val="center"/>
          </w:tcPr>
          <w:p w14:paraId="61E2B41C" w14:textId="77777777" w:rsidR="00083860" w:rsidRDefault="00083860" w:rsidP="007B0EA2">
            <w:pPr>
              <w:jc w:val="center"/>
              <w:rPr>
                <w:sz w:val="16"/>
                <w:szCs w:val="16"/>
                <w:lang w:val="en-US"/>
              </w:rPr>
            </w:pPr>
            <w:r>
              <w:rPr>
                <w:sz w:val="16"/>
                <w:szCs w:val="16"/>
                <w:lang w:val="en-US"/>
              </w:rPr>
              <w:t>1111000100023-1</w:t>
            </w:r>
          </w:p>
        </w:tc>
        <w:tc>
          <w:tcPr>
            <w:tcW w:w="5669" w:type="dxa"/>
            <w:tcBorders>
              <w:top w:val="nil"/>
              <w:bottom w:val="single" w:sz="2" w:space="0" w:color="auto"/>
            </w:tcBorders>
          </w:tcPr>
          <w:p w14:paraId="51246EA9" w14:textId="77777777" w:rsidR="00083860" w:rsidRPr="00942577" w:rsidRDefault="00083860" w:rsidP="007B0EA2">
            <w:r w:rsidRPr="00942577">
              <w:t xml:space="preserve">Выключатель автоматический </w:t>
            </w:r>
            <w:r>
              <w:rPr>
                <w:lang w:val="en-US"/>
              </w:rPr>
              <w:t>IEK</w:t>
            </w:r>
            <w:r w:rsidRPr="00942577">
              <w:t xml:space="preserve"> ВА47-29 3Р/</w:t>
            </w:r>
            <w:r>
              <w:rPr>
                <w:lang w:val="en-US"/>
              </w:rPr>
              <w:t>C</w:t>
            </w:r>
            <w:r w:rsidRPr="00942577">
              <w:t>-20А</w:t>
            </w:r>
          </w:p>
        </w:tc>
        <w:tc>
          <w:tcPr>
            <w:tcW w:w="1134" w:type="dxa"/>
            <w:tcBorders>
              <w:top w:val="nil"/>
              <w:bottom w:val="single" w:sz="2" w:space="0" w:color="auto"/>
            </w:tcBorders>
          </w:tcPr>
          <w:p w14:paraId="7DB63716"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26C4432" w14:textId="77777777" w:rsidR="00083860" w:rsidRDefault="00083860" w:rsidP="007B0EA2">
            <w:pPr>
              <w:rPr>
                <w:lang w:val="en-US"/>
              </w:rPr>
            </w:pPr>
            <w:r>
              <w:rPr>
                <w:lang w:val="en-US"/>
              </w:rPr>
              <w:t>1,0000</w:t>
            </w:r>
          </w:p>
        </w:tc>
      </w:tr>
      <w:tr w:rsidR="00083860" w14:paraId="287A8EA8"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5AB8B160" w14:textId="77777777" w:rsidR="00083860" w:rsidRDefault="00083860" w:rsidP="007B0EA2">
            <w:pPr>
              <w:rPr>
                <w:lang w:val="en-US"/>
              </w:rPr>
            </w:pPr>
            <w:r>
              <w:rPr>
                <w:lang w:val="en-US"/>
              </w:rPr>
              <w:t>28</w:t>
            </w:r>
          </w:p>
        </w:tc>
        <w:tc>
          <w:tcPr>
            <w:tcW w:w="1701" w:type="dxa"/>
            <w:tcBorders>
              <w:top w:val="single" w:sz="4" w:space="0" w:color="auto"/>
              <w:bottom w:val="single" w:sz="4" w:space="0" w:color="auto"/>
            </w:tcBorders>
          </w:tcPr>
          <w:p w14:paraId="7A79915A" w14:textId="77777777" w:rsidR="00083860" w:rsidRDefault="00083860" w:rsidP="007B0EA2">
            <w:pPr>
              <w:rPr>
                <w:lang w:val="en-US"/>
              </w:rPr>
            </w:pPr>
          </w:p>
          <w:p w14:paraId="24CA35F7" w14:textId="77777777" w:rsidR="00083860" w:rsidRDefault="00083860" w:rsidP="007B0EA2">
            <w:pPr>
              <w:rPr>
                <w:lang w:val="en-US"/>
              </w:rPr>
            </w:pPr>
          </w:p>
        </w:tc>
        <w:tc>
          <w:tcPr>
            <w:tcW w:w="5669" w:type="dxa"/>
            <w:tcBorders>
              <w:top w:val="single" w:sz="4" w:space="0" w:color="auto"/>
              <w:bottom w:val="single" w:sz="4" w:space="0" w:color="auto"/>
            </w:tcBorders>
          </w:tcPr>
          <w:p w14:paraId="7C84F967" w14:textId="77777777" w:rsidR="00083860" w:rsidRDefault="00083860" w:rsidP="007B0EA2">
            <w:pPr>
              <w:adjustRightInd w:val="0"/>
              <w:rPr>
                <w:rFonts w:ascii="Times New Roman CYR" w:hAnsi="Times New Roman CYR" w:cs="Times New Roman CYR"/>
                <w:sz w:val="16"/>
                <w:szCs w:val="16"/>
                <w:lang w:val="en-US"/>
              </w:rPr>
            </w:pPr>
            <w:r>
              <w:rPr>
                <w:lang w:val="en-US"/>
              </w:rPr>
              <w:t>Intrerupator de sarcina IEK BH-32 3P 63 A 400 V sau analog</w:t>
            </w:r>
            <w:r>
              <w:rPr>
                <w:rFonts w:ascii="Times New Roman CYR" w:hAnsi="Times New Roman CYR" w:cs="Times New Roman CYR"/>
                <w:sz w:val="16"/>
                <w:szCs w:val="16"/>
                <w:lang w:val="en-US"/>
              </w:rPr>
              <w:t xml:space="preserve"> </w:t>
            </w:r>
          </w:p>
          <w:p w14:paraId="1460D8DC"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626C2DE3"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B293F9E" w14:textId="77777777" w:rsidR="00083860" w:rsidRDefault="00083860" w:rsidP="007B0EA2">
            <w:pPr>
              <w:jc w:val="center"/>
              <w:rPr>
                <w:lang w:val="en-US"/>
              </w:rPr>
            </w:pPr>
            <w:r>
              <w:rPr>
                <w:lang w:val="en-US"/>
              </w:rPr>
              <w:t>2,0000</w:t>
            </w:r>
          </w:p>
        </w:tc>
      </w:tr>
      <w:tr w:rsidR="00083860" w14:paraId="3DAA4F72"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00BF790F" w14:textId="77777777" w:rsidR="00083860" w:rsidRDefault="00083860" w:rsidP="007B0EA2">
            <w:pPr>
              <w:rPr>
                <w:lang w:val="en-US"/>
              </w:rPr>
            </w:pPr>
          </w:p>
        </w:tc>
        <w:tc>
          <w:tcPr>
            <w:tcW w:w="1701" w:type="dxa"/>
            <w:tcBorders>
              <w:top w:val="nil"/>
              <w:bottom w:val="single" w:sz="2" w:space="0" w:color="auto"/>
            </w:tcBorders>
            <w:vAlign w:val="center"/>
          </w:tcPr>
          <w:p w14:paraId="4C93E680" w14:textId="77777777" w:rsidR="00083860" w:rsidRDefault="00083860" w:rsidP="007B0EA2">
            <w:pPr>
              <w:jc w:val="center"/>
              <w:rPr>
                <w:sz w:val="16"/>
                <w:szCs w:val="16"/>
                <w:lang w:val="en-US"/>
              </w:rPr>
            </w:pPr>
            <w:r>
              <w:rPr>
                <w:sz w:val="16"/>
                <w:szCs w:val="16"/>
                <w:lang w:val="en-US"/>
              </w:rPr>
              <w:t>1111000100023-2</w:t>
            </w:r>
          </w:p>
        </w:tc>
        <w:tc>
          <w:tcPr>
            <w:tcW w:w="5669" w:type="dxa"/>
            <w:tcBorders>
              <w:top w:val="nil"/>
              <w:bottom w:val="single" w:sz="2" w:space="0" w:color="auto"/>
            </w:tcBorders>
          </w:tcPr>
          <w:p w14:paraId="60FEA33A" w14:textId="77777777" w:rsidR="00083860" w:rsidRDefault="00083860" w:rsidP="007B0EA2">
            <w:pPr>
              <w:rPr>
                <w:lang w:val="en-US"/>
              </w:rPr>
            </w:pPr>
            <w:r>
              <w:rPr>
                <w:lang w:val="en-US"/>
              </w:rPr>
              <w:t>Intrerupator de sarcina IEK BH-32 3P 63 A 400 V</w:t>
            </w:r>
          </w:p>
        </w:tc>
        <w:tc>
          <w:tcPr>
            <w:tcW w:w="1134" w:type="dxa"/>
            <w:tcBorders>
              <w:top w:val="nil"/>
              <w:bottom w:val="single" w:sz="2" w:space="0" w:color="auto"/>
            </w:tcBorders>
          </w:tcPr>
          <w:p w14:paraId="23C8CE80"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9A6C396" w14:textId="77777777" w:rsidR="00083860" w:rsidRDefault="00083860" w:rsidP="007B0EA2">
            <w:pPr>
              <w:rPr>
                <w:lang w:val="en-US"/>
              </w:rPr>
            </w:pPr>
            <w:r>
              <w:rPr>
                <w:lang w:val="en-US"/>
              </w:rPr>
              <w:t>2,0000</w:t>
            </w:r>
          </w:p>
        </w:tc>
      </w:tr>
      <w:tr w:rsidR="00083860" w14:paraId="6BF7C059"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49B6AF37" w14:textId="77777777" w:rsidR="00083860" w:rsidRDefault="00083860" w:rsidP="007B0EA2">
            <w:pPr>
              <w:rPr>
                <w:lang w:val="en-US"/>
              </w:rPr>
            </w:pPr>
            <w:r>
              <w:rPr>
                <w:lang w:val="en-US"/>
              </w:rPr>
              <w:t>29</w:t>
            </w:r>
          </w:p>
        </w:tc>
        <w:tc>
          <w:tcPr>
            <w:tcW w:w="1701" w:type="dxa"/>
            <w:tcBorders>
              <w:top w:val="single" w:sz="4" w:space="0" w:color="auto"/>
              <w:bottom w:val="single" w:sz="4" w:space="0" w:color="auto"/>
            </w:tcBorders>
          </w:tcPr>
          <w:p w14:paraId="006CB2EA" w14:textId="77777777" w:rsidR="00083860" w:rsidRDefault="00083860" w:rsidP="007B0EA2">
            <w:pPr>
              <w:rPr>
                <w:lang w:val="en-US"/>
              </w:rPr>
            </w:pPr>
          </w:p>
          <w:p w14:paraId="65187DFE" w14:textId="77777777" w:rsidR="00083860" w:rsidRDefault="00083860" w:rsidP="007B0EA2">
            <w:pPr>
              <w:rPr>
                <w:lang w:val="en-US"/>
              </w:rPr>
            </w:pPr>
          </w:p>
        </w:tc>
        <w:tc>
          <w:tcPr>
            <w:tcW w:w="5669" w:type="dxa"/>
            <w:tcBorders>
              <w:top w:val="single" w:sz="4" w:space="0" w:color="auto"/>
              <w:bottom w:val="single" w:sz="4" w:space="0" w:color="auto"/>
            </w:tcBorders>
          </w:tcPr>
          <w:p w14:paraId="77A661F2" w14:textId="77777777" w:rsidR="00083860" w:rsidRDefault="00083860" w:rsidP="007B0EA2">
            <w:pPr>
              <w:adjustRightInd w:val="0"/>
              <w:rPr>
                <w:rFonts w:ascii="Times New Roman CYR" w:hAnsi="Times New Roman CYR" w:cs="Times New Roman CYR"/>
                <w:sz w:val="16"/>
                <w:szCs w:val="16"/>
                <w:lang w:val="en-US"/>
              </w:rPr>
            </w:pPr>
            <w:r>
              <w:rPr>
                <w:lang w:val="en-US"/>
              </w:rPr>
              <w:t>Separator pentru sigurante fuzibile 2P/25A/1000V/DC sau analog</w:t>
            </w:r>
            <w:r>
              <w:rPr>
                <w:rFonts w:ascii="Times New Roman CYR" w:hAnsi="Times New Roman CYR" w:cs="Times New Roman CYR"/>
                <w:sz w:val="16"/>
                <w:szCs w:val="16"/>
                <w:lang w:val="en-US"/>
              </w:rPr>
              <w:t xml:space="preserve"> </w:t>
            </w:r>
          </w:p>
          <w:p w14:paraId="45088311"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7298EA48"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60B474" w14:textId="77777777" w:rsidR="00083860" w:rsidRDefault="00083860" w:rsidP="007B0EA2">
            <w:pPr>
              <w:jc w:val="center"/>
              <w:rPr>
                <w:lang w:val="en-US"/>
              </w:rPr>
            </w:pPr>
            <w:r>
              <w:rPr>
                <w:lang w:val="en-US"/>
              </w:rPr>
              <w:t>2,0000</w:t>
            </w:r>
          </w:p>
        </w:tc>
      </w:tr>
      <w:tr w:rsidR="00083860" w14:paraId="0C6FF4C3"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1A9AFA10" w14:textId="77777777" w:rsidR="00083860" w:rsidRDefault="00083860" w:rsidP="007B0EA2">
            <w:pPr>
              <w:rPr>
                <w:lang w:val="en-US"/>
              </w:rPr>
            </w:pPr>
          </w:p>
        </w:tc>
        <w:tc>
          <w:tcPr>
            <w:tcW w:w="1701" w:type="dxa"/>
            <w:tcBorders>
              <w:top w:val="nil"/>
              <w:bottom w:val="single" w:sz="2" w:space="0" w:color="auto"/>
            </w:tcBorders>
            <w:vAlign w:val="center"/>
          </w:tcPr>
          <w:p w14:paraId="467808A9" w14:textId="77777777" w:rsidR="00083860" w:rsidRDefault="00083860" w:rsidP="007B0EA2">
            <w:pPr>
              <w:jc w:val="center"/>
              <w:rPr>
                <w:sz w:val="16"/>
                <w:szCs w:val="16"/>
                <w:lang w:val="en-US"/>
              </w:rPr>
            </w:pPr>
            <w:r>
              <w:rPr>
                <w:sz w:val="16"/>
                <w:szCs w:val="16"/>
                <w:lang w:val="en-US"/>
              </w:rPr>
              <w:t>1111000100023-3</w:t>
            </w:r>
          </w:p>
        </w:tc>
        <w:tc>
          <w:tcPr>
            <w:tcW w:w="5669" w:type="dxa"/>
            <w:tcBorders>
              <w:top w:val="nil"/>
              <w:bottom w:val="single" w:sz="2" w:space="0" w:color="auto"/>
            </w:tcBorders>
          </w:tcPr>
          <w:p w14:paraId="05F114DD" w14:textId="77777777" w:rsidR="00083860" w:rsidRDefault="00083860" w:rsidP="007B0EA2">
            <w:pPr>
              <w:rPr>
                <w:lang w:val="en-US"/>
              </w:rPr>
            </w:pPr>
            <w:r>
              <w:rPr>
                <w:lang w:val="en-US"/>
              </w:rPr>
              <w:t>Separator pentru sigurante fuzibile 2P/25A/1000V/DC</w:t>
            </w:r>
          </w:p>
        </w:tc>
        <w:tc>
          <w:tcPr>
            <w:tcW w:w="1134" w:type="dxa"/>
            <w:tcBorders>
              <w:top w:val="nil"/>
              <w:bottom w:val="single" w:sz="2" w:space="0" w:color="auto"/>
            </w:tcBorders>
          </w:tcPr>
          <w:p w14:paraId="0CBA111E" w14:textId="77777777" w:rsidR="00083860" w:rsidRDefault="00083860" w:rsidP="007B0EA2">
            <w:pPr>
              <w:rPr>
                <w:lang w:val="en-US"/>
              </w:rPr>
            </w:pPr>
            <w:r>
              <w:rPr>
                <w:lang w:val="en-US"/>
              </w:rPr>
              <w:t>buc</w:t>
            </w:r>
          </w:p>
        </w:tc>
        <w:tc>
          <w:tcPr>
            <w:tcW w:w="1134" w:type="dxa"/>
            <w:tcBorders>
              <w:top w:val="nil"/>
              <w:bottom w:val="single" w:sz="2" w:space="0" w:color="auto"/>
            </w:tcBorders>
          </w:tcPr>
          <w:p w14:paraId="592F7387" w14:textId="77777777" w:rsidR="00083860" w:rsidRDefault="00083860" w:rsidP="007B0EA2">
            <w:pPr>
              <w:rPr>
                <w:lang w:val="en-US"/>
              </w:rPr>
            </w:pPr>
            <w:r>
              <w:rPr>
                <w:lang w:val="en-US"/>
              </w:rPr>
              <w:t>2,0000</w:t>
            </w:r>
          </w:p>
        </w:tc>
      </w:tr>
      <w:tr w:rsidR="00083860" w14:paraId="66839637"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3E0D93D6" w14:textId="77777777" w:rsidR="00083860" w:rsidRDefault="00083860" w:rsidP="007B0EA2">
            <w:pPr>
              <w:rPr>
                <w:lang w:val="en-US"/>
              </w:rPr>
            </w:pPr>
            <w:r>
              <w:rPr>
                <w:lang w:val="en-US"/>
              </w:rPr>
              <w:t>30</w:t>
            </w:r>
          </w:p>
        </w:tc>
        <w:tc>
          <w:tcPr>
            <w:tcW w:w="1701" w:type="dxa"/>
            <w:tcBorders>
              <w:top w:val="single" w:sz="4" w:space="0" w:color="auto"/>
              <w:bottom w:val="single" w:sz="4" w:space="0" w:color="auto"/>
            </w:tcBorders>
          </w:tcPr>
          <w:p w14:paraId="29ED5F05" w14:textId="77777777" w:rsidR="00083860" w:rsidRDefault="00083860" w:rsidP="007B0EA2">
            <w:pPr>
              <w:rPr>
                <w:lang w:val="en-US"/>
              </w:rPr>
            </w:pPr>
          </w:p>
          <w:p w14:paraId="12631A56" w14:textId="77777777" w:rsidR="00083860" w:rsidRDefault="00083860" w:rsidP="007B0EA2">
            <w:pPr>
              <w:rPr>
                <w:lang w:val="en-US"/>
              </w:rPr>
            </w:pPr>
          </w:p>
        </w:tc>
        <w:tc>
          <w:tcPr>
            <w:tcW w:w="5669" w:type="dxa"/>
            <w:tcBorders>
              <w:top w:val="single" w:sz="4" w:space="0" w:color="auto"/>
              <w:bottom w:val="single" w:sz="4" w:space="0" w:color="auto"/>
            </w:tcBorders>
          </w:tcPr>
          <w:p w14:paraId="7EF60EB5" w14:textId="77777777" w:rsidR="00083860" w:rsidRDefault="00083860" w:rsidP="007B0EA2">
            <w:pPr>
              <w:adjustRightInd w:val="0"/>
              <w:rPr>
                <w:rFonts w:ascii="Times New Roman CYR" w:hAnsi="Times New Roman CYR" w:cs="Times New Roman CYR"/>
                <w:sz w:val="16"/>
                <w:szCs w:val="16"/>
                <w:lang w:val="en-US"/>
              </w:rPr>
            </w:pPr>
            <w:r>
              <w:rPr>
                <w:lang w:val="en-US"/>
              </w:rPr>
              <w:t>Siguranta fuzibila 2P/10x38/16A/1000V sau analog</w:t>
            </w:r>
            <w:r>
              <w:rPr>
                <w:rFonts w:ascii="Times New Roman CYR" w:hAnsi="Times New Roman CYR" w:cs="Times New Roman CYR"/>
                <w:sz w:val="16"/>
                <w:szCs w:val="16"/>
                <w:lang w:val="en-US"/>
              </w:rPr>
              <w:t xml:space="preserve"> </w:t>
            </w:r>
          </w:p>
          <w:p w14:paraId="409F422B"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38BA54BF"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5F51F728" w14:textId="77777777" w:rsidR="00083860" w:rsidRDefault="00083860" w:rsidP="007B0EA2">
            <w:pPr>
              <w:jc w:val="center"/>
              <w:rPr>
                <w:lang w:val="en-US"/>
              </w:rPr>
            </w:pPr>
            <w:r>
              <w:rPr>
                <w:lang w:val="en-US"/>
              </w:rPr>
              <w:t>2,0000</w:t>
            </w:r>
          </w:p>
        </w:tc>
      </w:tr>
      <w:tr w:rsidR="00083860" w14:paraId="1FD92265"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6126B044" w14:textId="77777777" w:rsidR="00083860" w:rsidRDefault="00083860" w:rsidP="007B0EA2">
            <w:pPr>
              <w:rPr>
                <w:lang w:val="en-US"/>
              </w:rPr>
            </w:pPr>
          </w:p>
        </w:tc>
        <w:tc>
          <w:tcPr>
            <w:tcW w:w="1701" w:type="dxa"/>
            <w:tcBorders>
              <w:top w:val="nil"/>
              <w:bottom w:val="single" w:sz="2" w:space="0" w:color="auto"/>
            </w:tcBorders>
            <w:vAlign w:val="center"/>
          </w:tcPr>
          <w:p w14:paraId="24451D50" w14:textId="77777777" w:rsidR="00083860" w:rsidRDefault="00083860" w:rsidP="007B0EA2">
            <w:pPr>
              <w:jc w:val="center"/>
              <w:rPr>
                <w:sz w:val="16"/>
                <w:szCs w:val="16"/>
                <w:lang w:val="en-US"/>
              </w:rPr>
            </w:pPr>
            <w:r>
              <w:rPr>
                <w:sz w:val="16"/>
                <w:szCs w:val="16"/>
                <w:lang w:val="en-US"/>
              </w:rPr>
              <w:t>1111000100023-4</w:t>
            </w:r>
          </w:p>
        </w:tc>
        <w:tc>
          <w:tcPr>
            <w:tcW w:w="5669" w:type="dxa"/>
            <w:tcBorders>
              <w:top w:val="nil"/>
              <w:bottom w:val="single" w:sz="2" w:space="0" w:color="auto"/>
            </w:tcBorders>
          </w:tcPr>
          <w:p w14:paraId="0A823C2A" w14:textId="77777777" w:rsidR="00083860" w:rsidRDefault="00083860" w:rsidP="007B0EA2">
            <w:pPr>
              <w:rPr>
                <w:lang w:val="en-US"/>
              </w:rPr>
            </w:pPr>
            <w:r>
              <w:rPr>
                <w:lang w:val="en-US"/>
              </w:rPr>
              <w:t>Siguranta fuzibila 2P/10x38/16A/1000V</w:t>
            </w:r>
          </w:p>
        </w:tc>
        <w:tc>
          <w:tcPr>
            <w:tcW w:w="1134" w:type="dxa"/>
            <w:tcBorders>
              <w:top w:val="nil"/>
              <w:bottom w:val="single" w:sz="2" w:space="0" w:color="auto"/>
            </w:tcBorders>
          </w:tcPr>
          <w:p w14:paraId="414AD047" w14:textId="77777777" w:rsidR="00083860" w:rsidRDefault="00083860" w:rsidP="007B0EA2">
            <w:pPr>
              <w:rPr>
                <w:lang w:val="en-US"/>
              </w:rPr>
            </w:pPr>
            <w:r>
              <w:rPr>
                <w:lang w:val="en-US"/>
              </w:rPr>
              <w:t>buc</w:t>
            </w:r>
          </w:p>
        </w:tc>
        <w:tc>
          <w:tcPr>
            <w:tcW w:w="1134" w:type="dxa"/>
            <w:tcBorders>
              <w:top w:val="nil"/>
              <w:bottom w:val="single" w:sz="2" w:space="0" w:color="auto"/>
            </w:tcBorders>
          </w:tcPr>
          <w:p w14:paraId="6E251665" w14:textId="77777777" w:rsidR="00083860" w:rsidRDefault="00083860" w:rsidP="007B0EA2">
            <w:pPr>
              <w:rPr>
                <w:lang w:val="en-US"/>
              </w:rPr>
            </w:pPr>
            <w:r>
              <w:rPr>
                <w:lang w:val="en-US"/>
              </w:rPr>
              <w:t>2,0000</w:t>
            </w:r>
          </w:p>
        </w:tc>
      </w:tr>
      <w:tr w:rsidR="00083860" w14:paraId="064E0D12" w14:textId="77777777" w:rsidTr="007B0E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single" w:sz="4" w:space="0" w:color="auto"/>
              <w:bottom w:val="single" w:sz="4" w:space="0" w:color="auto"/>
            </w:tcBorders>
          </w:tcPr>
          <w:p w14:paraId="68094059" w14:textId="77777777" w:rsidR="00083860" w:rsidRDefault="00083860" w:rsidP="007B0EA2">
            <w:pPr>
              <w:rPr>
                <w:lang w:val="en-US"/>
              </w:rPr>
            </w:pPr>
            <w:r>
              <w:rPr>
                <w:lang w:val="en-US"/>
              </w:rPr>
              <w:t>31</w:t>
            </w:r>
          </w:p>
        </w:tc>
        <w:tc>
          <w:tcPr>
            <w:tcW w:w="1701" w:type="dxa"/>
            <w:tcBorders>
              <w:top w:val="single" w:sz="4" w:space="0" w:color="auto"/>
              <w:bottom w:val="single" w:sz="4" w:space="0" w:color="auto"/>
            </w:tcBorders>
          </w:tcPr>
          <w:p w14:paraId="45F6975C" w14:textId="77777777" w:rsidR="00083860" w:rsidRDefault="00083860" w:rsidP="007B0EA2">
            <w:pPr>
              <w:rPr>
                <w:lang w:val="en-US"/>
              </w:rPr>
            </w:pPr>
          </w:p>
          <w:p w14:paraId="20197605" w14:textId="77777777" w:rsidR="00083860" w:rsidRDefault="00083860" w:rsidP="007B0EA2">
            <w:pPr>
              <w:rPr>
                <w:lang w:val="en-US"/>
              </w:rPr>
            </w:pPr>
          </w:p>
        </w:tc>
        <w:tc>
          <w:tcPr>
            <w:tcW w:w="5669" w:type="dxa"/>
            <w:tcBorders>
              <w:top w:val="single" w:sz="4" w:space="0" w:color="auto"/>
              <w:bottom w:val="single" w:sz="4" w:space="0" w:color="auto"/>
            </w:tcBorders>
          </w:tcPr>
          <w:p w14:paraId="0BD1703E" w14:textId="77777777" w:rsidR="00083860" w:rsidRDefault="00083860" w:rsidP="007B0EA2">
            <w:pPr>
              <w:adjustRightInd w:val="0"/>
              <w:rPr>
                <w:rFonts w:ascii="Times New Roman CYR" w:hAnsi="Times New Roman CYR" w:cs="Times New Roman CYR"/>
                <w:sz w:val="16"/>
                <w:szCs w:val="16"/>
                <w:lang w:val="en-US"/>
              </w:rPr>
            </w:pPr>
            <w:r>
              <w:rPr>
                <w:lang w:val="en-US"/>
              </w:rPr>
              <w:t>Limitatoare supratensiune iPRD-DC 40r 800PV sau analog</w:t>
            </w:r>
            <w:r>
              <w:rPr>
                <w:rFonts w:ascii="Times New Roman CYR" w:hAnsi="Times New Roman CYR" w:cs="Times New Roman CYR"/>
                <w:sz w:val="16"/>
                <w:szCs w:val="16"/>
                <w:lang w:val="en-US"/>
              </w:rPr>
              <w:t xml:space="preserve"> </w:t>
            </w:r>
          </w:p>
          <w:p w14:paraId="7CCBA681" w14:textId="77777777" w:rsidR="00083860" w:rsidRDefault="00083860" w:rsidP="007B0EA2">
            <w:pPr>
              <w:rPr>
                <w:lang w:val="en-US"/>
              </w:rPr>
            </w:pPr>
          </w:p>
        </w:tc>
        <w:tc>
          <w:tcPr>
            <w:tcW w:w="1134" w:type="dxa"/>
            <w:tcBorders>
              <w:top w:val="single" w:sz="4" w:space="0" w:color="auto"/>
              <w:bottom w:val="single" w:sz="4" w:space="0" w:color="auto"/>
            </w:tcBorders>
            <w:vAlign w:val="center"/>
          </w:tcPr>
          <w:p w14:paraId="2BBF949B" w14:textId="77777777" w:rsidR="00083860" w:rsidRDefault="00083860" w:rsidP="007B0EA2">
            <w:pPr>
              <w:jc w:val="center"/>
              <w:rPr>
                <w:lang w:val="en-US"/>
              </w:rPr>
            </w:pPr>
            <w:r>
              <w:rPr>
                <w:lang w:val="en-US"/>
              </w:rPr>
              <w:t>buc</w:t>
            </w:r>
          </w:p>
        </w:tc>
        <w:tc>
          <w:tcPr>
            <w:tcW w:w="1134" w:type="dxa"/>
            <w:tcBorders>
              <w:top w:val="single" w:sz="4" w:space="0" w:color="auto"/>
              <w:bottom w:val="single" w:sz="4" w:space="0" w:color="auto"/>
            </w:tcBorders>
            <w:vAlign w:val="center"/>
          </w:tcPr>
          <w:p w14:paraId="6FB4CDF4" w14:textId="77777777" w:rsidR="00083860" w:rsidRDefault="00083860" w:rsidP="007B0EA2">
            <w:pPr>
              <w:jc w:val="center"/>
              <w:rPr>
                <w:lang w:val="en-US"/>
              </w:rPr>
            </w:pPr>
            <w:r>
              <w:rPr>
                <w:lang w:val="en-US"/>
              </w:rPr>
              <w:t>4,0000</w:t>
            </w:r>
          </w:p>
        </w:tc>
      </w:tr>
      <w:tr w:rsidR="00083860" w14:paraId="20D15518" w14:textId="77777777" w:rsidTr="007B0EA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3"/>
          <w:wAfter w:w="2693" w:type="dxa"/>
        </w:trPr>
        <w:tc>
          <w:tcPr>
            <w:tcW w:w="709" w:type="dxa"/>
            <w:tcBorders>
              <w:top w:val="nil"/>
              <w:bottom w:val="single" w:sz="2" w:space="0" w:color="auto"/>
            </w:tcBorders>
          </w:tcPr>
          <w:p w14:paraId="7B580FBA" w14:textId="77777777" w:rsidR="00083860" w:rsidRDefault="00083860" w:rsidP="007B0EA2">
            <w:pPr>
              <w:rPr>
                <w:lang w:val="en-US"/>
              </w:rPr>
            </w:pPr>
          </w:p>
        </w:tc>
        <w:tc>
          <w:tcPr>
            <w:tcW w:w="1701" w:type="dxa"/>
            <w:tcBorders>
              <w:top w:val="nil"/>
              <w:bottom w:val="single" w:sz="2" w:space="0" w:color="auto"/>
            </w:tcBorders>
            <w:vAlign w:val="center"/>
          </w:tcPr>
          <w:p w14:paraId="7C604881" w14:textId="77777777" w:rsidR="00083860" w:rsidRDefault="00083860" w:rsidP="007B0EA2">
            <w:pPr>
              <w:jc w:val="center"/>
              <w:rPr>
                <w:sz w:val="16"/>
                <w:szCs w:val="16"/>
                <w:lang w:val="en-US"/>
              </w:rPr>
            </w:pPr>
            <w:r>
              <w:rPr>
                <w:sz w:val="16"/>
                <w:szCs w:val="16"/>
                <w:lang w:val="en-US"/>
              </w:rPr>
              <w:t>1111000100023-5</w:t>
            </w:r>
          </w:p>
        </w:tc>
        <w:tc>
          <w:tcPr>
            <w:tcW w:w="5669" w:type="dxa"/>
            <w:tcBorders>
              <w:top w:val="nil"/>
              <w:bottom w:val="single" w:sz="2" w:space="0" w:color="auto"/>
            </w:tcBorders>
          </w:tcPr>
          <w:p w14:paraId="14CA7979" w14:textId="77777777" w:rsidR="00083860" w:rsidRDefault="00083860" w:rsidP="007B0EA2">
            <w:pPr>
              <w:rPr>
                <w:lang w:val="en-US"/>
              </w:rPr>
            </w:pPr>
            <w:r>
              <w:rPr>
                <w:lang w:val="en-US"/>
              </w:rPr>
              <w:t>Limitatoare supratensiune iPRD-DC 40r 800PV</w:t>
            </w:r>
          </w:p>
        </w:tc>
        <w:tc>
          <w:tcPr>
            <w:tcW w:w="1134" w:type="dxa"/>
            <w:tcBorders>
              <w:top w:val="nil"/>
              <w:bottom w:val="single" w:sz="2" w:space="0" w:color="auto"/>
            </w:tcBorders>
          </w:tcPr>
          <w:p w14:paraId="36A2CD22" w14:textId="77777777" w:rsidR="00083860" w:rsidRDefault="00083860" w:rsidP="007B0EA2">
            <w:pPr>
              <w:rPr>
                <w:lang w:val="en-US"/>
              </w:rPr>
            </w:pPr>
            <w:r>
              <w:rPr>
                <w:lang w:val="en-US"/>
              </w:rPr>
              <w:t>buc</w:t>
            </w:r>
          </w:p>
        </w:tc>
        <w:tc>
          <w:tcPr>
            <w:tcW w:w="1134" w:type="dxa"/>
            <w:tcBorders>
              <w:top w:val="nil"/>
              <w:bottom w:val="single" w:sz="2" w:space="0" w:color="auto"/>
            </w:tcBorders>
          </w:tcPr>
          <w:p w14:paraId="1EA45158" w14:textId="77777777" w:rsidR="00083860" w:rsidRDefault="00083860" w:rsidP="007B0EA2">
            <w:pPr>
              <w:rPr>
                <w:lang w:val="en-US"/>
              </w:rPr>
            </w:pPr>
            <w:r>
              <w:rPr>
                <w:lang w:val="en-US"/>
              </w:rPr>
              <w:t>4,0000</w:t>
            </w:r>
          </w:p>
        </w:tc>
      </w:tr>
    </w:tbl>
    <w:p w14:paraId="19BA2F12" w14:textId="77777777" w:rsidR="00083860" w:rsidRDefault="00083860" w:rsidP="00083860">
      <w:pPr>
        <w:rPr>
          <w:sz w:val="4"/>
          <w:szCs w:val="4"/>
        </w:rPr>
      </w:pPr>
    </w:p>
    <w:p w14:paraId="562571EE" w14:textId="759091AC" w:rsidR="00E0633C" w:rsidRPr="00754E3B" w:rsidRDefault="00E0633C" w:rsidP="007A5954">
      <w:pPr>
        <w:shd w:val="clear" w:color="auto" w:fill="FFFFFF" w:themeFill="background1"/>
        <w:tabs>
          <w:tab w:val="left" w:pos="284"/>
          <w:tab w:val="right" w:pos="426"/>
        </w:tabs>
        <w:jc w:val="both"/>
        <w:rPr>
          <w:b/>
          <w:i/>
          <w:noProof w:val="0"/>
          <w:lang w:val="it-IT" w:eastAsia="ru-RU"/>
        </w:rPr>
      </w:pPr>
    </w:p>
    <w:tbl>
      <w:tblPr>
        <w:tblStyle w:val="Tabelgril"/>
        <w:tblW w:w="0" w:type="auto"/>
        <w:tblLook w:val="04A0" w:firstRow="1" w:lastRow="0" w:firstColumn="1" w:lastColumn="0" w:noHBand="0" w:noVBand="1"/>
      </w:tblPr>
      <w:tblGrid>
        <w:gridCol w:w="9771"/>
      </w:tblGrid>
      <w:tr w:rsidR="00E0633C" w:rsidRPr="00754E3B" w14:paraId="4D22F4FD" w14:textId="77777777" w:rsidTr="00E0633C">
        <w:tc>
          <w:tcPr>
            <w:tcW w:w="9771" w:type="dxa"/>
            <w:vAlign w:val="center"/>
          </w:tcPr>
          <w:p w14:paraId="47801D1B" w14:textId="77777777" w:rsidR="00B405BF" w:rsidRDefault="00B405BF" w:rsidP="00787ED9">
            <w:pPr>
              <w:shd w:val="clear" w:color="auto" w:fill="FFFFFF" w:themeFill="background1"/>
              <w:ind w:hanging="19"/>
              <w:jc w:val="center"/>
              <w:rPr>
                <w:b/>
                <w:i/>
                <w:lang w:eastAsia="ru-RU"/>
              </w:rPr>
            </w:pPr>
          </w:p>
          <w:p w14:paraId="4B9179C1" w14:textId="497C7ACE" w:rsidR="00787ED9" w:rsidRPr="00C40578" w:rsidRDefault="00787ED9" w:rsidP="00787ED9">
            <w:pPr>
              <w:shd w:val="clear" w:color="auto" w:fill="FFFFFF" w:themeFill="background1"/>
              <w:ind w:hanging="19"/>
              <w:jc w:val="center"/>
              <w:rPr>
                <w:b/>
                <w:i/>
                <w:lang w:eastAsia="ru-RU"/>
              </w:rPr>
            </w:pPr>
            <w:r w:rsidRPr="00C40578">
              <w:rPr>
                <w:b/>
                <w:i/>
                <w:lang w:eastAsia="ru-RU"/>
              </w:rPr>
              <w:t>LUCRARI SPECIFICE INCLUSE</w:t>
            </w:r>
          </w:p>
          <w:p w14:paraId="1869A4D5" w14:textId="4AC11327" w:rsidR="00E0633C" w:rsidRPr="000456C6" w:rsidRDefault="00E0633C" w:rsidP="00E0633C">
            <w:pPr>
              <w:shd w:val="clear" w:color="auto" w:fill="FFFFFF" w:themeFill="background1"/>
              <w:ind w:hanging="19"/>
              <w:rPr>
                <w:b/>
                <w:i/>
                <w:lang w:val="it-IT" w:eastAsia="ru-RU"/>
              </w:rPr>
            </w:pPr>
            <w:r w:rsidRPr="00C40578">
              <w:rPr>
                <w:b/>
                <w:i/>
                <w:lang w:eastAsia="ru-RU"/>
              </w:rPr>
              <w:t xml:space="preserve">Prețul ofertei va include toate costurile necesare furnizarea, instalarea și punerea în funcțiune a celor </w:t>
            </w:r>
            <w:r w:rsidR="00C40578" w:rsidRPr="00C40578">
              <w:rPr>
                <w:b/>
                <w:i/>
                <w:lang w:eastAsia="ru-RU"/>
              </w:rPr>
              <w:t>cinci</w:t>
            </w:r>
            <w:r w:rsidRPr="00C40578">
              <w:rPr>
                <w:b/>
                <w:i/>
                <w:lang w:eastAsia="ru-RU"/>
              </w:rPr>
              <w:t xml:space="preserve"> stații, inclusiv, cel puțin, următoarele:</w:t>
            </w:r>
            <w:r w:rsidRPr="000456C6">
              <w:rPr>
                <w:b/>
                <w:i/>
                <w:lang w:val="it-IT" w:eastAsia="ru-RU"/>
              </w:rPr>
              <w:t xml:space="preserve"> </w:t>
            </w:r>
          </w:p>
          <w:p w14:paraId="686130CB" w14:textId="77777777" w:rsidR="00E0633C" w:rsidRPr="000456C6" w:rsidRDefault="00E0633C" w:rsidP="00E0633C">
            <w:pPr>
              <w:shd w:val="clear" w:color="auto" w:fill="FFFFFF" w:themeFill="background1"/>
              <w:ind w:hanging="19"/>
              <w:rPr>
                <w:i/>
                <w:lang w:eastAsia="ru-RU"/>
              </w:rPr>
            </w:pPr>
            <w:r w:rsidRPr="000456C6">
              <w:rPr>
                <w:i/>
                <w:lang w:eastAsia="ru-RU"/>
              </w:rPr>
              <w:t>-Confecționarea cadrului din metal,</w:t>
            </w:r>
          </w:p>
          <w:p w14:paraId="7399BB34" w14:textId="77777777" w:rsidR="00E0633C" w:rsidRPr="000456C6" w:rsidRDefault="00E0633C" w:rsidP="00E0633C">
            <w:pPr>
              <w:shd w:val="clear" w:color="auto" w:fill="FFFFFF" w:themeFill="background1"/>
              <w:ind w:hanging="19"/>
              <w:rPr>
                <w:i/>
                <w:lang w:eastAsia="ru-RU"/>
              </w:rPr>
            </w:pPr>
            <w:r w:rsidRPr="000456C6">
              <w:rPr>
                <w:i/>
                <w:lang w:eastAsia="ru-RU"/>
              </w:rPr>
              <w:t>- Furnizarea, Instalarea și testarea  stației și construcției,</w:t>
            </w:r>
          </w:p>
          <w:p w14:paraId="6BAFA376" w14:textId="4C58861A"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Darea in exploatarea, inclusiv finalizarea toate documentele, contractele, necesar pentru exploatarea stației construite</w:t>
            </w:r>
          </w:p>
          <w:p w14:paraId="4C1EE386" w14:textId="7B1D67F6"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Conectarea la rețea, inclusiv panou de distribuție, contor bidirecțional</w:t>
            </w:r>
            <w:r w:rsidR="009B51E4">
              <w:rPr>
                <w:i/>
                <w:lang w:eastAsia="ru-RU"/>
              </w:rPr>
              <w:t xml:space="preserve"> cu  registratrea orar si transmiterea datelor (conform cerintelor ANRE pentru persoanei juridice)</w:t>
            </w:r>
            <w:r w:rsidR="00AA7E84">
              <w:rPr>
                <w:i/>
                <w:lang w:eastAsia="ru-RU"/>
              </w:rPr>
              <w:t xml:space="preserve"> </w:t>
            </w:r>
            <w:r w:rsidRPr="000456C6">
              <w:rPr>
                <w:i/>
                <w:lang w:eastAsia="ru-RU"/>
              </w:rPr>
              <w:t>, etc conform normelor și proiect</w:t>
            </w:r>
          </w:p>
          <w:p w14:paraId="580B56AF" w14:textId="322A4460" w:rsidR="00E0633C" w:rsidRPr="000456C6" w:rsidRDefault="00E0633C" w:rsidP="00E0633C">
            <w:pPr>
              <w:shd w:val="clear" w:color="auto" w:fill="FFFFFF" w:themeFill="background1"/>
              <w:ind w:hanging="19"/>
              <w:rPr>
                <w:i/>
                <w:lang w:eastAsia="ru-RU"/>
              </w:rPr>
            </w:pPr>
            <w:r w:rsidRPr="000456C6">
              <w:rPr>
                <w:i/>
                <w:lang w:eastAsia="ru-RU"/>
              </w:rPr>
              <w:t>-</w:t>
            </w:r>
            <w:r w:rsidR="00B0593D">
              <w:rPr>
                <w:i/>
                <w:lang w:eastAsia="ru-RU"/>
              </w:rPr>
              <w:t xml:space="preserve"> </w:t>
            </w:r>
            <w:r w:rsidRPr="000456C6">
              <w:rPr>
                <w:i/>
                <w:lang w:eastAsia="ru-RU"/>
              </w:rPr>
              <w:t>Perfectarea documentației tehnice</w:t>
            </w:r>
          </w:p>
          <w:p w14:paraId="562D01DA" w14:textId="77777777" w:rsidR="00AA7E84" w:rsidRDefault="00754E3B" w:rsidP="00E0633C">
            <w:pPr>
              <w:shd w:val="clear" w:color="auto" w:fill="FFFFFF" w:themeFill="background1"/>
              <w:ind w:hanging="19"/>
              <w:rPr>
                <w:i/>
                <w:lang w:eastAsia="ru-RU"/>
              </w:rPr>
            </w:pPr>
            <w:r w:rsidRPr="00AA7E84">
              <w:rPr>
                <w:b/>
                <w:bCs/>
                <w:i/>
                <w:lang w:eastAsia="ru-RU"/>
              </w:rPr>
              <w:t>Pentru fiecare stație</w:t>
            </w:r>
            <w:r w:rsidRPr="000456C6">
              <w:rPr>
                <w:i/>
                <w:lang w:eastAsia="ru-RU"/>
              </w:rPr>
              <w:t>, antreprenorul va include în prețul ofertei lucrările și materialele legate de</w:t>
            </w:r>
            <w:r w:rsidR="00AA7E84">
              <w:rPr>
                <w:i/>
                <w:lang w:eastAsia="ru-RU"/>
              </w:rPr>
              <w:t>:</w:t>
            </w:r>
          </w:p>
          <w:p w14:paraId="69BA07A8" w14:textId="2B9DA15E" w:rsidR="00AA7E84" w:rsidRDefault="00AA7E84" w:rsidP="00C40578">
            <w:pPr>
              <w:shd w:val="clear" w:color="auto" w:fill="FFFFFF" w:themeFill="background1"/>
              <w:ind w:hanging="19"/>
              <w:rPr>
                <w:i/>
                <w:lang w:eastAsia="ru-RU"/>
              </w:rPr>
            </w:pPr>
            <w:r>
              <w:rPr>
                <w:i/>
                <w:lang w:eastAsia="ru-RU"/>
              </w:rPr>
              <w:t>-</w:t>
            </w:r>
            <w:r w:rsidR="00754E3B" w:rsidRPr="000456C6">
              <w:rPr>
                <w:i/>
                <w:lang w:eastAsia="ru-RU"/>
              </w:rPr>
              <w:t xml:space="preserve"> împrejmuirea zonei stației,  </w:t>
            </w:r>
          </w:p>
          <w:p w14:paraId="2D3F9AD2" w14:textId="77777777" w:rsidR="00AA7E84" w:rsidRDefault="00754E3B" w:rsidP="00E0633C">
            <w:pPr>
              <w:shd w:val="clear" w:color="auto" w:fill="FFFFFF" w:themeFill="background1"/>
              <w:ind w:hanging="19"/>
              <w:rPr>
                <w:i/>
                <w:lang w:eastAsia="ru-RU"/>
              </w:rPr>
            </w:pPr>
            <w:r w:rsidRPr="00AA7E84">
              <w:rPr>
                <w:b/>
                <w:bCs/>
                <w:i/>
                <w:lang w:eastAsia="ru-RU"/>
              </w:rPr>
              <w:t>Este sarcina contractantului să determine</w:t>
            </w:r>
            <w:r w:rsidRPr="000456C6">
              <w:rPr>
                <w:i/>
                <w:lang w:eastAsia="ru-RU"/>
              </w:rPr>
              <w:t xml:space="preserve"> dimensiunile și împrejmuirea și cantitatea de materiale necesare. </w:t>
            </w:r>
          </w:p>
          <w:p w14:paraId="346CB806" w14:textId="5C93F500" w:rsidR="00AA7E84" w:rsidRDefault="00754E3B" w:rsidP="00E0633C">
            <w:pPr>
              <w:shd w:val="clear" w:color="auto" w:fill="FFFFFF" w:themeFill="background1"/>
              <w:ind w:hanging="19"/>
              <w:rPr>
                <w:i/>
                <w:lang w:eastAsia="ru-RU"/>
              </w:rPr>
            </w:pPr>
            <w:r w:rsidRPr="000456C6">
              <w:rPr>
                <w:i/>
                <w:lang w:eastAsia="ru-RU"/>
              </w:rPr>
              <w:t xml:space="preserve">Gardul trebuie să aibă o înălțime de cel puțin 150 cm </w:t>
            </w:r>
          </w:p>
          <w:p w14:paraId="31E685B2" w14:textId="20C4AEA5" w:rsidR="00754E3B" w:rsidRPr="000456C6" w:rsidRDefault="00754E3B" w:rsidP="00E0633C">
            <w:pPr>
              <w:shd w:val="clear" w:color="auto" w:fill="FFFFFF" w:themeFill="background1"/>
              <w:ind w:hanging="19"/>
              <w:rPr>
                <w:i/>
                <w:lang w:eastAsia="ru-RU"/>
              </w:rPr>
            </w:pPr>
            <w:r w:rsidRPr="000456C6">
              <w:rPr>
                <w:i/>
                <w:lang w:eastAsia="ru-RU"/>
              </w:rPr>
              <w:t>Gardul trebuie să includă o poartă de intrare, o portita și încuietori de securitate.</w:t>
            </w:r>
          </w:p>
          <w:p w14:paraId="514F170D" w14:textId="77777777" w:rsidR="00E0633C" w:rsidRPr="000456C6" w:rsidRDefault="00E0633C" w:rsidP="00E0633C">
            <w:pPr>
              <w:shd w:val="clear" w:color="auto" w:fill="FFFFFF" w:themeFill="background1"/>
              <w:ind w:hanging="19"/>
              <w:rPr>
                <w:i/>
                <w:lang w:eastAsia="ru-RU"/>
              </w:rPr>
            </w:pPr>
            <w:r w:rsidRPr="000456C6">
              <w:rPr>
                <w:b/>
                <w:i/>
                <w:lang w:eastAsia="ru-RU"/>
              </w:rPr>
              <w:t>Garanția.</w:t>
            </w:r>
          </w:p>
          <w:p w14:paraId="3FD4BAC8" w14:textId="56B5717A" w:rsidR="00574104" w:rsidRPr="00574104" w:rsidRDefault="00E0633C" w:rsidP="00574104">
            <w:pPr>
              <w:shd w:val="clear" w:color="auto" w:fill="FFFFFF" w:themeFill="background1"/>
              <w:ind w:hanging="19"/>
              <w:rPr>
                <w:i/>
                <w:lang w:eastAsia="ru-RU"/>
              </w:rPr>
            </w:pPr>
            <w:r w:rsidRPr="000456C6">
              <w:rPr>
                <w:b/>
                <w:i/>
                <w:lang w:eastAsia="ru-RU"/>
              </w:rPr>
              <w:t>Garanția:</w:t>
            </w:r>
            <w:r w:rsidRPr="000456C6">
              <w:rPr>
                <w:i/>
                <w:lang w:eastAsia="ru-RU"/>
              </w:rPr>
              <w:t xml:space="preserve"> </w:t>
            </w:r>
            <w:r w:rsidR="00574104">
              <w:rPr>
                <w:i/>
                <w:lang w:val="en-US" w:eastAsia="ru-RU"/>
              </w:rPr>
              <w:t>g</w:t>
            </w:r>
            <w:r w:rsidR="00574104" w:rsidRPr="00574104">
              <w:rPr>
                <w:i/>
                <w:lang w:eastAsia="ru-RU"/>
              </w:rPr>
              <w:t xml:space="preserve">aranția trebuie să fie cel puțin urmatoare:12 ani pentru panouri fotovoltaice. Durată de viață nu mai puțin de 30 de ani. După </w:t>
            </w:r>
            <w:r w:rsidR="00C6460F">
              <w:rPr>
                <w:i/>
                <w:lang w:eastAsia="ru-RU"/>
              </w:rPr>
              <w:t>12</w:t>
            </w:r>
            <w:r w:rsidR="00574104" w:rsidRPr="00574104">
              <w:rPr>
                <w:i/>
                <w:lang w:eastAsia="ru-RU"/>
              </w:rPr>
              <w:t xml:space="preserve"> ani de funcționar</w:t>
            </w:r>
            <w:r w:rsidR="00C6460F">
              <w:rPr>
                <w:i/>
                <w:lang w:eastAsia="ru-RU"/>
              </w:rPr>
              <w:t xml:space="preserve">e, panourile rețin cel puțin </w:t>
            </w:r>
            <w:r w:rsidR="00AE6184">
              <w:rPr>
                <w:i/>
                <w:lang w:eastAsia="ru-RU"/>
              </w:rPr>
              <w:t>91</w:t>
            </w:r>
            <w:r w:rsidR="00C6460F">
              <w:rPr>
                <w:i/>
                <w:lang w:eastAsia="ru-RU"/>
              </w:rPr>
              <w:t>.</w:t>
            </w:r>
            <w:r w:rsidR="00574104" w:rsidRPr="00574104">
              <w:rPr>
                <w:i/>
                <w:lang w:eastAsia="ru-RU"/>
              </w:rPr>
              <w:t xml:space="preserve">5% din puterea nominală. După 30 de ani de funcționare, panourile păstrează cel puțin </w:t>
            </w:r>
            <w:r w:rsidR="00C6460F">
              <w:rPr>
                <w:i/>
                <w:lang w:eastAsia="ru-RU"/>
              </w:rPr>
              <w:t>87.4</w:t>
            </w:r>
            <w:r w:rsidR="00574104" w:rsidRPr="00574104">
              <w:rPr>
                <w:i/>
                <w:lang w:eastAsia="ru-RU"/>
              </w:rPr>
              <w:t>% din puterea nominală.</w:t>
            </w:r>
          </w:p>
          <w:p w14:paraId="5F0E550F" w14:textId="77777777" w:rsidR="00574104" w:rsidRPr="00574104" w:rsidRDefault="00574104" w:rsidP="00574104">
            <w:pPr>
              <w:shd w:val="clear" w:color="auto" w:fill="FFFFFF" w:themeFill="background1"/>
              <w:ind w:hanging="19"/>
              <w:rPr>
                <w:i/>
                <w:lang w:eastAsia="ru-RU"/>
              </w:rPr>
            </w:pPr>
            <w:r w:rsidRPr="00574104">
              <w:rPr>
                <w:i/>
                <w:lang w:eastAsia="ru-RU"/>
              </w:rPr>
              <w:t>Garantie pentru invertor - 10 ani.</w:t>
            </w:r>
          </w:p>
          <w:p w14:paraId="113CE050" w14:textId="77777777" w:rsidR="00574104" w:rsidRDefault="00574104" w:rsidP="00574104">
            <w:pPr>
              <w:shd w:val="clear" w:color="auto" w:fill="FFFFFF" w:themeFill="background1"/>
              <w:ind w:hanging="19"/>
              <w:rPr>
                <w:i/>
                <w:lang w:eastAsia="ru-RU"/>
              </w:rPr>
            </w:pPr>
            <w:r w:rsidRPr="00574104">
              <w:rPr>
                <w:i/>
                <w:lang w:eastAsia="ru-RU"/>
              </w:rPr>
              <w:t>Garanția lucrărior executate - 5 ani.</w:t>
            </w:r>
          </w:p>
          <w:p w14:paraId="6C05376E" w14:textId="516B021C" w:rsidR="00E0633C" w:rsidRPr="000456C6" w:rsidRDefault="00E0633C" w:rsidP="00574104">
            <w:pPr>
              <w:shd w:val="clear" w:color="auto" w:fill="FFFFFF" w:themeFill="background1"/>
              <w:ind w:hanging="19"/>
              <w:rPr>
                <w:i/>
                <w:lang w:eastAsia="ru-RU"/>
              </w:rPr>
            </w:pPr>
            <w:r w:rsidRPr="000456C6">
              <w:rPr>
                <w:i/>
                <w:lang w:eastAsia="ru-RU"/>
              </w:rPr>
              <w:t>Structura folosită pentru montarea panourilor este de fabrică, astfel concepută și testată pentru a rezista la sarcini posibile.</w:t>
            </w:r>
          </w:p>
          <w:p w14:paraId="0682C7D7" w14:textId="77777777" w:rsidR="00E0633C" w:rsidRPr="000456C6" w:rsidRDefault="00E0633C" w:rsidP="00E0633C">
            <w:pPr>
              <w:shd w:val="clear" w:color="auto" w:fill="FFFFFF" w:themeFill="background1"/>
              <w:ind w:hanging="19"/>
              <w:rPr>
                <w:i/>
                <w:lang w:eastAsia="ru-RU"/>
              </w:rPr>
            </w:pPr>
            <w:r w:rsidRPr="000456C6">
              <w:rPr>
                <w:b/>
                <w:i/>
                <w:lang w:eastAsia="ru-RU"/>
              </w:rPr>
              <w:t xml:space="preserve">Termen de construcție </w:t>
            </w:r>
            <w:r w:rsidRPr="000456C6">
              <w:rPr>
                <w:i/>
                <w:lang w:eastAsia="ru-RU"/>
              </w:rPr>
              <w:t>– 30 de zile din data semnarii contractului</w:t>
            </w:r>
          </w:p>
          <w:p w14:paraId="71E72FD5" w14:textId="62393E4C" w:rsidR="00E0633C" w:rsidRPr="00754E3B" w:rsidRDefault="00E0633C" w:rsidP="00E0633C">
            <w:pPr>
              <w:tabs>
                <w:tab w:val="left" w:pos="284"/>
                <w:tab w:val="right" w:pos="426"/>
              </w:tabs>
              <w:jc w:val="both"/>
              <w:rPr>
                <w:b/>
                <w:i/>
                <w:noProof w:val="0"/>
                <w:lang w:val="it-IT" w:eastAsia="ru-RU"/>
              </w:rPr>
            </w:pPr>
            <w:r w:rsidRPr="000456C6">
              <w:rPr>
                <w:b/>
                <w:i/>
                <w:lang w:eastAsia="ru-RU"/>
              </w:rPr>
              <w:t>Termen de dare in exploatare</w:t>
            </w:r>
            <w:r w:rsidRPr="000456C6">
              <w:rPr>
                <w:i/>
                <w:lang w:eastAsia="ru-RU"/>
              </w:rPr>
              <w:t xml:space="preserve"> -  este 60 de zile din data semnarii contractului</w:t>
            </w:r>
          </w:p>
        </w:tc>
      </w:tr>
    </w:tbl>
    <w:p w14:paraId="027BAAFE" w14:textId="7A6B4512" w:rsidR="00E0633C" w:rsidRDefault="00E0633C" w:rsidP="007A5954">
      <w:pPr>
        <w:shd w:val="clear" w:color="auto" w:fill="FFFFFF" w:themeFill="background1"/>
        <w:tabs>
          <w:tab w:val="left" w:pos="284"/>
          <w:tab w:val="right" w:pos="426"/>
        </w:tabs>
        <w:jc w:val="both"/>
        <w:rPr>
          <w:b/>
          <w:i/>
          <w:noProof w:val="0"/>
          <w:lang w:val="it-IT" w:eastAsia="ru-RU"/>
        </w:rPr>
      </w:pPr>
    </w:p>
    <w:p w14:paraId="0045CAA4" w14:textId="107B95E0" w:rsidR="00E3746E" w:rsidRDefault="00E3746E" w:rsidP="007A5954">
      <w:pPr>
        <w:shd w:val="clear" w:color="auto" w:fill="FFFFFF" w:themeFill="background1"/>
        <w:tabs>
          <w:tab w:val="left" w:pos="284"/>
          <w:tab w:val="right" w:pos="426"/>
        </w:tabs>
        <w:jc w:val="both"/>
        <w:rPr>
          <w:b/>
          <w:i/>
          <w:noProof w:val="0"/>
          <w:lang w:val="it-IT" w:eastAsia="ru-RU"/>
        </w:rPr>
      </w:pPr>
    </w:p>
    <w:p w14:paraId="304B2E8A" w14:textId="77777777" w:rsidR="00083860" w:rsidRDefault="00E3746E" w:rsidP="00083860">
      <w:pPr>
        <w:ind w:right="254"/>
        <w:jc w:val="both"/>
        <w:rPr>
          <w:noProof w:val="0"/>
          <w:sz w:val="28"/>
          <w:szCs w:val="28"/>
        </w:rPr>
      </w:pPr>
      <w:r>
        <w:rPr>
          <w:b/>
          <w:i/>
          <w:noProof w:val="0"/>
          <w:lang w:val="it-IT" w:eastAsia="ru-RU"/>
        </w:rPr>
        <w:t xml:space="preserve">  </w:t>
      </w:r>
      <w:r w:rsidR="00083860">
        <w:rPr>
          <w:sz w:val="28"/>
          <w:szCs w:val="28"/>
          <w:lang w:val="en-US"/>
        </w:rPr>
        <w:t>Not</w:t>
      </w:r>
      <w:r w:rsidR="00083860">
        <w:rPr>
          <w:sz w:val="28"/>
          <w:szCs w:val="28"/>
        </w:rPr>
        <w:t>ă: Denumirile/mărcile comerciale indicate în caietul de sarcini sunt facultative.</w:t>
      </w:r>
    </w:p>
    <w:p w14:paraId="4F452552" w14:textId="77777777" w:rsidR="00083860" w:rsidRDefault="00083860" w:rsidP="00083860">
      <w:pPr>
        <w:ind w:right="254"/>
        <w:jc w:val="both"/>
        <w:rPr>
          <w:sz w:val="28"/>
          <w:szCs w:val="28"/>
        </w:rPr>
      </w:pPr>
      <w:r>
        <w:rPr>
          <w:sz w:val="28"/>
          <w:szCs w:val="28"/>
        </w:rPr>
        <w:t>Operatorul economic poate utiliza și alte mărci comerciale, cu corespunderea cerințelor tehnice stabilite de proiectant.</w:t>
      </w:r>
    </w:p>
    <w:p w14:paraId="37A0A327" w14:textId="2AB595AE" w:rsidR="00E3746E" w:rsidRPr="00083860" w:rsidRDefault="00E3746E" w:rsidP="00B405BF">
      <w:pPr>
        <w:shd w:val="clear" w:color="auto" w:fill="FFFFFF" w:themeFill="background1"/>
        <w:tabs>
          <w:tab w:val="left" w:pos="284"/>
          <w:tab w:val="right" w:pos="426"/>
        </w:tabs>
        <w:jc w:val="both"/>
        <w:rPr>
          <w:b/>
          <w:i/>
          <w:noProof w:val="0"/>
          <w:lang w:eastAsia="ru-RU"/>
        </w:rPr>
      </w:pPr>
    </w:p>
    <w:sectPr w:rsidR="00E3746E" w:rsidRPr="00083860" w:rsidSect="00F21907">
      <w:footerReference w:type="default" r:id="rId8"/>
      <w:pgSz w:w="11906" w:h="16838" w:code="9"/>
      <w:pgMar w:top="993" w:right="849" w:bottom="851" w:left="1276" w:header="720" w:footer="12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20D89" w14:textId="77777777" w:rsidR="003C0257" w:rsidRDefault="003C0257" w:rsidP="00A20ACF">
      <w:r>
        <w:separator/>
      </w:r>
    </w:p>
  </w:endnote>
  <w:endnote w:type="continuationSeparator" w:id="0">
    <w:p w14:paraId="61FD939E" w14:textId="77777777" w:rsidR="003C0257" w:rsidRDefault="003C02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162389114"/>
      <w:docPartObj>
        <w:docPartGallery w:val="Page Numbers (Bottom of Page)"/>
        <w:docPartUnique/>
      </w:docPartObj>
    </w:sdtPr>
    <w:sdtEndPr/>
    <w:sdtContent>
      <w:p w14:paraId="07A5DF35" w14:textId="7D7E9D8A" w:rsidR="00285424" w:rsidRPr="00F21907" w:rsidRDefault="00285424">
        <w:pPr>
          <w:pStyle w:val="Subsol"/>
          <w:jc w:val="right"/>
          <w:rPr>
            <w:sz w:val="20"/>
          </w:rPr>
        </w:pPr>
        <w:r w:rsidRPr="00F21907">
          <w:rPr>
            <w:sz w:val="20"/>
          </w:rPr>
          <w:fldChar w:fldCharType="begin"/>
        </w:r>
        <w:r w:rsidRPr="00F21907">
          <w:rPr>
            <w:sz w:val="20"/>
          </w:rPr>
          <w:instrText xml:space="preserve"> PAGE   \* MERGEFORMAT </w:instrText>
        </w:r>
        <w:r w:rsidRPr="00F21907">
          <w:rPr>
            <w:sz w:val="20"/>
          </w:rPr>
          <w:fldChar w:fldCharType="separate"/>
        </w:r>
        <w:r w:rsidR="008A0B48">
          <w:rPr>
            <w:sz w:val="20"/>
          </w:rPr>
          <w:t>1</w:t>
        </w:r>
        <w:r w:rsidRPr="00F21907">
          <w:rPr>
            <w:sz w:val="20"/>
          </w:rPr>
          <w:fldChar w:fldCharType="end"/>
        </w:r>
      </w:p>
    </w:sdtContent>
  </w:sdt>
  <w:p w14:paraId="01709B12" w14:textId="77777777" w:rsidR="00285424" w:rsidRDefault="0028542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EDA27" w14:textId="77777777" w:rsidR="003C0257" w:rsidRDefault="003C0257" w:rsidP="00A20ACF">
      <w:r>
        <w:separator/>
      </w:r>
    </w:p>
  </w:footnote>
  <w:footnote w:type="continuationSeparator" w:id="0">
    <w:p w14:paraId="73029569" w14:textId="77777777" w:rsidR="003C0257" w:rsidRDefault="003C02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B110FD5"/>
    <w:multiLevelType w:val="hybridMultilevel"/>
    <w:tmpl w:val="21D43300"/>
    <w:lvl w:ilvl="0" w:tplc="5D4A3E08">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DE0E6E"/>
    <w:multiLevelType w:val="hybridMultilevel"/>
    <w:tmpl w:val="F80C90A8"/>
    <w:lvl w:ilvl="0" w:tplc="C46602CE">
      <w:start w:val="36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7200D9E2"/>
    <w:lvl w:ilvl="0" w:tplc="6646E50A">
      <w:start w:val="1"/>
      <w:numFmt w:val="decimal"/>
      <w:lvlText w:val="%1."/>
      <w:lvlJc w:val="left"/>
      <w:pPr>
        <w:ind w:left="360" w:hanging="360"/>
      </w:pPr>
      <w:rPr>
        <w:rFonts w:ascii="Times New Roman" w:hAnsi="Times New Roman" w:cs="Times New Roman"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711E03"/>
    <w:multiLevelType w:val="hybridMultilevel"/>
    <w:tmpl w:val="19B473DC"/>
    <w:lvl w:ilvl="0" w:tplc="589026BA">
      <w:start w:val="1"/>
      <w:numFmt w:val="decimal"/>
      <w:lvlText w:val="%1."/>
      <w:lvlJc w:val="left"/>
      <w:pPr>
        <w:ind w:left="720" w:hanging="360"/>
      </w:pPr>
      <w:rPr>
        <w:rFonts w:hint="default"/>
        <w:i/>
        <w:sz w:val="28"/>
        <w:u w:val="singl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DFC6F03"/>
    <w:multiLevelType w:val="hybridMultilevel"/>
    <w:tmpl w:val="F0404CDE"/>
    <w:lvl w:ilvl="0" w:tplc="E5AC7AD0">
      <w:start w:val="36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8"/>
  </w:num>
  <w:num w:numId="4">
    <w:abstractNumId w:val="6"/>
  </w:num>
  <w:num w:numId="5">
    <w:abstractNumId w:val="11"/>
  </w:num>
  <w:num w:numId="6">
    <w:abstractNumId w:val="12"/>
  </w:num>
  <w:num w:numId="7">
    <w:abstractNumId w:val="7"/>
  </w:num>
  <w:num w:numId="8">
    <w:abstractNumId w:val="5"/>
  </w:num>
  <w:num w:numId="9">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DAC"/>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A03"/>
    <w:rsid w:val="000345E0"/>
    <w:rsid w:val="000347CA"/>
    <w:rsid w:val="00034B21"/>
    <w:rsid w:val="00034C2A"/>
    <w:rsid w:val="0003591A"/>
    <w:rsid w:val="00040E78"/>
    <w:rsid w:val="00040EA0"/>
    <w:rsid w:val="000456C6"/>
    <w:rsid w:val="0004670D"/>
    <w:rsid w:val="00046CEA"/>
    <w:rsid w:val="0004747D"/>
    <w:rsid w:val="00050E70"/>
    <w:rsid w:val="0005316F"/>
    <w:rsid w:val="00054AD8"/>
    <w:rsid w:val="00057F3A"/>
    <w:rsid w:val="000643EB"/>
    <w:rsid w:val="00064810"/>
    <w:rsid w:val="00065C50"/>
    <w:rsid w:val="000673B5"/>
    <w:rsid w:val="00070491"/>
    <w:rsid w:val="0007146B"/>
    <w:rsid w:val="00071859"/>
    <w:rsid w:val="00072088"/>
    <w:rsid w:val="000728C9"/>
    <w:rsid w:val="00072940"/>
    <w:rsid w:val="00073EB7"/>
    <w:rsid w:val="00073FF9"/>
    <w:rsid w:val="00074305"/>
    <w:rsid w:val="00080063"/>
    <w:rsid w:val="0008191D"/>
    <w:rsid w:val="000822FA"/>
    <w:rsid w:val="00083860"/>
    <w:rsid w:val="00084215"/>
    <w:rsid w:val="000849A8"/>
    <w:rsid w:val="00085EF4"/>
    <w:rsid w:val="00087114"/>
    <w:rsid w:val="00087859"/>
    <w:rsid w:val="00090A0D"/>
    <w:rsid w:val="00090D4D"/>
    <w:rsid w:val="000924C3"/>
    <w:rsid w:val="000928D3"/>
    <w:rsid w:val="00092953"/>
    <w:rsid w:val="00092E5F"/>
    <w:rsid w:val="00092E6C"/>
    <w:rsid w:val="00093056"/>
    <w:rsid w:val="000930AB"/>
    <w:rsid w:val="00093AE5"/>
    <w:rsid w:val="000943CB"/>
    <w:rsid w:val="00096009"/>
    <w:rsid w:val="000960C1"/>
    <w:rsid w:val="00097617"/>
    <w:rsid w:val="000A123F"/>
    <w:rsid w:val="000A18F0"/>
    <w:rsid w:val="000A63ED"/>
    <w:rsid w:val="000A7988"/>
    <w:rsid w:val="000A7A90"/>
    <w:rsid w:val="000B0D2A"/>
    <w:rsid w:val="000B174C"/>
    <w:rsid w:val="000B2369"/>
    <w:rsid w:val="000B485C"/>
    <w:rsid w:val="000B5D92"/>
    <w:rsid w:val="000B70AD"/>
    <w:rsid w:val="000B73EB"/>
    <w:rsid w:val="000C00CF"/>
    <w:rsid w:val="000C04E6"/>
    <w:rsid w:val="000C0CF5"/>
    <w:rsid w:val="000C13CA"/>
    <w:rsid w:val="000C1F66"/>
    <w:rsid w:val="000C3C74"/>
    <w:rsid w:val="000C470A"/>
    <w:rsid w:val="000C5DFB"/>
    <w:rsid w:val="000C6960"/>
    <w:rsid w:val="000C6A93"/>
    <w:rsid w:val="000D1900"/>
    <w:rsid w:val="000D1C50"/>
    <w:rsid w:val="000D20B9"/>
    <w:rsid w:val="000D26B9"/>
    <w:rsid w:val="000D4488"/>
    <w:rsid w:val="000D4587"/>
    <w:rsid w:val="000D4758"/>
    <w:rsid w:val="000D49B3"/>
    <w:rsid w:val="000D4D01"/>
    <w:rsid w:val="000D5968"/>
    <w:rsid w:val="000D6DCD"/>
    <w:rsid w:val="000E14D4"/>
    <w:rsid w:val="000E1F86"/>
    <w:rsid w:val="000E3E29"/>
    <w:rsid w:val="000E4AEA"/>
    <w:rsid w:val="000E4D7D"/>
    <w:rsid w:val="000E518B"/>
    <w:rsid w:val="000E53CE"/>
    <w:rsid w:val="000E7F95"/>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6A1"/>
    <w:rsid w:val="0013462B"/>
    <w:rsid w:val="00135A02"/>
    <w:rsid w:val="00136841"/>
    <w:rsid w:val="0013795E"/>
    <w:rsid w:val="001401CD"/>
    <w:rsid w:val="00140BB8"/>
    <w:rsid w:val="001420F0"/>
    <w:rsid w:val="0014385D"/>
    <w:rsid w:val="00143ABB"/>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3BC"/>
    <w:rsid w:val="001668EA"/>
    <w:rsid w:val="001701DE"/>
    <w:rsid w:val="001704FB"/>
    <w:rsid w:val="001710E7"/>
    <w:rsid w:val="001718AE"/>
    <w:rsid w:val="00174C61"/>
    <w:rsid w:val="00174D30"/>
    <w:rsid w:val="00174E5F"/>
    <w:rsid w:val="001763CD"/>
    <w:rsid w:val="0017664F"/>
    <w:rsid w:val="00177A21"/>
    <w:rsid w:val="00183358"/>
    <w:rsid w:val="00183D79"/>
    <w:rsid w:val="0018401B"/>
    <w:rsid w:val="0018415A"/>
    <w:rsid w:val="00185148"/>
    <w:rsid w:val="001856BA"/>
    <w:rsid w:val="001866CB"/>
    <w:rsid w:val="001873A6"/>
    <w:rsid w:val="0019071C"/>
    <w:rsid w:val="00195966"/>
    <w:rsid w:val="0019642D"/>
    <w:rsid w:val="00196AB4"/>
    <w:rsid w:val="001A0F9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92F"/>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BAE"/>
    <w:rsid w:val="00236F50"/>
    <w:rsid w:val="00240751"/>
    <w:rsid w:val="002439D3"/>
    <w:rsid w:val="00244A30"/>
    <w:rsid w:val="0024699C"/>
    <w:rsid w:val="002477E2"/>
    <w:rsid w:val="00247A37"/>
    <w:rsid w:val="002514C3"/>
    <w:rsid w:val="00251B8A"/>
    <w:rsid w:val="00252D6E"/>
    <w:rsid w:val="002570D5"/>
    <w:rsid w:val="002611DC"/>
    <w:rsid w:val="002614DE"/>
    <w:rsid w:val="00262F04"/>
    <w:rsid w:val="00264637"/>
    <w:rsid w:val="00265611"/>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24"/>
    <w:rsid w:val="002854C7"/>
    <w:rsid w:val="00285948"/>
    <w:rsid w:val="00285D55"/>
    <w:rsid w:val="00286387"/>
    <w:rsid w:val="0028702D"/>
    <w:rsid w:val="002870C3"/>
    <w:rsid w:val="0028756E"/>
    <w:rsid w:val="002909B7"/>
    <w:rsid w:val="00290D06"/>
    <w:rsid w:val="00290D28"/>
    <w:rsid w:val="002911C9"/>
    <w:rsid w:val="00292152"/>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286"/>
    <w:rsid w:val="002B5DEF"/>
    <w:rsid w:val="002B624D"/>
    <w:rsid w:val="002B7A36"/>
    <w:rsid w:val="002C07A2"/>
    <w:rsid w:val="002C11FA"/>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C9"/>
    <w:rsid w:val="003100DE"/>
    <w:rsid w:val="00311239"/>
    <w:rsid w:val="0031215E"/>
    <w:rsid w:val="003129A3"/>
    <w:rsid w:val="00313025"/>
    <w:rsid w:val="0031323A"/>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A23"/>
    <w:rsid w:val="00350122"/>
    <w:rsid w:val="003506C9"/>
    <w:rsid w:val="0035258F"/>
    <w:rsid w:val="00352B05"/>
    <w:rsid w:val="003534BD"/>
    <w:rsid w:val="00354C00"/>
    <w:rsid w:val="00355106"/>
    <w:rsid w:val="00355211"/>
    <w:rsid w:val="00356E1C"/>
    <w:rsid w:val="00357B7D"/>
    <w:rsid w:val="0036022B"/>
    <w:rsid w:val="00360232"/>
    <w:rsid w:val="00361092"/>
    <w:rsid w:val="00361D56"/>
    <w:rsid w:val="00361E7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9E4"/>
    <w:rsid w:val="00397B00"/>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57"/>
    <w:rsid w:val="003C1106"/>
    <w:rsid w:val="003C1A1F"/>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3F73D4"/>
    <w:rsid w:val="004001DE"/>
    <w:rsid w:val="00401517"/>
    <w:rsid w:val="00401E86"/>
    <w:rsid w:val="00401E90"/>
    <w:rsid w:val="00402CD8"/>
    <w:rsid w:val="00402F2D"/>
    <w:rsid w:val="004031FD"/>
    <w:rsid w:val="00403D19"/>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36"/>
    <w:rsid w:val="00426FF4"/>
    <w:rsid w:val="0042741C"/>
    <w:rsid w:val="00427553"/>
    <w:rsid w:val="004331E5"/>
    <w:rsid w:val="004334FF"/>
    <w:rsid w:val="004344C6"/>
    <w:rsid w:val="00435B76"/>
    <w:rsid w:val="0044048B"/>
    <w:rsid w:val="004409EB"/>
    <w:rsid w:val="00442351"/>
    <w:rsid w:val="00442D67"/>
    <w:rsid w:val="00443325"/>
    <w:rsid w:val="00443BED"/>
    <w:rsid w:val="00444038"/>
    <w:rsid w:val="00445F29"/>
    <w:rsid w:val="0044783C"/>
    <w:rsid w:val="00450A12"/>
    <w:rsid w:val="00451A22"/>
    <w:rsid w:val="00453E2A"/>
    <w:rsid w:val="00453E79"/>
    <w:rsid w:val="00455A94"/>
    <w:rsid w:val="004576E2"/>
    <w:rsid w:val="00460653"/>
    <w:rsid w:val="00461DAC"/>
    <w:rsid w:val="00464994"/>
    <w:rsid w:val="00464A19"/>
    <w:rsid w:val="004656C6"/>
    <w:rsid w:val="00467A64"/>
    <w:rsid w:val="004702B5"/>
    <w:rsid w:val="004724E2"/>
    <w:rsid w:val="0047776F"/>
    <w:rsid w:val="00477FD2"/>
    <w:rsid w:val="00482E77"/>
    <w:rsid w:val="00483C4C"/>
    <w:rsid w:val="00484113"/>
    <w:rsid w:val="00484152"/>
    <w:rsid w:val="004856C0"/>
    <w:rsid w:val="00491A8B"/>
    <w:rsid w:val="004967CB"/>
    <w:rsid w:val="00496AFA"/>
    <w:rsid w:val="004A1C90"/>
    <w:rsid w:val="004A247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2C6"/>
    <w:rsid w:val="004C12F5"/>
    <w:rsid w:val="004C1B1C"/>
    <w:rsid w:val="004C23A8"/>
    <w:rsid w:val="004C30A2"/>
    <w:rsid w:val="004C499F"/>
    <w:rsid w:val="004C59A0"/>
    <w:rsid w:val="004C7DFB"/>
    <w:rsid w:val="004D0627"/>
    <w:rsid w:val="004D0DD1"/>
    <w:rsid w:val="004D1365"/>
    <w:rsid w:val="004D2738"/>
    <w:rsid w:val="004D2941"/>
    <w:rsid w:val="004D3522"/>
    <w:rsid w:val="004D3D43"/>
    <w:rsid w:val="004D4433"/>
    <w:rsid w:val="004D4673"/>
    <w:rsid w:val="004D49FA"/>
    <w:rsid w:val="004D511B"/>
    <w:rsid w:val="004D6702"/>
    <w:rsid w:val="004D6DBE"/>
    <w:rsid w:val="004D7107"/>
    <w:rsid w:val="004D7C86"/>
    <w:rsid w:val="004E1B4E"/>
    <w:rsid w:val="004E25FB"/>
    <w:rsid w:val="004E494E"/>
    <w:rsid w:val="004E4A66"/>
    <w:rsid w:val="004E5EBB"/>
    <w:rsid w:val="004E625D"/>
    <w:rsid w:val="004E78B6"/>
    <w:rsid w:val="004F0C98"/>
    <w:rsid w:val="004F77F1"/>
    <w:rsid w:val="004F7F09"/>
    <w:rsid w:val="004F7FF9"/>
    <w:rsid w:val="005005A8"/>
    <w:rsid w:val="00502EFF"/>
    <w:rsid w:val="0050553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9BA"/>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A0"/>
    <w:rsid w:val="00567156"/>
    <w:rsid w:val="00570670"/>
    <w:rsid w:val="0057329B"/>
    <w:rsid w:val="00573CCD"/>
    <w:rsid w:val="00574104"/>
    <w:rsid w:val="005805E6"/>
    <w:rsid w:val="00580D91"/>
    <w:rsid w:val="005827D9"/>
    <w:rsid w:val="00582ECA"/>
    <w:rsid w:val="00584ACB"/>
    <w:rsid w:val="00585937"/>
    <w:rsid w:val="00590C16"/>
    <w:rsid w:val="00590EDE"/>
    <w:rsid w:val="00590F43"/>
    <w:rsid w:val="00592775"/>
    <w:rsid w:val="00593D34"/>
    <w:rsid w:val="00595F66"/>
    <w:rsid w:val="005970D4"/>
    <w:rsid w:val="00597903"/>
    <w:rsid w:val="005A112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B65"/>
    <w:rsid w:val="005B666D"/>
    <w:rsid w:val="005B7743"/>
    <w:rsid w:val="005C0219"/>
    <w:rsid w:val="005C2167"/>
    <w:rsid w:val="005C2F44"/>
    <w:rsid w:val="005C3D95"/>
    <w:rsid w:val="005C6BF4"/>
    <w:rsid w:val="005C7076"/>
    <w:rsid w:val="005C7A97"/>
    <w:rsid w:val="005D0C3F"/>
    <w:rsid w:val="005D322C"/>
    <w:rsid w:val="005D3D45"/>
    <w:rsid w:val="005D44CE"/>
    <w:rsid w:val="005D4B79"/>
    <w:rsid w:val="005D5589"/>
    <w:rsid w:val="005D5702"/>
    <w:rsid w:val="005D5FE4"/>
    <w:rsid w:val="005D672E"/>
    <w:rsid w:val="005D708F"/>
    <w:rsid w:val="005E1BB7"/>
    <w:rsid w:val="005E2E7C"/>
    <w:rsid w:val="005E3285"/>
    <w:rsid w:val="005E3355"/>
    <w:rsid w:val="005E5325"/>
    <w:rsid w:val="005E57E4"/>
    <w:rsid w:val="005E58E6"/>
    <w:rsid w:val="005E5A05"/>
    <w:rsid w:val="005E6B4A"/>
    <w:rsid w:val="005E7C99"/>
    <w:rsid w:val="005E7CBF"/>
    <w:rsid w:val="005E7DEA"/>
    <w:rsid w:val="005F0C11"/>
    <w:rsid w:val="005F0DE9"/>
    <w:rsid w:val="005F1533"/>
    <w:rsid w:val="005F6807"/>
    <w:rsid w:val="005F74FE"/>
    <w:rsid w:val="0060057B"/>
    <w:rsid w:val="00600941"/>
    <w:rsid w:val="006009B2"/>
    <w:rsid w:val="006015DB"/>
    <w:rsid w:val="0060188C"/>
    <w:rsid w:val="00601B8F"/>
    <w:rsid w:val="00601EBA"/>
    <w:rsid w:val="006021CD"/>
    <w:rsid w:val="00602562"/>
    <w:rsid w:val="00602F2C"/>
    <w:rsid w:val="00603207"/>
    <w:rsid w:val="00603AB4"/>
    <w:rsid w:val="0060472D"/>
    <w:rsid w:val="0060606F"/>
    <w:rsid w:val="006104BA"/>
    <w:rsid w:val="00610A69"/>
    <w:rsid w:val="00610AED"/>
    <w:rsid w:val="00612081"/>
    <w:rsid w:val="00612F38"/>
    <w:rsid w:val="006155E4"/>
    <w:rsid w:val="00615E49"/>
    <w:rsid w:val="00616B71"/>
    <w:rsid w:val="00616BC3"/>
    <w:rsid w:val="00621CDF"/>
    <w:rsid w:val="00621D5A"/>
    <w:rsid w:val="0062254A"/>
    <w:rsid w:val="006234C1"/>
    <w:rsid w:val="006238AB"/>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EE0"/>
    <w:rsid w:val="0064384B"/>
    <w:rsid w:val="00643A6E"/>
    <w:rsid w:val="006442C1"/>
    <w:rsid w:val="006459CD"/>
    <w:rsid w:val="00647E26"/>
    <w:rsid w:val="0065033C"/>
    <w:rsid w:val="006504AB"/>
    <w:rsid w:val="00650958"/>
    <w:rsid w:val="00650E1C"/>
    <w:rsid w:val="006514A0"/>
    <w:rsid w:val="00651EB9"/>
    <w:rsid w:val="006526E7"/>
    <w:rsid w:val="006537B3"/>
    <w:rsid w:val="00653E70"/>
    <w:rsid w:val="00655BED"/>
    <w:rsid w:val="00657833"/>
    <w:rsid w:val="006620F8"/>
    <w:rsid w:val="006636C7"/>
    <w:rsid w:val="006638BF"/>
    <w:rsid w:val="00666A9B"/>
    <w:rsid w:val="00667B1F"/>
    <w:rsid w:val="00667C91"/>
    <w:rsid w:val="00673164"/>
    <w:rsid w:val="0067392B"/>
    <w:rsid w:val="00674E63"/>
    <w:rsid w:val="006755A1"/>
    <w:rsid w:val="00676A45"/>
    <w:rsid w:val="0067769C"/>
    <w:rsid w:val="00680AC9"/>
    <w:rsid w:val="006819B2"/>
    <w:rsid w:val="0068226E"/>
    <w:rsid w:val="00684B1D"/>
    <w:rsid w:val="00684D44"/>
    <w:rsid w:val="0068767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08"/>
    <w:rsid w:val="006B38DA"/>
    <w:rsid w:val="006B4A20"/>
    <w:rsid w:val="006B515C"/>
    <w:rsid w:val="006B6003"/>
    <w:rsid w:val="006B6217"/>
    <w:rsid w:val="006B6292"/>
    <w:rsid w:val="006B79CE"/>
    <w:rsid w:val="006C018D"/>
    <w:rsid w:val="006C23EA"/>
    <w:rsid w:val="006C2551"/>
    <w:rsid w:val="006C2676"/>
    <w:rsid w:val="006C34D7"/>
    <w:rsid w:val="006C36CF"/>
    <w:rsid w:val="006C3DC3"/>
    <w:rsid w:val="006C4407"/>
    <w:rsid w:val="006C492E"/>
    <w:rsid w:val="006C4A4E"/>
    <w:rsid w:val="006C4C0E"/>
    <w:rsid w:val="006C60AD"/>
    <w:rsid w:val="006C7008"/>
    <w:rsid w:val="006C7F79"/>
    <w:rsid w:val="006D10BA"/>
    <w:rsid w:val="006D18BA"/>
    <w:rsid w:val="006D20F4"/>
    <w:rsid w:val="006D2A20"/>
    <w:rsid w:val="006D4EE2"/>
    <w:rsid w:val="006D4F02"/>
    <w:rsid w:val="006D63A4"/>
    <w:rsid w:val="006D6D11"/>
    <w:rsid w:val="006D77DC"/>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9CF"/>
    <w:rsid w:val="007001BE"/>
    <w:rsid w:val="00700318"/>
    <w:rsid w:val="00702D98"/>
    <w:rsid w:val="007041C8"/>
    <w:rsid w:val="00706AD6"/>
    <w:rsid w:val="00707585"/>
    <w:rsid w:val="007075E8"/>
    <w:rsid w:val="00710976"/>
    <w:rsid w:val="00711A07"/>
    <w:rsid w:val="00712E40"/>
    <w:rsid w:val="00713B23"/>
    <w:rsid w:val="00714590"/>
    <w:rsid w:val="0071586A"/>
    <w:rsid w:val="00715C8A"/>
    <w:rsid w:val="007167E4"/>
    <w:rsid w:val="00716AC6"/>
    <w:rsid w:val="00717B6E"/>
    <w:rsid w:val="007208DC"/>
    <w:rsid w:val="00720E8D"/>
    <w:rsid w:val="00721653"/>
    <w:rsid w:val="00721A9A"/>
    <w:rsid w:val="00721BB5"/>
    <w:rsid w:val="007230BF"/>
    <w:rsid w:val="00723613"/>
    <w:rsid w:val="007252D3"/>
    <w:rsid w:val="0072565E"/>
    <w:rsid w:val="00725AFF"/>
    <w:rsid w:val="007316BD"/>
    <w:rsid w:val="007323B6"/>
    <w:rsid w:val="00734AAD"/>
    <w:rsid w:val="00736134"/>
    <w:rsid w:val="00736B8F"/>
    <w:rsid w:val="00737322"/>
    <w:rsid w:val="00740BE4"/>
    <w:rsid w:val="00744C5B"/>
    <w:rsid w:val="0074736A"/>
    <w:rsid w:val="00753015"/>
    <w:rsid w:val="0075322C"/>
    <w:rsid w:val="00753976"/>
    <w:rsid w:val="00754E3B"/>
    <w:rsid w:val="0075524C"/>
    <w:rsid w:val="007554AE"/>
    <w:rsid w:val="0075550B"/>
    <w:rsid w:val="00755D56"/>
    <w:rsid w:val="0075783C"/>
    <w:rsid w:val="00760F7F"/>
    <w:rsid w:val="00761938"/>
    <w:rsid w:val="00761F11"/>
    <w:rsid w:val="00761F51"/>
    <w:rsid w:val="00762C15"/>
    <w:rsid w:val="00762C66"/>
    <w:rsid w:val="00764172"/>
    <w:rsid w:val="00765423"/>
    <w:rsid w:val="00765605"/>
    <w:rsid w:val="0077078E"/>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ED9"/>
    <w:rsid w:val="00792182"/>
    <w:rsid w:val="0079357E"/>
    <w:rsid w:val="007939DD"/>
    <w:rsid w:val="0079540A"/>
    <w:rsid w:val="0079597E"/>
    <w:rsid w:val="007959BF"/>
    <w:rsid w:val="007A1DFA"/>
    <w:rsid w:val="007A2F41"/>
    <w:rsid w:val="007A3336"/>
    <w:rsid w:val="007A3B63"/>
    <w:rsid w:val="007A3EAB"/>
    <w:rsid w:val="007A410B"/>
    <w:rsid w:val="007A5954"/>
    <w:rsid w:val="007A6D74"/>
    <w:rsid w:val="007A75D0"/>
    <w:rsid w:val="007B1E26"/>
    <w:rsid w:val="007B392A"/>
    <w:rsid w:val="007B3F19"/>
    <w:rsid w:val="007B53EA"/>
    <w:rsid w:val="007B66A1"/>
    <w:rsid w:val="007C003F"/>
    <w:rsid w:val="007C193B"/>
    <w:rsid w:val="007C752D"/>
    <w:rsid w:val="007D0A24"/>
    <w:rsid w:val="007D2250"/>
    <w:rsid w:val="007D2982"/>
    <w:rsid w:val="007D5C2B"/>
    <w:rsid w:val="007D6899"/>
    <w:rsid w:val="007E146B"/>
    <w:rsid w:val="007E1C9E"/>
    <w:rsid w:val="007E20A2"/>
    <w:rsid w:val="007E229F"/>
    <w:rsid w:val="007E3AC8"/>
    <w:rsid w:val="007E3D0D"/>
    <w:rsid w:val="007E45A2"/>
    <w:rsid w:val="007E463D"/>
    <w:rsid w:val="007E4D12"/>
    <w:rsid w:val="007E533B"/>
    <w:rsid w:val="007E6990"/>
    <w:rsid w:val="007E709D"/>
    <w:rsid w:val="007E71C4"/>
    <w:rsid w:val="007E79C1"/>
    <w:rsid w:val="007F137E"/>
    <w:rsid w:val="007F38A0"/>
    <w:rsid w:val="007F3964"/>
    <w:rsid w:val="007F6835"/>
    <w:rsid w:val="007F6980"/>
    <w:rsid w:val="007F739F"/>
    <w:rsid w:val="007F7AF9"/>
    <w:rsid w:val="0080011C"/>
    <w:rsid w:val="00800140"/>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9F1"/>
    <w:rsid w:val="00817E55"/>
    <w:rsid w:val="008202F4"/>
    <w:rsid w:val="00821779"/>
    <w:rsid w:val="00825CF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7FE"/>
    <w:rsid w:val="00855A2F"/>
    <w:rsid w:val="008612A7"/>
    <w:rsid w:val="008613DE"/>
    <w:rsid w:val="00862010"/>
    <w:rsid w:val="00863AAB"/>
    <w:rsid w:val="00864A45"/>
    <w:rsid w:val="00864B75"/>
    <w:rsid w:val="0086547A"/>
    <w:rsid w:val="00866BAF"/>
    <w:rsid w:val="00867DA9"/>
    <w:rsid w:val="008726D2"/>
    <w:rsid w:val="00873EA6"/>
    <w:rsid w:val="00873EEA"/>
    <w:rsid w:val="00875CFC"/>
    <w:rsid w:val="00877B36"/>
    <w:rsid w:val="00881C9F"/>
    <w:rsid w:val="00881E18"/>
    <w:rsid w:val="00881F14"/>
    <w:rsid w:val="00883577"/>
    <w:rsid w:val="00892692"/>
    <w:rsid w:val="00892A6D"/>
    <w:rsid w:val="00893327"/>
    <w:rsid w:val="0089355B"/>
    <w:rsid w:val="0089442B"/>
    <w:rsid w:val="008944D9"/>
    <w:rsid w:val="0089513B"/>
    <w:rsid w:val="00895A89"/>
    <w:rsid w:val="00896119"/>
    <w:rsid w:val="008967F0"/>
    <w:rsid w:val="008A0B48"/>
    <w:rsid w:val="008A1F83"/>
    <w:rsid w:val="008A2F19"/>
    <w:rsid w:val="008A3177"/>
    <w:rsid w:val="008A31D0"/>
    <w:rsid w:val="008A4122"/>
    <w:rsid w:val="008A42E8"/>
    <w:rsid w:val="008A54A7"/>
    <w:rsid w:val="008A613D"/>
    <w:rsid w:val="008A6462"/>
    <w:rsid w:val="008A652C"/>
    <w:rsid w:val="008A6911"/>
    <w:rsid w:val="008A6AE8"/>
    <w:rsid w:val="008A6D49"/>
    <w:rsid w:val="008A6FF2"/>
    <w:rsid w:val="008A718B"/>
    <w:rsid w:val="008B1484"/>
    <w:rsid w:val="008B330F"/>
    <w:rsid w:val="008B3387"/>
    <w:rsid w:val="008B5DA7"/>
    <w:rsid w:val="008B7CBD"/>
    <w:rsid w:val="008C0290"/>
    <w:rsid w:val="008C182E"/>
    <w:rsid w:val="008C1AE2"/>
    <w:rsid w:val="008C32C0"/>
    <w:rsid w:val="008C54F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4FA"/>
    <w:rsid w:val="008F2FC3"/>
    <w:rsid w:val="008F30CF"/>
    <w:rsid w:val="008F42C5"/>
    <w:rsid w:val="008F467E"/>
    <w:rsid w:val="008F57D7"/>
    <w:rsid w:val="008F5C61"/>
    <w:rsid w:val="008F5E7D"/>
    <w:rsid w:val="00900A76"/>
    <w:rsid w:val="00904A4A"/>
    <w:rsid w:val="00905255"/>
    <w:rsid w:val="00905325"/>
    <w:rsid w:val="009056E5"/>
    <w:rsid w:val="00905A43"/>
    <w:rsid w:val="00905E0C"/>
    <w:rsid w:val="00907166"/>
    <w:rsid w:val="0091097A"/>
    <w:rsid w:val="00911AC8"/>
    <w:rsid w:val="00911BC4"/>
    <w:rsid w:val="009157BF"/>
    <w:rsid w:val="00916065"/>
    <w:rsid w:val="009174E1"/>
    <w:rsid w:val="00920A78"/>
    <w:rsid w:val="00922793"/>
    <w:rsid w:val="00922F8A"/>
    <w:rsid w:val="00925DF7"/>
    <w:rsid w:val="00926CDF"/>
    <w:rsid w:val="009274D2"/>
    <w:rsid w:val="00927F7D"/>
    <w:rsid w:val="00931029"/>
    <w:rsid w:val="009324DC"/>
    <w:rsid w:val="009337E1"/>
    <w:rsid w:val="009357DB"/>
    <w:rsid w:val="0093664D"/>
    <w:rsid w:val="0094008C"/>
    <w:rsid w:val="00940CEC"/>
    <w:rsid w:val="0094296A"/>
    <w:rsid w:val="009429D7"/>
    <w:rsid w:val="00944AC5"/>
    <w:rsid w:val="00944E16"/>
    <w:rsid w:val="009451E2"/>
    <w:rsid w:val="009453D7"/>
    <w:rsid w:val="00945428"/>
    <w:rsid w:val="00945952"/>
    <w:rsid w:val="00946421"/>
    <w:rsid w:val="0094687F"/>
    <w:rsid w:val="00946C34"/>
    <w:rsid w:val="0094716B"/>
    <w:rsid w:val="0094737E"/>
    <w:rsid w:val="0094758C"/>
    <w:rsid w:val="00950D18"/>
    <w:rsid w:val="00950EA4"/>
    <w:rsid w:val="009515DE"/>
    <w:rsid w:val="00952061"/>
    <w:rsid w:val="009530EF"/>
    <w:rsid w:val="009549F9"/>
    <w:rsid w:val="00955F6F"/>
    <w:rsid w:val="009561E1"/>
    <w:rsid w:val="00960B07"/>
    <w:rsid w:val="0096256E"/>
    <w:rsid w:val="009626BA"/>
    <w:rsid w:val="00962A3C"/>
    <w:rsid w:val="00962C56"/>
    <w:rsid w:val="00963C7F"/>
    <w:rsid w:val="00964783"/>
    <w:rsid w:val="00964B0B"/>
    <w:rsid w:val="009666F7"/>
    <w:rsid w:val="00966FD0"/>
    <w:rsid w:val="009700A7"/>
    <w:rsid w:val="0097083F"/>
    <w:rsid w:val="0097477A"/>
    <w:rsid w:val="009747EF"/>
    <w:rsid w:val="00974888"/>
    <w:rsid w:val="00974C17"/>
    <w:rsid w:val="00976EB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854"/>
    <w:rsid w:val="009A4744"/>
    <w:rsid w:val="009A4BCA"/>
    <w:rsid w:val="009A5F8A"/>
    <w:rsid w:val="009A66E3"/>
    <w:rsid w:val="009A6869"/>
    <w:rsid w:val="009A6B71"/>
    <w:rsid w:val="009A6EF9"/>
    <w:rsid w:val="009A7A2D"/>
    <w:rsid w:val="009A7C84"/>
    <w:rsid w:val="009B12EE"/>
    <w:rsid w:val="009B17F8"/>
    <w:rsid w:val="009B36B8"/>
    <w:rsid w:val="009B3F29"/>
    <w:rsid w:val="009B51E4"/>
    <w:rsid w:val="009B5D91"/>
    <w:rsid w:val="009C0964"/>
    <w:rsid w:val="009C11B3"/>
    <w:rsid w:val="009C1485"/>
    <w:rsid w:val="009C148D"/>
    <w:rsid w:val="009C1502"/>
    <w:rsid w:val="009C2598"/>
    <w:rsid w:val="009C3007"/>
    <w:rsid w:val="009C3734"/>
    <w:rsid w:val="009C59B3"/>
    <w:rsid w:val="009C749C"/>
    <w:rsid w:val="009C7514"/>
    <w:rsid w:val="009C7694"/>
    <w:rsid w:val="009D032C"/>
    <w:rsid w:val="009D14A7"/>
    <w:rsid w:val="009D1522"/>
    <w:rsid w:val="009D2EDE"/>
    <w:rsid w:val="009D3792"/>
    <w:rsid w:val="009D5213"/>
    <w:rsid w:val="009D5E99"/>
    <w:rsid w:val="009D62FF"/>
    <w:rsid w:val="009D665E"/>
    <w:rsid w:val="009E05C3"/>
    <w:rsid w:val="009E0F3F"/>
    <w:rsid w:val="009E2657"/>
    <w:rsid w:val="009E3C56"/>
    <w:rsid w:val="009E3D35"/>
    <w:rsid w:val="009E3E3B"/>
    <w:rsid w:val="009E3F79"/>
    <w:rsid w:val="009E4204"/>
    <w:rsid w:val="009E719D"/>
    <w:rsid w:val="009E7663"/>
    <w:rsid w:val="009F0FE8"/>
    <w:rsid w:val="009F1716"/>
    <w:rsid w:val="009F1E2C"/>
    <w:rsid w:val="009F3CEA"/>
    <w:rsid w:val="009F521F"/>
    <w:rsid w:val="009F5BE7"/>
    <w:rsid w:val="009F6B02"/>
    <w:rsid w:val="009F6CFB"/>
    <w:rsid w:val="009F7ECD"/>
    <w:rsid w:val="00A01179"/>
    <w:rsid w:val="00A01A87"/>
    <w:rsid w:val="00A02FE5"/>
    <w:rsid w:val="00A05835"/>
    <w:rsid w:val="00A05E07"/>
    <w:rsid w:val="00A07B23"/>
    <w:rsid w:val="00A101F6"/>
    <w:rsid w:val="00A109E6"/>
    <w:rsid w:val="00A1178E"/>
    <w:rsid w:val="00A13EAE"/>
    <w:rsid w:val="00A14A10"/>
    <w:rsid w:val="00A14C96"/>
    <w:rsid w:val="00A154B9"/>
    <w:rsid w:val="00A156C0"/>
    <w:rsid w:val="00A16110"/>
    <w:rsid w:val="00A1657E"/>
    <w:rsid w:val="00A2070E"/>
    <w:rsid w:val="00A20ACF"/>
    <w:rsid w:val="00A20F20"/>
    <w:rsid w:val="00A21061"/>
    <w:rsid w:val="00A211F8"/>
    <w:rsid w:val="00A2140D"/>
    <w:rsid w:val="00A2269D"/>
    <w:rsid w:val="00A227F2"/>
    <w:rsid w:val="00A22FD3"/>
    <w:rsid w:val="00A252B1"/>
    <w:rsid w:val="00A25697"/>
    <w:rsid w:val="00A25985"/>
    <w:rsid w:val="00A26B23"/>
    <w:rsid w:val="00A30B00"/>
    <w:rsid w:val="00A3296C"/>
    <w:rsid w:val="00A33F25"/>
    <w:rsid w:val="00A3497D"/>
    <w:rsid w:val="00A366B8"/>
    <w:rsid w:val="00A3681E"/>
    <w:rsid w:val="00A42299"/>
    <w:rsid w:val="00A441E3"/>
    <w:rsid w:val="00A4474E"/>
    <w:rsid w:val="00A45123"/>
    <w:rsid w:val="00A50D0A"/>
    <w:rsid w:val="00A52736"/>
    <w:rsid w:val="00A527D3"/>
    <w:rsid w:val="00A53EBF"/>
    <w:rsid w:val="00A54239"/>
    <w:rsid w:val="00A554BC"/>
    <w:rsid w:val="00A55E28"/>
    <w:rsid w:val="00A56DD7"/>
    <w:rsid w:val="00A56E57"/>
    <w:rsid w:val="00A57290"/>
    <w:rsid w:val="00A60292"/>
    <w:rsid w:val="00A605FC"/>
    <w:rsid w:val="00A60BDD"/>
    <w:rsid w:val="00A61C31"/>
    <w:rsid w:val="00A66664"/>
    <w:rsid w:val="00A6700A"/>
    <w:rsid w:val="00A67C9F"/>
    <w:rsid w:val="00A67EEF"/>
    <w:rsid w:val="00A7541E"/>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597"/>
    <w:rsid w:val="00AA1251"/>
    <w:rsid w:val="00AA1372"/>
    <w:rsid w:val="00AA3E12"/>
    <w:rsid w:val="00AA4C46"/>
    <w:rsid w:val="00AA633F"/>
    <w:rsid w:val="00AA698F"/>
    <w:rsid w:val="00AA712F"/>
    <w:rsid w:val="00AA7E84"/>
    <w:rsid w:val="00AA7E9A"/>
    <w:rsid w:val="00AB0A08"/>
    <w:rsid w:val="00AB1EC3"/>
    <w:rsid w:val="00AB6768"/>
    <w:rsid w:val="00AB7AE2"/>
    <w:rsid w:val="00AC090F"/>
    <w:rsid w:val="00AC1F5C"/>
    <w:rsid w:val="00AC4562"/>
    <w:rsid w:val="00AC4778"/>
    <w:rsid w:val="00AC7246"/>
    <w:rsid w:val="00AC78C9"/>
    <w:rsid w:val="00AC7CA8"/>
    <w:rsid w:val="00AC7DAC"/>
    <w:rsid w:val="00AD17E8"/>
    <w:rsid w:val="00AD32DD"/>
    <w:rsid w:val="00AD4407"/>
    <w:rsid w:val="00AD4A65"/>
    <w:rsid w:val="00AD62DE"/>
    <w:rsid w:val="00AD6DA1"/>
    <w:rsid w:val="00AD6DF5"/>
    <w:rsid w:val="00AE0F32"/>
    <w:rsid w:val="00AE1523"/>
    <w:rsid w:val="00AE27C8"/>
    <w:rsid w:val="00AE3DA3"/>
    <w:rsid w:val="00AE6163"/>
    <w:rsid w:val="00AE6184"/>
    <w:rsid w:val="00AE7286"/>
    <w:rsid w:val="00AF036F"/>
    <w:rsid w:val="00AF0B8C"/>
    <w:rsid w:val="00AF1272"/>
    <w:rsid w:val="00AF3627"/>
    <w:rsid w:val="00AF3952"/>
    <w:rsid w:val="00AF4FDB"/>
    <w:rsid w:val="00AF5A68"/>
    <w:rsid w:val="00AF76C0"/>
    <w:rsid w:val="00B00190"/>
    <w:rsid w:val="00B00C2A"/>
    <w:rsid w:val="00B0183E"/>
    <w:rsid w:val="00B02118"/>
    <w:rsid w:val="00B021CF"/>
    <w:rsid w:val="00B03165"/>
    <w:rsid w:val="00B0487F"/>
    <w:rsid w:val="00B04EB6"/>
    <w:rsid w:val="00B0593D"/>
    <w:rsid w:val="00B05985"/>
    <w:rsid w:val="00B060D4"/>
    <w:rsid w:val="00B06D9F"/>
    <w:rsid w:val="00B12C26"/>
    <w:rsid w:val="00B14173"/>
    <w:rsid w:val="00B14DF1"/>
    <w:rsid w:val="00B167AC"/>
    <w:rsid w:val="00B16D7C"/>
    <w:rsid w:val="00B16FE4"/>
    <w:rsid w:val="00B20484"/>
    <w:rsid w:val="00B204B0"/>
    <w:rsid w:val="00B228FC"/>
    <w:rsid w:val="00B22C9B"/>
    <w:rsid w:val="00B25D85"/>
    <w:rsid w:val="00B262BA"/>
    <w:rsid w:val="00B2679B"/>
    <w:rsid w:val="00B26A94"/>
    <w:rsid w:val="00B27C25"/>
    <w:rsid w:val="00B27D8B"/>
    <w:rsid w:val="00B3029E"/>
    <w:rsid w:val="00B322B4"/>
    <w:rsid w:val="00B325A8"/>
    <w:rsid w:val="00B32A8E"/>
    <w:rsid w:val="00B332E9"/>
    <w:rsid w:val="00B34875"/>
    <w:rsid w:val="00B34B97"/>
    <w:rsid w:val="00B351D4"/>
    <w:rsid w:val="00B355C4"/>
    <w:rsid w:val="00B35F55"/>
    <w:rsid w:val="00B405BF"/>
    <w:rsid w:val="00B40C4B"/>
    <w:rsid w:val="00B43C8E"/>
    <w:rsid w:val="00B447CA"/>
    <w:rsid w:val="00B45370"/>
    <w:rsid w:val="00B453B6"/>
    <w:rsid w:val="00B45BBE"/>
    <w:rsid w:val="00B45D77"/>
    <w:rsid w:val="00B46C39"/>
    <w:rsid w:val="00B46D92"/>
    <w:rsid w:val="00B47003"/>
    <w:rsid w:val="00B501CC"/>
    <w:rsid w:val="00B501F9"/>
    <w:rsid w:val="00B51B6E"/>
    <w:rsid w:val="00B51DAA"/>
    <w:rsid w:val="00B5234C"/>
    <w:rsid w:val="00B541A3"/>
    <w:rsid w:val="00B54EFC"/>
    <w:rsid w:val="00B555F2"/>
    <w:rsid w:val="00B618C5"/>
    <w:rsid w:val="00B65AF8"/>
    <w:rsid w:val="00B65C93"/>
    <w:rsid w:val="00B663FE"/>
    <w:rsid w:val="00B67953"/>
    <w:rsid w:val="00B720FE"/>
    <w:rsid w:val="00B73406"/>
    <w:rsid w:val="00B735E0"/>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C24"/>
    <w:rsid w:val="00BA1561"/>
    <w:rsid w:val="00BA1A8F"/>
    <w:rsid w:val="00BA1B0C"/>
    <w:rsid w:val="00BA30B3"/>
    <w:rsid w:val="00BA4791"/>
    <w:rsid w:val="00BA63BB"/>
    <w:rsid w:val="00BA6F95"/>
    <w:rsid w:val="00BA7076"/>
    <w:rsid w:val="00BA7C99"/>
    <w:rsid w:val="00BA7FF4"/>
    <w:rsid w:val="00BB04C2"/>
    <w:rsid w:val="00BB0773"/>
    <w:rsid w:val="00BB0C40"/>
    <w:rsid w:val="00BB1EC7"/>
    <w:rsid w:val="00BB2106"/>
    <w:rsid w:val="00BB27F9"/>
    <w:rsid w:val="00BB2CB2"/>
    <w:rsid w:val="00BB2CEC"/>
    <w:rsid w:val="00BB2DB6"/>
    <w:rsid w:val="00BB37CD"/>
    <w:rsid w:val="00BB4E4B"/>
    <w:rsid w:val="00BB51B6"/>
    <w:rsid w:val="00BB66D3"/>
    <w:rsid w:val="00BB6AE9"/>
    <w:rsid w:val="00BB7754"/>
    <w:rsid w:val="00BC0212"/>
    <w:rsid w:val="00BC189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7CC"/>
    <w:rsid w:val="00BE5A1E"/>
    <w:rsid w:val="00BE73CA"/>
    <w:rsid w:val="00BF1FB8"/>
    <w:rsid w:val="00BF2BE1"/>
    <w:rsid w:val="00BF3EBE"/>
    <w:rsid w:val="00BF4972"/>
    <w:rsid w:val="00BF4F93"/>
    <w:rsid w:val="00BF5BF3"/>
    <w:rsid w:val="00C00316"/>
    <w:rsid w:val="00C02E10"/>
    <w:rsid w:val="00C055EE"/>
    <w:rsid w:val="00C06A3D"/>
    <w:rsid w:val="00C10538"/>
    <w:rsid w:val="00C10B7C"/>
    <w:rsid w:val="00C121F1"/>
    <w:rsid w:val="00C157CB"/>
    <w:rsid w:val="00C15EB7"/>
    <w:rsid w:val="00C16E1E"/>
    <w:rsid w:val="00C17D27"/>
    <w:rsid w:val="00C20A0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017"/>
    <w:rsid w:val="00C376EF"/>
    <w:rsid w:val="00C37FC7"/>
    <w:rsid w:val="00C40578"/>
    <w:rsid w:val="00C415AE"/>
    <w:rsid w:val="00C41D86"/>
    <w:rsid w:val="00C44B96"/>
    <w:rsid w:val="00C45975"/>
    <w:rsid w:val="00C459CA"/>
    <w:rsid w:val="00C47818"/>
    <w:rsid w:val="00C50A6A"/>
    <w:rsid w:val="00C5220B"/>
    <w:rsid w:val="00C5446F"/>
    <w:rsid w:val="00C545CD"/>
    <w:rsid w:val="00C546BD"/>
    <w:rsid w:val="00C54D89"/>
    <w:rsid w:val="00C55FC5"/>
    <w:rsid w:val="00C562C2"/>
    <w:rsid w:val="00C57430"/>
    <w:rsid w:val="00C60F8F"/>
    <w:rsid w:val="00C6170E"/>
    <w:rsid w:val="00C617B0"/>
    <w:rsid w:val="00C6460F"/>
    <w:rsid w:val="00C6589F"/>
    <w:rsid w:val="00C663DF"/>
    <w:rsid w:val="00C6699A"/>
    <w:rsid w:val="00C66C71"/>
    <w:rsid w:val="00C670F2"/>
    <w:rsid w:val="00C67D95"/>
    <w:rsid w:val="00C706DD"/>
    <w:rsid w:val="00C71179"/>
    <w:rsid w:val="00C711A2"/>
    <w:rsid w:val="00C73C1C"/>
    <w:rsid w:val="00C73F9E"/>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2DAB"/>
    <w:rsid w:val="00CB392C"/>
    <w:rsid w:val="00CB4A20"/>
    <w:rsid w:val="00CB5DEC"/>
    <w:rsid w:val="00CB70B8"/>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0A7"/>
    <w:rsid w:val="00CF5083"/>
    <w:rsid w:val="00CF55CA"/>
    <w:rsid w:val="00CF584F"/>
    <w:rsid w:val="00CF698D"/>
    <w:rsid w:val="00CF7F40"/>
    <w:rsid w:val="00D012A2"/>
    <w:rsid w:val="00D01642"/>
    <w:rsid w:val="00D02623"/>
    <w:rsid w:val="00D03BCF"/>
    <w:rsid w:val="00D04182"/>
    <w:rsid w:val="00D052DC"/>
    <w:rsid w:val="00D0567E"/>
    <w:rsid w:val="00D05A94"/>
    <w:rsid w:val="00D10AC2"/>
    <w:rsid w:val="00D11588"/>
    <w:rsid w:val="00D12FD7"/>
    <w:rsid w:val="00D14071"/>
    <w:rsid w:val="00D1419B"/>
    <w:rsid w:val="00D15B26"/>
    <w:rsid w:val="00D15EF5"/>
    <w:rsid w:val="00D17066"/>
    <w:rsid w:val="00D208D2"/>
    <w:rsid w:val="00D209BA"/>
    <w:rsid w:val="00D20E0E"/>
    <w:rsid w:val="00D20E19"/>
    <w:rsid w:val="00D21DB2"/>
    <w:rsid w:val="00D21F85"/>
    <w:rsid w:val="00D225CC"/>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016"/>
    <w:rsid w:val="00D553E7"/>
    <w:rsid w:val="00D55CC9"/>
    <w:rsid w:val="00D56452"/>
    <w:rsid w:val="00D6283B"/>
    <w:rsid w:val="00D63592"/>
    <w:rsid w:val="00D64B6C"/>
    <w:rsid w:val="00D66812"/>
    <w:rsid w:val="00D67335"/>
    <w:rsid w:val="00D71613"/>
    <w:rsid w:val="00D71A68"/>
    <w:rsid w:val="00D7260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454"/>
    <w:rsid w:val="00DA1062"/>
    <w:rsid w:val="00DA1153"/>
    <w:rsid w:val="00DA2348"/>
    <w:rsid w:val="00DA331F"/>
    <w:rsid w:val="00DA3C87"/>
    <w:rsid w:val="00DA5198"/>
    <w:rsid w:val="00DA6115"/>
    <w:rsid w:val="00DA661D"/>
    <w:rsid w:val="00DB0EE7"/>
    <w:rsid w:val="00DB1B74"/>
    <w:rsid w:val="00DB2B83"/>
    <w:rsid w:val="00DB45B1"/>
    <w:rsid w:val="00DB5DCF"/>
    <w:rsid w:val="00DC1205"/>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A5F"/>
    <w:rsid w:val="00DF3C70"/>
    <w:rsid w:val="00DF4668"/>
    <w:rsid w:val="00DF4A99"/>
    <w:rsid w:val="00DF4DCF"/>
    <w:rsid w:val="00DF66AC"/>
    <w:rsid w:val="00DF68CD"/>
    <w:rsid w:val="00E000AD"/>
    <w:rsid w:val="00E00D84"/>
    <w:rsid w:val="00E01964"/>
    <w:rsid w:val="00E03760"/>
    <w:rsid w:val="00E0398A"/>
    <w:rsid w:val="00E05138"/>
    <w:rsid w:val="00E05E0E"/>
    <w:rsid w:val="00E061A1"/>
    <w:rsid w:val="00E0633C"/>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46E"/>
    <w:rsid w:val="00E3793E"/>
    <w:rsid w:val="00E40CB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1F"/>
    <w:rsid w:val="00E7180A"/>
    <w:rsid w:val="00E71F7B"/>
    <w:rsid w:val="00E73079"/>
    <w:rsid w:val="00E75DEA"/>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3CCC"/>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6E"/>
    <w:rsid w:val="00EE7487"/>
    <w:rsid w:val="00EF08C9"/>
    <w:rsid w:val="00EF143F"/>
    <w:rsid w:val="00EF168E"/>
    <w:rsid w:val="00EF3B66"/>
    <w:rsid w:val="00EF40D6"/>
    <w:rsid w:val="00EF4276"/>
    <w:rsid w:val="00EF4D0E"/>
    <w:rsid w:val="00EF6AC5"/>
    <w:rsid w:val="00EF6B39"/>
    <w:rsid w:val="00F0107F"/>
    <w:rsid w:val="00F023B2"/>
    <w:rsid w:val="00F02902"/>
    <w:rsid w:val="00F029BB"/>
    <w:rsid w:val="00F0331D"/>
    <w:rsid w:val="00F059B8"/>
    <w:rsid w:val="00F064AE"/>
    <w:rsid w:val="00F07EDA"/>
    <w:rsid w:val="00F10743"/>
    <w:rsid w:val="00F11676"/>
    <w:rsid w:val="00F12593"/>
    <w:rsid w:val="00F133B2"/>
    <w:rsid w:val="00F1442D"/>
    <w:rsid w:val="00F144A6"/>
    <w:rsid w:val="00F146ED"/>
    <w:rsid w:val="00F15AC8"/>
    <w:rsid w:val="00F168DC"/>
    <w:rsid w:val="00F21907"/>
    <w:rsid w:val="00F23E62"/>
    <w:rsid w:val="00F24A96"/>
    <w:rsid w:val="00F25493"/>
    <w:rsid w:val="00F26535"/>
    <w:rsid w:val="00F265BA"/>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9DF"/>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1D0"/>
    <w:rsid w:val="00FA3E26"/>
    <w:rsid w:val="00FA4A7C"/>
    <w:rsid w:val="00FA66D8"/>
    <w:rsid w:val="00FA6B1F"/>
    <w:rsid w:val="00FA7E03"/>
    <w:rsid w:val="00FB1667"/>
    <w:rsid w:val="00FB21E6"/>
    <w:rsid w:val="00FB2F32"/>
    <w:rsid w:val="00FB2FFC"/>
    <w:rsid w:val="00FB4DDC"/>
    <w:rsid w:val="00FB6D29"/>
    <w:rsid w:val="00FC07E1"/>
    <w:rsid w:val="00FC1922"/>
    <w:rsid w:val="00FC26A6"/>
    <w:rsid w:val="00FC360A"/>
    <w:rsid w:val="00FC5A05"/>
    <w:rsid w:val="00FC5B6D"/>
    <w:rsid w:val="00FC5F63"/>
    <w:rsid w:val="00FC60DC"/>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3C02"/>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31A39"/>
  <w15:docId w15:val="{7EAB4FE0-28A4-4623-8EB4-F405222E5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AE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E0633C"/>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ezkurwreuab5ozgtqnkl">
    <w:name w:val="ezkurwreuab5ozgtqnkl"/>
    <w:basedOn w:val="Fontdeparagrafimplicit"/>
    <w:rsid w:val="000B0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3465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9613C-D88C-43BB-8006-2AC5FF871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29</Pages>
  <Words>9750</Words>
  <Characters>56556</Characters>
  <Application>Microsoft Office Word</Application>
  <DocSecurity>0</DocSecurity>
  <Lines>471</Lines>
  <Paragraphs>132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cp:lastModifiedBy>
  <cp:revision>10</cp:revision>
  <cp:lastPrinted>2023-07-20T12:04:00Z</cp:lastPrinted>
  <dcterms:created xsi:type="dcterms:W3CDTF">2025-12-01T13:21:00Z</dcterms:created>
  <dcterms:modified xsi:type="dcterms:W3CDTF">2025-12-01T15:04:00Z</dcterms:modified>
</cp:coreProperties>
</file>