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C2CF43C" w14:textId="77777777" w:rsidR="00A20ACF" w:rsidRPr="00FF430B" w:rsidRDefault="00A20ACF" w:rsidP="00196AB4"/>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2AAAA5C8" w14:textId="29853317" w:rsidR="00922F8A" w:rsidRPr="00FF430B" w:rsidRDefault="00033577" w:rsidP="00134E8B">
      <w:pPr>
        <w:pStyle w:val="Listparagraf"/>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34E8B">
      <w:pPr>
        <w:pStyle w:val="Listparagraf"/>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134E8B">
      <w:pPr>
        <w:pStyle w:val="Listparagraf"/>
        <w:numPr>
          <w:ilvl w:val="0"/>
          <w:numId w:val="2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134E8B">
      <w:pPr>
        <w:pStyle w:val="Listparagraf"/>
        <w:numPr>
          <w:ilvl w:val="0"/>
          <w:numId w:val="2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134E8B">
      <w:pPr>
        <w:pStyle w:val="Listparagraf"/>
        <w:numPr>
          <w:ilvl w:val="0"/>
          <w:numId w:val="2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134E8B">
      <w:pPr>
        <w:pStyle w:val="Listparagraf"/>
        <w:numPr>
          <w:ilvl w:val="0"/>
          <w:numId w:val="2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134E8B">
      <w:pPr>
        <w:pStyle w:val="Listparagraf"/>
        <w:numPr>
          <w:ilvl w:val="0"/>
          <w:numId w:val="2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134E8B">
      <w:pPr>
        <w:pStyle w:val="Listparagraf"/>
        <w:numPr>
          <w:ilvl w:val="0"/>
          <w:numId w:val="2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134E8B">
      <w:pPr>
        <w:pStyle w:val="Listparagraf"/>
        <w:numPr>
          <w:ilvl w:val="0"/>
          <w:numId w:val="24"/>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134E8B">
      <w:pPr>
        <w:pStyle w:val="Listparagraf"/>
        <w:numPr>
          <w:ilvl w:val="0"/>
          <w:numId w:val="2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134E8B">
      <w:pPr>
        <w:pStyle w:val="Listparagraf"/>
        <w:numPr>
          <w:ilvl w:val="0"/>
          <w:numId w:val="2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134E8B">
      <w:pPr>
        <w:pStyle w:val="Listparagraf"/>
        <w:numPr>
          <w:ilvl w:val="0"/>
          <w:numId w:val="2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134E8B">
      <w:pPr>
        <w:pStyle w:val="Listparagraf"/>
        <w:numPr>
          <w:ilvl w:val="0"/>
          <w:numId w:val="2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134E8B">
      <w:pPr>
        <w:pStyle w:val="Listparagraf"/>
        <w:numPr>
          <w:ilvl w:val="0"/>
          <w:numId w:val="2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134E8B">
      <w:pPr>
        <w:pStyle w:val="Listparagraf"/>
        <w:numPr>
          <w:ilvl w:val="0"/>
          <w:numId w:val="2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134E8B">
      <w:pPr>
        <w:pStyle w:val="Listparagraf"/>
        <w:numPr>
          <w:ilvl w:val="0"/>
          <w:numId w:val="2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134E8B">
      <w:pPr>
        <w:pStyle w:val="Listparagraf"/>
        <w:numPr>
          <w:ilvl w:val="0"/>
          <w:numId w:val="2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134E8B">
      <w:pPr>
        <w:pStyle w:val="Listparagraf"/>
        <w:numPr>
          <w:ilvl w:val="0"/>
          <w:numId w:val="2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134E8B">
      <w:pPr>
        <w:pStyle w:val="Listparagraf"/>
        <w:numPr>
          <w:ilvl w:val="0"/>
          <w:numId w:val="2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134E8B">
      <w:pPr>
        <w:pStyle w:val="Listparagraf"/>
        <w:numPr>
          <w:ilvl w:val="0"/>
          <w:numId w:val="2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134E8B">
      <w:pPr>
        <w:pStyle w:val="Listparagraf"/>
        <w:numPr>
          <w:ilvl w:val="0"/>
          <w:numId w:val="2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134E8B">
      <w:pPr>
        <w:pStyle w:val="Listparagraf"/>
        <w:numPr>
          <w:ilvl w:val="0"/>
          <w:numId w:val="2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134E8B">
      <w:pPr>
        <w:pStyle w:val="Listparagraf"/>
        <w:numPr>
          <w:ilvl w:val="0"/>
          <w:numId w:val="2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134E8B">
      <w:pPr>
        <w:pStyle w:val="Listparagraf"/>
        <w:numPr>
          <w:ilvl w:val="0"/>
          <w:numId w:val="2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134E8B">
      <w:pPr>
        <w:pStyle w:val="Listparagraf"/>
        <w:numPr>
          <w:ilvl w:val="0"/>
          <w:numId w:val="2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134E8B">
      <w:pPr>
        <w:pStyle w:val="Listparagraf"/>
        <w:numPr>
          <w:ilvl w:val="0"/>
          <w:numId w:val="24"/>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134E8B">
      <w:pPr>
        <w:pStyle w:val="Listparagraf"/>
        <w:numPr>
          <w:ilvl w:val="0"/>
          <w:numId w:val="2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134E8B">
      <w:pPr>
        <w:pStyle w:val="Listparagraf"/>
        <w:numPr>
          <w:ilvl w:val="0"/>
          <w:numId w:val="24"/>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134E8B">
      <w:pPr>
        <w:pStyle w:val="Listparagraf"/>
        <w:numPr>
          <w:ilvl w:val="0"/>
          <w:numId w:val="2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134E8B">
      <w:pPr>
        <w:pStyle w:val="Listparagraf"/>
        <w:numPr>
          <w:ilvl w:val="0"/>
          <w:numId w:val="24"/>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34E8B">
      <w:pPr>
        <w:pStyle w:val="Listparagraf"/>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28EBDE30" w14:textId="3E2C0771" w:rsidR="00B93DBE" w:rsidRPr="00FF430B" w:rsidRDefault="00033577" w:rsidP="00134E8B">
      <w:pPr>
        <w:pStyle w:val="Listparagraf"/>
        <w:numPr>
          <w:ilvl w:val="0"/>
          <w:numId w:val="14"/>
        </w:numPr>
        <w:tabs>
          <w:tab w:val="clear" w:pos="1134"/>
          <w:tab w:val="left" w:pos="-284"/>
          <w:tab w:val="left" w:pos="196"/>
        </w:tabs>
        <w:ind w:left="-284" w:firstLine="284"/>
      </w:pPr>
      <w:r w:rsidRPr="00FF430B">
        <w:lastRenderedPageBreak/>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f"/>
        <w:numPr>
          <w:ilvl w:val="0"/>
          <w:numId w:val="0"/>
        </w:numPr>
        <w:ind w:left="360"/>
      </w:pPr>
    </w:p>
    <w:p w14:paraId="4FFC2F44" w14:textId="77777777" w:rsidR="00352B05" w:rsidRPr="00FF430B" w:rsidRDefault="00033577" w:rsidP="00134E8B">
      <w:pPr>
        <w:pStyle w:val="Listparagraf"/>
        <w:numPr>
          <w:ilvl w:val="0"/>
          <w:numId w:val="14"/>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f"/>
        <w:numPr>
          <w:ilvl w:val="0"/>
          <w:numId w:val="0"/>
        </w:numPr>
        <w:ind w:left="357"/>
      </w:pPr>
    </w:p>
    <w:p w14:paraId="6E4805C8" w14:textId="77777777" w:rsidR="00352B05" w:rsidRPr="00FF430B" w:rsidRDefault="00033577" w:rsidP="00134E8B">
      <w:pPr>
        <w:pStyle w:val="Listparagraf"/>
        <w:numPr>
          <w:ilvl w:val="0"/>
          <w:numId w:val="14"/>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134E8B">
      <w:pPr>
        <w:pStyle w:val="Listparagraf"/>
        <w:numPr>
          <w:ilvl w:val="0"/>
          <w:numId w:val="15"/>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AB4E9A" w:rsidP="00134E8B">
      <w:pPr>
        <w:pStyle w:val="Listparagraf"/>
        <w:numPr>
          <w:ilvl w:val="0"/>
          <w:numId w:val="15"/>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14:paraId="1C4D7021" w14:textId="2DA1F513" w:rsidR="00A50D0A" w:rsidRPr="00FF430B" w:rsidRDefault="00033577" w:rsidP="00134E8B">
      <w:pPr>
        <w:pStyle w:val="Listparagraf"/>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34E8B">
      <w:pPr>
        <w:pStyle w:val="Listparagraf"/>
        <w:numPr>
          <w:ilvl w:val="0"/>
          <w:numId w:val="14"/>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34E8B">
      <w:pPr>
        <w:pStyle w:val="Listparagraf"/>
        <w:numPr>
          <w:ilvl w:val="0"/>
          <w:numId w:val="14"/>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34E8B">
      <w:pPr>
        <w:pStyle w:val="Listparagraf"/>
        <w:numPr>
          <w:ilvl w:val="0"/>
          <w:numId w:val="14"/>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134E8B">
      <w:pPr>
        <w:pStyle w:val="Listparagraf"/>
        <w:numPr>
          <w:ilvl w:val="0"/>
          <w:numId w:val="14"/>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134E8B">
      <w:pPr>
        <w:pStyle w:val="Listparagraf"/>
        <w:numPr>
          <w:ilvl w:val="0"/>
          <w:numId w:val="14"/>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34E8B">
      <w:pPr>
        <w:pStyle w:val="Listparagraf"/>
        <w:numPr>
          <w:ilvl w:val="0"/>
          <w:numId w:val="14"/>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134E8B">
      <w:pPr>
        <w:pStyle w:val="Listparagraf"/>
        <w:numPr>
          <w:ilvl w:val="0"/>
          <w:numId w:val="14"/>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134E8B">
      <w:pPr>
        <w:pStyle w:val="Listparagraf"/>
        <w:numPr>
          <w:ilvl w:val="0"/>
          <w:numId w:val="14"/>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134E8B">
      <w:pPr>
        <w:pStyle w:val="Listparagraf"/>
        <w:numPr>
          <w:ilvl w:val="0"/>
          <w:numId w:val="14"/>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34E8B">
      <w:pPr>
        <w:pStyle w:val="Listparagraf"/>
        <w:numPr>
          <w:ilvl w:val="0"/>
          <w:numId w:val="16"/>
        </w:numPr>
        <w:tabs>
          <w:tab w:val="clear" w:pos="1134"/>
          <w:tab w:val="left" w:pos="-284"/>
          <w:tab w:val="left" w:pos="426"/>
        </w:tabs>
        <w:spacing w:after="120"/>
        <w:ind w:left="-284" w:firstLine="284"/>
      </w:pPr>
      <w:r w:rsidRPr="00FF430B">
        <w:lastRenderedPageBreak/>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34E8B">
      <w:pPr>
        <w:pStyle w:val="Listparagraf"/>
        <w:numPr>
          <w:ilvl w:val="0"/>
          <w:numId w:val="16"/>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134E8B">
      <w:pPr>
        <w:pStyle w:val="Listparagraf"/>
        <w:numPr>
          <w:ilvl w:val="0"/>
          <w:numId w:val="14"/>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134E8B">
      <w:pPr>
        <w:pStyle w:val="Listparagraf"/>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34E8B">
      <w:pPr>
        <w:pStyle w:val="Listparagraf"/>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34E8B">
      <w:pPr>
        <w:pStyle w:val="Listparagraf"/>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34E8B">
      <w:pPr>
        <w:pStyle w:val="Listparagraf"/>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34E8B">
      <w:pPr>
        <w:pStyle w:val="Listparagraf"/>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lastRenderedPageBreak/>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lastRenderedPageBreak/>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w:t>
      </w:r>
      <w:r w:rsidR="00026A54" w:rsidRPr="00FF430B">
        <w:lastRenderedPageBreak/>
        <w:t>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NormalWeb"/>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r w:rsidR="00B00190" w:rsidRPr="00A04ED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lastRenderedPageBreak/>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BC33B2B" w14:textId="77777777" w:rsidR="004C43C4" w:rsidRPr="004802D1" w:rsidRDefault="00BA7FF4" w:rsidP="004C43C4">
      <w:pPr>
        <w:spacing w:before="120"/>
        <w:jc w:val="center"/>
        <w:outlineLvl w:val="0"/>
        <w:rPr>
          <w:b/>
          <w:noProof w:val="0"/>
          <w:sz w:val="28"/>
          <w:szCs w:val="28"/>
          <w:u w:val="single"/>
          <w:lang w:eastAsia="ru-RU"/>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w:t>
      </w:r>
      <w:bookmarkStart w:id="45" w:name="_Hlk77770922"/>
      <w:r w:rsidR="004C43C4" w:rsidRPr="004802D1">
        <w:rPr>
          <w:b/>
          <w:noProof w:val="0"/>
          <w:sz w:val="28"/>
          <w:szCs w:val="28"/>
          <w:u w:val="single"/>
          <w:lang w:eastAsia="ru-RU"/>
        </w:rPr>
        <w:t xml:space="preserve">ANUNȚ DE PARTICIPARE </w:t>
      </w:r>
    </w:p>
    <w:p w14:paraId="0BC1D031" w14:textId="77777777" w:rsidR="004C43C4" w:rsidRPr="00BE362C" w:rsidRDefault="004C43C4" w:rsidP="004C43C4">
      <w:pPr>
        <w:spacing w:before="120"/>
        <w:jc w:val="center"/>
        <w:outlineLvl w:val="0"/>
        <w:rPr>
          <w:b/>
          <w:noProof w:val="0"/>
          <w:sz w:val="28"/>
          <w:szCs w:val="28"/>
          <w:lang w:eastAsia="ru-RU"/>
        </w:rPr>
      </w:pPr>
      <w:r>
        <w:rPr>
          <w:b/>
          <w:noProof w:val="0"/>
          <w:sz w:val="28"/>
          <w:szCs w:val="28"/>
          <w:lang w:eastAsia="ru-RU"/>
        </w:rPr>
        <w:t>INCLUSIV PENTRU PROCEDURILE DE PRESELECȚIE</w:t>
      </w:r>
      <w:r w:rsidRPr="009C2F8F">
        <w:rPr>
          <w:b/>
          <w:noProof w:val="0"/>
          <w:sz w:val="28"/>
          <w:szCs w:val="28"/>
          <w:lang w:eastAsia="ru-RU"/>
        </w:rPr>
        <w:t>/PROCEDURILE NEGOCIATE</w:t>
      </w:r>
      <w:bookmarkEnd w:id="45"/>
    </w:p>
    <w:p w14:paraId="255CAD1D" w14:textId="77777777" w:rsidR="004C43C4" w:rsidRPr="006E7E90" w:rsidRDefault="004C43C4" w:rsidP="004C43C4">
      <w:pPr>
        <w:rPr>
          <w:noProof w:val="0"/>
          <w:sz w:val="20"/>
          <w:szCs w:val="20"/>
          <w:lang w:eastAsia="ru-RU"/>
        </w:rPr>
      </w:pPr>
    </w:p>
    <w:p w14:paraId="6F69E5AF" w14:textId="36CFDF7B" w:rsidR="004C43C4" w:rsidRPr="006E7E90" w:rsidRDefault="004C43C4" w:rsidP="004C43C4">
      <w:pPr>
        <w:shd w:val="clear" w:color="auto" w:fill="FFFFFF" w:themeFill="background1"/>
        <w:spacing w:before="120"/>
        <w:rPr>
          <w:b/>
          <w:bCs/>
          <w:noProof w:val="0"/>
          <w:sz w:val="20"/>
          <w:u w:val="single"/>
          <w:lang w:val="it-IT" w:eastAsia="ru-RU"/>
        </w:rPr>
      </w:pPr>
      <w:r>
        <w:rPr>
          <w:b/>
          <w:noProof w:val="0"/>
          <w:lang w:val="it-IT" w:eastAsia="ru-RU"/>
        </w:rPr>
        <w:t xml:space="preserve">Obiectul achizitiei: </w:t>
      </w:r>
      <w:r w:rsidRPr="006E7E90">
        <w:rPr>
          <w:b/>
          <w:bCs/>
          <w:u w:val="single"/>
        </w:rPr>
        <w:t>Lucrari de reparatie</w:t>
      </w:r>
      <w:r w:rsidR="002053B7">
        <w:rPr>
          <w:b/>
          <w:bCs/>
          <w:u w:val="single"/>
        </w:rPr>
        <w:t xml:space="preserve"> (OMF vadul lui Isac)  IMSP </w:t>
      </w:r>
      <w:r w:rsidRPr="006E7E90">
        <w:rPr>
          <w:b/>
          <w:bCs/>
          <w:u w:val="single"/>
        </w:rPr>
        <w:t xml:space="preserve"> CS </w:t>
      </w:r>
      <w:r w:rsidR="002053B7">
        <w:rPr>
          <w:b/>
          <w:bCs/>
          <w:u w:val="single"/>
        </w:rPr>
        <w:t>Colibași</w:t>
      </w:r>
      <w:r w:rsidRPr="006E7E90">
        <w:rPr>
          <w:b/>
          <w:bCs/>
          <w:u w:val="single"/>
        </w:rPr>
        <w:t xml:space="preserve"> r.Cahul</w:t>
      </w:r>
    </w:p>
    <w:p w14:paraId="4C9D5499" w14:textId="77777777" w:rsidR="004C43C4" w:rsidRPr="00BE362C" w:rsidRDefault="004C43C4" w:rsidP="004C43C4">
      <w:pPr>
        <w:shd w:val="clear" w:color="auto" w:fill="FFFFFF" w:themeFill="background1"/>
        <w:spacing w:before="120"/>
        <w:rPr>
          <w:b/>
          <w:noProof w:val="0"/>
          <w:lang w:val="it-IT" w:eastAsia="ru-RU"/>
        </w:rPr>
      </w:pPr>
      <w:r>
        <w:rPr>
          <w:noProof w:val="0"/>
          <w:sz w:val="20"/>
          <w:lang w:val="it-IT" w:eastAsia="ru-RU"/>
        </w:rPr>
        <w:t xml:space="preserve"> </w:t>
      </w: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COP</w:t>
      </w:r>
      <w:r w:rsidRPr="00BE362C">
        <w:rPr>
          <w:b/>
          <w:noProof w:val="0"/>
          <w:lang w:val="it-IT" w:eastAsia="ru-RU"/>
        </w:rPr>
        <w:br/>
      </w:r>
    </w:p>
    <w:p w14:paraId="4AC34C52" w14:textId="77777777" w:rsidR="004C43C4" w:rsidRPr="00262591" w:rsidRDefault="004C43C4" w:rsidP="004C43C4">
      <w:pPr>
        <w:tabs>
          <w:tab w:val="left" w:pos="284"/>
          <w:tab w:val="right" w:pos="9531"/>
        </w:tabs>
        <w:spacing w:before="120"/>
        <w:rPr>
          <w:b/>
          <w:highlight w:val="yellow"/>
        </w:rPr>
      </w:pPr>
      <w:r w:rsidRPr="00262591">
        <w:rPr>
          <w:b/>
          <w:highlight w:val="yellow"/>
        </w:rPr>
        <w:t xml:space="preserve">*Procedura a fost inclusă în planul de achiziții publice a autorității contractante (Da/Nu): </w:t>
      </w:r>
      <w:r>
        <w:rPr>
          <w:b/>
          <w:highlight w:val="yellow"/>
        </w:rPr>
        <w:t>DA</w:t>
      </w:r>
    </w:p>
    <w:p w14:paraId="44BA775C" w14:textId="77777777" w:rsidR="004C43C4" w:rsidRPr="00BE362C" w:rsidRDefault="004C43C4" w:rsidP="004C43C4">
      <w:pPr>
        <w:shd w:val="clear" w:color="auto" w:fill="FFFFFF" w:themeFill="background1"/>
        <w:rPr>
          <w:noProof w:val="0"/>
          <w:sz w:val="20"/>
          <w:szCs w:val="20"/>
          <w:lang w:val="it-IT" w:eastAsia="ru-RU"/>
        </w:rPr>
      </w:pPr>
    </w:p>
    <w:p w14:paraId="4081D725" w14:textId="30B20C10" w:rsidR="004C43C4" w:rsidRPr="007F290E" w:rsidRDefault="004C43C4" w:rsidP="004C43C4">
      <w:pPr>
        <w:numPr>
          <w:ilvl w:val="0"/>
          <w:numId w:val="28"/>
        </w:numPr>
        <w:shd w:val="clear" w:color="auto" w:fill="FFFFFF" w:themeFill="background1"/>
        <w:tabs>
          <w:tab w:val="left" w:pos="284"/>
          <w:tab w:val="right" w:pos="9531"/>
        </w:tabs>
        <w:spacing w:before="120"/>
        <w:ind w:left="284" w:hanging="284"/>
        <w:rPr>
          <w:b/>
          <w:noProof w:val="0"/>
          <w:lang w:val="en-US" w:eastAsia="ru-RU"/>
        </w:rPr>
      </w:pPr>
      <w:r w:rsidRPr="007F290E">
        <w:rPr>
          <w:b/>
          <w:noProof w:val="0"/>
          <w:lang w:val="en-US" w:eastAsia="ru-RU"/>
        </w:rPr>
        <w:t>Denumirea</w:t>
      </w:r>
      <w:r>
        <w:rPr>
          <w:b/>
          <w:noProof w:val="0"/>
          <w:lang w:eastAsia="ru-RU"/>
        </w:rPr>
        <w:t xml:space="preserve"> </w:t>
      </w:r>
      <w:r w:rsidRPr="007F290E">
        <w:rPr>
          <w:b/>
          <w:noProof w:val="0"/>
          <w:lang w:val="en-US" w:eastAsia="ru-RU"/>
        </w:rPr>
        <w:t>autorității</w:t>
      </w:r>
      <w:r>
        <w:rPr>
          <w:b/>
          <w:noProof w:val="0"/>
          <w:lang w:eastAsia="ru-RU"/>
        </w:rPr>
        <w:t xml:space="preserve"> </w:t>
      </w:r>
      <w:r w:rsidRPr="007F290E">
        <w:rPr>
          <w:b/>
          <w:noProof w:val="0"/>
          <w:lang w:val="en-US" w:eastAsia="ru-RU"/>
        </w:rPr>
        <w:t xml:space="preserve">contractante: </w:t>
      </w:r>
      <w:r>
        <w:rPr>
          <w:b/>
          <w:noProof w:val="0"/>
          <w:lang w:eastAsia="ru-RU"/>
        </w:rPr>
        <w:t>Institu</w:t>
      </w:r>
      <w:r>
        <w:rPr>
          <w:b/>
          <w:noProof w:val="0"/>
          <w:lang w:val="en-US" w:eastAsia="ru-RU"/>
        </w:rPr>
        <w:t>ț</w:t>
      </w:r>
      <w:r w:rsidRPr="007F290E">
        <w:rPr>
          <w:b/>
          <w:noProof w:val="0"/>
          <w:lang w:eastAsia="ru-RU"/>
        </w:rPr>
        <w:t xml:space="preserve">ia Medico Sanitară </w:t>
      </w:r>
      <w:r>
        <w:rPr>
          <w:b/>
          <w:noProof w:val="0"/>
          <w:lang w:eastAsia="ru-RU"/>
        </w:rPr>
        <w:t xml:space="preserve">Publică </w:t>
      </w:r>
      <w:r w:rsidRPr="007F290E">
        <w:rPr>
          <w:b/>
          <w:noProof w:val="0"/>
          <w:lang w:eastAsia="ru-RU"/>
        </w:rPr>
        <w:t xml:space="preserve">Centrul de Sănătate </w:t>
      </w:r>
      <w:r w:rsidR="002053B7">
        <w:rPr>
          <w:b/>
          <w:noProof w:val="0"/>
          <w:lang w:eastAsia="ru-RU"/>
        </w:rPr>
        <w:t>Colibași</w:t>
      </w:r>
      <w:r>
        <w:rPr>
          <w:b/>
          <w:noProof w:val="0"/>
          <w:lang w:eastAsia="ru-RU"/>
        </w:rPr>
        <w:t xml:space="preserve">, </w:t>
      </w:r>
      <w:r>
        <w:rPr>
          <w:b/>
          <w:noProof w:val="0"/>
          <w:shd w:val="clear" w:color="auto" w:fill="FFFFFF" w:themeFill="background1"/>
          <w:lang w:val="it-IT" w:eastAsia="ru-RU"/>
        </w:rPr>
        <w:t>r. Cahul</w:t>
      </w:r>
    </w:p>
    <w:p w14:paraId="50276E4C" w14:textId="15B13F04" w:rsidR="004C43C4" w:rsidRPr="00BE362C" w:rsidRDefault="004C43C4" w:rsidP="004C43C4">
      <w:pPr>
        <w:numPr>
          <w:ilvl w:val="0"/>
          <w:numId w:val="2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2053B7">
        <w:rPr>
          <w:b/>
          <w:noProof w:val="0"/>
          <w:shd w:val="clear" w:color="auto" w:fill="FFFFFF" w:themeFill="background1"/>
          <w:lang w:eastAsia="ru-RU"/>
        </w:rPr>
        <w:t>1013603001452</w:t>
      </w:r>
    </w:p>
    <w:p w14:paraId="13BF3ADF" w14:textId="6F0BE226" w:rsidR="004C43C4" w:rsidRPr="007F290E" w:rsidRDefault="004C43C4" w:rsidP="004C43C4">
      <w:pPr>
        <w:numPr>
          <w:ilvl w:val="0"/>
          <w:numId w:val="28"/>
        </w:numPr>
        <w:shd w:val="clear" w:color="auto" w:fill="FFFFFF" w:themeFill="background1"/>
        <w:tabs>
          <w:tab w:val="left" w:pos="284"/>
          <w:tab w:val="right" w:pos="9531"/>
        </w:tabs>
        <w:spacing w:before="120"/>
        <w:ind w:left="284" w:hanging="284"/>
        <w:rPr>
          <w:b/>
          <w:noProof w:val="0"/>
          <w:lang w:val="en-US" w:eastAsia="ru-RU"/>
        </w:rPr>
      </w:pPr>
      <w:r w:rsidRPr="007F290E">
        <w:rPr>
          <w:b/>
          <w:noProof w:val="0"/>
          <w:lang w:val="en-US" w:eastAsia="ru-RU"/>
        </w:rPr>
        <w:t>Adresa</w:t>
      </w:r>
      <w:r>
        <w:rPr>
          <w:b/>
          <w:noProof w:val="0"/>
          <w:lang w:val="en-US" w:eastAsia="ru-RU"/>
        </w:rPr>
        <w:t xml:space="preserve">: </w:t>
      </w:r>
      <w:r>
        <w:rPr>
          <w:b/>
          <w:noProof w:val="0"/>
          <w:shd w:val="clear" w:color="auto" w:fill="FFFFFF" w:themeFill="background1"/>
          <w:lang w:eastAsia="ru-RU"/>
        </w:rPr>
        <w:t xml:space="preserve"> R.Cahul, s.</w:t>
      </w:r>
      <w:r w:rsidR="002053B7">
        <w:rPr>
          <w:b/>
          <w:noProof w:val="0"/>
          <w:shd w:val="clear" w:color="auto" w:fill="FFFFFF" w:themeFill="background1"/>
          <w:lang w:eastAsia="ru-RU"/>
        </w:rPr>
        <w:t>Colibași</w:t>
      </w:r>
      <w:r>
        <w:rPr>
          <w:b/>
          <w:noProof w:val="0"/>
          <w:shd w:val="clear" w:color="auto" w:fill="FFFFFF" w:themeFill="background1"/>
          <w:lang w:eastAsia="ru-RU"/>
        </w:rPr>
        <w:t>, str.</w:t>
      </w:r>
      <w:r w:rsidR="002053B7">
        <w:rPr>
          <w:b/>
          <w:noProof w:val="0"/>
          <w:shd w:val="clear" w:color="auto" w:fill="FFFFFF" w:themeFill="background1"/>
          <w:lang w:eastAsia="ru-RU"/>
        </w:rPr>
        <w:t>Horilor</w:t>
      </w:r>
    </w:p>
    <w:p w14:paraId="2A4227A6" w14:textId="6344BFE7" w:rsidR="004C43C4" w:rsidRPr="00BE362C" w:rsidRDefault="004C43C4" w:rsidP="004C43C4">
      <w:pPr>
        <w:numPr>
          <w:ilvl w:val="0"/>
          <w:numId w:val="2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002053B7">
        <w:rPr>
          <w:b/>
          <w:noProof w:val="0"/>
          <w:shd w:val="clear" w:color="auto" w:fill="FFFFFF" w:themeFill="background1"/>
          <w:lang w:eastAsia="ru-RU"/>
        </w:rPr>
        <w:t>078740203</w:t>
      </w:r>
    </w:p>
    <w:p w14:paraId="46F7CC58" w14:textId="3FA3A52F" w:rsidR="004C43C4" w:rsidRPr="00BE362C" w:rsidRDefault="004C43C4" w:rsidP="004C43C4">
      <w:pPr>
        <w:numPr>
          <w:ilvl w:val="0"/>
          <w:numId w:val="2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2053B7">
        <w:rPr>
          <w:b/>
          <w:noProof w:val="0"/>
          <w:shd w:val="clear" w:color="auto" w:fill="FFFFFF" w:themeFill="background1"/>
          <w:lang w:val="it-IT" w:eastAsia="ru-RU"/>
        </w:rPr>
        <w:t>cs.colibasi</w:t>
      </w:r>
      <w:r>
        <w:rPr>
          <w:b/>
          <w:noProof w:val="0"/>
          <w:shd w:val="clear" w:color="auto" w:fill="FFFFFF" w:themeFill="background1"/>
          <w:lang w:val="it-IT" w:eastAsia="ru-RU"/>
        </w:rPr>
        <w:t>@ms.md</w:t>
      </w:r>
    </w:p>
    <w:p w14:paraId="2B6718EC" w14:textId="77777777" w:rsidR="004C43C4" w:rsidRPr="00BE362C" w:rsidRDefault="004C43C4" w:rsidP="004C43C4">
      <w:pPr>
        <w:numPr>
          <w:ilvl w:val="0"/>
          <w:numId w:val="2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D33DE1E" w14:textId="77777777" w:rsidR="004C43C4" w:rsidRDefault="004C43C4" w:rsidP="004C43C4">
      <w:pPr>
        <w:pStyle w:val="Listparagraf"/>
        <w:numPr>
          <w:ilvl w:val="0"/>
          <w:numId w:val="41"/>
        </w:numPr>
        <w:shd w:val="clear" w:color="auto" w:fill="FFFFFF" w:themeFill="background1"/>
        <w:tabs>
          <w:tab w:val="clear" w:pos="1134"/>
          <w:tab w:val="left" w:pos="284"/>
          <w:tab w:val="right" w:pos="9531"/>
        </w:tabs>
        <w:spacing w:before="120"/>
        <w:contextualSpacing/>
        <w:jc w:val="left"/>
        <w:rPr>
          <w:b/>
          <w:lang w:eastAsia="ru-RU"/>
        </w:rPr>
      </w:pPr>
      <w:r w:rsidRPr="00270C5C">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70C5C">
        <w:rPr>
          <w:b/>
          <w:i/>
          <w:lang w:eastAsia="ru-RU"/>
        </w:rPr>
        <w:t xml:space="preserve">documentația de atribuire este anexată în cadrul procedurii în SIA RSAP – </w:t>
      </w:r>
      <w:r>
        <w:rPr>
          <w:b/>
          <w:lang w:eastAsia="ru-RU"/>
        </w:rPr>
        <w:t>Instituț</w:t>
      </w:r>
      <w:r w:rsidRPr="007F290E">
        <w:rPr>
          <w:b/>
          <w:lang w:eastAsia="ru-RU"/>
        </w:rPr>
        <w:t>ia Medico Sanitară</w:t>
      </w:r>
      <w:r w:rsidRPr="00270C5C">
        <w:rPr>
          <w:b/>
          <w:lang w:eastAsia="ru-RU"/>
        </w:rPr>
        <w:t xml:space="preserve"> </w:t>
      </w:r>
    </w:p>
    <w:p w14:paraId="39DCEA35" w14:textId="77777777" w:rsidR="004C43C4" w:rsidRPr="00270C5C" w:rsidRDefault="004C43C4" w:rsidP="004C43C4">
      <w:pPr>
        <w:pStyle w:val="Listparagraf"/>
        <w:numPr>
          <w:ilvl w:val="0"/>
          <w:numId w:val="41"/>
        </w:numPr>
        <w:shd w:val="clear" w:color="auto" w:fill="FFFFFF" w:themeFill="background1"/>
        <w:tabs>
          <w:tab w:val="clear" w:pos="1134"/>
          <w:tab w:val="left" w:pos="284"/>
          <w:tab w:val="right" w:pos="9531"/>
        </w:tabs>
        <w:spacing w:before="120"/>
        <w:contextualSpacing/>
        <w:jc w:val="left"/>
        <w:rPr>
          <w:b/>
          <w:lang w:eastAsia="ru-RU"/>
        </w:rPr>
      </w:pPr>
      <w:r w:rsidRPr="00270C5C">
        <w:rPr>
          <w:b/>
          <w:lang w:eastAsia="ru-RU"/>
        </w:rPr>
        <w:t>Cumpărătorul invită operatorii economici interesați, care îi pot satisface necesitățile, să participe la procedura de achiziție privind executarea următoarelor lucrări:</w:t>
      </w:r>
    </w:p>
    <w:p w14:paraId="6B11CDC4" w14:textId="77777777" w:rsidR="004C43C4" w:rsidRPr="00270C5C" w:rsidRDefault="004C43C4" w:rsidP="004C43C4">
      <w:pPr>
        <w:pStyle w:val="Listparagraf"/>
        <w:numPr>
          <w:ilvl w:val="0"/>
          <w:numId w:val="0"/>
        </w:numPr>
        <w:shd w:val="clear" w:color="auto" w:fill="FFFFFF" w:themeFill="background1"/>
        <w:tabs>
          <w:tab w:val="clear" w:pos="1134"/>
          <w:tab w:val="left" w:pos="284"/>
          <w:tab w:val="right" w:pos="9531"/>
        </w:tabs>
        <w:spacing w:before="120"/>
        <w:ind w:left="720"/>
        <w:contextualSpacing/>
        <w:jc w:val="left"/>
        <w:rPr>
          <w:b/>
          <w:lang w:eastAsia="ru-RU"/>
        </w:rPr>
      </w:pPr>
    </w:p>
    <w:tbl>
      <w:tblPr>
        <w:tblW w:w="10075" w:type="dxa"/>
        <w:tblInd w:w="-455" w:type="dxa"/>
        <w:tblLayout w:type="fixed"/>
        <w:tblLook w:val="04A0" w:firstRow="1" w:lastRow="0" w:firstColumn="1" w:lastColumn="0" w:noHBand="0" w:noVBand="1"/>
      </w:tblPr>
      <w:tblGrid>
        <w:gridCol w:w="1443"/>
        <w:gridCol w:w="2806"/>
        <w:gridCol w:w="850"/>
        <w:gridCol w:w="1134"/>
        <w:gridCol w:w="1862"/>
        <w:gridCol w:w="1980"/>
      </w:tblGrid>
      <w:tr w:rsidR="004C43C4" w14:paraId="70A3BF96" w14:textId="77777777" w:rsidTr="001A41B8">
        <w:trPr>
          <w:trHeight w:val="567"/>
        </w:trPr>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250FC23B" w14:textId="77777777" w:rsidR="004C43C4" w:rsidRPr="009F66CD" w:rsidRDefault="004C43C4" w:rsidP="001A41B8">
            <w:pPr>
              <w:shd w:val="clear" w:color="auto" w:fill="FFFFFF" w:themeFill="background1"/>
              <w:spacing w:before="120"/>
              <w:jc w:val="center"/>
              <w:rPr>
                <w:b/>
                <w:sz w:val="18"/>
                <w:szCs w:val="18"/>
                <w:lang w:eastAsia="ru-RU"/>
              </w:rPr>
            </w:pPr>
            <w:r w:rsidRPr="009F66CD">
              <w:rPr>
                <w:b/>
                <w:sz w:val="18"/>
                <w:szCs w:val="18"/>
                <w:lang w:eastAsia="ru-RU"/>
              </w:rPr>
              <w:t>Cod CPV</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tcPr>
          <w:p w14:paraId="689B05CE" w14:textId="77777777" w:rsidR="004C43C4" w:rsidRPr="009F66CD" w:rsidRDefault="004C43C4" w:rsidP="001A41B8">
            <w:pPr>
              <w:shd w:val="clear" w:color="auto" w:fill="FFFFFF" w:themeFill="background1"/>
              <w:spacing w:before="120"/>
              <w:jc w:val="center"/>
              <w:rPr>
                <w:b/>
                <w:sz w:val="18"/>
                <w:szCs w:val="18"/>
                <w:lang w:eastAsia="ru-RU"/>
              </w:rPr>
            </w:pPr>
            <w:r w:rsidRPr="009F66CD">
              <w:rPr>
                <w:b/>
                <w:sz w:val="18"/>
                <w:szCs w:val="18"/>
                <w:lang w:eastAsia="ru-RU"/>
              </w:rPr>
              <w:t>Denumirea lucrări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3AAEC4" w14:textId="77777777" w:rsidR="004C43C4" w:rsidRPr="009F66CD" w:rsidRDefault="004C43C4" w:rsidP="001A41B8">
            <w:pPr>
              <w:shd w:val="clear" w:color="auto" w:fill="FFFFFF" w:themeFill="background1"/>
              <w:spacing w:before="120"/>
              <w:jc w:val="center"/>
              <w:rPr>
                <w:b/>
                <w:sz w:val="18"/>
                <w:szCs w:val="18"/>
                <w:lang w:eastAsia="ru-RU"/>
              </w:rPr>
            </w:pPr>
            <w:r w:rsidRPr="009F66CD">
              <w:rPr>
                <w:b/>
                <w:sz w:val="18"/>
                <w:szCs w:val="18"/>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4F6381" w14:textId="77777777" w:rsidR="004C43C4" w:rsidRPr="009F66CD" w:rsidRDefault="004C43C4" w:rsidP="001A41B8">
            <w:pPr>
              <w:shd w:val="clear" w:color="auto" w:fill="FFFFFF" w:themeFill="background1"/>
              <w:spacing w:before="120"/>
              <w:jc w:val="center"/>
              <w:rPr>
                <w:b/>
                <w:sz w:val="18"/>
                <w:szCs w:val="18"/>
                <w:lang w:eastAsia="ru-RU"/>
              </w:rPr>
            </w:pPr>
            <w:r w:rsidRPr="009F66CD">
              <w:rPr>
                <w:b/>
                <w:sz w:val="18"/>
                <w:szCs w:val="18"/>
                <w:lang w:eastAsia="ru-RU"/>
              </w:rPr>
              <w:t>Cantitatea</w:t>
            </w: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14:paraId="1CA91E96" w14:textId="77777777" w:rsidR="004C43C4" w:rsidRPr="009F66CD" w:rsidRDefault="004C43C4" w:rsidP="001A41B8">
            <w:pPr>
              <w:shd w:val="clear" w:color="auto" w:fill="FFFFFF" w:themeFill="background1"/>
              <w:spacing w:before="120"/>
              <w:jc w:val="center"/>
              <w:rPr>
                <w:b/>
                <w:sz w:val="18"/>
                <w:szCs w:val="18"/>
                <w:lang w:eastAsia="ru-RU"/>
              </w:rPr>
            </w:pPr>
            <w:r w:rsidRPr="009F66CD">
              <w:rPr>
                <w:b/>
                <w:sz w:val="18"/>
                <w:szCs w:val="18"/>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07285A" w14:textId="77777777" w:rsidR="004C43C4" w:rsidRPr="009F66CD" w:rsidRDefault="004C43C4" w:rsidP="001A41B8">
            <w:pPr>
              <w:shd w:val="clear" w:color="auto" w:fill="FFFFFF" w:themeFill="background1"/>
              <w:spacing w:before="120"/>
              <w:jc w:val="center"/>
              <w:rPr>
                <w:b/>
                <w:sz w:val="18"/>
                <w:szCs w:val="18"/>
                <w:lang w:eastAsia="ru-RU"/>
              </w:rPr>
            </w:pPr>
            <w:r w:rsidRPr="009F66CD">
              <w:rPr>
                <w:b/>
                <w:sz w:val="18"/>
                <w:szCs w:val="18"/>
                <w:lang w:eastAsia="ru-RU"/>
              </w:rPr>
              <w:t>Valoarea estimată</w:t>
            </w:r>
            <w:r>
              <w:rPr>
                <w:b/>
                <w:sz w:val="18"/>
                <w:szCs w:val="18"/>
                <w:lang w:eastAsia="ru-RU"/>
              </w:rPr>
              <w:t xml:space="preserve"> fără TVA</w:t>
            </w:r>
            <w:r w:rsidRPr="009F66CD">
              <w:rPr>
                <w:b/>
                <w:sz w:val="18"/>
                <w:szCs w:val="18"/>
                <w:lang w:eastAsia="ru-RU"/>
              </w:rPr>
              <w:br/>
              <w:t>(se va indica pentru fiecare lot în parte) (fără lei)</w:t>
            </w:r>
          </w:p>
        </w:tc>
      </w:tr>
      <w:tr w:rsidR="004C43C4" w14:paraId="0F6796AD" w14:textId="77777777" w:rsidTr="001A41B8">
        <w:trPr>
          <w:trHeight w:val="397"/>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4F9D4DA" w14:textId="77777777" w:rsidR="004C43C4" w:rsidRPr="00270C5C" w:rsidRDefault="004C43C4" w:rsidP="001A41B8">
            <w:pPr>
              <w:shd w:val="clear" w:color="auto" w:fill="FFFFFF" w:themeFill="background1"/>
              <w:spacing w:before="120"/>
              <w:rPr>
                <w:lang w:eastAsia="ru-RU"/>
              </w:rPr>
            </w:pPr>
          </w:p>
        </w:tc>
      </w:tr>
      <w:tr w:rsidR="004C43C4" w:rsidRPr="00533EF7" w14:paraId="06F3EA4B" w14:textId="77777777" w:rsidTr="001A41B8">
        <w:trPr>
          <w:trHeight w:val="397"/>
        </w:trPr>
        <w:tc>
          <w:tcPr>
            <w:tcW w:w="1443" w:type="dxa"/>
            <w:tcBorders>
              <w:top w:val="single" w:sz="4" w:space="0" w:color="auto"/>
              <w:left w:val="single" w:sz="4" w:space="0" w:color="auto"/>
              <w:right w:val="single" w:sz="4" w:space="0" w:color="auto"/>
            </w:tcBorders>
            <w:shd w:val="clear" w:color="auto" w:fill="auto"/>
            <w:vAlign w:val="center"/>
          </w:tcPr>
          <w:p w14:paraId="140C1868" w14:textId="77777777" w:rsidR="004C43C4" w:rsidRPr="009F438C" w:rsidRDefault="004C43C4" w:rsidP="001A41B8">
            <w:pPr>
              <w:pStyle w:val="TableParagraph"/>
              <w:spacing w:before="139" w:line="207" w:lineRule="exact"/>
              <w:ind w:right="91"/>
              <w:rPr>
                <w:b/>
                <w:bCs/>
                <w:sz w:val="18"/>
                <w:lang w:val="en-US"/>
              </w:rPr>
            </w:pPr>
            <w:r w:rsidRPr="009F438C">
              <w:rPr>
                <w:b/>
                <w:bCs/>
                <w:sz w:val="23"/>
                <w:szCs w:val="23"/>
                <w:shd w:val="clear" w:color="auto" w:fill="FFFFFF"/>
                <w:lang w:val="en-US"/>
              </w:rPr>
              <w:t>45200000-9</w:t>
            </w:r>
          </w:p>
        </w:tc>
        <w:tc>
          <w:tcPr>
            <w:tcW w:w="2806" w:type="dxa"/>
            <w:tcBorders>
              <w:top w:val="single" w:sz="4" w:space="0" w:color="auto"/>
              <w:left w:val="single" w:sz="4" w:space="0" w:color="auto"/>
              <w:bottom w:val="single" w:sz="4" w:space="0" w:color="auto"/>
              <w:right w:val="single" w:sz="4" w:space="0" w:color="auto"/>
            </w:tcBorders>
            <w:shd w:val="clear" w:color="auto" w:fill="auto"/>
          </w:tcPr>
          <w:p w14:paraId="2F11120B" w14:textId="26BD7AEC" w:rsidR="004C43C4" w:rsidRPr="006E7E90" w:rsidRDefault="004C43C4" w:rsidP="001A41B8">
            <w:pPr>
              <w:shd w:val="clear" w:color="auto" w:fill="FFFFFF" w:themeFill="background1"/>
              <w:spacing w:before="120"/>
              <w:rPr>
                <w:b/>
                <w:bCs/>
                <w:noProof w:val="0"/>
                <w:sz w:val="20"/>
                <w:lang w:val="it-IT" w:eastAsia="ru-RU"/>
              </w:rPr>
            </w:pPr>
            <w:r w:rsidRPr="006E7E90">
              <w:rPr>
                <w:b/>
                <w:bCs/>
              </w:rPr>
              <w:t xml:space="preserve">Lucrari de reparatie la </w:t>
            </w:r>
            <w:r w:rsidR="002053B7">
              <w:rPr>
                <w:b/>
                <w:bCs/>
              </w:rPr>
              <w:t>OMF Vadul lui Isac (IMSP CS Cahul)</w:t>
            </w:r>
            <w:r w:rsidRPr="006E7E90">
              <w:rPr>
                <w:b/>
                <w:bCs/>
              </w:rPr>
              <w:t xml:space="preserve"> r.Cahul</w:t>
            </w:r>
          </w:p>
          <w:p w14:paraId="3CEDF5AE" w14:textId="77777777" w:rsidR="004C43C4" w:rsidRPr="006E7E90" w:rsidRDefault="004C43C4" w:rsidP="001A41B8">
            <w:pPr>
              <w:ind w:right="567"/>
              <w:rPr>
                <w:bCs/>
                <w:lang w:val="it-IT"/>
              </w:rPr>
            </w:pPr>
          </w:p>
        </w:tc>
        <w:tc>
          <w:tcPr>
            <w:tcW w:w="3846" w:type="dxa"/>
            <w:gridSpan w:val="3"/>
            <w:tcBorders>
              <w:top w:val="single" w:sz="4" w:space="0" w:color="auto"/>
              <w:left w:val="single" w:sz="4" w:space="0" w:color="auto"/>
              <w:bottom w:val="single" w:sz="4" w:space="0" w:color="auto"/>
              <w:right w:val="single" w:sz="4" w:space="0" w:color="auto"/>
            </w:tcBorders>
            <w:shd w:val="clear" w:color="auto" w:fill="auto"/>
          </w:tcPr>
          <w:p w14:paraId="0FF6EB35" w14:textId="77777777" w:rsidR="004C43C4" w:rsidRPr="0071518A" w:rsidRDefault="004C43C4" w:rsidP="001A41B8">
            <w:pPr>
              <w:pStyle w:val="TableParagraph"/>
              <w:ind w:left="14"/>
              <w:jc w:val="center"/>
              <w:rPr>
                <w:bCs/>
                <w:sz w:val="20"/>
              </w:rPr>
            </w:pPr>
            <w:r w:rsidRPr="0071518A">
              <w:rPr>
                <w:bCs/>
                <w:sz w:val="20"/>
              </w:rPr>
              <w:t xml:space="preserve">Conform caietului de sarcini </w:t>
            </w:r>
          </w:p>
          <w:p w14:paraId="0EA9FF50" w14:textId="77777777" w:rsidR="004C43C4" w:rsidRPr="0071518A" w:rsidRDefault="004C43C4" w:rsidP="001A41B8">
            <w:pPr>
              <w:pStyle w:val="TableParagraph"/>
              <w:rPr>
                <w:bCs/>
              </w:rPr>
            </w:pPr>
          </w:p>
          <w:p w14:paraId="2AB4563D" w14:textId="77777777" w:rsidR="004C43C4" w:rsidRPr="0071518A" w:rsidRDefault="004C43C4" w:rsidP="001A41B8">
            <w:pPr>
              <w:pStyle w:val="TableParagraph"/>
              <w:spacing w:before="1" w:line="249" w:lineRule="auto"/>
              <w:ind w:right="118"/>
              <w:rPr>
                <w:bCs/>
                <w:i/>
                <w:iCs/>
                <w:sz w:val="24"/>
                <w:szCs w:val="24"/>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35D2226" w14:textId="00669AD3" w:rsidR="004C43C4" w:rsidRPr="0071518A" w:rsidRDefault="002053B7" w:rsidP="001A41B8">
            <w:pPr>
              <w:shd w:val="clear" w:color="auto" w:fill="FFFFFF" w:themeFill="background1"/>
              <w:spacing w:before="120"/>
              <w:jc w:val="center"/>
              <w:rPr>
                <w:bCs/>
                <w:lang w:eastAsia="ru-RU"/>
              </w:rPr>
            </w:pPr>
            <w:r>
              <w:rPr>
                <w:bCs/>
                <w:lang w:eastAsia="ru-RU"/>
              </w:rPr>
              <w:t>561777,00</w:t>
            </w:r>
          </w:p>
        </w:tc>
      </w:tr>
      <w:tr w:rsidR="004C43C4" w:rsidRPr="00533EF7" w14:paraId="53D40C65" w14:textId="77777777" w:rsidTr="001A41B8">
        <w:trPr>
          <w:trHeight w:val="397"/>
        </w:trPr>
        <w:tc>
          <w:tcPr>
            <w:tcW w:w="8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66FF498" w14:textId="77777777" w:rsidR="004C43C4" w:rsidRPr="00FF430B" w:rsidRDefault="004C43C4" w:rsidP="001A41B8">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Buget de Stat (proiect CNAM)</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0751A6" w14:textId="389BF8BF" w:rsidR="004C43C4" w:rsidRPr="002760E7" w:rsidRDefault="002053B7" w:rsidP="001A41B8">
            <w:pPr>
              <w:shd w:val="clear" w:color="auto" w:fill="FFFFFF" w:themeFill="background1"/>
              <w:spacing w:before="120"/>
              <w:ind w:left="360"/>
              <w:rPr>
                <w:b/>
                <w:lang w:eastAsia="ru-RU"/>
              </w:rPr>
            </w:pPr>
            <w:r>
              <w:rPr>
                <w:b/>
                <w:lang w:eastAsia="ru-RU"/>
              </w:rPr>
              <w:t>561777,00</w:t>
            </w:r>
          </w:p>
        </w:tc>
      </w:tr>
    </w:tbl>
    <w:p w14:paraId="08EC5649" w14:textId="77777777" w:rsidR="004C43C4" w:rsidRPr="00F57F1B" w:rsidRDefault="004C43C4" w:rsidP="004C43C4">
      <w:pPr>
        <w:pStyle w:val="Listparagraf"/>
        <w:numPr>
          <w:ilvl w:val="0"/>
          <w:numId w:val="41"/>
        </w:numPr>
        <w:shd w:val="clear" w:color="auto" w:fill="FFFFFF" w:themeFill="background1"/>
        <w:tabs>
          <w:tab w:val="clear" w:pos="1134"/>
          <w:tab w:val="right" w:pos="426"/>
        </w:tabs>
        <w:spacing w:before="120"/>
        <w:contextualSpacing/>
        <w:jc w:val="left"/>
        <w:rPr>
          <w:b/>
          <w:sz w:val="22"/>
          <w:szCs w:val="22"/>
        </w:rPr>
      </w:pPr>
      <w:r w:rsidRPr="00D16DD8">
        <w:rPr>
          <w:b/>
          <w:sz w:val="22"/>
          <w:szCs w:val="22"/>
        </w:rPr>
        <w:t xml:space="preserve">În cazul procedurilor de preselecție se indică numărul minim al candidaţilor şi, dacă este cazul, numărul maxim al acestora.  </w:t>
      </w:r>
      <w:r w:rsidRPr="00F57F1B">
        <w:rPr>
          <w:sz w:val="22"/>
          <w:szCs w:val="22"/>
        </w:rPr>
        <w:t>nu se aplică</w:t>
      </w:r>
    </w:p>
    <w:p w14:paraId="6DB6EEF5" w14:textId="77777777" w:rsidR="004C43C4" w:rsidRPr="00D16DD8" w:rsidRDefault="004C43C4" w:rsidP="004C43C4">
      <w:pPr>
        <w:pStyle w:val="Listparagraf"/>
        <w:numPr>
          <w:ilvl w:val="0"/>
          <w:numId w:val="41"/>
        </w:numPr>
        <w:shd w:val="clear" w:color="auto" w:fill="FFFFFF" w:themeFill="background1"/>
        <w:tabs>
          <w:tab w:val="right" w:pos="426"/>
        </w:tabs>
        <w:ind w:left="360"/>
        <w:rPr>
          <w:b/>
          <w:sz w:val="22"/>
          <w:szCs w:val="22"/>
        </w:rPr>
      </w:pPr>
      <w:r w:rsidRPr="00D16DD8">
        <w:rPr>
          <w:b/>
          <w:sz w:val="22"/>
          <w:szCs w:val="22"/>
        </w:rPr>
        <w:t xml:space="preserve">În cazul în care contractul este împărțit pe loturi, un operator economic poate depune </w:t>
      </w:r>
    </w:p>
    <w:p w14:paraId="1DFA0EF0" w14:textId="77777777" w:rsidR="004C43C4" w:rsidRPr="00890C73" w:rsidRDefault="004C43C4" w:rsidP="004C43C4">
      <w:pPr>
        <w:shd w:val="clear" w:color="auto" w:fill="FFFFFF" w:themeFill="background1"/>
        <w:tabs>
          <w:tab w:val="right" w:pos="426"/>
        </w:tabs>
        <w:ind w:left="357"/>
        <w:rPr>
          <w:b/>
          <w:sz w:val="22"/>
          <w:szCs w:val="22"/>
          <w:lang w:val="en-US"/>
        </w:rPr>
      </w:pPr>
      <w:r w:rsidRPr="00890C73">
        <w:rPr>
          <w:b/>
          <w:sz w:val="22"/>
          <w:szCs w:val="22"/>
          <w:lang w:val="en-US"/>
        </w:rPr>
        <w:t xml:space="preserve">oferta (se va selecta): </w:t>
      </w:r>
      <w:r w:rsidRPr="00890C73">
        <w:rPr>
          <w:sz w:val="22"/>
          <w:szCs w:val="22"/>
          <w:lang w:val="en-US"/>
        </w:rPr>
        <w:t>cel mai scăzut preț</w:t>
      </w:r>
    </w:p>
    <w:p w14:paraId="1D1BD040" w14:textId="77777777" w:rsidR="004C43C4" w:rsidRPr="00890C73" w:rsidRDefault="004C43C4" w:rsidP="004C43C4">
      <w:pPr>
        <w:shd w:val="clear" w:color="auto" w:fill="FFFFFF" w:themeFill="background1"/>
        <w:tabs>
          <w:tab w:val="right" w:pos="426"/>
        </w:tabs>
        <w:ind w:left="357"/>
        <w:rPr>
          <w:b/>
          <w:sz w:val="22"/>
          <w:szCs w:val="22"/>
          <w:lang w:val="en-US"/>
        </w:rPr>
      </w:pPr>
    </w:p>
    <w:p w14:paraId="4F10F087" w14:textId="77777777" w:rsidR="004C43C4" w:rsidRPr="00890C73" w:rsidRDefault="004C43C4" w:rsidP="004C43C4">
      <w:pPr>
        <w:numPr>
          <w:ilvl w:val="0"/>
          <w:numId w:val="20"/>
        </w:numPr>
        <w:shd w:val="clear" w:color="auto" w:fill="FFFFFF" w:themeFill="background1"/>
        <w:tabs>
          <w:tab w:val="right" w:pos="426"/>
        </w:tabs>
        <w:rPr>
          <w:sz w:val="22"/>
          <w:szCs w:val="22"/>
        </w:rPr>
      </w:pPr>
      <w:r w:rsidRPr="00890C73">
        <w:rPr>
          <w:sz w:val="22"/>
          <w:szCs w:val="22"/>
        </w:rPr>
        <w:t>Pentru un singur lot;</w:t>
      </w:r>
    </w:p>
    <w:p w14:paraId="57E85D9B" w14:textId="77777777" w:rsidR="004C43C4" w:rsidRPr="00D16DD8" w:rsidRDefault="004C43C4" w:rsidP="004C43C4">
      <w:pPr>
        <w:pStyle w:val="Listparagraf"/>
        <w:numPr>
          <w:ilvl w:val="0"/>
          <w:numId w:val="41"/>
        </w:numPr>
        <w:shd w:val="clear" w:color="auto" w:fill="FFFFFF" w:themeFill="background1"/>
        <w:tabs>
          <w:tab w:val="right" w:pos="426"/>
        </w:tabs>
        <w:spacing w:before="120"/>
        <w:ind w:left="360"/>
        <w:rPr>
          <w:sz w:val="22"/>
          <w:szCs w:val="22"/>
        </w:rPr>
      </w:pPr>
      <w:r w:rsidRPr="00D16DD8">
        <w:rPr>
          <w:b/>
          <w:sz w:val="22"/>
          <w:szCs w:val="22"/>
        </w:rPr>
        <w:t xml:space="preserve">Admiterea sau interzicerea ofertelor alternative: </w:t>
      </w:r>
      <w:r w:rsidRPr="00D16DD8">
        <w:rPr>
          <w:sz w:val="22"/>
          <w:szCs w:val="22"/>
        </w:rPr>
        <w:t>nu se admite</w:t>
      </w:r>
    </w:p>
    <w:p w14:paraId="085BF919" w14:textId="77777777" w:rsidR="004C43C4" w:rsidRPr="00F6052F" w:rsidRDefault="004C43C4" w:rsidP="004C43C4">
      <w:pPr>
        <w:pStyle w:val="Listparagraf"/>
        <w:numPr>
          <w:ilvl w:val="0"/>
          <w:numId w:val="41"/>
        </w:numPr>
        <w:shd w:val="clear" w:color="auto" w:fill="FFFFFF" w:themeFill="background1"/>
        <w:tabs>
          <w:tab w:val="left" w:pos="0"/>
          <w:tab w:val="left" w:pos="284"/>
          <w:tab w:val="left" w:pos="426"/>
        </w:tabs>
        <w:suppressAutoHyphens/>
        <w:spacing w:before="120"/>
        <w:rPr>
          <w:b/>
        </w:rPr>
      </w:pPr>
      <w:r w:rsidRPr="00F6052F">
        <w:rPr>
          <w:b/>
          <w:sz w:val="22"/>
          <w:szCs w:val="22"/>
        </w:rPr>
        <w:lastRenderedPageBreak/>
        <w:t xml:space="preserve">Termenii și condițiile de prestare/executare solicitați: </w:t>
      </w:r>
      <w:r w:rsidRPr="00F6052F">
        <w:t xml:space="preserve">lucrările se vor efectua pînă </w:t>
      </w:r>
      <w:r w:rsidRPr="00F6052F">
        <w:rPr>
          <w:highlight w:val="yellow"/>
        </w:rPr>
        <w:t>la ____________202</w:t>
      </w:r>
      <w:r w:rsidRPr="00F6052F">
        <w:t>6.</w:t>
      </w:r>
    </w:p>
    <w:p w14:paraId="4B6FFC3D" w14:textId="77777777" w:rsidR="004C43C4" w:rsidRPr="00D0614F" w:rsidRDefault="004C43C4" w:rsidP="004C43C4">
      <w:pPr>
        <w:numPr>
          <w:ilvl w:val="0"/>
          <w:numId w:val="41"/>
        </w:numPr>
        <w:shd w:val="clear" w:color="auto" w:fill="FFFFFF" w:themeFill="background1"/>
        <w:tabs>
          <w:tab w:val="left" w:pos="0"/>
          <w:tab w:val="left" w:pos="284"/>
          <w:tab w:val="left" w:pos="426"/>
        </w:tabs>
        <w:spacing w:before="120"/>
        <w:ind w:left="284"/>
        <w:rPr>
          <w:b/>
          <w:sz w:val="22"/>
          <w:szCs w:val="22"/>
          <w:lang w:val="en-US"/>
        </w:rPr>
      </w:pPr>
      <w:r w:rsidRPr="00D0614F">
        <w:rPr>
          <w:b/>
          <w:sz w:val="22"/>
          <w:szCs w:val="22"/>
          <w:lang w:val="en-US"/>
        </w:rPr>
        <w:t>Termenul de valabilitate a contractului: 31.12.202</w:t>
      </w:r>
      <w:r>
        <w:rPr>
          <w:b/>
          <w:sz w:val="22"/>
          <w:szCs w:val="22"/>
          <w:lang w:val="en-US"/>
        </w:rPr>
        <w:t>6.</w:t>
      </w:r>
    </w:p>
    <w:p w14:paraId="222C86EE" w14:textId="77777777" w:rsidR="004C43C4" w:rsidRPr="00890C73" w:rsidRDefault="004C43C4" w:rsidP="004C43C4">
      <w:pPr>
        <w:numPr>
          <w:ilvl w:val="0"/>
          <w:numId w:val="41"/>
        </w:numPr>
        <w:tabs>
          <w:tab w:val="right" w:pos="426"/>
        </w:tabs>
        <w:spacing w:before="120"/>
        <w:ind w:left="360"/>
        <w:rPr>
          <w:sz w:val="22"/>
          <w:szCs w:val="22"/>
          <w:lang w:val="en-US"/>
        </w:rPr>
      </w:pPr>
      <w:r w:rsidRPr="00890C73">
        <w:rPr>
          <w:b/>
          <w:sz w:val="22"/>
          <w:szCs w:val="22"/>
          <w:lang w:val="en-US"/>
        </w:rPr>
        <w:t>Contract de achiziție rezervat atelierelor protejate sau că acesta poate fi executat numai în cadrul unor programe de angajare protejată (după caz): nu</w:t>
      </w:r>
    </w:p>
    <w:p w14:paraId="214118FA" w14:textId="77777777" w:rsidR="004C43C4" w:rsidRPr="00890C73" w:rsidRDefault="004C43C4" w:rsidP="004C43C4">
      <w:pPr>
        <w:numPr>
          <w:ilvl w:val="0"/>
          <w:numId w:val="41"/>
        </w:numPr>
        <w:shd w:val="clear" w:color="auto" w:fill="FFFFFF" w:themeFill="background1"/>
        <w:tabs>
          <w:tab w:val="right" w:pos="426"/>
        </w:tabs>
        <w:spacing w:before="120"/>
        <w:ind w:left="360"/>
        <w:rPr>
          <w:sz w:val="22"/>
          <w:szCs w:val="22"/>
          <w:lang w:val="en-US"/>
        </w:rPr>
      </w:pPr>
      <w:r w:rsidRPr="00890C73">
        <w:rPr>
          <w:b/>
          <w:sz w:val="22"/>
          <w:szCs w:val="22"/>
          <w:lang w:val="en-US"/>
        </w:rPr>
        <w:t xml:space="preserve">Prestarea serviciului este rezervată unei anumite profesii în temeiul unor legisau al unor acte administrative (după caz): nu este </w:t>
      </w:r>
    </w:p>
    <w:p w14:paraId="5967F15B" w14:textId="77777777" w:rsidR="004C43C4" w:rsidRPr="00890C73" w:rsidRDefault="004C43C4" w:rsidP="004C43C4">
      <w:pPr>
        <w:numPr>
          <w:ilvl w:val="0"/>
          <w:numId w:val="41"/>
        </w:numPr>
        <w:shd w:val="clear" w:color="auto" w:fill="FFFFFF" w:themeFill="background1"/>
        <w:tabs>
          <w:tab w:val="right" w:pos="426"/>
        </w:tabs>
        <w:spacing w:before="120"/>
        <w:ind w:left="360"/>
        <w:rPr>
          <w:b/>
          <w:sz w:val="22"/>
          <w:szCs w:val="22"/>
          <w:lang w:val="en-US"/>
        </w:rPr>
      </w:pPr>
      <w:r w:rsidRPr="00890C73">
        <w:rPr>
          <w:b/>
          <w:sz w:val="22"/>
          <w:szCs w:val="22"/>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5"/>
        <w:gridCol w:w="4423"/>
        <w:gridCol w:w="1182"/>
      </w:tblGrid>
      <w:tr w:rsidR="004C43C4" w14:paraId="139CC0B7" w14:textId="77777777" w:rsidTr="001A41B8">
        <w:trPr>
          <w:trHeight w:val="945"/>
        </w:trPr>
        <w:tc>
          <w:tcPr>
            <w:tcW w:w="572" w:type="dxa"/>
            <w:shd w:val="clear" w:color="auto" w:fill="D9D9D9"/>
          </w:tcPr>
          <w:p w14:paraId="03A3154A" w14:textId="77777777" w:rsidR="004C43C4" w:rsidRDefault="004C43C4" w:rsidP="001A41B8">
            <w:pPr>
              <w:pStyle w:val="TableParagraph"/>
              <w:spacing w:before="115" w:line="244" w:lineRule="auto"/>
              <w:ind w:left="110" w:right="189"/>
              <w:rPr>
                <w:b/>
                <w:sz w:val="18"/>
              </w:rPr>
            </w:pPr>
            <w:r>
              <w:rPr>
                <w:b/>
                <w:spacing w:val="-4"/>
                <w:sz w:val="18"/>
              </w:rPr>
              <w:t xml:space="preserve">Nr. </w:t>
            </w:r>
            <w:r>
              <w:rPr>
                <w:b/>
                <w:spacing w:val="-5"/>
                <w:sz w:val="18"/>
              </w:rPr>
              <w:t>d/o</w:t>
            </w:r>
          </w:p>
        </w:tc>
        <w:tc>
          <w:tcPr>
            <w:tcW w:w="3405" w:type="dxa"/>
            <w:shd w:val="clear" w:color="auto" w:fill="D9D9D9"/>
          </w:tcPr>
          <w:p w14:paraId="22747A92" w14:textId="77777777" w:rsidR="004C43C4" w:rsidRDefault="004C43C4" w:rsidP="001A41B8">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3" w:type="dxa"/>
            <w:shd w:val="clear" w:color="auto" w:fill="D9D9D9"/>
          </w:tcPr>
          <w:p w14:paraId="698EFFD7" w14:textId="77777777" w:rsidR="004C43C4" w:rsidRDefault="004C43C4" w:rsidP="001A41B8">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2DF9BBEA" w14:textId="77777777" w:rsidR="004C43C4" w:rsidRDefault="004C43C4" w:rsidP="001A41B8">
            <w:pPr>
              <w:pStyle w:val="TableParagraph"/>
              <w:spacing w:before="115" w:line="242" w:lineRule="auto"/>
              <w:rPr>
                <w:b/>
                <w:sz w:val="18"/>
              </w:rPr>
            </w:pPr>
            <w:r>
              <w:rPr>
                <w:b/>
                <w:spacing w:val="-2"/>
                <w:sz w:val="18"/>
              </w:rPr>
              <w:t xml:space="preserve">Nivelul minim/ </w:t>
            </w:r>
            <w:r>
              <w:rPr>
                <w:b/>
                <w:spacing w:val="-6"/>
                <w:sz w:val="18"/>
              </w:rPr>
              <w:t>Obligativit</w:t>
            </w:r>
          </w:p>
          <w:p w14:paraId="60AACD8F" w14:textId="77777777" w:rsidR="004C43C4" w:rsidRDefault="004C43C4" w:rsidP="001A41B8">
            <w:pPr>
              <w:pStyle w:val="TableParagraph"/>
              <w:spacing w:line="183" w:lineRule="exact"/>
              <w:ind w:left="195"/>
              <w:rPr>
                <w:b/>
                <w:sz w:val="18"/>
              </w:rPr>
            </w:pPr>
            <w:r>
              <w:rPr>
                <w:b/>
                <w:spacing w:val="-4"/>
                <w:sz w:val="18"/>
              </w:rPr>
              <w:t>atea</w:t>
            </w:r>
          </w:p>
        </w:tc>
      </w:tr>
      <w:tr w:rsidR="004C43C4" w14:paraId="2DF4851C" w14:textId="77777777" w:rsidTr="001A41B8">
        <w:trPr>
          <w:trHeight w:val="801"/>
        </w:trPr>
        <w:tc>
          <w:tcPr>
            <w:tcW w:w="572" w:type="dxa"/>
            <w:shd w:val="clear" w:color="auto" w:fill="FFFF00"/>
          </w:tcPr>
          <w:p w14:paraId="7F99F72E" w14:textId="77777777" w:rsidR="004C43C4" w:rsidRDefault="004C43C4" w:rsidP="001A41B8">
            <w:pPr>
              <w:pStyle w:val="TableParagraph"/>
              <w:spacing w:before="96"/>
              <w:ind w:left="110"/>
              <w:rPr>
                <w:sz w:val="20"/>
              </w:rPr>
            </w:pPr>
            <w:r>
              <w:rPr>
                <w:spacing w:val="-10"/>
                <w:sz w:val="20"/>
              </w:rPr>
              <w:t>1</w:t>
            </w:r>
          </w:p>
        </w:tc>
        <w:tc>
          <w:tcPr>
            <w:tcW w:w="3405" w:type="dxa"/>
            <w:shd w:val="clear" w:color="auto" w:fill="FFFF00"/>
          </w:tcPr>
          <w:p w14:paraId="50ACA396" w14:textId="77777777" w:rsidR="004C43C4" w:rsidRPr="000724DE" w:rsidRDefault="004C43C4" w:rsidP="001A41B8">
            <w:pPr>
              <w:pStyle w:val="TableParagraph"/>
              <w:spacing w:before="115"/>
              <w:ind w:left="9"/>
              <w:rPr>
                <w:b/>
                <w:bCs/>
                <w:sz w:val="20"/>
              </w:rPr>
            </w:pPr>
            <w:r>
              <w:rPr>
                <w:b/>
                <w:bCs/>
                <w:sz w:val="20"/>
              </w:rPr>
              <w:t>P</w:t>
            </w:r>
            <w:r w:rsidRPr="000724DE">
              <w:rPr>
                <w:b/>
                <w:bCs/>
                <w:sz w:val="20"/>
              </w:rPr>
              <w:t>ropunerea</w:t>
            </w:r>
            <w:r w:rsidRPr="000724DE">
              <w:rPr>
                <w:b/>
                <w:bCs/>
                <w:spacing w:val="-6"/>
                <w:sz w:val="20"/>
              </w:rPr>
              <w:t xml:space="preserve"> </w:t>
            </w:r>
            <w:r w:rsidRPr="000724DE">
              <w:rPr>
                <w:b/>
                <w:bCs/>
                <w:spacing w:val="-2"/>
                <w:sz w:val="20"/>
              </w:rPr>
              <w:t>financiara</w:t>
            </w:r>
          </w:p>
        </w:tc>
        <w:tc>
          <w:tcPr>
            <w:tcW w:w="4423" w:type="dxa"/>
            <w:shd w:val="clear" w:color="auto" w:fill="FFFF00"/>
          </w:tcPr>
          <w:p w14:paraId="0A0C7F59" w14:textId="77777777" w:rsidR="004C43C4" w:rsidRDefault="004C43C4" w:rsidP="001A41B8">
            <w:pPr>
              <w:pStyle w:val="TableParagraph"/>
              <w:spacing w:before="115"/>
              <w:ind w:left="3" w:right="699"/>
              <w:rPr>
                <w:sz w:val="20"/>
              </w:rPr>
            </w:pPr>
            <w:r>
              <w:rPr>
                <w:sz w:val="20"/>
              </w:rPr>
              <w:t>Formularul</w:t>
            </w:r>
            <w:r>
              <w:rPr>
                <w:spacing w:val="-3"/>
                <w:sz w:val="20"/>
              </w:rPr>
              <w:t xml:space="preserve"> </w:t>
            </w:r>
            <w:r>
              <w:rPr>
                <w:sz w:val="20"/>
              </w:rPr>
              <w:t>ofertei</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14:paraId="1C7E223F" w14:textId="77777777" w:rsidR="004C43C4" w:rsidRDefault="004C43C4" w:rsidP="001A41B8">
            <w:pPr>
              <w:pStyle w:val="TableParagraph"/>
              <w:spacing w:before="120"/>
              <w:rPr>
                <w:b/>
                <w:sz w:val="20"/>
              </w:rPr>
            </w:pPr>
            <w:r>
              <w:rPr>
                <w:b/>
                <w:spacing w:val="-2"/>
                <w:sz w:val="20"/>
              </w:rPr>
              <w:t>obligator</w:t>
            </w:r>
          </w:p>
        </w:tc>
      </w:tr>
      <w:tr w:rsidR="004C43C4" w14:paraId="69AAC2AE" w14:textId="77777777" w:rsidTr="001A41B8">
        <w:trPr>
          <w:trHeight w:val="700"/>
        </w:trPr>
        <w:tc>
          <w:tcPr>
            <w:tcW w:w="572" w:type="dxa"/>
            <w:shd w:val="clear" w:color="auto" w:fill="FFFF00"/>
          </w:tcPr>
          <w:p w14:paraId="18A33BD2" w14:textId="77777777" w:rsidR="004C43C4" w:rsidRDefault="004C43C4" w:rsidP="001A41B8">
            <w:pPr>
              <w:pStyle w:val="TableParagraph"/>
              <w:spacing w:before="96"/>
              <w:ind w:left="110"/>
              <w:rPr>
                <w:sz w:val="20"/>
              </w:rPr>
            </w:pPr>
            <w:r>
              <w:rPr>
                <w:spacing w:val="-10"/>
                <w:sz w:val="20"/>
              </w:rPr>
              <w:t>2</w:t>
            </w:r>
          </w:p>
        </w:tc>
        <w:tc>
          <w:tcPr>
            <w:tcW w:w="3405" w:type="dxa"/>
            <w:shd w:val="clear" w:color="auto" w:fill="FFFF00"/>
          </w:tcPr>
          <w:p w14:paraId="493AA70E" w14:textId="77777777" w:rsidR="004C43C4" w:rsidRPr="000724DE" w:rsidRDefault="004C43C4" w:rsidP="001A41B8">
            <w:pPr>
              <w:pStyle w:val="TableParagraph"/>
              <w:spacing w:before="115"/>
              <w:ind w:left="9"/>
              <w:rPr>
                <w:b/>
                <w:bCs/>
                <w:sz w:val="20"/>
              </w:rPr>
            </w:pPr>
            <w:r w:rsidRPr="000724DE">
              <w:rPr>
                <w:b/>
                <w:bCs/>
                <w:sz w:val="20"/>
              </w:rPr>
              <w:t>Propunerea</w:t>
            </w:r>
            <w:r w:rsidRPr="000724DE">
              <w:rPr>
                <w:b/>
                <w:bCs/>
                <w:spacing w:val="-8"/>
                <w:sz w:val="20"/>
              </w:rPr>
              <w:t xml:space="preserve"> </w:t>
            </w:r>
            <w:r w:rsidRPr="000724DE">
              <w:rPr>
                <w:b/>
                <w:bCs/>
                <w:spacing w:val="-2"/>
                <w:sz w:val="20"/>
              </w:rPr>
              <w:t>tehnică</w:t>
            </w:r>
          </w:p>
        </w:tc>
        <w:tc>
          <w:tcPr>
            <w:tcW w:w="4423" w:type="dxa"/>
            <w:shd w:val="clear" w:color="auto" w:fill="FFFF00"/>
          </w:tcPr>
          <w:p w14:paraId="6A278DAA" w14:textId="77777777" w:rsidR="004C43C4" w:rsidRDefault="004C43C4" w:rsidP="001A41B8">
            <w:pPr>
              <w:pStyle w:val="TableParagraph"/>
              <w:spacing w:before="115"/>
              <w:ind w:left="3"/>
              <w:rPr>
                <w:sz w:val="20"/>
              </w:rPr>
            </w:pPr>
            <w:r>
              <w:rPr>
                <w:sz w:val="20"/>
              </w:rPr>
              <w:t>Deviz</w:t>
            </w:r>
            <w:r>
              <w:rPr>
                <w:spacing w:val="-1"/>
                <w:sz w:val="20"/>
              </w:rPr>
              <w:t xml:space="preserve"> </w:t>
            </w:r>
            <w:r>
              <w:rPr>
                <w:sz w:val="20"/>
              </w:rPr>
              <w:t>de</w:t>
            </w:r>
            <w:r>
              <w:rPr>
                <w:spacing w:val="-6"/>
                <w:sz w:val="20"/>
              </w:rPr>
              <w:t xml:space="preserve"> </w:t>
            </w:r>
            <w:r>
              <w:rPr>
                <w:sz w:val="20"/>
              </w:rPr>
              <w:t>cheltuieli,</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14:paraId="0A729AD6" w14:textId="77777777" w:rsidR="004C43C4" w:rsidRDefault="004C43C4" w:rsidP="001A41B8">
            <w:pPr>
              <w:pStyle w:val="TableParagraph"/>
              <w:ind w:left="3"/>
              <w:rPr>
                <w:b/>
                <w:sz w:val="20"/>
              </w:rPr>
            </w:pPr>
            <w:r>
              <w:rPr>
                <w:b/>
                <w:spacing w:val="-2"/>
                <w:sz w:val="20"/>
              </w:rPr>
              <w:t>obligator</w:t>
            </w:r>
          </w:p>
        </w:tc>
      </w:tr>
      <w:tr w:rsidR="004C43C4" w14:paraId="1422B089" w14:textId="77777777" w:rsidTr="001A41B8">
        <w:trPr>
          <w:trHeight w:val="628"/>
        </w:trPr>
        <w:tc>
          <w:tcPr>
            <w:tcW w:w="572" w:type="dxa"/>
            <w:shd w:val="clear" w:color="auto" w:fill="FFFF00"/>
          </w:tcPr>
          <w:p w14:paraId="56FB7D3A" w14:textId="77777777" w:rsidR="004C43C4" w:rsidRDefault="004C43C4" w:rsidP="001A41B8">
            <w:pPr>
              <w:pStyle w:val="TableParagraph"/>
              <w:spacing w:before="101"/>
              <w:ind w:left="110"/>
              <w:rPr>
                <w:sz w:val="20"/>
              </w:rPr>
            </w:pPr>
            <w:r>
              <w:rPr>
                <w:spacing w:val="-10"/>
                <w:sz w:val="20"/>
              </w:rPr>
              <w:t>3</w:t>
            </w:r>
          </w:p>
        </w:tc>
        <w:tc>
          <w:tcPr>
            <w:tcW w:w="3405" w:type="dxa"/>
            <w:shd w:val="clear" w:color="auto" w:fill="FFFF00"/>
          </w:tcPr>
          <w:p w14:paraId="0900091E" w14:textId="77777777" w:rsidR="004C43C4" w:rsidRPr="000724DE" w:rsidRDefault="004C43C4" w:rsidP="001A41B8">
            <w:pPr>
              <w:pStyle w:val="TableParagraph"/>
              <w:spacing w:line="225" w:lineRule="exact"/>
              <w:ind w:left="9"/>
              <w:rPr>
                <w:b/>
                <w:bCs/>
                <w:sz w:val="20"/>
              </w:rPr>
            </w:pPr>
            <w:r w:rsidRPr="000724DE">
              <w:rPr>
                <w:b/>
                <w:bCs/>
                <w:sz w:val="20"/>
              </w:rPr>
              <w:t>CERERE</w:t>
            </w:r>
            <w:r w:rsidRPr="000724DE">
              <w:rPr>
                <w:b/>
                <w:bCs/>
                <w:spacing w:val="-2"/>
                <w:sz w:val="20"/>
              </w:rPr>
              <w:t xml:space="preserve"> </w:t>
            </w:r>
            <w:r w:rsidRPr="000724DE">
              <w:rPr>
                <w:b/>
                <w:bCs/>
                <w:sz w:val="20"/>
              </w:rPr>
              <w:t>DE</w:t>
            </w:r>
            <w:r w:rsidRPr="000724DE">
              <w:rPr>
                <w:b/>
                <w:bCs/>
                <w:spacing w:val="-5"/>
                <w:sz w:val="20"/>
              </w:rPr>
              <w:t xml:space="preserve"> </w:t>
            </w:r>
            <w:r w:rsidRPr="000724DE">
              <w:rPr>
                <w:b/>
                <w:bCs/>
                <w:spacing w:val="-2"/>
                <w:sz w:val="20"/>
              </w:rPr>
              <w:t>PARTICIPARE</w:t>
            </w:r>
          </w:p>
        </w:tc>
        <w:tc>
          <w:tcPr>
            <w:tcW w:w="4423" w:type="dxa"/>
            <w:shd w:val="clear" w:color="auto" w:fill="FFFF00"/>
          </w:tcPr>
          <w:p w14:paraId="616A7EB7" w14:textId="77777777" w:rsidR="004C43C4" w:rsidRDefault="004C43C4" w:rsidP="001A41B8">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4D8C22DF" w14:textId="77777777" w:rsidR="004C43C4" w:rsidRDefault="004C43C4" w:rsidP="001A41B8">
            <w:pPr>
              <w:pStyle w:val="TableParagraph"/>
              <w:ind w:left="3"/>
              <w:rPr>
                <w:b/>
                <w:sz w:val="20"/>
              </w:rPr>
            </w:pPr>
            <w:r>
              <w:rPr>
                <w:b/>
                <w:spacing w:val="-2"/>
                <w:sz w:val="20"/>
              </w:rPr>
              <w:t>obligator</w:t>
            </w:r>
          </w:p>
        </w:tc>
      </w:tr>
      <w:tr w:rsidR="004C43C4" w14:paraId="7AABAFDB" w14:textId="77777777" w:rsidTr="001A41B8">
        <w:trPr>
          <w:trHeight w:val="628"/>
        </w:trPr>
        <w:tc>
          <w:tcPr>
            <w:tcW w:w="572" w:type="dxa"/>
            <w:shd w:val="clear" w:color="auto" w:fill="FFFF00"/>
          </w:tcPr>
          <w:p w14:paraId="11DB4459" w14:textId="77777777" w:rsidR="004C43C4" w:rsidRDefault="004C43C4" w:rsidP="001A41B8">
            <w:pPr>
              <w:pStyle w:val="TableParagraph"/>
              <w:spacing w:before="101"/>
              <w:ind w:left="110"/>
              <w:rPr>
                <w:sz w:val="20"/>
              </w:rPr>
            </w:pPr>
            <w:r>
              <w:rPr>
                <w:spacing w:val="-10"/>
                <w:sz w:val="20"/>
              </w:rPr>
              <w:t>4</w:t>
            </w:r>
          </w:p>
        </w:tc>
        <w:tc>
          <w:tcPr>
            <w:tcW w:w="3405" w:type="dxa"/>
            <w:shd w:val="clear" w:color="auto" w:fill="FFFF00"/>
          </w:tcPr>
          <w:p w14:paraId="23D9D63D" w14:textId="77777777" w:rsidR="004C43C4" w:rsidRPr="000724DE" w:rsidRDefault="004C43C4" w:rsidP="001A41B8">
            <w:pPr>
              <w:pStyle w:val="TableParagraph"/>
              <w:spacing w:before="29"/>
              <w:ind w:left="13"/>
              <w:rPr>
                <w:b/>
                <w:bCs/>
                <w:sz w:val="20"/>
              </w:rPr>
            </w:pPr>
            <w:r w:rsidRPr="000724DE">
              <w:rPr>
                <w:b/>
                <w:bCs/>
                <w:spacing w:val="-2"/>
                <w:sz w:val="20"/>
              </w:rPr>
              <w:t>DECLARAŢIE</w:t>
            </w:r>
          </w:p>
          <w:p w14:paraId="76FC95B5" w14:textId="77777777" w:rsidR="004C43C4" w:rsidRPr="000724DE" w:rsidRDefault="004C43C4" w:rsidP="001A41B8">
            <w:pPr>
              <w:pStyle w:val="TableParagraph"/>
              <w:spacing w:before="120" w:line="229" w:lineRule="exact"/>
              <w:ind w:left="9"/>
              <w:rPr>
                <w:b/>
                <w:bCs/>
                <w:sz w:val="20"/>
              </w:rPr>
            </w:pPr>
            <w:r w:rsidRPr="000724DE">
              <w:rPr>
                <w:b/>
                <w:bCs/>
                <w:sz w:val="20"/>
              </w:rPr>
              <w:t>privind</w:t>
            </w:r>
            <w:r w:rsidRPr="000724DE">
              <w:rPr>
                <w:b/>
                <w:bCs/>
                <w:spacing w:val="-10"/>
                <w:sz w:val="20"/>
              </w:rPr>
              <w:t xml:space="preserve"> </w:t>
            </w:r>
            <w:r w:rsidRPr="000724DE">
              <w:rPr>
                <w:b/>
                <w:bCs/>
                <w:sz w:val="20"/>
              </w:rPr>
              <w:t>valabilitatea</w:t>
            </w:r>
            <w:r w:rsidRPr="000724DE">
              <w:rPr>
                <w:b/>
                <w:bCs/>
                <w:spacing w:val="-7"/>
                <w:sz w:val="20"/>
              </w:rPr>
              <w:t xml:space="preserve"> </w:t>
            </w:r>
            <w:r w:rsidRPr="000724DE">
              <w:rPr>
                <w:b/>
                <w:bCs/>
                <w:spacing w:val="-2"/>
                <w:sz w:val="20"/>
              </w:rPr>
              <w:t>ofertei</w:t>
            </w:r>
          </w:p>
        </w:tc>
        <w:tc>
          <w:tcPr>
            <w:tcW w:w="4423" w:type="dxa"/>
            <w:shd w:val="clear" w:color="auto" w:fill="FFFF00"/>
          </w:tcPr>
          <w:p w14:paraId="53083FC2" w14:textId="77777777" w:rsidR="004C43C4" w:rsidRDefault="004C43C4" w:rsidP="001A41B8">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7E82CAD1" w14:textId="77777777" w:rsidR="004C43C4" w:rsidRDefault="004C43C4" w:rsidP="001A41B8">
            <w:pPr>
              <w:pStyle w:val="TableParagraph"/>
              <w:ind w:left="3"/>
              <w:rPr>
                <w:b/>
                <w:sz w:val="20"/>
              </w:rPr>
            </w:pPr>
            <w:r>
              <w:rPr>
                <w:b/>
                <w:spacing w:val="-2"/>
                <w:sz w:val="20"/>
              </w:rPr>
              <w:t>obligator</w:t>
            </w:r>
          </w:p>
        </w:tc>
      </w:tr>
      <w:tr w:rsidR="004C43C4" w14:paraId="47D10CD4" w14:textId="77777777" w:rsidTr="001A41B8">
        <w:trPr>
          <w:trHeight w:val="624"/>
        </w:trPr>
        <w:tc>
          <w:tcPr>
            <w:tcW w:w="572" w:type="dxa"/>
            <w:shd w:val="clear" w:color="auto" w:fill="FFFF00"/>
          </w:tcPr>
          <w:p w14:paraId="27864F2F" w14:textId="77777777" w:rsidR="004C43C4" w:rsidRDefault="004C43C4" w:rsidP="001A41B8">
            <w:pPr>
              <w:pStyle w:val="TableParagraph"/>
              <w:spacing w:before="101"/>
              <w:ind w:left="110"/>
              <w:rPr>
                <w:sz w:val="20"/>
              </w:rPr>
            </w:pPr>
            <w:r>
              <w:rPr>
                <w:spacing w:val="-10"/>
                <w:sz w:val="20"/>
              </w:rPr>
              <w:t>5</w:t>
            </w:r>
          </w:p>
        </w:tc>
        <w:tc>
          <w:tcPr>
            <w:tcW w:w="3405" w:type="dxa"/>
            <w:shd w:val="clear" w:color="auto" w:fill="FFFF00"/>
          </w:tcPr>
          <w:p w14:paraId="669883D5" w14:textId="77777777" w:rsidR="004C43C4" w:rsidRPr="000724DE" w:rsidRDefault="004C43C4" w:rsidP="001A41B8">
            <w:pPr>
              <w:pStyle w:val="TableParagraph"/>
              <w:spacing w:before="116"/>
              <w:ind w:left="9"/>
              <w:rPr>
                <w:b/>
                <w:bCs/>
                <w:sz w:val="20"/>
              </w:rPr>
            </w:pPr>
            <w:r w:rsidRPr="000724DE">
              <w:rPr>
                <w:b/>
                <w:bCs/>
                <w:spacing w:val="-4"/>
                <w:sz w:val="20"/>
              </w:rPr>
              <w:t>DUAE</w:t>
            </w:r>
          </w:p>
        </w:tc>
        <w:tc>
          <w:tcPr>
            <w:tcW w:w="4423" w:type="dxa"/>
            <w:shd w:val="clear" w:color="auto" w:fill="FFFF00"/>
          </w:tcPr>
          <w:p w14:paraId="04066058" w14:textId="77777777" w:rsidR="004C43C4" w:rsidRDefault="004C43C4" w:rsidP="001A41B8">
            <w:pPr>
              <w:pStyle w:val="TableParagraph"/>
              <w:spacing w:before="116"/>
              <w:ind w:left="3"/>
              <w:rPr>
                <w:sz w:val="20"/>
              </w:rPr>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14:paraId="03AABAE8" w14:textId="77777777" w:rsidR="004C43C4" w:rsidRDefault="004C43C4" w:rsidP="001A41B8">
            <w:pPr>
              <w:pStyle w:val="TableParagraph"/>
              <w:ind w:left="3"/>
              <w:rPr>
                <w:b/>
                <w:sz w:val="20"/>
              </w:rPr>
            </w:pPr>
            <w:r>
              <w:rPr>
                <w:b/>
                <w:spacing w:val="-2"/>
                <w:sz w:val="20"/>
              </w:rPr>
              <w:t>obligator</w:t>
            </w:r>
          </w:p>
        </w:tc>
      </w:tr>
      <w:tr w:rsidR="004C43C4" w:rsidRPr="00923DB0" w14:paraId="482E65B6" w14:textId="77777777" w:rsidTr="001A41B8">
        <w:trPr>
          <w:trHeight w:val="748"/>
        </w:trPr>
        <w:tc>
          <w:tcPr>
            <w:tcW w:w="9582" w:type="dxa"/>
            <w:gridSpan w:val="4"/>
            <w:shd w:val="clear" w:color="auto" w:fill="FFFF00"/>
          </w:tcPr>
          <w:p w14:paraId="39E603D9" w14:textId="77777777" w:rsidR="004C43C4" w:rsidRDefault="004C43C4" w:rsidP="001A41B8">
            <w:pPr>
              <w:pStyle w:val="TableParagraph"/>
              <w:spacing w:before="222" w:line="250" w:lineRule="atLeast"/>
              <w:ind w:left="3462" w:right="33" w:hanging="3424"/>
            </w:pPr>
            <w:r>
              <w:rPr>
                <w:color w:val="365F91"/>
              </w:rPr>
              <w:t>INCLUSIV</w:t>
            </w:r>
            <w:r>
              <w:rPr>
                <w:color w:val="365F91"/>
                <w:spacing w:val="-5"/>
              </w:rPr>
              <w:t xml:space="preserve"> </w:t>
            </w:r>
            <w:r>
              <w:rPr>
                <w:color w:val="365F91"/>
              </w:rPr>
              <w:t>–</w:t>
            </w:r>
            <w:r>
              <w:rPr>
                <w:color w:val="365F91"/>
                <w:spacing w:val="-1"/>
              </w:rPr>
              <w:t xml:space="preserve"> </w:t>
            </w:r>
            <w:r>
              <w:rPr>
                <w:color w:val="365F91"/>
              </w:rPr>
              <w:t>documente</w:t>
            </w:r>
            <w:r>
              <w:rPr>
                <w:color w:val="365F91"/>
                <w:spacing w:val="-7"/>
              </w:rPr>
              <w:t xml:space="preserve"> </w:t>
            </w:r>
            <w:r>
              <w:rPr>
                <w:color w:val="365F91"/>
              </w:rPr>
              <w:t>suplimentare</w:t>
            </w:r>
            <w:r>
              <w:rPr>
                <w:color w:val="365F91"/>
                <w:spacing w:val="-5"/>
              </w:rPr>
              <w:t xml:space="preserve"> </w:t>
            </w:r>
            <w:r>
              <w:rPr>
                <w:color w:val="365F91"/>
              </w:rPr>
              <w:t>–</w:t>
            </w:r>
            <w:r>
              <w:rPr>
                <w:color w:val="365F91"/>
                <w:spacing w:val="-1"/>
              </w:rPr>
              <w:t xml:space="preserve"> </w:t>
            </w:r>
            <w:r>
              <w:rPr>
                <w:color w:val="365F91"/>
              </w:rPr>
              <w:t>conform</w:t>
            </w:r>
            <w:r>
              <w:rPr>
                <w:color w:val="365F91"/>
                <w:spacing w:val="-9"/>
              </w:rPr>
              <w:t xml:space="preserve"> </w:t>
            </w:r>
            <w:r>
              <w:rPr>
                <w:color w:val="365F91"/>
              </w:rPr>
              <w:t>DUAE,</w:t>
            </w:r>
            <w:r>
              <w:rPr>
                <w:color w:val="365F91"/>
                <w:spacing w:val="-4"/>
              </w:rPr>
              <w:t xml:space="preserve"> </w:t>
            </w:r>
            <w:r>
              <w:rPr>
                <w:color w:val="365F91"/>
              </w:rPr>
              <w:t>Capitolul V. Indicații</w:t>
            </w:r>
            <w:r>
              <w:rPr>
                <w:color w:val="365F91"/>
                <w:spacing w:val="-5"/>
              </w:rPr>
              <w:t xml:space="preserve"> </w:t>
            </w:r>
            <w:r>
              <w:rPr>
                <w:color w:val="365F91"/>
              </w:rPr>
              <w:t>generale</w:t>
            </w:r>
            <w:r>
              <w:rPr>
                <w:color w:val="365F91"/>
                <w:spacing w:val="-7"/>
              </w:rPr>
              <w:t xml:space="preserve"> </w:t>
            </w:r>
            <w:r>
              <w:rPr>
                <w:color w:val="365F91"/>
              </w:rPr>
              <w:t>pentru</w:t>
            </w:r>
            <w:r>
              <w:rPr>
                <w:color w:val="365F91"/>
                <w:spacing w:val="-1"/>
              </w:rPr>
              <w:t xml:space="preserve"> </w:t>
            </w:r>
            <w:r>
              <w:rPr>
                <w:color w:val="365F91"/>
              </w:rPr>
              <w:t>criteriile</w:t>
            </w:r>
            <w:r>
              <w:rPr>
                <w:color w:val="365F91"/>
                <w:spacing w:val="-3"/>
              </w:rPr>
              <w:t xml:space="preserve"> </w:t>
            </w:r>
            <w:r>
              <w:rPr>
                <w:color w:val="365F91"/>
              </w:rPr>
              <w:t>de calificare și selecție, pct. 5A.1</w:t>
            </w:r>
          </w:p>
        </w:tc>
      </w:tr>
      <w:tr w:rsidR="004C43C4" w14:paraId="389B8A2B" w14:textId="77777777" w:rsidTr="001A41B8">
        <w:trPr>
          <w:trHeight w:val="556"/>
        </w:trPr>
        <w:tc>
          <w:tcPr>
            <w:tcW w:w="572" w:type="dxa"/>
            <w:shd w:val="clear" w:color="auto" w:fill="FFFF00"/>
          </w:tcPr>
          <w:p w14:paraId="3700D4B4" w14:textId="77777777" w:rsidR="004C43C4" w:rsidRDefault="004C43C4" w:rsidP="001A41B8">
            <w:pPr>
              <w:pStyle w:val="TableParagraph"/>
              <w:spacing w:before="96"/>
              <w:ind w:left="110"/>
              <w:rPr>
                <w:sz w:val="20"/>
              </w:rPr>
            </w:pPr>
            <w:r>
              <w:rPr>
                <w:spacing w:val="-10"/>
                <w:sz w:val="20"/>
              </w:rPr>
              <w:t>1</w:t>
            </w:r>
          </w:p>
        </w:tc>
        <w:tc>
          <w:tcPr>
            <w:tcW w:w="3405" w:type="dxa"/>
            <w:shd w:val="clear" w:color="auto" w:fill="FFFF00"/>
          </w:tcPr>
          <w:p w14:paraId="35ECD236" w14:textId="77777777" w:rsidR="004C43C4" w:rsidRDefault="004C43C4" w:rsidP="001A41B8">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3" w:type="dxa"/>
            <w:shd w:val="clear" w:color="auto" w:fill="FFFF00"/>
          </w:tcPr>
          <w:p w14:paraId="59492CC5" w14:textId="77777777" w:rsidR="004C43C4" w:rsidRDefault="004C43C4" w:rsidP="001A41B8">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14:paraId="67476286" w14:textId="77777777" w:rsidR="004C43C4" w:rsidRDefault="004C43C4" w:rsidP="001A41B8">
            <w:pPr>
              <w:pStyle w:val="TableParagraph"/>
              <w:spacing w:before="96"/>
              <w:ind w:left="108"/>
              <w:rPr>
                <w:sz w:val="20"/>
              </w:rPr>
            </w:pPr>
            <w:r>
              <w:rPr>
                <w:spacing w:val="-5"/>
                <w:sz w:val="20"/>
              </w:rPr>
              <w:t>DA</w:t>
            </w:r>
          </w:p>
        </w:tc>
      </w:tr>
      <w:tr w:rsidR="004C43C4" w14:paraId="0ED3D082" w14:textId="77777777" w:rsidTr="001A41B8">
        <w:trPr>
          <w:trHeight w:val="767"/>
        </w:trPr>
        <w:tc>
          <w:tcPr>
            <w:tcW w:w="572" w:type="dxa"/>
            <w:shd w:val="clear" w:color="auto" w:fill="FFFF00"/>
          </w:tcPr>
          <w:p w14:paraId="42106525" w14:textId="77777777" w:rsidR="004C43C4" w:rsidRDefault="004C43C4" w:rsidP="001A41B8">
            <w:pPr>
              <w:pStyle w:val="TableParagraph"/>
              <w:spacing w:before="101"/>
              <w:ind w:left="110"/>
              <w:rPr>
                <w:sz w:val="20"/>
              </w:rPr>
            </w:pPr>
            <w:r>
              <w:rPr>
                <w:spacing w:val="-10"/>
                <w:sz w:val="20"/>
              </w:rPr>
              <w:t>2</w:t>
            </w:r>
          </w:p>
        </w:tc>
        <w:tc>
          <w:tcPr>
            <w:tcW w:w="3405" w:type="dxa"/>
            <w:vMerge w:val="restart"/>
            <w:shd w:val="clear" w:color="auto" w:fill="FFFF00"/>
          </w:tcPr>
          <w:p w14:paraId="0A0507E6" w14:textId="77777777" w:rsidR="004C43C4" w:rsidRDefault="004C43C4" w:rsidP="001A41B8">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14:paraId="7E0CB2A8" w14:textId="77777777" w:rsidR="004C43C4" w:rsidRDefault="004C43C4" w:rsidP="001A41B8">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3" w:type="dxa"/>
            <w:vMerge w:val="restart"/>
            <w:shd w:val="clear" w:color="auto" w:fill="FFFF00"/>
          </w:tcPr>
          <w:p w14:paraId="482EC866" w14:textId="77777777" w:rsidR="004C43C4" w:rsidRDefault="004C43C4" w:rsidP="001A41B8">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14:paraId="45CAC426" w14:textId="77777777" w:rsidR="004C43C4" w:rsidRDefault="004C43C4" w:rsidP="001A41B8">
            <w:pPr>
              <w:pStyle w:val="TableParagraph"/>
              <w:spacing w:before="29"/>
              <w:ind w:left="3"/>
              <w:rPr>
                <w:sz w:val="20"/>
              </w:rPr>
            </w:pPr>
            <w:r>
              <w:rPr>
                <w:spacing w:val="-5"/>
                <w:sz w:val="20"/>
              </w:rPr>
              <w:t>DA</w:t>
            </w:r>
          </w:p>
        </w:tc>
      </w:tr>
      <w:tr w:rsidR="004C43C4" w14:paraId="3DB80E5C" w14:textId="77777777" w:rsidTr="001A41B8">
        <w:trPr>
          <w:trHeight w:val="377"/>
        </w:trPr>
        <w:tc>
          <w:tcPr>
            <w:tcW w:w="572" w:type="dxa"/>
            <w:shd w:val="clear" w:color="auto" w:fill="FFFF00"/>
          </w:tcPr>
          <w:p w14:paraId="6EF2B183" w14:textId="77777777" w:rsidR="004C43C4" w:rsidRDefault="004C43C4" w:rsidP="001A41B8">
            <w:pPr>
              <w:pStyle w:val="TableParagraph"/>
              <w:spacing w:before="101"/>
              <w:ind w:left="110"/>
              <w:rPr>
                <w:sz w:val="20"/>
              </w:rPr>
            </w:pPr>
            <w:r>
              <w:rPr>
                <w:spacing w:val="-10"/>
                <w:sz w:val="20"/>
              </w:rPr>
              <w:t>3</w:t>
            </w:r>
          </w:p>
        </w:tc>
        <w:tc>
          <w:tcPr>
            <w:tcW w:w="3405" w:type="dxa"/>
            <w:vMerge/>
            <w:tcBorders>
              <w:top w:val="nil"/>
            </w:tcBorders>
            <w:shd w:val="clear" w:color="auto" w:fill="FFFF00"/>
          </w:tcPr>
          <w:p w14:paraId="6F90E7D2" w14:textId="77777777" w:rsidR="004C43C4" w:rsidRDefault="004C43C4" w:rsidP="001A41B8">
            <w:pPr>
              <w:rPr>
                <w:sz w:val="2"/>
                <w:szCs w:val="2"/>
              </w:rPr>
            </w:pPr>
          </w:p>
        </w:tc>
        <w:tc>
          <w:tcPr>
            <w:tcW w:w="4423" w:type="dxa"/>
            <w:vMerge/>
            <w:tcBorders>
              <w:top w:val="nil"/>
            </w:tcBorders>
            <w:shd w:val="clear" w:color="auto" w:fill="FFFF00"/>
          </w:tcPr>
          <w:p w14:paraId="251A5F99" w14:textId="77777777" w:rsidR="004C43C4" w:rsidRDefault="004C43C4" w:rsidP="001A41B8">
            <w:pPr>
              <w:rPr>
                <w:sz w:val="2"/>
                <w:szCs w:val="2"/>
              </w:rPr>
            </w:pPr>
          </w:p>
        </w:tc>
        <w:tc>
          <w:tcPr>
            <w:tcW w:w="1182" w:type="dxa"/>
            <w:vMerge/>
            <w:tcBorders>
              <w:top w:val="nil"/>
            </w:tcBorders>
            <w:shd w:val="clear" w:color="auto" w:fill="FFFF00"/>
          </w:tcPr>
          <w:p w14:paraId="7FD2313E" w14:textId="77777777" w:rsidR="004C43C4" w:rsidRDefault="004C43C4" w:rsidP="001A41B8">
            <w:pPr>
              <w:rPr>
                <w:sz w:val="2"/>
                <w:szCs w:val="2"/>
              </w:rPr>
            </w:pPr>
          </w:p>
        </w:tc>
      </w:tr>
      <w:tr w:rsidR="004C43C4" w14:paraId="49612BEA" w14:textId="77777777" w:rsidTr="001A41B8">
        <w:trPr>
          <w:trHeight w:val="1142"/>
        </w:trPr>
        <w:tc>
          <w:tcPr>
            <w:tcW w:w="572" w:type="dxa"/>
            <w:shd w:val="clear" w:color="auto" w:fill="FFFF00"/>
          </w:tcPr>
          <w:p w14:paraId="590BBC8E" w14:textId="77777777" w:rsidR="004C43C4" w:rsidRDefault="004C43C4" w:rsidP="001A41B8">
            <w:pPr>
              <w:pStyle w:val="TableParagraph"/>
              <w:spacing w:before="97"/>
              <w:ind w:left="110"/>
              <w:rPr>
                <w:sz w:val="20"/>
              </w:rPr>
            </w:pPr>
            <w:r>
              <w:rPr>
                <w:spacing w:val="-10"/>
                <w:sz w:val="20"/>
              </w:rPr>
              <w:t>4</w:t>
            </w:r>
          </w:p>
        </w:tc>
        <w:tc>
          <w:tcPr>
            <w:tcW w:w="3405" w:type="dxa"/>
            <w:shd w:val="clear" w:color="auto" w:fill="FFFF00"/>
          </w:tcPr>
          <w:p w14:paraId="324D8B53" w14:textId="77777777" w:rsidR="004C43C4" w:rsidRDefault="004C43C4" w:rsidP="001A41B8">
            <w:pPr>
              <w:pStyle w:val="TableParagraph"/>
              <w:spacing w:before="101"/>
              <w:ind w:left="119"/>
              <w:rPr>
                <w:sz w:val="20"/>
              </w:rPr>
            </w:pPr>
            <w:r>
              <w:rPr>
                <w:sz w:val="20"/>
              </w:rPr>
              <w:t>Declaratie</w:t>
            </w:r>
            <w:r>
              <w:rPr>
                <w:spacing w:val="-11"/>
                <w:sz w:val="20"/>
              </w:rPr>
              <w:t xml:space="preserve"> </w:t>
            </w:r>
            <w:r>
              <w:rPr>
                <w:sz w:val="20"/>
              </w:rPr>
              <w:t>privind</w:t>
            </w:r>
            <w:r>
              <w:rPr>
                <w:spacing w:val="-8"/>
                <w:sz w:val="20"/>
              </w:rPr>
              <w:t xml:space="preserve"> </w:t>
            </w:r>
            <w:r>
              <w:rPr>
                <w:spacing w:val="-2"/>
                <w:sz w:val="20"/>
              </w:rPr>
              <w:t>dotarile</w:t>
            </w:r>
          </w:p>
          <w:p w14:paraId="63E6ACAB" w14:textId="77777777" w:rsidR="004C43C4" w:rsidRDefault="004C43C4" w:rsidP="001A41B8">
            <w:pPr>
              <w:pStyle w:val="TableParagraph"/>
              <w:spacing w:before="1"/>
              <w:ind w:left="119" w:right="360"/>
              <w:rPr>
                <w:sz w:val="20"/>
              </w:rPr>
            </w:pPr>
            <w:r>
              <w:rPr>
                <w:sz w:val="20"/>
              </w:rPr>
              <w:t>specifice,utilajul</w:t>
            </w:r>
            <w:r>
              <w:rPr>
                <w:spacing w:val="-13"/>
                <w:sz w:val="20"/>
              </w:rPr>
              <w:t xml:space="preserve"> </w:t>
            </w:r>
            <w:r>
              <w:rPr>
                <w:sz w:val="20"/>
              </w:rPr>
              <w:t>și</w:t>
            </w:r>
            <w:r>
              <w:rPr>
                <w:spacing w:val="-12"/>
                <w:sz w:val="20"/>
              </w:rPr>
              <w:t xml:space="preserve"> </w:t>
            </w:r>
            <w:r>
              <w:rPr>
                <w:sz w:val="20"/>
              </w:rPr>
              <w:t>echipamentul necesar pentru îndeplinirea corespunzătoare a contractului</w:t>
            </w:r>
          </w:p>
        </w:tc>
        <w:tc>
          <w:tcPr>
            <w:tcW w:w="4423" w:type="dxa"/>
            <w:shd w:val="clear" w:color="auto" w:fill="FFFF00"/>
          </w:tcPr>
          <w:p w14:paraId="237AFAD5" w14:textId="77777777" w:rsidR="004C43C4" w:rsidRDefault="004C43C4" w:rsidP="001A41B8">
            <w:pPr>
              <w:pStyle w:val="TableParagraph"/>
              <w:spacing w:before="5" w:line="249" w:lineRule="auto"/>
              <w:ind w:left="3"/>
              <w:rPr>
                <w:sz w:val="20"/>
              </w:rPr>
            </w:pPr>
            <w:r>
              <w:rPr>
                <w:sz w:val="20"/>
              </w:rPr>
              <w:t>Anexa</w:t>
            </w:r>
            <w:r>
              <w:rPr>
                <w:spacing w:val="-11"/>
                <w:sz w:val="20"/>
              </w:rPr>
              <w:t xml:space="preserve"> </w:t>
            </w:r>
            <w:r>
              <w:rPr>
                <w:sz w:val="20"/>
              </w:rPr>
              <w:t>nr.</w:t>
            </w:r>
            <w:r>
              <w:rPr>
                <w:spacing w:val="-2"/>
                <w:sz w:val="20"/>
              </w:rPr>
              <w:t xml:space="preserve"> </w:t>
            </w:r>
            <w:r>
              <w:rPr>
                <w:sz w:val="20"/>
              </w:rPr>
              <w:t>14.</w:t>
            </w:r>
            <w:r>
              <w:rPr>
                <w:spacing w:val="-6"/>
                <w:sz w:val="20"/>
              </w:rPr>
              <w:t xml:space="preserve"> </w:t>
            </w:r>
            <w:r>
              <w:rPr>
                <w:sz w:val="20"/>
              </w:rPr>
              <w:t>Semnat</w:t>
            </w:r>
            <w:r>
              <w:rPr>
                <w:spacing w:val="-2"/>
                <w:sz w:val="20"/>
              </w:rPr>
              <w:t xml:space="preserve"> </w:t>
            </w:r>
            <w:r>
              <w:rPr>
                <w:sz w:val="20"/>
              </w:rPr>
              <w:t>electronic</w:t>
            </w:r>
            <w:r>
              <w:rPr>
                <w:spacing w:val="-7"/>
                <w:sz w:val="20"/>
              </w:rPr>
              <w:t xml:space="preserve"> </w:t>
            </w:r>
            <w:r>
              <w:rPr>
                <w:sz w:val="20"/>
              </w:rPr>
              <w:t>de</w:t>
            </w:r>
            <w:r>
              <w:rPr>
                <w:spacing w:val="-7"/>
                <w:sz w:val="20"/>
              </w:rPr>
              <w:t xml:space="preserve"> </w:t>
            </w:r>
            <w:r>
              <w:rPr>
                <w:sz w:val="20"/>
              </w:rPr>
              <w:t>către</w:t>
            </w:r>
            <w:r>
              <w:rPr>
                <w:spacing w:val="-7"/>
                <w:sz w:val="20"/>
              </w:rPr>
              <w:t xml:space="preserve"> </w:t>
            </w:r>
            <w:r>
              <w:rPr>
                <w:sz w:val="20"/>
              </w:rPr>
              <w:t xml:space="preserve">operatorul </w:t>
            </w:r>
            <w:r>
              <w:rPr>
                <w:spacing w:val="-2"/>
                <w:sz w:val="20"/>
              </w:rPr>
              <w:t>economi</w:t>
            </w:r>
          </w:p>
        </w:tc>
        <w:tc>
          <w:tcPr>
            <w:tcW w:w="1182" w:type="dxa"/>
            <w:shd w:val="clear" w:color="auto" w:fill="FFFF00"/>
          </w:tcPr>
          <w:p w14:paraId="3FF587A2" w14:textId="77777777" w:rsidR="004C43C4" w:rsidRDefault="004C43C4" w:rsidP="001A41B8">
            <w:pPr>
              <w:pStyle w:val="TableParagraph"/>
              <w:spacing w:before="25"/>
              <w:ind w:left="3"/>
              <w:rPr>
                <w:sz w:val="20"/>
              </w:rPr>
            </w:pPr>
            <w:r>
              <w:rPr>
                <w:spacing w:val="-5"/>
                <w:sz w:val="20"/>
              </w:rPr>
              <w:t>DA</w:t>
            </w:r>
          </w:p>
        </w:tc>
      </w:tr>
    </w:tbl>
    <w:p w14:paraId="2FDE9696" w14:textId="77777777" w:rsidR="004C43C4" w:rsidRDefault="004C43C4" w:rsidP="004C43C4">
      <w:pPr>
        <w:sectPr w:rsidR="004C43C4" w:rsidSect="00C71BE1">
          <w:pgSz w:w="11910" w:h="16840"/>
          <w:pgMar w:top="1180" w:right="711" w:bottom="1024" w:left="1140" w:header="720" w:footer="720" w:gutter="0"/>
          <w:cols w:space="720"/>
        </w:sectPr>
      </w:pPr>
    </w:p>
    <w:tbl>
      <w:tblPr>
        <w:tblStyle w:val="TableNormal"/>
        <w:tblW w:w="9349"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0"/>
        <w:gridCol w:w="3407"/>
        <w:gridCol w:w="4423"/>
        <w:gridCol w:w="949"/>
      </w:tblGrid>
      <w:tr w:rsidR="004C43C4" w14:paraId="7A035CFE" w14:textId="77777777" w:rsidTr="001A41B8">
        <w:trPr>
          <w:trHeight w:hRule="exact" w:val="1094"/>
        </w:trPr>
        <w:tc>
          <w:tcPr>
            <w:tcW w:w="570" w:type="dxa"/>
            <w:shd w:val="clear" w:color="auto" w:fill="FFFF00"/>
          </w:tcPr>
          <w:p w14:paraId="0943C586" w14:textId="77777777" w:rsidR="004C43C4" w:rsidRDefault="004C43C4" w:rsidP="001A41B8">
            <w:pPr>
              <w:pStyle w:val="TableParagraph"/>
              <w:spacing w:before="96"/>
              <w:ind w:left="9" w:right="257"/>
              <w:jc w:val="center"/>
              <w:rPr>
                <w:sz w:val="20"/>
              </w:rPr>
            </w:pPr>
            <w:r>
              <w:rPr>
                <w:sz w:val="20"/>
              </w:rPr>
              <w:lastRenderedPageBreak/>
              <w:t>5</w:t>
            </w:r>
          </w:p>
        </w:tc>
        <w:tc>
          <w:tcPr>
            <w:tcW w:w="3407" w:type="dxa"/>
            <w:shd w:val="clear" w:color="auto" w:fill="FFFF00"/>
          </w:tcPr>
          <w:p w14:paraId="07FD4EAB" w14:textId="77777777" w:rsidR="004C43C4" w:rsidRDefault="004C43C4" w:rsidP="001A41B8">
            <w:pPr>
              <w:pStyle w:val="TableParagraph"/>
              <w:spacing w:before="67" w:line="290" w:lineRule="auto"/>
              <w:ind w:left="4"/>
              <w:rPr>
                <w:sz w:val="20"/>
              </w:rPr>
            </w:pPr>
            <w:r>
              <w:rPr>
                <w:b/>
                <w:spacing w:val="-2"/>
                <w:sz w:val="20"/>
              </w:rPr>
              <w:t>AVIZ</w:t>
            </w:r>
            <w:r>
              <w:rPr>
                <w:b/>
                <w:spacing w:val="-10"/>
                <w:sz w:val="20"/>
              </w:rPr>
              <w:t xml:space="preserve"> </w:t>
            </w:r>
            <w:r>
              <w:rPr>
                <w:spacing w:val="-2"/>
                <w:sz w:val="20"/>
              </w:rPr>
              <w:t>pentru participare</w:t>
            </w:r>
            <w:r>
              <w:rPr>
                <w:spacing w:val="-9"/>
                <w:sz w:val="20"/>
              </w:rPr>
              <w:t xml:space="preserve"> </w:t>
            </w:r>
            <w:r>
              <w:rPr>
                <w:spacing w:val="-2"/>
                <w:sz w:val="20"/>
              </w:rPr>
              <w:t>la</w:t>
            </w:r>
            <w:r>
              <w:rPr>
                <w:spacing w:val="-4"/>
                <w:sz w:val="20"/>
              </w:rPr>
              <w:t xml:space="preserve"> </w:t>
            </w:r>
            <w:r>
              <w:rPr>
                <w:spacing w:val="-2"/>
                <w:sz w:val="20"/>
              </w:rPr>
              <w:t xml:space="preserve">licitațiile </w:t>
            </w:r>
            <w:r>
              <w:rPr>
                <w:sz w:val="20"/>
              </w:rPr>
              <w:t>publice de lucrări din domeniul construcțiilor și instalațiilor</w:t>
            </w:r>
          </w:p>
        </w:tc>
        <w:tc>
          <w:tcPr>
            <w:tcW w:w="4423" w:type="dxa"/>
            <w:shd w:val="clear" w:color="auto" w:fill="FFFF00"/>
          </w:tcPr>
          <w:p w14:paraId="1BBFB750" w14:textId="77777777" w:rsidR="004C43C4" w:rsidRDefault="004C43C4" w:rsidP="001A41B8">
            <w:pPr>
              <w:pStyle w:val="TableParagraph"/>
              <w:spacing w:before="115" w:line="276" w:lineRule="auto"/>
              <w:ind w:left="-1"/>
              <w:rPr>
                <w:sz w:val="20"/>
              </w:rPr>
            </w:pPr>
            <w:r>
              <w:rPr>
                <w:sz w:val="20"/>
              </w:rPr>
              <w:t>Anexa nr.</w:t>
            </w:r>
            <w:r>
              <w:rPr>
                <w:spacing w:val="28"/>
                <w:sz w:val="20"/>
              </w:rPr>
              <w:t xml:space="preserve"> </w:t>
            </w:r>
            <w:r>
              <w:rPr>
                <w:sz w:val="20"/>
              </w:rPr>
              <w:t>22.</w:t>
            </w:r>
            <w:r>
              <w:rPr>
                <w:spacing w:val="24"/>
                <w:sz w:val="20"/>
              </w:rPr>
              <w:t xml:space="preserve"> </w:t>
            </w:r>
            <w:r>
              <w:rPr>
                <w:sz w:val="20"/>
              </w:rPr>
              <w:t>Semnat</w:t>
            </w:r>
            <w:r>
              <w:rPr>
                <w:spacing w:val="27"/>
                <w:sz w:val="20"/>
              </w:rPr>
              <w:t xml:space="preserve"> </w:t>
            </w:r>
            <w:r>
              <w:rPr>
                <w:sz w:val="20"/>
              </w:rPr>
              <w:t>electronic</w:t>
            </w:r>
            <w:r>
              <w:rPr>
                <w:spacing w:val="80"/>
                <w:sz w:val="20"/>
              </w:rPr>
              <w:t xml:space="preserve"> </w:t>
            </w:r>
            <w:r>
              <w:rPr>
                <w:sz w:val="20"/>
              </w:rPr>
              <w:t>de</w:t>
            </w:r>
            <w:r>
              <w:rPr>
                <w:spacing w:val="23"/>
                <w:sz w:val="20"/>
              </w:rPr>
              <w:t xml:space="preserve"> </w:t>
            </w:r>
            <w:r>
              <w:rPr>
                <w:sz w:val="20"/>
              </w:rPr>
              <w:t>către</w:t>
            </w:r>
            <w:r>
              <w:rPr>
                <w:spacing w:val="23"/>
                <w:sz w:val="20"/>
              </w:rPr>
              <w:t xml:space="preserve"> </w:t>
            </w:r>
            <w:r>
              <w:rPr>
                <w:sz w:val="20"/>
              </w:rPr>
              <w:t xml:space="preserve">operatorul </w:t>
            </w:r>
            <w:r>
              <w:rPr>
                <w:spacing w:val="-2"/>
                <w:sz w:val="20"/>
              </w:rPr>
              <w:t>economi</w:t>
            </w:r>
          </w:p>
        </w:tc>
        <w:tc>
          <w:tcPr>
            <w:tcW w:w="949" w:type="dxa"/>
            <w:shd w:val="clear" w:color="auto" w:fill="FFFF00"/>
          </w:tcPr>
          <w:p w14:paraId="24E82C97" w14:textId="77777777" w:rsidR="004C43C4" w:rsidRDefault="004C43C4" w:rsidP="001A41B8">
            <w:pPr>
              <w:pStyle w:val="TableParagraph"/>
              <w:spacing w:line="225" w:lineRule="exact"/>
              <w:ind w:left="-1"/>
              <w:rPr>
                <w:sz w:val="20"/>
              </w:rPr>
            </w:pPr>
            <w:r>
              <w:rPr>
                <w:spacing w:val="-5"/>
                <w:sz w:val="20"/>
              </w:rPr>
              <w:t>DA</w:t>
            </w:r>
          </w:p>
        </w:tc>
      </w:tr>
      <w:tr w:rsidR="004C43C4" w14:paraId="092C91DD" w14:textId="77777777" w:rsidTr="001A41B8">
        <w:trPr>
          <w:trHeight w:hRule="exact" w:val="471"/>
        </w:trPr>
        <w:tc>
          <w:tcPr>
            <w:tcW w:w="570" w:type="dxa"/>
            <w:shd w:val="clear" w:color="auto" w:fill="FFFF00"/>
          </w:tcPr>
          <w:p w14:paraId="6E1368B1" w14:textId="77777777" w:rsidR="004C43C4" w:rsidRDefault="004C43C4" w:rsidP="001A41B8">
            <w:pPr>
              <w:pStyle w:val="TableParagraph"/>
              <w:spacing w:before="97"/>
              <w:ind w:left="9" w:right="257"/>
              <w:jc w:val="center"/>
              <w:rPr>
                <w:sz w:val="20"/>
              </w:rPr>
            </w:pPr>
            <w:r>
              <w:rPr>
                <w:sz w:val="20"/>
              </w:rPr>
              <w:t>6</w:t>
            </w:r>
          </w:p>
        </w:tc>
        <w:tc>
          <w:tcPr>
            <w:tcW w:w="3407" w:type="dxa"/>
            <w:shd w:val="clear" w:color="auto" w:fill="FFFF00"/>
          </w:tcPr>
          <w:p w14:paraId="79A44835" w14:textId="77777777" w:rsidR="004C43C4" w:rsidRDefault="004C43C4" w:rsidP="001A41B8">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14:paraId="2E73077A" w14:textId="77777777" w:rsidR="004C43C4" w:rsidRDefault="004C43C4" w:rsidP="001A41B8">
            <w:pPr>
              <w:pStyle w:val="TableParagraph"/>
              <w:spacing w:line="215" w:lineRule="exact"/>
              <w:ind w:left="4"/>
              <w:rPr>
                <w:sz w:val="20"/>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4423" w:type="dxa"/>
            <w:shd w:val="clear" w:color="auto" w:fill="FFFF00"/>
          </w:tcPr>
          <w:p w14:paraId="0DF28E4B" w14:textId="77777777" w:rsidR="004C43C4" w:rsidRDefault="004C43C4" w:rsidP="001A41B8">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14:paraId="2D4984DA" w14:textId="77777777" w:rsidR="004C43C4" w:rsidRDefault="004C43C4" w:rsidP="001A41B8">
            <w:pPr>
              <w:pStyle w:val="TableParagraph"/>
              <w:spacing w:line="215" w:lineRule="exact"/>
              <w:ind w:left="-1"/>
              <w:rPr>
                <w:sz w:val="20"/>
              </w:rPr>
            </w:pPr>
            <w:r>
              <w:rPr>
                <w:spacing w:val="-2"/>
                <w:sz w:val="20"/>
              </w:rPr>
              <w:t>economi</w:t>
            </w:r>
          </w:p>
        </w:tc>
        <w:tc>
          <w:tcPr>
            <w:tcW w:w="949" w:type="dxa"/>
            <w:shd w:val="clear" w:color="auto" w:fill="FFFF00"/>
          </w:tcPr>
          <w:p w14:paraId="787A5C1C" w14:textId="77777777" w:rsidR="004C43C4" w:rsidRDefault="004C43C4" w:rsidP="001A41B8">
            <w:pPr>
              <w:pStyle w:val="TableParagraph"/>
              <w:spacing w:line="226" w:lineRule="exact"/>
              <w:ind w:left="-1"/>
              <w:rPr>
                <w:sz w:val="20"/>
              </w:rPr>
            </w:pPr>
            <w:r>
              <w:rPr>
                <w:spacing w:val="-5"/>
                <w:sz w:val="20"/>
              </w:rPr>
              <w:t>DA</w:t>
            </w:r>
          </w:p>
        </w:tc>
      </w:tr>
      <w:tr w:rsidR="004C43C4" w14:paraId="6A836E80" w14:textId="77777777" w:rsidTr="001A41B8">
        <w:trPr>
          <w:trHeight w:hRule="exact" w:val="811"/>
        </w:trPr>
        <w:tc>
          <w:tcPr>
            <w:tcW w:w="570" w:type="dxa"/>
            <w:shd w:val="clear" w:color="auto" w:fill="FFFF00"/>
          </w:tcPr>
          <w:p w14:paraId="0DE49026" w14:textId="77777777" w:rsidR="004C43C4" w:rsidRDefault="004C43C4" w:rsidP="001A41B8">
            <w:pPr>
              <w:pStyle w:val="TableParagraph"/>
              <w:spacing w:line="225" w:lineRule="exact"/>
              <w:ind w:right="257"/>
              <w:jc w:val="center"/>
              <w:rPr>
                <w:sz w:val="20"/>
              </w:rPr>
            </w:pPr>
            <w:r>
              <w:rPr>
                <w:sz w:val="20"/>
              </w:rPr>
              <w:t>7</w:t>
            </w:r>
          </w:p>
        </w:tc>
        <w:tc>
          <w:tcPr>
            <w:tcW w:w="3407" w:type="dxa"/>
            <w:shd w:val="clear" w:color="auto" w:fill="FFFF00"/>
          </w:tcPr>
          <w:p w14:paraId="147AB283" w14:textId="77777777" w:rsidR="004C43C4" w:rsidRDefault="004C43C4" w:rsidP="001A41B8">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3" w:type="dxa"/>
            <w:shd w:val="clear" w:color="auto" w:fill="FFFF00"/>
          </w:tcPr>
          <w:p w14:paraId="421F019D" w14:textId="77777777" w:rsidR="004C43C4" w:rsidRDefault="004C43C4" w:rsidP="001A41B8">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949" w:type="dxa"/>
            <w:shd w:val="clear" w:color="auto" w:fill="FFFF00"/>
          </w:tcPr>
          <w:p w14:paraId="3A8DBC74" w14:textId="77777777" w:rsidR="004C43C4" w:rsidRDefault="004C43C4" w:rsidP="001A41B8">
            <w:pPr>
              <w:pStyle w:val="TableParagraph"/>
              <w:spacing w:line="225" w:lineRule="exact"/>
              <w:ind w:left="-10"/>
              <w:rPr>
                <w:sz w:val="20"/>
              </w:rPr>
            </w:pPr>
            <w:r>
              <w:rPr>
                <w:spacing w:val="-5"/>
                <w:sz w:val="20"/>
              </w:rPr>
              <w:t>DA</w:t>
            </w:r>
          </w:p>
        </w:tc>
      </w:tr>
      <w:tr w:rsidR="004C43C4" w14:paraId="27566BC2" w14:textId="77777777" w:rsidTr="001A41B8">
        <w:trPr>
          <w:trHeight w:hRule="exact" w:val="4149"/>
        </w:trPr>
        <w:tc>
          <w:tcPr>
            <w:tcW w:w="570" w:type="dxa"/>
            <w:shd w:val="clear" w:color="auto" w:fill="FFFF00"/>
          </w:tcPr>
          <w:p w14:paraId="4F3325D3" w14:textId="77777777" w:rsidR="004C43C4" w:rsidRDefault="004C43C4" w:rsidP="001A41B8">
            <w:pPr>
              <w:pStyle w:val="TableParagraph"/>
              <w:spacing w:line="225" w:lineRule="exact"/>
              <w:ind w:right="257"/>
              <w:jc w:val="center"/>
              <w:rPr>
                <w:spacing w:val="-10"/>
                <w:sz w:val="20"/>
              </w:rPr>
            </w:pPr>
            <w:r>
              <w:rPr>
                <w:spacing w:val="-10"/>
                <w:sz w:val="20"/>
              </w:rPr>
              <w:t>8</w:t>
            </w:r>
          </w:p>
        </w:tc>
        <w:tc>
          <w:tcPr>
            <w:tcW w:w="3407" w:type="dxa"/>
            <w:vMerge w:val="restart"/>
            <w:shd w:val="clear" w:color="auto" w:fill="FFFF00"/>
          </w:tcPr>
          <w:p w14:paraId="783EFD1F" w14:textId="77777777" w:rsidR="004C43C4" w:rsidRPr="00F6052F" w:rsidRDefault="004C43C4" w:rsidP="001A41B8">
            <w:pPr>
              <w:rPr>
                <w:rFonts w:eastAsia="PMingLiU"/>
                <w:b/>
                <w:sz w:val="20"/>
                <w:szCs w:val="20"/>
                <w:lang w:val="en-US" w:eastAsia="zh-CN"/>
              </w:rPr>
            </w:pPr>
            <w:r w:rsidRPr="00F6052F">
              <w:rPr>
                <w:rFonts w:eastAsia="PMingLiU"/>
                <w:b/>
                <w:sz w:val="20"/>
                <w:szCs w:val="20"/>
                <w:lang w:val="en-US" w:eastAsia="zh-CN"/>
              </w:rPr>
              <w:t>DECLARAȚIE</w:t>
            </w:r>
          </w:p>
          <w:p w14:paraId="23817690" w14:textId="77777777" w:rsidR="004C43C4" w:rsidRPr="00F6052F" w:rsidRDefault="004C43C4" w:rsidP="001A41B8">
            <w:pPr>
              <w:pStyle w:val="Corptext"/>
              <w:tabs>
                <w:tab w:val="left" w:pos="567"/>
              </w:tabs>
              <w:rPr>
                <w:sz w:val="20"/>
                <w:lang w:val="en-US"/>
              </w:rPr>
            </w:pPr>
            <w:r w:rsidRPr="00F6052F">
              <w:rPr>
                <w:sz w:val="20"/>
                <w:lang w:val="en-US"/>
              </w:rPr>
              <w:t>privind experienţa similar – lucrări interioare</w:t>
            </w:r>
          </w:p>
          <w:p w14:paraId="38AE4628" w14:textId="77777777" w:rsidR="004C43C4" w:rsidRPr="00F6052F" w:rsidRDefault="004C43C4" w:rsidP="004C43C4">
            <w:pPr>
              <w:pStyle w:val="Corptext"/>
              <w:numPr>
                <w:ilvl w:val="0"/>
                <w:numId w:val="42"/>
              </w:numPr>
              <w:tabs>
                <w:tab w:val="left" w:pos="567"/>
              </w:tabs>
              <w:spacing w:after="120"/>
              <w:rPr>
                <w:color w:val="333333"/>
                <w:sz w:val="20"/>
                <w:shd w:val="clear" w:color="auto" w:fill="FFFFFF"/>
                <w:lang w:val="en-US"/>
              </w:rPr>
            </w:pPr>
            <w:r w:rsidRPr="00F6052F">
              <w:rPr>
                <w:color w:val="333333"/>
                <w:sz w:val="20"/>
                <w:shd w:val="clear" w:color="auto" w:fill="FFFFFF"/>
                <w:lang w:val="en-US"/>
              </w:rPr>
              <w:t xml:space="preserve">lista lucrărilor similare executate în ultimii 3 ani, însoţită de certificări de bună execuţie pentru cele mai importante lucrări, în care să se conțină cel puțin un contract de lucrări similare a cărui valoare să nu fie mai mică de 75% din valoarea viitorului contract </w:t>
            </w:r>
          </w:p>
          <w:p w14:paraId="10C65030" w14:textId="77777777" w:rsidR="004C43C4" w:rsidRPr="00F6052F" w:rsidRDefault="004C43C4" w:rsidP="001A41B8">
            <w:pPr>
              <w:pStyle w:val="TableParagraph"/>
              <w:spacing w:before="91" w:line="230" w:lineRule="atLeast"/>
              <w:ind w:left="105" w:right="360"/>
              <w:rPr>
                <w:sz w:val="20"/>
                <w:szCs w:val="20"/>
              </w:rPr>
            </w:pPr>
            <w:r w:rsidRPr="00F6052F">
              <w:rPr>
                <w:color w:val="333333"/>
                <w:sz w:val="20"/>
                <w:szCs w:val="20"/>
                <w:shd w:val="clear" w:color="auto" w:fill="FFFFFF"/>
                <w:lang w:val="en-US"/>
              </w:rPr>
              <w:t xml:space="preserve">Inclusiv </w:t>
            </w:r>
            <w:r w:rsidRPr="00F6052F">
              <w:rPr>
                <w:rFonts w:eastAsia="PMingLiU"/>
                <w:b/>
                <w:sz w:val="20"/>
                <w:szCs w:val="20"/>
                <w:lang w:val="en-US" w:eastAsia="zh-CN"/>
              </w:rPr>
              <w:t xml:space="preserve">Contacte/Procese verbale de receptie a lucrarilor similare </w:t>
            </w:r>
          </w:p>
          <w:p w14:paraId="22FF0B3E" w14:textId="77777777" w:rsidR="004C43C4" w:rsidRPr="00F6052F" w:rsidRDefault="004C43C4" w:rsidP="001A41B8">
            <w:pPr>
              <w:pStyle w:val="TableParagraph"/>
              <w:spacing w:before="91"/>
              <w:ind w:left="105"/>
              <w:rPr>
                <w:sz w:val="20"/>
                <w:szCs w:val="20"/>
              </w:rPr>
            </w:pPr>
          </w:p>
          <w:p w14:paraId="2D5F2024" w14:textId="77777777" w:rsidR="004C43C4" w:rsidRPr="00F6052F" w:rsidRDefault="004C43C4" w:rsidP="001A41B8">
            <w:pPr>
              <w:pStyle w:val="TableParagraph"/>
              <w:spacing w:before="91"/>
              <w:ind w:left="105"/>
              <w:rPr>
                <w:sz w:val="20"/>
                <w:szCs w:val="20"/>
              </w:rPr>
            </w:pPr>
            <w:r w:rsidRPr="00F6052F">
              <w:rPr>
                <w:sz w:val="20"/>
                <w:szCs w:val="20"/>
              </w:rPr>
              <w:t>Declarație</w:t>
            </w:r>
            <w:r w:rsidRPr="00F6052F">
              <w:rPr>
                <w:spacing w:val="-15"/>
                <w:sz w:val="20"/>
                <w:szCs w:val="20"/>
              </w:rPr>
              <w:t xml:space="preserve"> </w:t>
            </w:r>
            <w:r w:rsidRPr="00F6052F">
              <w:rPr>
                <w:sz w:val="20"/>
                <w:szCs w:val="20"/>
              </w:rPr>
              <w:t>privind</w:t>
            </w:r>
            <w:r w:rsidRPr="00F6052F">
              <w:rPr>
                <w:spacing w:val="19"/>
                <w:sz w:val="20"/>
                <w:szCs w:val="20"/>
              </w:rPr>
              <w:t xml:space="preserve"> </w:t>
            </w:r>
            <w:r w:rsidRPr="00F6052F">
              <w:rPr>
                <w:spacing w:val="-4"/>
                <w:sz w:val="20"/>
                <w:szCs w:val="20"/>
              </w:rPr>
              <w:t>lista</w:t>
            </w:r>
          </w:p>
          <w:p w14:paraId="3560DE05" w14:textId="77777777" w:rsidR="004C43C4" w:rsidRPr="00F6052F" w:rsidRDefault="004C43C4" w:rsidP="001A41B8">
            <w:pPr>
              <w:pStyle w:val="TableParagraph"/>
              <w:spacing w:line="230" w:lineRule="atLeast"/>
              <w:ind w:left="105" w:right="172"/>
              <w:rPr>
                <w:sz w:val="20"/>
                <w:szCs w:val="20"/>
              </w:rPr>
            </w:pPr>
            <w:r w:rsidRPr="00F6052F">
              <w:rPr>
                <w:sz w:val="20"/>
                <w:szCs w:val="20"/>
              </w:rPr>
              <w:t>principalelor lucrări executate în ultimii 3</w:t>
            </w:r>
            <w:r w:rsidRPr="00F6052F">
              <w:rPr>
                <w:spacing w:val="-13"/>
                <w:sz w:val="20"/>
                <w:szCs w:val="20"/>
              </w:rPr>
              <w:t xml:space="preserve"> </w:t>
            </w:r>
            <w:r w:rsidRPr="00F6052F">
              <w:rPr>
                <w:sz w:val="20"/>
                <w:szCs w:val="20"/>
              </w:rPr>
              <w:t>ani</w:t>
            </w:r>
            <w:r w:rsidRPr="00F6052F">
              <w:rPr>
                <w:spacing w:val="-6"/>
                <w:sz w:val="20"/>
                <w:szCs w:val="20"/>
              </w:rPr>
              <w:t xml:space="preserve"> </w:t>
            </w:r>
            <w:r w:rsidRPr="00F6052F">
              <w:rPr>
                <w:sz w:val="20"/>
                <w:szCs w:val="20"/>
              </w:rPr>
              <w:t>de</w:t>
            </w:r>
            <w:r w:rsidRPr="00F6052F">
              <w:rPr>
                <w:spacing w:val="-13"/>
                <w:sz w:val="20"/>
                <w:szCs w:val="20"/>
              </w:rPr>
              <w:t xml:space="preserve"> </w:t>
            </w:r>
            <w:r w:rsidRPr="00F6052F">
              <w:rPr>
                <w:sz w:val="20"/>
                <w:szCs w:val="20"/>
              </w:rPr>
              <w:t>activitate,</w:t>
            </w:r>
          </w:p>
        </w:tc>
        <w:tc>
          <w:tcPr>
            <w:tcW w:w="4423" w:type="dxa"/>
            <w:shd w:val="clear" w:color="auto" w:fill="FFFF00"/>
          </w:tcPr>
          <w:p w14:paraId="60323098" w14:textId="77777777" w:rsidR="004C43C4" w:rsidRDefault="004C43C4" w:rsidP="001A41B8">
            <w:pPr>
              <w:pStyle w:val="TableParagraph"/>
              <w:spacing w:before="109" w:line="235" w:lineRule="auto"/>
              <w:ind w:left="95" w:right="1045"/>
              <w:rPr>
                <w:spacing w:val="-2"/>
                <w:sz w:val="20"/>
              </w:rPr>
            </w:pPr>
            <w:r w:rsidRPr="00C70DB4">
              <w:rPr>
                <w:sz w:val="20"/>
                <w:szCs w:val="20"/>
              </w:rPr>
              <w:t>anexa nr.12 din documentația standart, semnat electronic de către operatorul economic , c</w:t>
            </w:r>
            <w:r w:rsidRPr="00C70DB4">
              <w:rPr>
                <w:iCs/>
                <w:sz w:val="20"/>
                <w:szCs w:val="20"/>
                <w:lang w:eastAsia="ru-RU"/>
              </w:rPr>
              <w:t>u aplicarea semnăturii electronice a operatorului economic</w:t>
            </w:r>
          </w:p>
        </w:tc>
        <w:tc>
          <w:tcPr>
            <w:tcW w:w="949" w:type="dxa"/>
            <w:shd w:val="clear" w:color="auto" w:fill="FFFF00"/>
          </w:tcPr>
          <w:p w14:paraId="007F1BB4" w14:textId="77777777" w:rsidR="004C43C4" w:rsidRDefault="004C43C4" w:rsidP="001A41B8">
            <w:pPr>
              <w:pStyle w:val="TableParagraph"/>
              <w:spacing w:line="225" w:lineRule="exact"/>
              <w:ind w:left="-10"/>
              <w:rPr>
                <w:spacing w:val="-5"/>
                <w:sz w:val="20"/>
              </w:rPr>
            </w:pPr>
            <w:r>
              <w:rPr>
                <w:spacing w:val="-5"/>
                <w:sz w:val="20"/>
              </w:rPr>
              <w:t>DA</w:t>
            </w:r>
          </w:p>
        </w:tc>
      </w:tr>
      <w:tr w:rsidR="004C43C4" w14:paraId="0F845AD3" w14:textId="77777777" w:rsidTr="001A41B8">
        <w:trPr>
          <w:trHeight w:hRule="exact" w:val="425"/>
        </w:trPr>
        <w:tc>
          <w:tcPr>
            <w:tcW w:w="570" w:type="dxa"/>
            <w:shd w:val="clear" w:color="auto" w:fill="FFFF00"/>
          </w:tcPr>
          <w:p w14:paraId="3970C121" w14:textId="77777777" w:rsidR="004C43C4" w:rsidRDefault="004C43C4" w:rsidP="001A41B8">
            <w:pPr>
              <w:pStyle w:val="TableParagraph"/>
              <w:spacing w:line="225" w:lineRule="exact"/>
              <w:ind w:right="257"/>
              <w:jc w:val="center"/>
              <w:rPr>
                <w:sz w:val="20"/>
              </w:rPr>
            </w:pPr>
            <w:r>
              <w:rPr>
                <w:sz w:val="20"/>
              </w:rPr>
              <w:t>9</w:t>
            </w:r>
          </w:p>
        </w:tc>
        <w:tc>
          <w:tcPr>
            <w:tcW w:w="3407" w:type="dxa"/>
            <w:vMerge/>
            <w:shd w:val="clear" w:color="auto" w:fill="FFFF00"/>
          </w:tcPr>
          <w:p w14:paraId="35ADD130" w14:textId="77777777" w:rsidR="004C43C4" w:rsidRDefault="004C43C4" w:rsidP="001A41B8">
            <w:pPr>
              <w:pStyle w:val="TableParagraph"/>
              <w:spacing w:line="230" w:lineRule="atLeast"/>
              <w:ind w:left="105" w:right="172"/>
              <w:rPr>
                <w:sz w:val="20"/>
              </w:rPr>
            </w:pPr>
          </w:p>
        </w:tc>
        <w:tc>
          <w:tcPr>
            <w:tcW w:w="4423" w:type="dxa"/>
            <w:shd w:val="clear" w:color="auto" w:fill="FFFF00"/>
          </w:tcPr>
          <w:p w14:paraId="683EF773" w14:textId="77777777" w:rsidR="004C43C4" w:rsidRDefault="004C43C4" w:rsidP="001A41B8">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949" w:type="dxa"/>
            <w:shd w:val="clear" w:color="auto" w:fill="FFFF00"/>
          </w:tcPr>
          <w:p w14:paraId="52A7EEE3" w14:textId="77777777" w:rsidR="004C43C4" w:rsidRDefault="004C43C4" w:rsidP="001A41B8">
            <w:pPr>
              <w:pStyle w:val="TableParagraph"/>
              <w:spacing w:line="225" w:lineRule="exact"/>
              <w:ind w:left="-10"/>
              <w:rPr>
                <w:sz w:val="20"/>
              </w:rPr>
            </w:pPr>
            <w:r>
              <w:rPr>
                <w:spacing w:val="-5"/>
                <w:sz w:val="20"/>
              </w:rPr>
              <w:t>DA</w:t>
            </w:r>
          </w:p>
        </w:tc>
      </w:tr>
      <w:tr w:rsidR="004C43C4" w14:paraId="1E8C0614" w14:textId="77777777" w:rsidTr="001A41B8">
        <w:trPr>
          <w:trHeight w:hRule="exact" w:val="614"/>
        </w:trPr>
        <w:tc>
          <w:tcPr>
            <w:tcW w:w="570" w:type="dxa"/>
            <w:shd w:val="clear" w:color="auto" w:fill="FFFF00"/>
          </w:tcPr>
          <w:p w14:paraId="639D1AC1" w14:textId="77777777" w:rsidR="004C43C4" w:rsidRDefault="004C43C4" w:rsidP="001A41B8">
            <w:pPr>
              <w:pStyle w:val="TableParagraph"/>
              <w:spacing w:line="225" w:lineRule="exact"/>
              <w:ind w:right="257"/>
              <w:jc w:val="center"/>
              <w:rPr>
                <w:sz w:val="20"/>
              </w:rPr>
            </w:pPr>
            <w:r>
              <w:rPr>
                <w:sz w:val="20"/>
              </w:rPr>
              <w:t>10</w:t>
            </w:r>
          </w:p>
        </w:tc>
        <w:tc>
          <w:tcPr>
            <w:tcW w:w="3407" w:type="dxa"/>
            <w:shd w:val="clear" w:color="auto" w:fill="FFFF00"/>
          </w:tcPr>
          <w:p w14:paraId="1D18509B" w14:textId="77777777" w:rsidR="004C43C4" w:rsidRDefault="004C43C4" w:rsidP="001A41B8">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3" w:type="dxa"/>
            <w:shd w:val="clear" w:color="auto" w:fill="FFFF00"/>
          </w:tcPr>
          <w:p w14:paraId="48D912C4" w14:textId="77777777" w:rsidR="004C43C4" w:rsidRDefault="004C43C4" w:rsidP="001A41B8">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949" w:type="dxa"/>
            <w:shd w:val="clear" w:color="auto" w:fill="FFFF00"/>
          </w:tcPr>
          <w:p w14:paraId="4AB1B57B" w14:textId="77777777" w:rsidR="004C43C4" w:rsidRDefault="004C43C4" w:rsidP="001A41B8">
            <w:pPr>
              <w:pStyle w:val="TableParagraph"/>
              <w:spacing w:line="225" w:lineRule="exact"/>
              <w:ind w:left="-10"/>
              <w:rPr>
                <w:sz w:val="20"/>
              </w:rPr>
            </w:pPr>
            <w:r>
              <w:rPr>
                <w:spacing w:val="-5"/>
                <w:sz w:val="20"/>
              </w:rPr>
              <w:t>DA</w:t>
            </w:r>
          </w:p>
        </w:tc>
      </w:tr>
      <w:tr w:rsidR="004C43C4" w14:paraId="66F99240" w14:textId="77777777" w:rsidTr="001A41B8">
        <w:trPr>
          <w:trHeight w:hRule="exact" w:val="561"/>
        </w:trPr>
        <w:tc>
          <w:tcPr>
            <w:tcW w:w="570" w:type="dxa"/>
            <w:shd w:val="clear" w:color="auto" w:fill="FFFF00"/>
          </w:tcPr>
          <w:p w14:paraId="7CD1F14C" w14:textId="77777777" w:rsidR="004C43C4" w:rsidRDefault="004C43C4" w:rsidP="001A41B8">
            <w:pPr>
              <w:pStyle w:val="TableParagraph"/>
              <w:spacing w:line="225" w:lineRule="exact"/>
              <w:ind w:right="156"/>
              <w:jc w:val="center"/>
              <w:rPr>
                <w:sz w:val="20"/>
              </w:rPr>
            </w:pPr>
            <w:r>
              <w:rPr>
                <w:sz w:val="20"/>
              </w:rPr>
              <w:t>11</w:t>
            </w:r>
          </w:p>
        </w:tc>
        <w:tc>
          <w:tcPr>
            <w:tcW w:w="3407" w:type="dxa"/>
            <w:shd w:val="clear" w:color="auto" w:fill="FFFF00"/>
          </w:tcPr>
          <w:p w14:paraId="1D22EE1E" w14:textId="77777777" w:rsidR="004C43C4" w:rsidRDefault="004C43C4" w:rsidP="001A41B8">
            <w:pPr>
              <w:pStyle w:val="TableParagraph"/>
              <w:spacing w:before="71" w:line="230" w:lineRule="atLeast"/>
              <w:ind w:left="105"/>
              <w:rPr>
                <w:sz w:val="20"/>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și/sau a experților</w:t>
            </w:r>
          </w:p>
        </w:tc>
        <w:tc>
          <w:tcPr>
            <w:tcW w:w="4423" w:type="dxa"/>
            <w:shd w:val="clear" w:color="auto" w:fill="FFFF00"/>
          </w:tcPr>
          <w:p w14:paraId="6015B1F7" w14:textId="77777777" w:rsidR="004C43C4" w:rsidRDefault="004C43C4" w:rsidP="001A41B8">
            <w:pPr>
              <w:pStyle w:val="TableParagraph"/>
              <w:ind w:left="-10"/>
              <w:rPr>
                <w:sz w:val="20"/>
              </w:rPr>
            </w:pPr>
            <w:r>
              <w:rPr>
                <w:sz w:val="20"/>
              </w:rPr>
              <w:t>Anexa</w:t>
            </w:r>
            <w:r>
              <w:rPr>
                <w:spacing w:val="-7"/>
                <w:sz w:val="20"/>
              </w:rPr>
              <w:t xml:space="preserve"> </w:t>
            </w:r>
            <w:r>
              <w:rPr>
                <w:sz w:val="20"/>
              </w:rPr>
              <w:t>nr.</w:t>
            </w:r>
            <w:r>
              <w:rPr>
                <w:spacing w:val="-7"/>
                <w:sz w:val="20"/>
              </w:rPr>
              <w:t xml:space="preserve"> </w:t>
            </w:r>
            <w:r>
              <w:rPr>
                <w:sz w:val="20"/>
              </w:rPr>
              <w:t>15.</w:t>
            </w:r>
            <w:r>
              <w:rPr>
                <w:spacing w:val="-2"/>
                <w:sz w:val="20"/>
              </w:rPr>
              <w:t xml:space="preserve"> </w:t>
            </w:r>
            <w:r>
              <w:rPr>
                <w:sz w:val="20"/>
              </w:rPr>
              <w:t>Semnat</w:t>
            </w:r>
            <w:r>
              <w:rPr>
                <w:spacing w:val="14"/>
                <w:sz w:val="20"/>
              </w:rPr>
              <w:t xml:space="preserve"> electronic </w:t>
            </w:r>
            <w:r>
              <w:rPr>
                <w:sz w:val="20"/>
              </w:rPr>
              <w:t>de către</w:t>
            </w:r>
            <w:r>
              <w:rPr>
                <w:spacing w:val="-8"/>
                <w:sz w:val="20"/>
              </w:rPr>
              <w:t xml:space="preserve"> </w:t>
            </w:r>
            <w:r>
              <w:rPr>
                <w:sz w:val="20"/>
              </w:rPr>
              <w:t xml:space="preserve">operatorii </w:t>
            </w:r>
            <w:r>
              <w:rPr>
                <w:spacing w:val="-2"/>
                <w:sz w:val="20"/>
              </w:rPr>
              <w:t>economici</w:t>
            </w:r>
          </w:p>
        </w:tc>
        <w:tc>
          <w:tcPr>
            <w:tcW w:w="949" w:type="dxa"/>
            <w:shd w:val="clear" w:color="auto" w:fill="FFFF00"/>
          </w:tcPr>
          <w:p w14:paraId="3B592BFE" w14:textId="77777777" w:rsidR="004C43C4" w:rsidRDefault="004C43C4" w:rsidP="001A41B8">
            <w:pPr>
              <w:pStyle w:val="TableParagraph"/>
              <w:spacing w:before="101"/>
              <w:ind w:left="95"/>
              <w:rPr>
                <w:sz w:val="20"/>
              </w:rPr>
            </w:pPr>
            <w:r>
              <w:rPr>
                <w:spacing w:val="-5"/>
                <w:sz w:val="20"/>
              </w:rPr>
              <w:t>DA</w:t>
            </w:r>
          </w:p>
        </w:tc>
      </w:tr>
      <w:tr w:rsidR="004C43C4" w14:paraId="798D8EEB" w14:textId="77777777" w:rsidTr="001A41B8">
        <w:trPr>
          <w:trHeight w:val="1160"/>
        </w:trPr>
        <w:tc>
          <w:tcPr>
            <w:tcW w:w="570" w:type="dxa"/>
            <w:shd w:val="clear" w:color="auto" w:fill="FFFF00"/>
          </w:tcPr>
          <w:p w14:paraId="0F6C9F6F" w14:textId="77777777" w:rsidR="004C43C4" w:rsidRDefault="004C43C4" w:rsidP="001A41B8">
            <w:pPr>
              <w:pStyle w:val="TableParagraph"/>
              <w:spacing w:line="225" w:lineRule="exact"/>
              <w:ind w:left="100"/>
              <w:rPr>
                <w:sz w:val="20"/>
              </w:rPr>
            </w:pPr>
            <w:r>
              <w:rPr>
                <w:sz w:val="20"/>
              </w:rPr>
              <w:t>12</w:t>
            </w:r>
          </w:p>
        </w:tc>
        <w:tc>
          <w:tcPr>
            <w:tcW w:w="3407" w:type="dxa"/>
          </w:tcPr>
          <w:p w14:paraId="552D144E" w14:textId="77777777" w:rsidR="004C43C4" w:rsidRDefault="004C43C4" w:rsidP="001A41B8">
            <w:pPr>
              <w:pStyle w:val="TableParagraph"/>
              <w:spacing w:before="116"/>
              <w:ind w:left="4"/>
              <w:rPr>
                <w:sz w:val="20"/>
              </w:rPr>
            </w:pPr>
            <w:r>
              <w:rPr>
                <w:sz w:val="20"/>
              </w:rPr>
              <w:t>Diriginte</w:t>
            </w:r>
            <w:r>
              <w:rPr>
                <w:spacing w:val="-9"/>
                <w:sz w:val="20"/>
              </w:rPr>
              <w:t xml:space="preserve"> </w:t>
            </w:r>
            <w:r>
              <w:rPr>
                <w:sz w:val="20"/>
              </w:rPr>
              <w:t>de</w:t>
            </w:r>
            <w:r>
              <w:rPr>
                <w:spacing w:val="-9"/>
                <w:sz w:val="20"/>
              </w:rPr>
              <w:t xml:space="preserve"> </w:t>
            </w:r>
            <w:r>
              <w:rPr>
                <w:sz w:val="20"/>
              </w:rPr>
              <w:t>șantier-</w:t>
            </w:r>
            <w:r>
              <w:rPr>
                <w:spacing w:val="-7"/>
                <w:sz w:val="20"/>
              </w:rPr>
              <w:t xml:space="preserve"> </w:t>
            </w:r>
            <w:r>
              <w:rPr>
                <w:sz w:val="20"/>
              </w:rPr>
              <w:t>Agentul</w:t>
            </w:r>
            <w:r>
              <w:rPr>
                <w:spacing w:val="-5"/>
                <w:sz w:val="20"/>
              </w:rPr>
              <w:t xml:space="preserve"> </w:t>
            </w:r>
            <w:r>
              <w:rPr>
                <w:sz w:val="20"/>
              </w:rPr>
              <w:t>economic</w:t>
            </w:r>
            <w:r>
              <w:rPr>
                <w:spacing w:val="-9"/>
                <w:sz w:val="20"/>
              </w:rPr>
              <w:t xml:space="preserve"> </w:t>
            </w:r>
            <w:r>
              <w:rPr>
                <w:sz w:val="20"/>
              </w:rPr>
              <w:t>va prezenta legitimația și certificatul de atestare tehnico- profesională valabile</w:t>
            </w:r>
          </w:p>
          <w:p w14:paraId="3D70C9E8" w14:textId="77777777" w:rsidR="004C43C4" w:rsidRDefault="004C43C4" w:rsidP="001A41B8">
            <w:pPr>
              <w:pStyle w:val="TableParagraph"/>
              <w:spacing w:before="1"/>
              <w:ind w:left="4"/>
              <w:rPr>
                <w:sz w:val="20"/>
              </w:rPr>
            </w:pPr>
            <w:r>
              <w:rPr>
                <w:sz w:val="20"/>
              </w:rPr>
              <w:t>pentru</w:t>
            </w:r>
            <w:r>
              <w:rPr>
                <w:spacing w:val="-7"/>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4423" w:type="dxa"/>
          </w:tcPr>
          <w:p w14:paraId="2AFE8D65" w14:textId="77777777" w:rsidR="004C43C4" w:rsidRDefault="004C43C4" w:rsidP="001A41B8">
            <w:pPr>
              <w:pStyle w:val="TableParagraph"/>
              <w:spacing w:before="101" w:line="230" w:lineRule="atLeast"/>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7"/>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949" w:type="dxa"/>
          </w:tcPr>
          <w:p w14:paraId="02831371" w14:textId="77777777" w:rsidR="004C43C4" w:rsidRDefault="004C43C4" w:rsidP="001A41B8">
            <w:pPr>
              <w:pStyle w:val="TableParagraph"/>
              <w:spacing w:before="116" w:line="215" w:lineRule="exact"/>
              <w:ind w:left="52"/>
              <w:rPr>
                <w:sz w:val="20"/>
              </w:rPr>
            </w:pPr>
            <w:r>
              <w:rPr>
                <w:spacing w:val="-5"/>
                <w:sz w:val="20"/>
              </w:rPr>
              <w:t>DA</w:t>
            </w:r>
          </w:p>
        </w:tc>
      </w:tr>
      <w:tr w:rsidR="004C43C4" w14:paraId="28DF4F5A" w14:textId="77777777" w:rsidTr="001A41B8">
        <w:trPr>
          <w:trHeight w:val="674"/>
        </w:trPr>
        <w:tc>
          <w:tcPr>
            <w:tcW w:w="570" w:type="dxa"/>
            <w:shd w:val="clear" w:color="auto" w:fill="FFFF00"/>
          </w:tcPr>
          <w:p w14:paraId="46B0C868" w14:textId="77777777" w:rsidR="004C43C4" w:rsidRDefault="004C43C4" w:rsidP="001A41B8">
            <w:pPr>
              <w:pStyle w:val="TableParagraph"/>
              <w:spacing w:line="225" w:lineRule="exact"/>
              <w:ind w:left="100"/>
              <w:rPr>
                <w:sz w:val="20"/>
              </w:rPr>
            </w:pPr>
            <w:r>
              <w:rPr>
                <w:sz w:val="20"/>
              </w:rPr>
              <w:t>13</w:t>
            </w:r>
          </w:p>
        </w:tc>
        <w:tc>
          <w:tcPr>
            <w:tcW w:w="3407" w:type="dxa"/>
          </w:tcPr>
          <w:p w14:paraId="07051214" w14:textId="77777777" w:rsidR="004C43C4" w:rsidRDefault="004C43C4" w:rsidP="001A41B8">
            <w:pPr>
              <w:pStyle w:val="TableParagraph"/>
              <w:spacing w:before="115"/>
              <w:ind w:left="4"/>
              <w:rPr>
                <w:sz w:val="20"/>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p w14:paraId="68934A00" w14:textId="77777777" w:rsidR="004C43C4" w:rsidRDefault="004C43C4" w:rsidP="001A41B8">
            <w:pPr>
              <w:pStyle w:val="TableParagraph"/>
              <w:rPr>
                <w:sz w:val="20"/>
              </w:rPr>
            </w:pPr>
          </w:p>
        </w:tc>
        <w:tc>
          <w:tcPr>
            <w:tcW w:w="4423" w:type="dxa"/>
          </w:tcPr>
          <w:p w14:paraId="758ADFCD" w14:textId="77777777" w:rsidR="004C43C4" w:rsidRDefault="004C43C4" w:rsidP="001A41B8">
            <w:pPr>
              <w:pStyle w:val="TableParagraph"/>
              <w:spacing w:before="115"/>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949" w:type="dxa"/>
          </w:tcPr>
          <w:p w14:paraId="6BB8BAB3" w14:textId="77777777" w:rsidR="004C43C4" w:rsidRDefault="004C43C4" w:rsidP="001A41B8">
            <w:pPr>
              <w:pStyle w:val="TableParagraph"/>
              <w:spacing w:before="115" w:line="215" w:lineRule="exact"/>
              <w:ind w:left="52"/>
              <w:rPr>
                <w:sz w:val="20"/>
              </w:rPr>
            </w:pPr>
            <w:r>
              <w:rPr>
                <w:spacing w:val="-5"/>
                <w:sz w:val="20"/>
              </w:rPr>
              <w:t>DA</w:t>
            </w:r>
          </w:p>
        </w:tc>
      </w:tr>
      <w:tr w:rsidR="004C43C4" w14:paraId="2C45F0D0" w14:textId="77777777" w:rsidTr="001A41B8">
        <w:trPr>
          <w:trHeight w:val="148"/>
        </w:trPr>
        <w:tc>
          <w:tcPr>
            <w:tcW w:w="570" w:type="dxa"/>
            <w:shd w:val="clear" w:color="auto" w:fill="FFFF00"/>
          </w:tcPr>
          <w:p w14:paraId="19F3FFF2" w14:textId="77777777" w:rsidR="004C43C4" w:rsidRDefault="004C43C4" w:rsidP="001A41B8">
            <w:pPr>
              <w:pStyle w:val="TableParagraph"/>
              <w:spacing w:line="226" w:lineRule="exact"/>
              <w:ind w:left="100"/>
              <w:rPr>
                <w:sz w:val="20"/>
              </w:rPr>
            </w:pPr>
            <w:r>
              <w:rPr>
                <w:sz w:val="20"/>
              </w:rPr>
              <w:t>14</w:t>
            </w:r>
          </w:p>
        </w:tc>
        <w:tc>
          <w:tcPr>
            <w:tcW w:w="3407" w:type="dxa"/>
          </w:tcPr>
          <w:p w14:paraId="40AEAEFF" w14:textId="77777777" w:rsidR="004C43C4" w:rsidRDefault="004C43C4" w:rsidP="001A41B8">
            <w:pPr>
              <w:pStyle w:val="TableParagraph"/>
              <w:spacing w:before="116" w:line="215" w:lineRule="exact"/>
              <w:ind w:left="4"/>
              <w:rPr>
                <w:sz w:val="20"/>
              </w:rPr>
            </w:pPr>
            <w:r>
              <w:rPr>
                <w:sz w:val="20"/>
              </w:rPr>
              <w:t>Declaratie</w:t>
            </w:r>
            <w:r>
              <w:rPr>
                <w:spacing w:val="-9"/>
                <w:sz w:val="20"/>
              </w:rPr>
              <w:t xml:space="preserve"> </w:t>
            </w:r>
            <w:r>
              <w:rPr>
                <w:sz w:val="20"/>
              </w:rPr>
              <w:t>de</w:t>
            </w:r>
            <w:r>
              <w:rPr>
                <w:spacing w:val="48"/>
                <w:sz w:val="20"/>
              </w:rPr>
              <w:t xml:space="preserve"> </w:t>
            </w:r>
            <w:r>
              <w:rPr>
                <w:sz w:val="20"/>
              </w:rPr>
              <w:t>Garanție</w:t>
            </w:r>
            <w:r>
              <w:rPr>
                <w:spacing w:val="-8"/>
                <w:sz w:val="20"/>
              </w:rPr>
              <w:t xml:space="preserve"> </w:t>
            </w:r>
            <w:r>
              <w:rPr>
                <w:sz w:val="20"/>
              </w:rPr>
              <w:t>a</w:t>
            </w:r>
            <w:r>
              <w:rPr>
                <w:spacing w:val="-3"/>
                <w:sz w:val="20"/>
              </w:rPr>
              <w:t xml:space="preserve"> </w:t>
            </w:r>
            <w:r>
              <w:rPr>
                <w:spacing w:val="-2"/>
                <w:sz w:val="20"/>
              </w:rPr>
              <w:t>obiectului</w:t>
            </w:r>
          </w:p>
        </w:tc>
        <w:tc>
          <w:tcPr>
            <w:tcW w:w="4423" w:type="dxa"/>
          </w:tcPr>
          <w:p w14:paraId="087C3C70" w14:textId="77777777" w:rsidR="004C43C4" w:rsidRDefault="004C43C4" w:rsidP="001A41B8">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14:paraId="21275953" w14:textId="77777777" w:rsidR="004C43C4" w:rsidRDefault="004C43C4" w:rsidP="001A41B8">
            <w:pPr>
              <w:pStyle w:val="TableParagraph"/>
              <w:spacing w:before="1"/>
              <w:ind w:left="-1" w:right="103"/>
              <w:jc w:val="both"/>
              <w:rPr>
                <w:sz w:val="20"/>
              </w:rPr>
            </w:pPr>
          </w:p>
        </w:tc>
        <w:tc>
          <w:tcPr>
            <w:tcW w:w="949" w:type="dxa"/>
            <w:shd w:val="clear" w:color="auto" w:fill="FFFF00"/>
          </w:tcPr>
          <w:p w14:paraId="7D9A8750" w14:textId="77777777" w:rsidR="004C43C4" w:rsidRDefault="004C43C4" w:rsidP="001A41B8">
            <w:pPr>
              <w:pStyle w:val="TableParagraph"/>
              <w:spacing w:line="226" w:lineRule="exact"/>
              <w:ind w:left="-1"/>
              <w:rPr>
                <w:sz w:val="20"/>
              </w:rPr>
            </w:pPr>
            <w:r>
              <w:rPr>
                <w:spacing w:val="-5"/>
                <w:sz w:val="20"/>
              </w:rPr>
              <w:t>DA</w:t>
            </w:r>
          </w:p>
        </w:tc>
      </w:tr>
      <w:tr w:rsidR="004C43C4" w14:paraId="32B84CDA" w14:textId="77777777" w:rsidTr="001A41B8">
        <w:trPr>
          <w:trHeight w:val="695"/>
        </w:trPr>
        <w:tc>
          <w:tcPr>
            <w:tcW w:w="570" w:type="dxa"/>
            <w:shd w:val="clear" w:color="auto" w:fill="FFFF00"/>
          </w:tcPr>
          <w:p w14:paraId="12343302" w14:textId="77777777" w:rsidR="004C43C4" w:rsidRDefault="004C43C4" w:rsidP="001A41B8">
            <w:pPr>
              <w:pStyle w:val="TableParagraph"/>
              <w:spacing w:line="226" w:lineRule="exact"/>
              <w:ind w:left="100"/>
              <w:rPr>
                <w:sz w:val="20"/>
              </w:rPr>
            </w:pPr>
            <w:r>
              <w:rPr>
                <w:sz w:val="20"/>
              </w:rPr>
              <w:t>15</w:t>
            </w:r>
          </w:p>
        </w:tc>
        <w:tc>
          <w:tcPr>
            <w:tcW w:w="3407" w:type="dxa"/>
          </w:tcPr>
          <w:p w14:paraId="7795863A" w14:textId="77777777" w:rsidR="004C43C4" w:rsidRDefault="004C43C4" w:rsidP="001A41B8">
            <w:pPr>
              <w:pStyle w:val="TableParagraph"/>
              <w:spacing w:before="116" w:line="215" w:lineRule="exact"/>
              <w:ind w:left="4"/>
              <w:rPr>
                <w:sz w:val="20"/>
              </w:rPr>
            </w:pPr>
            <w:r>
              <w:rPr>
                <w:sz w:val="20"/>
              </w:rPr>
              <w:t>Detinerea certificatelor  ISO9001, ISO45001, ISO 14001/sau analog</w:t>
            </w:r>
          </w:p>
        </w:tc>
        <w:tc>
          <w:tcPr>
            <w:tcW w:w="4423" w:type="dxa"/>
          </w:tcPr>
          <w:p w14:paraId="3E4B493E" w14:textId="77777777" w:rsidR="004C43C4" w:rsidRDefault="004C43C4" w:rsidP="001A41B8">
            <w:pPr>
              <w:pStyle w:val="TableParagraph"/>
              <w:spacing w:before="116"/>
              <w:ind w:left="-1"/>
              <w:jc w:val="both"/>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949" w:type="dxa"/>
            <w:shd w:val="clear" w:color="auto" w:fill="FFFF00"/>
          </w:tcPr>
          <w:p w14:paraId="6945B832" w14:textId="77777777" w:rsidR="004C43C4" w:rsidRDefault="004C43C4" w:rsidP="001A41B8">
            <w:pPr>
              <w:pStyle w:val="TableParagraph"/>
              <w:spacing w:line="226" w:lineRule="exact"/>
              <w:ind w:left="-1"/>
              <w:rPr>
                <w:spacing w:val="-5"/>
                <w:sz w:val="20"/>
              </w:rPr>
            </w:pPr>
            <w:r>
              <w:rPr>
                <w:spacing w:val="-5"/>
                <w:sz w:val="20"/>
              </w:rPr>
              <w:t>DA</w:t>
            </w:r>
          </w:p>
        </w:tc>
      </w:tr>
      <w:tr w:rsidR="004C43C4" w14:paraId="5899C0E9" w14:textId="77777777" w:rsidTr="001A41B8">
        <w:trPr>
          <w:trHeight w:val="140"/>
        </w:trPr>
        <w:tc>
          <w:tcPr>
            <w:tcW w:w="570" w:type="dxa"/>
            <w:shd w:val="clear" w:color="auto" w:fill="FFFF00"/>
          </w:tcPr>
          <w:p w14:paraId="6369163E" w14:textId="77777777" w:rsidR="004C43C4" w:rsidRDefault="004C43C4" w:rsidP="001A41B8">
            <w:pPr>
              <w:pStyle w:val="TableParagraph"/>
              <w:spacing w:line="226" w:lineRule="exact"/>
              <w:ind w:left="100"/>
              <w:rPr>
                <w:sz w:val="20"/>
              </w:rPr>
            </w:pPr>
            <w:r>
              <w:rPr>
                <w:sz w:val="20"/>
              </w:rPr>
              <w:t>16</w:t>
            </w:r>
          </w:p>
        </w:tc>
        <w:tc>
          <w:tcPr>
            <w:tcW w:w="3407" w:type="dxa"/>
          </w:tcPr>
          <w:p w14:paraId="51873A90" w14:textId="77777777" w:rsidR="004C43C4" w:rsidRDefault="004C43C4" w:rsidP="001A41B8">
            <w:pPr>
              <w:pStyle w:val="TableParagraph"/>
              <w:spacing w:before="116" w:line="215" w:lineRule="exact"/>
              <w:ind w:left="4"/>
              <w:rPr>
                <w:sz w:val="20"/>
              </w:rPr>
            </w:pPr>
            <w:r w:rsidRPr="00341C1E">
              <w:rPr>
                <w:sz w:val="20"/>
                <w:szCs w:val="20"/>
              </w:rPr>
              <w:t>Manualul</w:t>
            </w:r>
            <w:r w:rsidRPr="00341C1E">
              <w:rPr>
                <w:spacing w:val="-11"/>
                <w:sz w:val="20"/>
                <w:szCs w:val="20"/>
              </w:rPr>
              <w:t xml:space="preserve"> </w:t>
            </w:r>
            <w:r w:rsidRPr="00341C1E">
              <w:rPr>
                <w:sz w:val="20"/>
                <w:szCs w:val="20"/>
              </w:rPr>
              <w:t>Calităţii</w:t>
            </w:r>
          </w:p>
        </w:tc>
        <w:tc>
          <w:tcPr>
            <w:tcW w:w="4423" w:type="dxa"/>
          </w:tcPr>
          <w:p w14:paraId="4BDE91AF" w14:textId="77777777" w:rsidR="004C43C4" w:rsidRDefault="004C43C4" w:rsidP="001A41B8">
            <w:pPr>
              <w:pStyle w:val="TableParagraph"/>
              <w:spacing w:before="116"/>
              <w:ind w:left="-1"/>
              <w:jc w:val="both"/>
              <w:rPr>
                <w:sz w:val="20"/>
              </w:rPr>
            </w:pPr>
            <w:r w:rsidRPr="00341C1E">
              <w:rPr>
                <w:i/>
                <w:sz w:val="20"/>
                <w:szCs w:val="20"/>
              </w:rPr>
              <w:t>confirmată</w:t>
            </w:r>
            <w:r w:rsidRPr="00341C1E">
              <w:rPr>
                <w:i/>
                <w:spacing w:val="-6"/>
                <w:sz w:val="20"/>
                <w:szCs w:val="20"/>
              </w:rPr>
              <w:t xml:space="preserve"> </w:t>
            </w:r>
            <w:r w:rsidRPr="00341C1E">
              <w:rPr>
                <w:i/>
                <w:sz w:val="20"/>
                <w:szCs w:val="20"/>
              </w:rPr>
              <w:t>prin</w:t>
            </w:r>
            <w:r w:rsidRPr="00341C1E">
              <w:rPr>
                <w:i/>
                <w:spacing w:val="-6"/>
                <w:sz w:val="20"/>
                <w:szCs w:val="20"/>
              </w:rPr>
              <w:t xml:space="preserve"> </w:t>
            </w:r>
            <w:r w:rsidRPr="00341C1E">
              <w:rPr>
                <w:i/>
                <w:sz w:val="20"/>
                <w:szCs w:val="20"/>
              </w:rPr>
              <w:t>aplicarea</w:t>
            </w:r>
            <w:r w:rsidRPr="00341C1E">
              <w:rPr>
                <w:i/>
                <w:spacing w:val="-9"/>
                <w:sz w:val="20"/>
                <w:szCs w:val="20"/>
              </w:rPr>
              <w:t xml:space="preserve"> </w:t>
            </w:r>
            <w:r w:rsidRPr="00341C1E">
              <w:rPr>
                <w:i/>
                <w:sz w:val="20"/>
                <w:szCs w:val="20"/>
              </w:rPr>
              <w:t>semnăturii electronice</w:t>
            </w:r>
            <w:r w:rsidRPr="00341C1E">
              <w:rPr>
                <w:i/>
                <w:spacing w:val="-9"/>
                <w:sz w:val="20"/>
                <w:szCs w:val="20"/>
              </w:rPr>
              <w:t xml:space="preserve"> </w:t>
            </w:r>
            <w:r w:rsidRPr="00341C1E">
              <w:rPr>
                <w:i/>
                <w:sz w:val="20"/>
                <w:szCs w:val="20"/>
              </w:rPr>
              <w:t>a</w:t>
            </w:r>
            <w:r w:rsidRPr="00341C1E">
              <w:rPr>
                <w:i/>
                <w:spacing w:val="-4"/>
                <w:sz w:val="20"/>
                <w:szCs w:val="20"/>
              </w:rPr>
              <w:t xml:space="preserve"> </w:t>
            </w:r>
            <w:r w:rsidRPr="00341C1E">
              <w:rPr>
                <w:i/>
                <w:sz w:val="20"/>
                <w:szCs w:val="20"/>
              </w:rPr>
              <w:t>persoanei</w:t>
            </w:r>
            <w:r w:rsidRPr="00341C1E">
              <w:rPr>
                <w:i/>
                <w:spacing w:val="-5"/>
                <w:sz w:val="20"/>
                <w:szCs w:val="20"/>
              </w:rPr>
              <w:t xml:space="preserve"> </w:t>
            </w:r>
            <w:r w:rsidRPr="00341C1E">
              <w:rPr>
                <w:i/>
                <w:sz w:val="20"/>
                <w:szCs w:val="20"/>
              </w:rPr>
              <w:t>responsabile</w:t>
            </w:r>
            <w:r w:rsidRPr="00341C1E">
              <w:rPr>
                <w:i/>
                <w:spacing w:val="-3"/>
                <w:sz w:val="20"/>
                <w:szCs w:val="20"/>
              </w:rPr>
              <w:t xml:space="preserve"> </w:t>
            </w:r>
            <w:r w:rsidRPr="00341C1E">
              <w:rPr>
                <w:i/>
                <w:sz w:val="20"/>
                <w:szCs w:val="20"/>
              </w:rPr>
              <w:t>a</w:t>
            </w:r>
            <w:r w:rsidRPr="00341C1E">
              <w:rPr>
                <w:i/>
                <w:spacing w:val="-57"/>
                <w:sz w:val="20"/>
                <w:szCs w:val="20"/>
              </w:rPr>
              <w:t xml:space="preserve"> </w:t>
            </w:r>
            <w:r w:rsidRPr="00341C1E">
              <w:rPr>
                <w:i/>
                <w:sz w:val="20"/>
                <w:szCs w:val="20"/>
              </w:rPr>
              <w:t>ofertantului</w:t>
            </w:r>
          </w:p>
        </w:tc>
        <w:tc>
          <w:tcPr>
            <w:tcW w:w="949" w:type="dxa"/>
            <w:shd w:val="clear" w:color="auto" w:fill="FFFF00"/>
          </w:tcPr>
          <w:p w14:paraId="3487CB94" w14:textId="77777777" w:rsidR="004C43C4" w:rsidRDefault="004C43C4" w:rsidP="001A41B8">
            <w:pPr>
              <w:pStyle w:val="TableParagraph"/>
              <w:spacing w:line="226" w:lineRule="exact"/>
              <w:ind w:left="-1"/>
              <w:rPr>
                <w:spacing w:val="-5"/>
                <w:sz w:val="20"/>
              </w:rPr>
            </w:pPr>
            <w:r w:rsidRPr="00DB5AD4">
              <w:rPr>
                <w:spacing w:val="-5"/>
                <w:sz w:val="20"/>
              </w:rPr>
              <w:t>DA</w:t>
            </w:r>
          </w:p>
        </w:tc>
      </w:tr>
    </w:tbl>
    <w:p w14:paraId="1D8A83D0" w14:textId="77777777" w:rsidR="004C43C4" w:rsidRPr="00F6052F" w:rsidRDefault="004C43C4" w:rsidP="004C43C4">
      <w:pPr>
        <w:pStyle w:val="Listparagraf"/>
        <w:numPr>
          <w:ilvl w:val="0"/>
          <w:numId w:val="0"/>
        </w:numPr>
        <w:shd w:val="clear" w:color="auto" w:fill="FFFFFF" w:themeFill="background1"/>
        <w:tabs>
          <w:tab w:val="right" w:pos="426"/>
        </w:tabs>
        <w:spacing w:before="120"/>
        <w:ind w:left="360"/>
        <w:rPr>
          <w:b/>
          <w:sz w:val="22"/>
          <w:szCs w:val="22"/>
        </w:rPr>
      </w:pPr>
    </w:p>
    <w:p w14:paraId="65EF7BE1" w14:textId="77777777" w:rsidR="004C43C4" w:rsidRPr="00D16DD8" w:rsidRDefault="004C43C4" w:rsidP="004C43C4">
      <w:pPr>
        <w:pStyle w:val="Listparagraf"/>
        <w:numPr>
          <w:ilvl w:val="0"/>
          <w:numId w:val="41"/>
        </w:numPr>
        <w:shd w:val="clear" w:color="auto" w:fill="FFFFFF" w:themeFill="background1"/>
        <w:tabs>
          <w:tab w:val="right" w:pos="426"/>
        </w:tabs>
        <w:spacing w:before="120"/>
        <w:rPr>
          <w:sz w:val="22"/>
          <w:szCs w:val="22"/>
        </w:rPr>
      </w:pPr>
      <w:r>
        <w:rPr>
          <w:b/>
          <w:sz w:val="22"/>
          <w:szCs w:val="22"/>
        </w:rPr>
        <w:t xml:space="preserve"> </w:t>
      </w:r>
      <w:r w:rsidRPr="00D16DD8">
        <w:rPr>
          <w:b/>
          <w:sz w:val="22"/>
          <w:szCs w:val="22"/>
        </w:rPr>
        <w:t>Garanția pentru ofertă 0 % din valoarea ofertei – NU SE SOLICITĂ</w:t>
      </w:r>
    </w:p>
    <w:p w14:paraId="2F706538" w14:textId="77777777" w:rsidR="004C43C4" w:rsidRPr="00D16DD8" w:rsidRDefault="004C43C4" w:rsidP="004C43C4">
      <w:pPr>
        <w:pStyle w:val="Listparagraf"/>
        <w:numPr>
          <w:ilvl w:val="0"/>
          <w:numId w:val="41"/>
        </w:numPr>
        <w:shd w:val="clear" w:color="auto" w:fill="FFFFFF"/>
        <w:tabs>
          <w:tab w:val="right" w:pos="426"/>
        </w:tabs>
        <w:spacing w:before="120"/>
        <w:ind w:left="284" w:firstLine="142"/>
        <w:rPr>
          <w:color w:val="000000" w:themeColor="text1"/>
          <w:sz w:val="22"/>
          <w:szCs w:val="22"/>
          <w:lang w:eastAsia="it-IT"/>
        </w:rPr>
      </w:pPr>
      <w:r w:rsidRPr="00D16DD8">
        <w:rPr>
          <w:b/>
          <w:sz w:val="22"/>
          <w:szCs w:val="22"/>
        </w:rPr>
        <w:t xml:space="preserve">Termenul de garanție a lucrărilor: </w:t>
      </w:r>
      <w:r w:rsidRPr="00D16DD8">
        <w:rPr>
          <w:iCs/>
          <w:sz w:val="22"/>
          <w:szCs w:val="22"/>
        </w:rPr>
        <w:t>Pe o perioadă de 5 ani</w:t>
      </w:r>
    </w:p>
    <w:p w14:paraId="05E7E033" w14:textId="77777777" w:rsidR="004C43C4" w:rsidRPr="005717D4" w:rsidRDefault="004C43C4" w:rsidP="004C43C4">
      <w:pPr>
        <w:pStyle w:val="Listparagraf"/>
        <w:numPr>
          <w:ilvl w:val="0"/>
          <w:numId w:val="41"/>
        </w:numPr>
        <w:shd w:val="clear" w:color="auto" w:fill="FFFFFF"/>
        <w:tabs>
          <w:tab w:val="right" w:pos="426"/>
        </w:tabs>
        <w:spacing w:before="120"/>
        <w:ind w:left="284" w:firstLine="142"/>
        <w:rPr>
          <w:color w:val="000000" w:themeColor="text1"/>
          <w:sz w:val="22"/>
          <w:szCs w:val="22"/>
          <w:lang w:eastAsia="it-IT"/>
        </w:rPr>
      </w:pPr>
      <w:r w:rsidRPr="00D16DD8">
        <w:rPr>
          <w:b/>
          <w:sz w:val="22"/>
          <w:szCs w:val="22"/>
        </w:rPr>
        <w:t xml:space="preserve">Garanția de bună execuție a contractului, </w:t>
      </w:r>
      <w:r w:rsidRPr="00D16DD8">
        <w:rPr>
          <w:color w:val="2C2D2E"/>
          <w:sz w:val="22"/>
          <w:szCs w:val="22"/>
          <w:shd w:val="clear" w:color="auto" w:fill="FFFFFF"/>
        </w:rPr>
        <w:t xml:space="preserve">cuantumul 5 % </w:t>
      </w:r>
      <w:r>
        <w:rPr>
          <w:color w:val="2C2D2E"/>
          <w:sz w:val="22"/>
          <w:szCs w:val="22"/>
          <w:shd w:val="clear" w:color="auto" w:fill="FFFFFF"/>
        </w:rPr>
        <w:t>dn valoarea ofertei.</w:t>
      </w:r>
    </w:p>
    <w:p w14:paraId="2B90C99D" w14:textId="77777777" w:rsidR="004C43C4" w:rsidRPr="005717D4" w:rsidRDefault="004C43C4" w:rsidP="004C43C4">
      <w:pPr>
        <w:pStyle w:val="Listparagraf"/>
        <w:numPr>
          <w:ilvl w:val="0"/>
          <w:numId w:val="0"/>
        </w:numPr>
        <w:shd w:val="clear" w:color="auto" w:fill="FFFFFF"/>
        <w:tabs>
          <w:tab w:val="left" w:pos="-284"/>
        </w:tabs>
        <w:ind w:left="360"/>
        <w:rPr>
          <w:color w:val="000000" w:themeColor="text1"/>
          <w:lang w:eastAsia="it-IT"/>
        </w:rPr>
      </w:pPr>
      <w:r w:rsidRPr="005717D4">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C9351A4" w14:textId="77777777" w:rsidR="004C43C4" w:rsidRPr="005717D4" w:rsidRDefault="004C43C4" w:rsidP="004C43C4">
      <w:pPr>
        <w:pStyle w:val="Listparagraf"/>
        <w:numPr>
          <w:ilvl w:val="0"/>
          <w:numId w:val="0"/>
        </w:numPr>
        <w:shd w:val="clear" w:color="auto" w:fill="FFFFFF"/>
        <w:tabs>
          <w:tab w:val="left" w:pos="-284"/>
        </w:tabs>
        <w:ind w:left="360"/>
        <w:rPr>
          <w:color w:val="000000" w:themeColor="text1"/>
          <w:lang w:eastAsia="it-IT"/>
        </w:rPr>
      </w:pPr>
      <w:r w:rsidRPr="005717D4">
        <w:rPr>
          <w:color w:val="000000" w:themeColor="text1"/>
          <w:lang w:eastAsia="it-IT"/>
        </w:rPr>
        <w:t>2) rețineri succesive directe din plata cuvenită pentru facturile fiscale înaintate;</w:t>
      </w:r>
    </w:p>
    <w:p w14:paraId="6AAFF6F6" w14:textId="77777777" w:rsidR="004C43C4" w:rsidRPr="005717D4" w:rsidRDefault="004C43C4" w:rsidP="004C43C4">
      <w:pPr>
        <w:pStyle w:val="Listparagraf"/>
        <w:numPr>
          <w:ilvl w:val="0"/>
          <w:numId w:val="0"/>
        </w:numPr>
        <w:tabs>
          <w:tab w:val="left" w:pos="-284"/>
          <w:tab w:val="left" w:pos="360"/>
          <w:tab w:val="left" w:pos="462"/>
          <w:tab w:val="left" w:pos="960"/>
        </w:tabs>
        <w:spacing w:after="120"/>
        <w:ind w:left="360"/>
        <w:rPr>
          <w:bCs/>
          <w:color w:val="000000" w:themeColor="text1"/>
          <w:lang w:eastAsia="it-IT"/>
        </w:rPr>
      </w:pPr>
      <w:r w:rsidRPr="005717D4">
        <w:rPr>
          <w:color w:val="000000" w:themeColor="text1"/>
          <w:lang w:eastAsia="it-IT"/>
        </w:rPr>
        <w:t xml:space="preserve">  3</w:t>
      </w:r>
      <w:r w:rsidRPr="005717D4">
        <w:rPr>
          <w:bCs/>
          <w:color w:val="000000" w:themeColor="text1"/>
          <w:lang w:eastAsia="it-IT"/>
        </w:rPr>
        <w:t>) transfer pe contul autorității contractante.</w:t>
      </w:r>
    </w:p>
    <w:p w14:paraId="7BA23B44" w14:textId="77777777" w:rsidR="004C43C4" w:rsidRPr="00D16DD8" w:rsidRDefault="004C43C4" w:rsidP="004C43C4">
      <w:pPr>
        <w:pStyle w:val="Listparagraf"/>
        <w:numPr>
          <w:ilvl w:val="0"/>
          <w:numId w:val="0"/>
        </w:numPr>
        <w:shd w:val="clear" w:color="auto" w:fill="FFFFFF"/>
        <w:tabs>
          <w:tab w:val="right" w:pos="426"/>
        </w:tabs>
        <w:spacing w:before="120"/>
        <w:ind w:left="426"/>
        <w:rPr>
          <w:color w:val="000000" w:themeColor="text1"/>
          <w:sz w:val="22"/>
          <w:szCs w:val="22"/>
          <w:lang w:eastAsia="it-IT"/>
        </w:rPr>
      </w:pPr>
    </w:p>
    <w:p w14:paraId="19C8A23B" w14:textId="77777777" w:rsidR="004C43C4" w:rsidRPr="00D16DD8" w:rsidRDefault="004C43C4" w:rsidP="004C43C4">
      <w:pPr>
        <w:pStyle w:val="Listparagraf"/>
        <w:numPr>
          <w:ilvl w:val="0"/>
          <w:numId w:val="41"/>
        </w:numPr>
        <w:shd w:val="clear" w:color="auto" w:fill="FFFFFF" w:themeFill="background1"/>
        <w:tabs>
          <w:tab w:val="right" w:pos="426"/>
        </w:tabs>
        <w:spacing w:before="120"/>
        <w:ind w:left="360"/>
        <w:rPr>
          <w:b/>
          <w:sz w:val="22"/>
          <w:szCs w:val="22"/>
        </w:rPr>
      </w:pPr>
      <w:r w:rsidRPr="00D16DD8">
        <w:rPr>
          <w:rStyle w:val="Robust"/>
          <w:color w:val="333333"/>
          <w:sz w:val="22"/>
          <w:szCs w:val="22"/>
        </w:rPr>
        <w:t xml:space="preserve">DECLARAŢIEprivind confirmarea identității beneficiarilor efectivi și neîncadrarea acestora însituația condamnării  pentru participarea la activităţi ale unei organizaţii sau grupări criminale,pentru corupţie, fraudă şi/sau spălare de bani, </w:t>
      </w:r>
      <w:r w:rsidRPr="00D16DD8">
        <w:rPr>
          <w:color w:val="333333"/>
          <w:sz w:val="22"/>
          <w:szCs w:val="22"/>
          <w:shd w:val="clear" w:color="auto" w:fill="FFFFFF"/>
        </w:rPr>
        <w:t>În termen de 5 zile de la data comunicării rezultatelor procedurii de achiziție publică, ofertantul/ofertantul asociat desemnat câștigător va prezenta Declarația autorității contractante și Agenției Achiziții Publice</w:t>
      </w:r>
    </w:p>
    <w:p w14:paraId="41047518" w14:textId="77777777" w:rsidR="004C43C4" w:rsidRPr="00D14146" w:rsidRDefault="004C43C4" w:rsidP="004C43C4">
      <w:pPr>
        <w:numPr>
          <w:ilvl w:val="0"/>
          <w:numId w:val="41"/>
        </w:numPr>
        <w:shd w:val="clear" w:color="auto" w:fill="FFFFFF" w:themeFill="background1"/>
        <w:tabs>
          <w:tab w:val="right" w:pos="426"/>
        </w:tabs>
        <w:spacing w:before="120"/>
        <w:ind w:left="360"/>
        <w:rPr>
          <w:b/>
          <w:sz w:val="22"/>
          <w:szCs w:val="22"/>
          <w:lang w:val="en-US"/>
        </w:rPr>
      </w:pPr>
      <w:bookmarkStart w:id="46" w:name="_Hlk104899691"/>
      <w:r w:rsidRPr="00711E8C">
        <w:rPr>
          <w:b/>
          <w:sz w:val="22"/>
          <w:szCs w:val="22"/>
          <w:lang w:val="en-US"/>
        </w:rPr>
        <w:t xml:space="preserve">Motivul recurgerii la procedura </w:t>
      </w:r>
      <w:r>
        <w:rPr>
          <w:b/>
          <w:sz w:val="22"/>
          <w:szCs w:val="22"/>
          <w:lang w:val="en-US"/>
        </w:rPr>
        <w:t xml:space="preserve">accelerate/obisnuită </w:t>
      </w:r>
      <w:r w:rsidRPr="00711E8C">
        <w:rPr>
          <w:b/>
          <w:sz w:val="22"/>
          <w:szCs w:val="22"/>
          <w:lang w:val="en-US"/>
        </w:rPr>
        <w:t xml:space="preserve">(în cazul licitației deschise, restrânse și a procedurii negociate), COP </w:t>
      </w:r>
      <w:r w:rsidRPr="00711E8C">
        <w:rPr>
          <w:sz w:val="22"/>
          <w:szCs w:val="22"/>
          <w:lang w:val="en-US"/>
        </w:rPr>
        <w:t>deschise conform HG 638/2020, suma depățește</w:t>
      </w:r>
      <w:r w:rsidRPr="00711E8C">
        <w:rPr>
          <w:b/>
          <w:sz w:val="22"/>
          <w:szCs w:val="22"/>
          <w:lang w:val="en-US"/>
        </w:rPr>
        <w:t xml:space="preserve"> </w:t>
      </w:r>
      <w:r w:rsidRPr="00711E8C">
        <w:rPr>
          <w:color w:val="333333"/>
          <w:sz w:val="22"/>
          <w:szCs w:val="22"/>
          <w:shd w:val="clear" w:color="auto" w:fill="FFFFFF"/>
          <w:lang w:val="en-US"/>
        </w:rPr>
        <w:t xml:space="preserve">valoarea estimată a contractului de achiziție publică de lucrări ce urmează a fi atribuită este egală sau mai mare decât cea prevăzută la art. 2 alin. </w:t>
      </w:r>
      <w:r w:rsidRPr="00D14146">
        <w:rPr>
          <w:color w:val="333333"/>
          <w:sz w:val="22"/>
          <w:szCs w:val="22"/>
          <w:shd w:val="clear" w:color="auto" w:fill="FFFFFF"/>
          <w:lang w:val="en-US"/>
        </w:rPr>
        <w:t>(3) din Legea nr. 131/2015</w:t>
      </w:r>
    </w:p>
    <w:p w14:paraId="630CF461" w14:textId="77777777" w:rsidR="004C43C4" w:rsidRPr="00711E8C" w:rsidRDefault="004C43C4" w:rsidP="004C43C4">
      <w:pPr>
        <w:numPr>
          <w:ilvl w:val="0"/>
          <w:numId w:val="41"/>
        </w:numPr>
        <w:shd w:val="clear" w:color="auto" w:fill="FFFFFF" w:themeFill="background1"/>
        <w:tabs>
          <w:tab w:val="right" w:pos="426"/>
        </w:tabs>
        <w:spacing w:before="120"/>
        <w:ind w:left="360"/>
        <w:rPr>
          <w:b/>
          <w:sz w:val="22"/>
          <w:szCs w:val="22"/>
          <w:lang w:val="en-US"/>
        </w:rPr>
      </w:pPr>
      <w:r w:rsidRPr="00711E8C">
        <w:rPr>
          <w:b/>
          <w:sz w:val="22"/>
          <w:szCs w:val="22"/>
          <w:lang w:val="en-US"/>
        </w:rPr>
        <w:t xml:space="preserve">Tehnici și instrumente specifice de atribuire (dacă este cazul specificați dacă se va utiliza acordul-cadru, sistemul dinamic de achiziție sau licitația electronică): </w:t>
      </w:r>
      <w:r w:rsidRPr="00711E8C">
        <w:rPr>
          <w:sz w:val="22"/>
          <w:szCs w:val="22"/>
          <w:lang w:val="en-US"/>
        </w:rPr>
        <w:t>nu sunt</w:t>
      </w:r>
      <w:r w:rsidRPr="00711E8C">
        <w:rPr>
          <w:b/>
          <w:sz w:val="22"/>
          <w:szCs w:val="22"/>
          <w:lang w:val="en-US"/>
        </w:rPr>
        <w:t xml:space="preserve"> </w:t>
      </w:r>
    </w:p>
    <w:p w14:paraId="03082534" w14:textId="77777777" w:rsidR="004C43C4" w:rsidRPr="00711E8C" w:rsidRDefault="004C43C4" w:rsidP="004C43C4">
      <w:pPr>
        <w:numPr>
          <w:ilvl w:val="0"/>
          <w:numId w:val="41"/>
        </w:numPr>
        <w:tabs>
          <w:tab w:val="right" w:pos="426"/>
        </w:tabs>
        <w:spacing w:before="120"/>
        <w:ind w:left="0" w:firstLine="0"/>
        <w:rPr>
          <w:sz w:val="22"/>
          <w:szCs w:val="22"/>
          <w:lang w:val="en-US"/>
        </w:rPr>
      </w:pPr>
      <w:r w:rsidRPr="00711E8C">
        <w:rPr>
          <w:b/>
          <w:sz w:val="22"/>
          <w:szCs w:val="22"/>
          <w:lang w:val="en-US"/>
        </w:rPr>
        <w:t>Condiții speciale de care depinde îndeplinirea contractului (</w:t>
      </w:r>
      <w:r w:rsidRPr="00711E8C">
        <w:rPr>
          <w:sz w:val="22"/>
          <w:szCs w:val="22"/>
          <w:lang w:val="en-US"/>
        </w:rPr>
        <w:t>indicați după caz</w:t>
      </w:r>
      <w:r w:rsidRPr="00711E8C">
        <w:rPr>
          <w:b/>
          <w:sz w:val="22"/>
          <w:szCs w:val="22"/>
          <w:lang w:val="en-US"/>
        </w:rPr>
        <w:t xml:space="preserve">): </w:t>
      </w:r>
      <w:r w:rsidRPr="00711E8C">
        <w:rPr>
          <w:sz w:val="22"/>
          <w:szCs w:val="22"/>
          <w:lang w:val="en-US"/>
        </w:rPr>
        <w:t>conform caietului de sarcini.</w:t>
      </w:r>
    </w:p>
    <w:p w14:paraId="6A87E7F2" w14:textId="77777777" w:rsidR="004C43C4" w:rsidRPr="00711E8C" w:rsidRDefault="004C43C4" w:rsidP="004C43C4">
      <w:pPr>
        <w:numPr>
          <w:ilvl w:val="0"/>
          <w:numId w:val="41"/>
        </w:numPr>
        <w:tabs>
          <w:tab w:val="right" w:pos="426"/>
        </w:tabs>
        <w:spacing w:before="120"/>
        <w:ind w:left="0" w:firstLine="0"/>
        <w:rPr>
          <w:b/>
          <w:sz w:val="22"/>
          <w:szCs w:val="22"/>
          <w:lang w:val="en-US"/>
        </w:rPr>
      </w:pPr>
      <w:r w:rsidRPr="00711E8C">
        <w:rPr>
          <w:b/>
          <w:sz w:val="22"/>
          <w:szCs w:val="22"/>
          <w:lang w:val="en-US"/>
        </w:rPr>
        <w:t>Ofertele se prezintă în valută md</w:t>
      </w:r>
    </w:p>
    <w:p w14:paraId="7ADA279F" w14:textId="77777777" w:rsidR="004C43C4" w:rsidRPr="00711E8C" w:rsidRDefault="004C43C4" w:rsidP="004C43C4">
      <w:pPr>
        <w:numPr>
          <w:ilvl w:val="0"/>
          <w:numId w:val="41"/>
        </w:numPr>
        <w:tabs>
          <w:tab w:val="right" w:pos="426"/>
        </w:tabs>
        <w:spacing w:before="120"/>
        <w:ind w:left="0" w:firstLine="0"/>
        <w:rPr>
          <w:sz w:val="22"/>
          <w:szCs w:val="22"/>
          <w:lang w:val="en-US"/>
        </w:rPr>
      </w:pPr>
      <w:r w:rsidRPr="00711E8C">
        <w:rPr>
          <w:b/>
          <w:sz w:val="22"/>
          <w:szCs w:val="22"/>
          <w:lang w:val="en-US"/>
        </w:rPr>
        <w:t>Criteriul de evaluare aplicat pentru atribuirea contractului:_</w:t>
      </w:r>
      <w:r w:rsidRPr="00711E8C">
        <w:rPr>
          <w:sz w:val="22"/>
          <w:szCs w:val="22"/>
          <w:lang w:val="en-US"/>
        </w:rPr>
        <w:t>cel mai scăzut preț pentru un singur lot</w:t>
      </w:r>
    </w:p>
    <w:p w14:paraId="1E2F0782" w14:textId="77777777" w:rsidR="004C43C4" w:rsidRPr="00711E8C" w:rsidRDefault="004C43C4" w:rsidP="004C43C4">
      <w:pPr>
        <w:numPr>
          <w:ilvl w:val="0"/>
          <w:numId w:val="41"/>
        </w:numPr>
        <w:tabs>
          <w:tab w:val="right" w:pos="426"/>
        </w:tabs>
        <w:spacing w:before="120"/>
        <w:ind w:left="0" w:firstLine="0"/>
        <w:rPr>
          <w:b/>
          <w:sz w:val="22"/>
          <w:szCs w:val="22"/>
          <w:lang w:val="en-US"/>
        </w:rPr>
      </w:pPr>
      <w:r w:rsidRPr="00711E8C">
        <w:rPr>
          <w:b/>
          <w:sz w:val="22"/>
          <w:szCs w:val="22"/>
          <w:lang w:val="en-US"/>
        </w:rPr>
        <w:t xml:space="preserve">Factorii de evaluare a ofertei celei mai avantajoase din punct de vedere economic, precum și ponderile lor: </w:t>
      </w:r>
      <w:r w:rsidRPr="00711E8C">
        <w:rPr>
          <w:sz w:val="22"/>
          <w:szCs w:val="22"/>
          <w:lang w:val="en-US"/>
        </w:rPr>
        <w:t>nu se cere</w:t>
      </w:r>
      <w:r w:rsidRPr="00711E8C">
        <w:rPr>
          <w:b/>
          <w:sz w:val="22"/>
          <w:szCs w:val="22"/>
          <w:lang w:val="en-US"/>
        </w:rPr>
        <w:t xml:space="preserve"> </w:t>
      </w:r>
    </w:p>
    <w:p w14:paraId="0D3FCCBD" w14:textId="77777777" w:rsidR="004C43C4" w:rsidRPr="00711E8C" w:rsidRDefault="004C43C4" w:rsidP="004C43C4">
      <w:pPr>
        <w:numPr>
          <w:ilvl w:val="0"/>
          <w:numId w:val="41"/>
        </w:numPr>
        <w:shd w:val="clear" w:color="auto" w:fill="FFFFFF" w:themeFill="background1"/>
        <w:tabs>
          <w:tab w:val="right" w:pos="426"/>
        </w:tabs>
        <w:spacing w:before="120"/>
        <w:ind w:left="0" w:firstLine="0"/>
        <w:rPr>
          <w:b/>
          <w:sz w:val="22"/>
          <w:szCs w:val="22"/>
          <w:lang w:val="en-US"/>
        </w:rPr>
      </w:pPr>
      <w:r w:rsidRPr="00711E8C">
        <w:rPr>
          <w:b/>
          <w:sz w:val="22"/>
          <w:szCs w:val="22"/>
          <w:lang w:val="en-US"/>
        </w:rPr>
        <w:t>Termenul limită de depunere/deschidere a ofertelor:</w:t>
      </w:r>
    </w:p>
    <w:p w14:paraId="639E1F36" w14:textId="77777777" w:rsidR="004C43C4" w:rsidRPr="00711E8C" w:rsidRDefault="004C43C4" w:rsidP="004C43C4">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conform SIA RSAP /până la: </w:t>
      </w:r>
      <w:r w:rsidRPr="00711E8C">
        <w:rPr>
          <w:b/>
          <w:i/>
          <w:sz w:val="22"/>
          <w:szCs w:val="22"/>
          <w:lang w:val="en-US"/>
        </w:rPr>
        <w:t xml:space="preserve">[ora exactă], ora indicată in </w:t>
      </w:r>
      <w:r w:rsidRPr="00711E8C">
        <w:rPr>
          <w:b/>
          <w:sz w:val="22"/>
          <w:szCs w:val="22"/>
          <w:lang w:val="en-US"/>
        </w:rPr>
        <w:t>SIA RSAP</w:t>
      </w:r>
    </w:p>
    <w:p w14:paraId="44204F6E" w14:textId="77777777" w:rsidR="004C43C4" w:rsidRPr="00711E8C" w:rsidRDefault="004C43C4" w:rsidP="004C43C4">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pe:  12 zile </w:t>
      </w:r>
      <w:r w:rsidRPr="00711E8C">
        <w:rPr>
          <w:b/>
          <w:i/>
          <w:sz w:val="22"/>
          <w:szCs w:val="22"/>
          <w:lang w:val="en-US"/>
        </w:rPr>
        <w:t xml:space="preserve">[data] indicată in </w:t>
      </w:r>
      <w:r w:rsidRPr="00711E8C">
        <w:rPr>
          <w:b/>
          <w:sz w:val="22"/>
          <w:szCs w:val="22"/>
          <w:lang w:val="en-US"/>
        </w:rPr>
        <w:t>SIA RSAP</w:t>
      </w:r>
    </w:p>
    <w:p w14:paraId="26940F9F" w14:textId="77777777" w:rsidR="004C43C4" w:rsidRPr="00711E8C" w:rsidRDefault="004C43C4" w:rsidP="004C43C4">
      <w:pPr>
        <w:numPr>
          <w:ilvl w:val="0"/>
          <w:numId w:val="41"/>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Adresa la care trebuie transmise ofertele sau cererile de participare: </w:t>
      </w:r>
    </w:p>
    <w:p w14:paraId="19280661" w14:textId="77777777" w:rsidR="004C43C4" w:rsidRPr="00711E8C" w:rsidRDefault="004C43C4" w:rsidP="004C43C4">
      <w:pPr>
        <w:shd w:val="clear" w:color="auto" w:fill="FFFFFF" w:themeFill="background1"/>
        <w:tabs>
          <w:tab w:val="right" w:pos="426"/>
        </w:tabs>
        <w:spacing w:before="120"/>
        <w:ind w:left="450"/>
        <w:rPr>
          <w:b/>
          <w:sz w:val="22"/>
          <w:szCs w:val="22"/>
          <w:lang w:val="en-US"/>
        </w:rPr>
      </w:pPr>
      <w:r w:rsidRPr="00711E8C">
        <w:rPr>
          <w:b/>
          <w:i/>
          <w:sz w:val="22"/>
          <w:szCs w:val="22"/>
          <w:lang w:val="en-US"/>
        </w:rPr>
        <w:t>Ofertele sau cererile de participare vor fi depuse electronic prin intermediul SIA RSAP</w:t>
      </w:r>
    </w:p>
    <w:p w14:paraId="2F8972E2" w14:textId="77777777" w:rsidR="004C43C4" w:rsidRPr="00711E8C" w:rsidRDefault="004C43C4" w:rsidP="004C43C4">
      <w:pPr>
        <w:numPr>
          <w:ilvl w:val="0"/>
          <w:numId w:val="41"/>
        </w:numPr>
        <w:tabs>
          <w:tab w:val="right" w:pos="426"/>
        </w:tabs>
        <w:spacing w:before="120"/>
        <w:ind w:left="0" w:firstLine="0"/>
        <w:rPr>
          <w:b/>
          <w:sz w:val="22"/>
          <w:szCs w:val="22"/>
          <w:lang w:val="en-US"/>
        </w:rPr>
      </w:pPr>
      <w:r w:rsidRPr="00711E8C">
        <w:rPr>
          <w:b/>
          <w:sz w:val="22"/>
          <w:szCs w:val="22"/>
          <w:lang w:val="en-US"/>
        </w:rPr>
        <w:t xml:space="preserve">Termenul de valabilitate a ofertelor: </w:t>
      </w:r>
      <w:r w:rsidRPr="00711E8C">
        <w:rPr>
          <w:sz w:val="22"/>
          <w:szCs w:val="22"/>
          <w:lang w:val="en-US"/>
        </w:rPr>
        <w:t>60 zile</w:t>
      </w:r>
    </w:p>
    <w:p w14:paraId="4709120E" w14:textId="77777777" w:rsidR="004C43C4" w:rsidRPr="00D16DD8" w:rsidRDefault="004C43C4" w:rsidP="004C43C4">
      <w:pPr>
        <w:pStyle w:val="Listparagraf"/>
        <w:numPr>
          <w:ilvl w:val="0"/>
          <w:numId w:val="41"/>
        </w:numPr>
        <w:spacing w:before="106" w:line="235" w:lineRule="auto"/>
        <w:ind w:left="360" w:right="384"/>
        <w:rPr>
          <w:sz w:val="22"/>
          <w:szCs w:val="22"/>
        </w:rPr>
      </w:pPr>
      <w:r w:rsidRPr="00D16DD8">
        <w:rPr>
          <w:b/>
          <w:sz w:val="22"/>
          <w:szCs w:val="22"/>
        </w:rPr>
        <w:t xml:space="preserve">Locul deschiderii ofertelor: </w:t>
      </w:r>
      <w:r w:rsidRPr="00D16DD8">
        <w:rPr>
          <w:rFonts w:ascii="Calibri Light" w:hAnsi="Calibri Light"/>
          <w:i/>
          <w:sz w:val="22"/>
          <w:szCs w:val="22"/>
        </w:rPr>
        <w:t xml:space="preserve">Conform publicării din SIA RSAP M-Tender </w:t>
      </w:r>
      <w:r w:rsidRPr="00D16DD8">
        <w:rPr>
          <w:sz w:val="22"/>
          <w:szCs w:val="22"/>
        </w:rPr>
        <w:t>(SIA RSAP sau adresa deschiderii)</w:t>
      </w:r>
    </w:p>
    <w:p w14:paraId="420687A4" w14:textId="77777777" w:rsidR="004C43C4" w:rsidRPr="00711E8C" w:rsidRDefault="004C43C4" w:rsidP="004C43C4">
      <w:pPr>
        <w:spacing w:before="2"/>
        <w:ind w:left="1040"/>
        <w:rPr>
          <w:b/>
          <w:i/>
          <w:sz w:val="22"/>
          <w:szCs w:val="22"/>
          <w:lang w:val="en-US"/>
        </w:rPr>
      </w:pPr>
      <w:r w:rsidRPr="00711E8C">
        <w:rPr>
          <w:b/>
          <w:i/>
          <w:sz w:val="22"/>
          <w:szCs w:val="22"/>
          <w:lang w:val="en-US"/>
        </w:rPr>
        <w:t>Ofertele întîrziate vor fi respinse. da</w:t>
      </w:r>
    </w:p>
    <w:p w14:paraId="0F8E6F47" w14:textId="77777777" w:rsidR="004C43C4" w:rsidRPr="00711E8C" w:rsidRDefault="004C43C4" w:rsidP="004C43C4">
      <w:pPr>
        <w:numPr>
          <w:ilvl w:val="0"/>
          <w:numId w:val="41"/>
        </w:numPr>
        <w:tabs>
          <w:tab w:val="right" w:pos="426"/>
        </w:tabs>
        <w:spacing w:before="120"/>
        <w:ind w:left="0" w:firstLine="0"/>
        <w:rPr>
          <w:b/>
          <w:sz w:val="22"/>
          <w:szCs w:val="22"/>
          <w:lang w:val="en-US"/>
        </w:rPr>
      </w:pPr>
      <w:r w:rsidRPr="00711E8C">
        <w:rPr>
          <w:b/>
          <w:sz w:val="22"/>
          <w:szCs w:val="22"/>
          <w:lang w:val="en-US"/>
        </w:rPr>
        <w:t xml:space="preserve">Persoanele autorizate să asiste la deschiderea ofertelor: </w:t>
      </w:r>
      <w:r w:rsidRPr="00711E8C">
        <w:rPr>
          <w:b/>
          <w:sz w:val="22"/>
          <w:szCs w:val="22"/>
          <w:lang w:val="en-US"/>
        </w:rPr>
        <w:br/>
      </w:r>
      <w:r w:rsidRPr="00711E8C">
        <w:rPr>
          <w:b/>
          <w:i/>
          <w:sz w:val="22"/>
          <w:szCs w:val="22"/>
          <w:lang w:val="en-US"/>
        </w:rPr>
        <w:t>Ofertanții sau reprezentanții acestora au dreptul să participe la deschiderea ofertelor, cu excepția cazului când ofertele au fost depuse prin SIA RSAP</w:t>
      </w:r>
      <w:r w:rsidRPr="00711E8C">
        <w:rPr>
          <w:b/>
          <w:sz w:val="22"/>
          <w:szCs w:val="22"/>
          <w:lang w:val="en-US"/>
        </w:rPr>
        <w:t>.</w:t>
      </w:r>
    </w:p>
    <w:p w14:paraId="664FC252" w14:textId="77777777" w:rsidR="004C43C4" w:rsidRPr="00711E8C" w:rsidRDefault="004C43C4" w:rsidP="004C43C4">
      <w:pPr>
        <w:numPr>
          <w:ilvl w:val="0"/>
          <w:numId w:val="41"/>
        </w:numPr>
        <w:shd w:val="clear" w:color="auto" w:fill="FFFFFF" w:themeFill="background1"/>
        <w:tabs>
          <w:tab w:val="right" w:pos="426"/>
        </w:tabs>
        <w:spacing w:before="120"/>
        <w:ind w:left="450" w:hanging="450"/>
        <w:rPr>
          <w:b/>
          <w:sz w:val="22"/>
          <w:szCs w:val="22"/>
          <w:lang w:val="en-US"/>
        </w:rPr>
      </w:pPr>
      <w:r w:rsidRPr="00711E8C">
        <w:rPr>
          <w:b/>
          <w:sz w:val="22"/>
          <w:szCs w:val="22"/>
          <w:lang w:val="en-US"/>
        </w:rPr>
        <w:t xml:space="preserve">Limba sau limbile în care trebuie redactate ofertele sau cererile de participare: md </w:t>
      </w:r>
    </w:p>
    <w:p w14:paraId="1CDEA13A" w14:textId="77777777" w:rsidR="004C43C4" w:rsidRPr="00711E8C" w:rsidRDefault="004C43C4" w:rsidP="004C43C4">
      <w:pPr>
        <w:numPr>
          <w:ilvl w:val="0"/>
          <w:numId w:val="41"/>
        </w:numPr>
        <w:shd w:val="clear" w:color="auto" w:fill="FFFFFF" w:themeFill="background1"/>
        <w:tabs>
          <w:tab w:val="right" w:pos="284"/>
        </w:tabs>
        <w:spacing w:before="120"/>
        <w:ind w:left="567" w:hanging="567"/>
        <w:contextualSpacing/>
        <w:rPr>
          <w:sz w:val="22"/>
          <w:szCs w:val="22"/>
          <w:lang w:val="en-US"/>
        </w:rPr>
      </w:pPr>
      <w:r w:rsidRPr="00711E8C">
        <w:rPr>
          <w:b/>
          <w:sz w:val="22"/>
          <w:szCs w:val="22"/>
          <w:lang w:val="en-US"/>
        </w:rPr>
        <w:t xml:space="preserve"> Respectivul contract se referă la un proiect și/sau program finanțat din fonduri ale Uniunii Europene: nu este</w:t>
      </w:r>
    </w:p>
    <w:p w14:paraId="23DBF4F4" w14:textId="77777777" w:rsidR="004C43C4" w:rsidRPr="00711E8C" w:rsidRDefault="004C43C4" w:rsidP="004C43C4">
      <w:pPr>
        <w:numPr>
          <w:ilvl w:val="0"/>
          <w:numId w:val="41"/>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Denumirea și adresa organismului competent de soluționare a contestațiilor: </w:t>
      </w:r>
    </w:p>
    <w:p w14:paraId="48510809" w14:textId="77777777" w:rsidR="004C43C4" w:rsidRPr="00711E8C" w:rsidRDefault="004C43C4" w:rsidP="004C43C4">
      <w:pPr>
        <w:shd w:val="clear" w:color="auto" w:fill="FFFFFF" w:themeFill="background1"/>
        <w:tabs>
          <w:tab w:val="right" w:pos="426"/>
        </w:tabs>
        <w:ind w:left="450"/>
        <w:rPr>
          <w:b/>
          <w:i/>
          <w:sz w:val="22"/>
          <w:szCs w:val="22"/>
          <w:lang w:val="en-US"/>
        </w:rPr>
      </w:pPr>
      <w:r w:rsidRPr="00711E8C">
        <w:rPr>
          <w:b/>
          <w:i/>
          <w:sz w:val="22"/>
          <w:szCs w:val="22"/>
          <w:lang w:val="en-US"/>
        </w:rPr>
        <w:t>Agenția Națională pentru Soluționarea Contestațiilor</w:t>
      </w:r>
    </w:p>
    <w:p w14:paraId="67AE217A" w14:textId="77777777" w:rsidR="004C43C4" w:rsidRPr="00711E8C" w:rsidRDefault="004C43C4" w:rsidP="004C43C4">
      <w:pPr>
        <w:shd w:val="clear" w:color="auto" w:fill="FFFFFF" w:themeFill="background1"/>
        <w:tabs>
          <w:tab w:val="right" w:pos="426"/>
        </w:tabs>
        <w:ind w:left="450"/>
        <w:rPr>
          <w:b/>
          <w:i/>
          <w:sz w:val="22"/>
          <w:szCs w:val="22"/>
          <w:lang w:val="en-US"/>
        </w:rPr>
      </w:pPr>
      <w:r w:rsidRPr="00711E8C">
        <w:rPr>
          <w:b/>
          <w:i/>
          <w:sz w:val="22"/>
          <w:szCs w:val="22"/>
          <w:lang w:val="en-US"/>
        </w:rPr>
        <w:t>Adresa: mun. Chișinău, bd. Ștefan cel Mare și Sfânt nr.124 (et.4), MD 2001;</w:t>
      </w:r>
    </w:p>
    <w:p w14:paraId="1E4727DA" w14:textId="77777777" w:rsidR="004C43C4" w:rsidRPr="00711E8C" w:rsidRDefault="004C43C4" w:rsidP="004C43C4">
      <w:pPr>
        <w:shd w:val="clear" w:color="auto" w:fill="FFFFFF" w:themeFill="background1"/>
        <w:tabs>
          <w:tab w:val="right" w:pos="426"/>
        </w:tabs>
        <w:ind w:left="450"/>
        <w:rPr>
          <w:b/>
          <w:i/>
          <w:sz w:val="22"/>
          <w:szCs w:val="22"/>
          <w:lang w:val="en-US"/>
        </w:rPr>
      </w:pPr>
      <w:r w:rsidRPr="00711E8C">
        <w:rPr>
          <w:b/>
          <w:i/>
          <w:sz w:val="22"/>
          <w:szCs w:val="22"/>
          <w:lang w:val="en-US"/>
        </w:rPr>
        <w:t>Tel/Fax/email: 022-820 652, 022 820-651, contestatii@ansc.md</w:t>
      </w:r>
    </w:p>
    <w:p w14:paraId="2AD0AA91" w14:textId="77777777" w:rsidR="004C43C4" w:rsidRPr="00711E8C" w:rsidRDefault="004C43C4" w:rsidP="004C43C4">
      <w:pPr>
        <w:numPr>
          <w:ilvl w:val="0"/>
          <w:numId w:val="41"/>
        </w:numPr>
        <w:shd w:val="clear" w:color="auto" w:fill="FFFFFF" w:themeFill="background1"/>
        <w:tabs>
          <w:tab w:val="right" w:pos="426"/>
        </w:tabs>
        <w:spacing w:before="120"/>
        <w:ind w:left="360"/>
        <w:rPr>
          <w:b/>
          <w:sz w:val="22"/>
          <w:szCs w:val="22"/>
          <w:lang w:val="en-US"/>
        </w:rPr>
      </w:pPr>
      <w:r w:rsidRPr="00711E8C">
        <w:rPr>
          <w:b/>
          <w:sz w:val="22"/>
          <w:szCs w:val="22"/>
          <w:lang w:val="en-US"/>
        </w:rPr>
        <w:t>Data (datele) și referința (referințele) publicărilor anterioare în Jurnalul Oficial al Uniunii Europene privind contractul (contractele) la care se referă anunțul respectiv (dacă este cazul): nu se cere</w:t>
      </w:r>
    </w:p>
    <w:p w14:paraId="222C4462" w14:textId="77777777" w:rsidR="004C43C4" w:rsidRPr="00711E8C" w:rsidRDefault="004C43C4" w:rsidP="004C43C4">
      <w:pPr>
        <w:numPr>
          <w:ilvl w:val="0"/>
          <w:numId w:val="41"/>
        </w:numPr>
        <w:shd w:val="clear" w:color="auto" w:fill="FFFFFF" w:themeFill="background1"/>
        <w:tabs>
          <w:tab w:val="right" w:pos="426"/>
        </w:tabs>
        <w:spacing w:before="120"/>
        <w:ind w:left="360"/>
        <w:rPr>
          <w:b/>
          <w:sz w:val="22"/>
          <w:szCs w:val="22"/>
          <w:lang w:val="en-US"/>
        </w:rPr>
      </w:pPr>
      <w:r w:rsidRPr="00711E8C">
        <w:rPr>
          <w:b/>
          <w:sz w:val="22"/>
          <w:szCs w:val="22"/>
          <w:lang w:val="en-US"/>
        </w:rPr>
        <w:t>În cazul achizițiilor periodice, calendarul estimat pentru publicarea anunțurilor viitoare</w:t>
      </w:r>
      <w:r w:rsidRPr="00711E8C">
        <w:rPr>
          <w:b/>
          <w:sz w:val="22"/>
          <w:szCs w:val="22"/>
          <w:shd w:val="clear" w:color="auto" w:fill="FFFFFF" w:themeFill="background1"/>
          <w:lang w:val="en-US"/>
        </w:rPr>
        <w:t xml:space="preserve">: nu este </w:t>
      </w:r>
    </w:p>
    <w:p w14:paraId="174836ED" w14:textId="77777777" w:rsidR="004C43C4" w:rsidRPr="00711E8C" w:rsidRDefault="004C43C4" w:rsidP="004C43C4">
      <w:pPr>
        <w:numPr>
          <w:ilvl w:val="0"/>
          <w:numId w:val="41"/>
        </w:numPr>
        <w:shd w:val="clear" w:color="auto" w:fill="FFFFFF" w:themeFill="background1"/>
        <w:tabs>
          <w:tab w:val="right" w:pos="426"/>
        </w:tabs>
        <w:spacing w:before="120"/>
        <w:ind w:left="360"/>
        <w:rPr>
          <w:sz w:val="22"/>
          <w:szCs w:val="22"/>
          <w:u w:val="single"/>
          <w:lang w:val="en-US"/>
        </w:rPr>
      </w:pPr>
      <w:r w:rsidRPr="00711E8C">
        <w:rPr>
          <w:b/>
          <w:sz w:val="22"/>
          <w:szCs w:val="22"/>
          <w:lang w:val="en-US"/>
        </w:rPr>
        <w:t xml:space="preserve">Data publicării anunțului de intenție sau, după caz, precizarea că nu a fost publicat un astfel de </w:t>
      </w:r>
      <w:r w:rsidRPr="00711E8C">
        <w:rPr>
          <w:b/>
          <w:sz w:val="22"/>
          <w:szCs w:val="22"/>
          <w:shd w:val="clear" w:color="auto" w:fill="FFFFFF" w:themeFill="background1"/>
          <w:lang w:val="en-US"/>
        </w:rPr>
        <w:t xml:space="preserve">anunţ, </w:t>
      </w:r>
      <w:r w:rsidRPr="00711E8C">
        <w:rPr>
          <w:sz w:val="22"/>
          <w:szCs w:val="22"/>
          <w:u w:val="single"/>
          <w:shd w:val="clear" w:color="auto" w:fill="FFFFFF" w:themeFill="background1"/>
          <w:lang w:val="en-US"/>
        </w:rPr>
        <w:t>nu este</w:t>
      </w:r>
    </w:p>
    <w:p w14:paraId="486FD4F9" w14:textId="77777777" w:rsidR="004C43C4" w:rsidRPr="00711E8C" w:rsidRDefault="004C43C4" w:rsidP="004C43C4">
      <w:pPr>
        <w:numPr>
          <w:ilvl w:val="0"/>
          <w:numId w:val="41"/>
        </w:numPr>
        <w:shd w:val="clear" w:color="auto" w:fill="FFFFFF" w:themeFill="background1"/>
        <w:tabs>
          <w:tab w:val="right" w:pos="426"/>
        </w:tabs>
        <w:spacing w:before="120"/>
        <w:ind w:left="0" w:firstLine="0"/>
        <w:rPr>
          <w:b/>
          <w:sz w:val="22"/>
          <w:szCs w:val="22"/>
          <w:lang w:val="en-US"/>
        </w:rPr>
      </w:pPr>
      <w:r w:rsidRPr="00711E8C">
        <w:rPr>
          <w:b/>
          <w:sz w:val="22"/>
          <w:szCs w:val="22"/>
          <w:lang w:val="en-US"/>
        </w:rPr>
        <w:t>Data transmiterii spre publicare a anunțului de participar</w:t>
      </w:r>
      <w:r w:rsidRPr="00711E8C">
        <w:rPr>
          <w:b/>
          <w:sz w:val="22"/>
          <w:szCs w:val="22"/>
          <w:shd w:val="clear" w:color="auto" w:fill="FFFFFF" w:themeFill="background1"/>
          <w:lang w:val="en-US"/>
        </w:rPr>
        <w:t xml:space="preserve">e: </w:t>
      </w:r>
      <w:r>
        <w:rPr>
          <w:b/>
          <w:sz w:val="22"/>
          <w:szCs w:val="22"/>
          <w:shd w:val="clear" w:color="auto" w:fill="FFFFFF" w:themeFill="background1"/>
          <w:lang w:val="en-US"/>
        </w:rPr>
        <w:t>31.03.2026-03.04.2026</w:t>
      </w:r>
    </w:p>
    <w:p w14:paraId="054A3B1D" w14:textId="77777777" w:rsidR="004C43C4" w:rsidRPr="00711E8C" w:rsidRDefault="004C43C4" w:rsidP="004C43C4">
      <w:pPr>
        <w:numPr>
          <w:ilvl w:val="0"/>
          <w:numId w:val="41"/>
        </w:numPr>
        <w:shd w:val="clear" w:color="auto" w:fill="FFFFFF" w:themeFill="background1"/>
        <w:tabs>
          <w:tab w:val="right" w:pos="426"/>
        </w:tabs>
        <w:spacing w:before="120"/>
        <w:ind w:left="0" w:firstLine="0"/>
        <w:rPr>
          <w:b/>
          <w:sz w:val="22"/>
          <w:szCs w:val="22"/>
          <w:lang w:val="en-US"/>
        </w:rPr>
      </w:pPr>
      <w:r w:rsidRPr="00711E8C">
        <w:rPr>
          <w:b/>
          <w:sz w:val="22"/>
          <w:szCs w:val="22"/>
          <w:lang w:val="en-US"/>
        </w:rPr>
        <w:t>În cadrul procedurii de achiziție publică se va utiliza/accepta:</w:t>
      </w:r>
    </w:p>
    <w:p w14:paraId="0BCA752C" w14:textId="77777777" w:rsidR="004C43C4" w:rsidRPr="00711E8C" w:rsidRDefault="004C43C4" w:rsidP="004C43C4">
      <w:pPr>
        <w:shd w:val="clear" w:color="auto" w:fill="FFFFFF" w:themeFill="background1"/>
        <w:tabs>
          <w:tab w:val="right" w:pos="426"/>
        </w:tabs>
        <w:spacing w:before="120"/>
        <w:rPr>
          <w:b/>
          <w:sz w:val="22"/>
          <w:szCs w:val="22"/>
          <w:lang w:val="en-US"/>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4C43C4" w:rsidRPr="00257CC6" w14:paraId="47748AEB" w14:textId="77777777" w:rsidTr="001A41B8">
        <w:tc>
          <w:tcPr>
            <w:tcW w:w="5305" w:type="dxa"/>
            <w:shd w:val="clear" w:color="auto" w:fill="FFFFFF"/>
          </w:tcPr>
          <w:p w14:paraId="70FDBDD9" w14:textId="77777777" w:rsidR="004C43C4" w:rsidRPr="00711E8C" w:rsidRDefault="004C43C4" w:rsidP="001A41B8">
            <w:pPr>
              <w:shd w:val="clear" w:color="auto" w:fill="FFFFFF" w:themeFill="background1"/>
              <w:tabs>
                <w:tab w:val="right" w:pos="426"/>
              </w:tabs>
              <w:rPr>
                <w:b/>
              </w:rPr>
            </w:pPr>
            <w:r w:rsidRPr="00711E8C">
              <w:rPr>
                <w:b/>
              </w:rPr>
              <w:t>Denumirea instrumentului electronic</w:t>
            </w:r>
          </w:p>
        </w:tc>
        <w:tc>
          <w:tcPr>
            <w:tcW w:w="3785" w:type="dxa"/>
            <w:shd w:val="clear" w:color="auto" w:fill="FFFFFF"/>
          </w:tcPr>
          <w:p w14:paraId="516915C2" w14:textId="77777777" w:rsidR="004C43C4" w:rsidRPr="00711E8C" w:rsidRDefault="004C43C4" w:rsidP="001A41B8">
            <w:pPr>
              <w:shd w:val="clear" w:color="auto" w:fill="FFFFFF" w:themeFill="background1"/>
              <w:tabs>
                <w:tab w:val="right" w:pos="426"/>
              </w:tabs>
              <w:rPr>
                <w:b/>
                <w:lang w:val="en-US"/>
              </w:rPr>
            </w:pPr>
            <w:r w:rsidRPr="00711E8C">
              <w:rPr>
                <w:b/>
                <w:lang w:val="en-US"/>
              </w:rPr>
              <w:t>Se va utiliza/accepta sau nu</w:t>
            </w:r>
          </w:p>
        </w:tc>
      </w:tr>
      <w:tr w:rsidR="004C43C4" w:rsidRPr="00711E8C" w14:paraId="26143FB2" w14:textId="77777777" w:rsidTr="001A41B8">
        <w:tc>
          <w:tcPr>
            <w:tcW w:w="5305" w:type="dxa"/>
            <w:shd w:val="clear" w:color="auto" w:fill="FFFFFF"/>
          </w:tcPr>
          <w:p w14:paraId="5D02323C" w14:textId="77777777" w:rsidR="004C43C4" w:rsidRPr="00711E8C" w:rsidRDefault="004C43C4" w:rsidP="001A41B8">
            <w:pPr>
              <w:shd w:val="clear" w:color="auto" w:fill="FFFFFF" w:themeFill="background1"/>
              <w:tabs>
                <w:tab w:val="right" w:pos="426"/>
              </w:tabs>
              <w:rPr>
                <w:lang w:val="en-US"/>
              </w:rPr>
            </w:pPr>
            <w:r w:rsidRPr="00711E8C">
              <w:rPr>
                <w:lang w:val="en-US"/>
              </w:rPr>
              <w:lastRenderedPageBreak/>
              <w:t>depunerea electronică a ofertelor sau a cererilor de participare</w:t>
            </w:r>
          </w:p>
        </w:tc>
        <w:tc>
          <w:tcPr>
            <w:tcW w:w="3785" w:type="dxa"/>
            <w:shd w:val="clear" w:color="auto" w:fill="FFFFFF"/>
          </w:tcPr>
          <w:p w14:paraId="384E11F9" w14:textId="77777777" w:rsidR="004C43C4" w:rsidRPr="00711E8C" w:rsidRDefault="004C43C4" w:rsidP="001A41B8">
            <w:pPr>
              <w:shd w:val="clear" w:color="auto" w:fill="FFFFFF" w:themeFill="background1"/>
              <w:tabs>
                <w:tab w:val="right" w:pos="426"/>
              </w:tabs>
            </w:pPr>
            <w:r w:rsidRPr="00711E8C">
              <w:t>Se va utiliza</w:t>
            </w:r>
          </w:p>
        </w:tc>
      </w:tr>
      <w:tr w:rsidR="004C43C4" w:rsidRPr="00711E8C" w14:paraId="6D83A05C" w14:textId="77777777" w:rsidTr="001A41B8">
        <w:tc>
          <w:tcPr>
            <w:tcW w:w="5305" w:type="dxa"/>
            <w:shd w:val="clear" w:color="auto" w:fill="FFFFFF"/>
          </w:tcPr>
          <w:p w14:paraId="71DC5904" w14:textId="77777777" w:rsidR="004C43C4" w:rsidRPr="00711E8C" w:rsidRDefault="004C43C4" w:rsidP="001A41B8">
            <w:pPr>
              <w:shd w:val="clear" w:color="auto" w:fill="FFFFFF" w:themeFill="background1"/>
              <w:tabs>
                <w:tab w:val="right" w:pos="426"/>
              </w:tabs>
            </w:pPr>
            <w:r w:rsidRPr="00711E8C">
              <w:t>sistemul de comenzi electronice</w:t>
            </w:r>
          </w:p>
        </w:tc>
        <w:tc>
          <w:tcPr>
            <w:tcW w:w="3785" w:type="dxa"/>
            <w:shd w:val="clear" w:color="auto" w:fill="FFFFFF"/>
          </w:tcPr>
          <w:p w14:paraId="2D4FE7FD" w14:textId="77777777" w:rsidR="004C43C4" w:rsidRPr="00711E8C" w:rsidRDefault="004C43C4" w:rsidP="001A41B8">
            <w:pPr>
              <w:shd w:val="clear" w:color="auto" w:fill="FFFFFF" w:themeFill="background1"/>
              <w:tabs>
                <w:tab w:val="right" w:pos="426"/>
              </w:tabs>
            </w:pPr>
            <w:r w:rsidRPr="00711E8C">
              <w:t>Nu se va utiliza</w:t>
            </w:r>
          </w:p>
        </w:tc>
      </w:tr>
      <w:tr w:rsidR="004C43C4" w:rsidRPr="00711E8C" w14:paraId="694F3E3C" w14:textId="77777777" w:rsidTr="001A41B8">
        <w:tc>
          <w:tcPr>
            <w:tcW w:w="5305" w:type="dxa"/>
            <w:shd w:val="clear" w:color="auto" w:fill="FFFFFF"/>
          </w:tcPr>
          <w:p w14:paraId="6DABE640" w14:textId="77777777" w:rsidR="004C43C4" w:rsidRPr="00711E8C" w:rsidRDefault="004C43C4" w:rsidP="001A41B8">
            <w:pPr>
              <w:shd w:val="clear" w:color="auto" w:fill="FFFFFF" w:themeFill="background1"/>
              <w:tabs>
                <w:tab w:val="right" w:pos="426"/>
              </w:tabs>
            </w:pPr>
            <w:r w:rsidRPr="00711E8C">
              <w:t>facturarea electronică</w:t>
            </w:r>
          </w:p>
        </w:tc>
        <w:tc>
          <w:tcPr>
            <w:tcW w:w="3785" w:type="dxa"/>
            <w:shd w:val="clear" w:color="auto" w:fill="FFFFFF"/>
          </w:tcPr>
          <w:p w14:paraId="76AD16C3" w14:textId="77777777" w:rsidR="004C43C4" w:rsidRPr="00711E8C" w:rsidRDefault="004C43C4" w:rsidP="001A41B8">
            <w:r w:rsidRPr="00711E8C">
              <w:t>Se va utiliza</w:t>
            </w:r>
          </w:p>
        </w:tc>
      </w:tr>
      <w:tr w:rsidR="004C43C4" w:rsidRPr="00711E8C" w14:paraId="54AF642C" w14:textId="77777777" w:rsidTr="001A41B8">
        <w:trPr>
          <w:trHeight w:val="77"/>
        </w:trPr>
        <w:tc>
          <w:tcPr>
            <w:tcW w:w="5305" w:type="dxa"/>
            <w:shd w:val="clear" w:color="auto" w:fill="FFFFFF"/>
          </w:tcPr>
          <w:p w14:paraId="20136654" w14:textId="77777777" w:rsidR="004C43C4" w:rsidRPr="00711E8C" w:rsidRDefault="004C43C4" w:rsidP="001A41B8">
            <w:pPr>
              <w:shd w:val="clear" w:color="auto" w:fill="FFFFFF" w:themeFill="background1"/>
              <w:tabs>
                <w:tab w:val="right" w:pos="426"/>
              </w:tabs>
            </w:pPr>
            <w:r w:rsidRPr="00711E8C">
              <w:t>plățile electronice</w:t>
            </w:r>
          </w:p>
        </w:tc>
        <w:tc>
          <w:tcPr>
            <w:tcW w:w="3785" w:type="dxa"/>
            <w:shd w:val="clear" w:color="auto" w:fill="FFFFFF"/>
          </w:tcPr>
          <w:p w14:paraId="234978E3" w14:textId="77777777" w:rsidR="004C43C4" w:rsidRPr="00711E8C" w:rsidRDefault="004C43C4" w:rsidP="001A41B8">
            <w:r w:rsidRPr="00711E8C">
              <w:t>Se va utiliza</w:t>
            </w:r>
          </w:p>
        </w:tc>
      </w:tr>
    </w:tbl>
    <w:p w14:paraId="67A2BF4D" w14:textId="77777777" w:rsidR="004C43C4" w:rsidRPr="00711E8C" w:rsidRDefault="004C43C4" w:rsidP="004C43C4">
      <w:pPr>
        <w:numPr>
          <w:ilvl w:val="0"/>
          <w:numId w:val="41"/>
        </w:numPr>
        <w:shd w:val="clear" w:color="auto" w:fill="FFFFFF" w:themeFill="background1"/>
        <w:tabs>
          <w:tab w:val="right" w:pos="426"/>
        </w:tabs>
        <w:spacing w:before="120"/>
        <w:ind w:left="360"/>
        <w:rPr>
          <w:sz w:val="22"/>
          <w:szCs w:val="22"/>
          <w:lang w:val="en-US"/>
        </w:rPr>
      </w:pPr>
      <w:r w:rsidRPr="00711E8C">
        <w:rPr>
          <w:b/>
          <w:sz w:val="22"/>
          <w:szCs w:val="22"/>
          <w:lang w:val="en-US"/>
        </w:rPr>
        <w:t>Contractul intră sub incidența Acordului privind achizițiile guvernamentale al Organizației Mondiale a Comerțului (numai în cazul anunțurilor transmise spre publicare în Jurnalul Oficial al Uniunii Europene): nu este</w:t>
      </w:r>
    </w:p>
    <w:p w14:paraId="6991EC93" w14:textId="77777777" w:rsidR="004C43C4" w:rsidRPr="00711E8C" w:rsidRDefault="004C43C4" w:rsidP="004C43C4">
      <w:pPr>
        <w:numPr>
          <w:ilvl w:val="0"/>
          <w:numId w:val="41"/>
        </w:numPr>
        <w:shd w:val="clear" w:color="auto" w:fill="FFFFFF" w:themeFill="background1"/>
        <w:tabs>
          <w:tab w:val="right" w:pos="426"/>
        </w:tabs>
        <w:spacing w:before="120"/>
        <w:ind w:left="0" w:firstLine="0"/>
        <w:rPr>
          <w:b/>
          <w:sz w:val="22"/>
          <w:szCs w:val="22"/>
        </w:rPr>
      </w:pPr>
      <w:r w:rsidRPr="00711E8C">
        <w:rPr>
          <w:b/>
          <w:sz w:val="22"/>
          <w:szCs w:val="22"/>
        </w:rPr>
        <w:t>Alte informații relevante: nu sunt</w:t>
      </w:r>
    </w:p>
    <w:p w14:paraId="1E2DAA0E" w14:textId="77777777" w:rsidR="004C43C4" w:rsidRPr="00FF430B" w:rsidRDefault="004C43C4" w:rsidP="004C43C4">
      <w:pPr>
        <w:shd w:val="clear" w:color="auto" w:fill="FFFFFF" w:themeFill="background1"/>
        <w:spacing w:before="120" w:after="120"/>
        <w:rPr>
          <w:b/>
        </w:rPr>
      </w:pPr>
    </w:p>
    <w:p w14:paraId="58E1AF14" w14:textId="77777777" w:rsidR="004C43C4" w:rsidRPr="00FF430B" w:rsidRDefault="004C43C4" w:rsidP="004C43C4">
      <w:pPr>
        <w:shd w:val="clear" w:color="auto" w:fill="FFFFFF" w:themeFill="background1"/>
        <w:spacing w:before="120" w:after="120"/>
        <w:rPr>
          <w:b/>
        </w:rPr>
      </w:pPr>
    </w:p>
    <w:p w14:paraId="650683DB" w14:textId="77777777" w:rsidR="004C43C4" w:rsidRPr="00FF430B" w:rsidRDefault="004C43C4" w:rsidP="004C43C4">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rPr>
        <w:t xml:space="preserve">Conducătorul grupului de lucru:  </w:t>
      </w:r>
      <w:r w:rsidRPr="00FF430B">
        <w:rPr>
          <w:b/>
          <w:shd w:val="clear" w:color="auto" w:fill="FFFFFF" w:themeFill="background1"/>
        </w:rPr>
        <w:t xml:space="preserve">______________________________  </w:t>
      </w:r>
      <w:r w:rsidRPr="00812DD8">
        <w:rPr>
          <w:b/>
          <w:shd w:val="clear" w:color="auto" w:fill="FFFFFF" w:themeFill="background1"/>
        </w:rPr>
        <w:t xml:space="preserve"> </w:t>
      </w:r>
    </w:p>
    <w:bookmarkEnd w:id="46"/>
    <w:p w14:paraId="1084883F" w14:textId="72993CED" w:rsidR="005B235E" w:rsidRDefault="005B235E" w:rsidP="004C43C4">
      <w:pPr>
        <w:spacing w:before="120"/>
        <w:jc w:val="center"/>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rPr>
      </w:pPr>
    </w:p>
    <w:p w14:paraId="54002888" w14:textId="6136D6BB" w:rsidR="00BA7FF4" w:rsidRPr="00FF430B" w:rsidRDefault="00BA7FF4" w:rsidP="00BA7FF4">
      <w:pPr>
        <w:jc w:val="right"/>
        <w:rPr>
          <w:noProof w:val="0"/>
          <w:sz w:val="22"/>
          <w:szCs w:val="22"/>
        </w:rPr>
      </w:pPr>
      <w:bookmarkStart w:id="49" w:name="_Toc449692097"/>
      <w:bookmarkEnd w:id="48"/>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Corptext"/>
              <w:tabs>
                <w:tab w:val="left" w:pos="567"/>
              </w:tabs>
              <w:rPr>
                <w:rFonts w:ascii="Times New Roman" w:hAnsi="Times New Roman"/>
                <w:szCs w:val="24"/>
              </w:rPr>
            </w:pPr>
          </w:p>
          <w:p w14:paraId="407D3D03" w14:textId="77777777" w:rsidR="00AA1372" w:rsidRPr="00FF430B" w:rsidRDefault="00AA1372" w:rsidP="00950D18">
            <w:pPr>
              <w:pStyle w:val="Corptext"/>
              <w:tabs>
                <w:tab w:val="left" w:pos="567"/>
              </w:tabs>
              <w:rPr>
                <w:rFonts w:ascii="Times New Roman" w:hAnsi="Times New Roman"/>
                <w:szCs w:val="24"/>
              </w:rPr>
            </w:pPr>
          </w:p>
          <w:p w14:paraId="1F9A6ED0" w14:textId="77777777" w:rsidR="00AA1372" w:rsidRPr="00FF430B" w:rsidRDefault="00AA1372" w:rsidP="00950D18">
            <w:pPr>
              <w:pStyle w:val="Corptext"/>
              <w:tabs>
                <w:tab w:val="left" w:pos="567"/>
              </w:tabs>
              <w:rPr>
                <w:rFonts w:ascii="Times New Roman" w:hAnsi="Times New Roman"/>
                <w:szCs w:val="24"/>
              </w:rPr>
            </w:pPr>
          </w:p>
          <w:p w14:paraId="0299E96C"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Corptext"/>
              <w:tabs>
                <w:tab w:val="left" w:pos="567"/>
              </w:tabs>
              <w:rPr>
                <w:rFonts w:ascii="Times New Roman" w:hAnsi="Times New Roman"/>
                <w:szCs w:val="24"/>
              </w:rPr>
            </w:pPr>
          </w:p>
          <w:p w14:paraId="54ABA37C" w14:textId="77777777" w:rsidR="00AA1372" w:rsidRPr="00FF430B" w:rsidRDefault="00AA1372" w:rsidP="00950D18">
            <w:pPr>
              <w:pStyle w:val="Corptext"/>
              <w:tabs>
                <w:tab w:val="left" w:pos="567"/>
              </w:tabs>
              <w:rPr>
                <w:rFonts w:ascii="Times New Roman" w:hAnsi="Times New Roman"/>
                <w:szCs w:val="24"/>
              </w:rPr>
            </w:pPr>
          </w:p>
          <w:p w14:paraId="57ABB82B" w14:textId="77777777" w:rsidR="00AA1372" w:rsidRPr="00FF430B" w:rsidRDefault="00AA1372" w:rsidP="00950D18">
            <w:pPr>
              <w:pStyle w:val="Corptext"/>
              <w:tabs>
                <w:tab w:val="left" w:pos="567"/>
              </w:tabs>
              <w:rPr>
                <w:rFonts w:ascii="Times New Roman" w:hAnsi="Times New Roman"/>
                <w:szCs w:val="24"/>
              </w:rPr>
            </w:pPr>
          </w:p>
          <w:p w14:paraId="71C52794"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3148CF1D" w14:textId="77777777" w:rsidR="002D6E71" w:rsidRPr="00FF430B" w:rsidRDefault="002D6E71" w:rsidP="009A7C84">
      <w:pPr>
        <w:jc w:val="center"/>
        <w:rPr>
          <w:rFonts w:eastAsia="PMingLiU"/>
          <w:b/>
          <w:lang w:eastAsia="zh-CN"/>
        </w:rPr>
      </w:pPr>
      <w:bookmarkStart w:id="51" w:name="_Toc449692109"/>
      <w:bookmarkEnd w:id="50"/>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Default="002D6E71" w:rsidP="004F77F1">
      <w:pPr>
        <w:spacing w:line="276" w:lineRule="auto"/>
        <w:jc w:val="center"/>
        <w:rPr>
          <w:rFonts w:eastAsia="PMingLiU"/>
          <w:b/>
          <w:lang w:eastAsia="zh-CN"/>
        </w:rPr>
      </w:pPr>
    </w:p>
    <w:p w14:paraId="7AC82A6E" w14:textId="77777777" w:rsidR="002053B7" w:rsidRDefault="002053B7" w:rsidP="004F77F1">
      <w:pPr>
        <w:spacing w:line="276" w:lineRule="auto"/>
        <w:jc w:val="center"/>
        <w:rPr>
          <w:rFonts w:eastAsia="PMingLiU"/>
          <w:b/>
          <w:lang w:eastAsia="zh-CN"/>
        </w:rPr>
      </w:pPr>
    </w:p>
    <w:p w14:paraId="6C10BE9C" w14:textId="77777777" w:rsidR="002053B7" w:rsidRDefault="002053B7" w:rsidP="004F77F1">
      <w:pPr>
        <w:spacing w:line="276" w:lineRule="auto"/>
        <w:jc w:val="center"/>
        <w:rPr>
          <w:rFonts w:eastAsia="PMingLiU"/>
          <w:b/>
          <w:lang w:eastAsia="zh-CN"/>
        </w:rPr>
      </w:pPr>
    </w:p>
    <w:p w14:paraId="596D623A" w14:textId="77777777" w:rsidR="002053B7" w:rsidRPr="00FF430B" w:rsidRDefault="002053B7"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5683270" w14:textId="77777777" w:rsidR="002C66A2" w:rsidRPr="00FF430B" w:rsidRDefault="002C66A2" w:rsidP="002C66A2">
      <w:pPr>
        <w:jc w:val="right"/>
        <w:rPr>
          <w:noProof w:val="0"/>
          <w:sz w:val="22"/>
          <w:szCs w:val="22"/>
        </w:rPr>
      </w:pPr>
      <w:r w:rsidRPr="00FF430B">
        <w:rPr>
          <w:noProof w:val="0"/>
        </w:rPr>
        <w:lastRenderedPageBreak/>
        <w:t>Anexa nr.</w:t>
      </w:r>
      <w:r>
        <w:rPr>
          <w:noProof w:val="0"/>
        </w:rPr>
        <w:t xml:space="preserve"> </w:t>
      </w:r>
      <w:r w:rsidRPr="00FF430B">
        <w:rPr>
          <w:noProof w:val="0"/>
        </w:rPr>
        <w:t>22</w:t>
      </w:r>
    </w:p>
    <w:p w14:paraId="0963A4D1" w14:textId="77777777" w:rsidR="002C66A2" w:rsidRPr="00FF430B" w:rsidRDefault="002C66A2" w:rsidP="002C66A2">
      <w:pPr>
        <w:jc w:val="right"/>
        <w:rPr>
          <w:noProof w:val="0"/>
        </w:rPr>
      </w:pPr>
      <w:r w:rsidRPr="00FF430B">
        <w:rPr>
          <w:noProof w:val="0"/>
        </w:rPr>
        <w:t>la Documentația standard nr._____</w:t>
      </w:r>
    </w:p>
    <w:p w14:paraId="4EB6AD42" w14:textId="77777777" w:rsidR="002C66A2" w:rsidRPr="00FF430B" w:rsidRDefault="002C66A2" w:rsidP="002C66A2">
      <w:pPr>
        <w:jc w:val="right"/>
        <w:rPr>
          <w:noProof w:val="0"/>
        </w:rPr>
      </w:pPr>
      <w:r w:rsidRPr="00FF430B">
        <w:rPr>
          <w:noProof w:val="0"/>
        </w:rPr>
        <w:t>din “____” ________ 20___</w:t>
      </w:r>
    </w:p>
    <w:p w14:paraId="512193D1" w14:textId="77777777" w:rsidR="002C66A2" w:rsidRPr="00FF430B" w:rsidRDefault="002C66A2" w:rsidP="002C66A2">
      <w:pPr>
        <w:tabs>
          <w:tab w:val="left" w:pos="567"/>
        </w:tabs>
        <w:jc w:val="center"/>
        <w:rPr>
          <w:b/>
          <w:color w:val="000000"/>
          <w:w w:val="90"/>
        </w:rPr>
      </w:pPr>
    </w:p>
    <w:p w14:paraId="1030A6C6" w14:textId="77777777" w:rsidR="002C66A2" w:rsidRPr="00FF430B" w:rsidRDefault="002C66A2" w:rsidP="002C66A2">
      <w:pPr>
        <w:spacing w:before="72" w:line="292" w:lineRule="auto"/>
        <w:jc w:val="center"/>
        <w:rPr>
          <w:b/>
          <w:color w:val="000000"/>
          <w:w w:val="90"/>
        </w:rPr>
      </w:pPr>
      <w:r w:rsidRPr="00FF430B">
        <w:rPr>
          <w:b/>
          <w:color w:val="000000"/>
          <w:w w:val="90"/>
        </w:rPr>
        <w:t>(Antetul instituției)</w:t>
      </w:r>
    </w:p>
    <w:p w14:paraId="357AB859" w14:textId="77777777" w:rsidR="002C66A2" w:rsidRPr="00FF430B" w:rsidRDefault="002C66A2" w:rsidP="002C66A2">
      <w:pPr>
        <w:spacing w:before="72" w:line="292" w:lineRule="auto"/>
        <w:jc w:val="center"/>
        <w:rPr>
          <w:b/>
          <w:color w:val="000000"/>
          <w:w w:val="90"/>
          <w:sz w:val="28"/>
          <w:szCs w:val="28"/>
        </w:rPr>
      </w:pPr>
      <w:r w:rsidRPr="00FF430B">
        <w:rPr>
          <w:b/>
          <w:color w:val="000000"/>
          <w:w w:val="90"/>
        </w:rPr>
        <w:t>~~~~~~~~~~~~~~~~~~~~~~~~~~~~~~~~~~~~~~~~~~~~~~~~~~~~~~~~~~~~~~~~~~~~~~~</w:t>
      </w:r>
    </w:p>
    <w:p w14:paraId="3FFEED92" w14:textId="77777777" w:rsidR="002C66A2" w:rsidRPr="00FF430B" w:rsidRDefault="002C66A2" w:rsidP="002C66A2">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31ECDF91" w14:textId="77777777" w:rsidR="002C66A2" w:rsidRPr="00FF430B" w:rsidRDefault="002C66A2" w:rsidP="002C66A2">
      <w:pPr>
        <w:spacing w:before="72" w:line="292" w:lineRule="auto"/>
        <w:jc w:val="center"/>
        <w:rPr>
          <w:b/>
          <w:color w:val="000000"/>
          <w:w w:val="90"/>
          <w:sz w:val="25"/>
        </w:rPr>
      </w:pPr>
      <w:r w:rsidRPr="00FF430B">
        <w:rPr>
          <w:b/>
          <w:color w:val="000000"/>
          <w:w w:val="90"/>
          <w:sz w:val="28"/>
          <w:szCs w:val="28"/>
        </w:rPr>
        <w:t xml:space="preserve">AVIZ </w:t>
      </w:r>
    </w:p>
    <w:p w14:paraId="67499C3C" w14:textId="77777777" w:rsidR="002C66A2" w:rsidRPr="00FF430B" w:rsidRDefault="002C66A2" w:rsidP="002C66A2">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0DFB8C7B" w14:textId="77777777" w:rsidR="002C66A2" w:rsidRPr="00FF430B" w:rsidRDefault="002C66A2" w:rsidP="002C66A2">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064906A1" w14:textId="77777777" w:rsidR="002C66A2" w:rsidRPr="00FF430B" w:rsidRDefault="002C66A2" w:rsidP="002C66A2">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3A900DF4"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43741DB6"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8A4A15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ECD5DD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2C66A2" w:rsidRPr="00EC30C2" w14:paraId="4F512F21" w14:textId="77777777" w:rsidTr="00375B7B">
        <w:tc>
          <w:tcPr>
            <w:tcW w:w="471" w:type="dxa"/>
          </w:tcPr>
          <w:p w14:paraId="6796E563"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22EAFBB5" w14:textId="77777777" w:rsidR="002C66A2" w:rsidRPr="00FF430B" w:rsidRDefault="002C66A2" w:rsidP="00375B7B">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BC70215" w14:textId="77777777" w:rsidR="002C66A2" w:rsidRPr="00FF430B" w:rsidRDefault="002C66A2" w:rsidP="00375B7B">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CA7A35E"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1633086B"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3ED6BE5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2C66A2" w:rsidRPr="00EC30C2" w14:paraId="5568D815" w14:textId="77777777" w:rsidTr="00375B7B">
        <w:trPr>
          <w:trHeight w:val="540"/>
        </w:trPr>
        <w:tc>
          <w:tcPr>
            <w:tcW w:w="471" w:type="dxa"/>
            <w:vMerge w:val="restart"/>
          </w:tcPr>
          <w:p w14:paraId="7889D3CF"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5A8FAFB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5554377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1AE107CF" w14:textId="77777777" w:rsidR="002C66A2" w:rsidRPr="00FF430B" w:rsidRDefault="002C66A2" w:rsidP="00375B7B">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45F5446D"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563" w:type="dxa"/>
          </w:tcPr>
          <w:p w14:paraId="6D4ED43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846" w:type="dxa"/>
          </w:tcPr>
          <w:p w14:paraId="04308B9E"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r>
      <w:tr w:rsidR="002C66A2" w:rsidRPr="00EC30C2" w14:paraId="31073554" w14:textId="77777777" w:rsidTr="00375B7B">
        <w:trPr>
          <w:trHeight w:val="1380"/>
        </w:trPr>
        <w:tc>
          <w:tcPr>
            <w:tcW w:w="471" w:type="dxa"/>
            <w:vMerge/>
          </w:tcPr>
          <w:p w14:paraId="3236737F"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3751" w:type="dxa"/>
            <w:vMerge/>
          </w:tcPr>
          <w:p w14:paraId="6DF9AF1E" w14:textId="77777777" w:rsidR="002C66A2" w:rsidRPr="00FF430B" w:rsidRDefault="002C66A2" w:rsidP="00375B7B">
            <w:pPr>
              <w:tabs>
                <w:tab w:val="left" w:leader="underscore" w:pos="6465"/>
                <w:tab w:val="right" w:leader="underscore" w:pos="9777"/>
              </w:tabs>
              <w:jc w:val="both"/>
              <w:rPr>
                <w:rFonts w:eastAsia="PMingLiU"/>
                <w:lang w:eastAsia="zh-CN"/>
              </w:rPr>
            </w:pPr>
          </w:p>
        </w:tc>
        <w:tc>
          <w:tcPr>
            <w:tcW w:w="4001" w:type="dxa"/>
          </w:tcPr>
          <w:p w14:paraId="1EC005E4"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7AEB63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1490891D"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7E8D51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A426AC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4645242F" w14:textId="77777777" w:rsidTr="00375B7B">
        <w:trPr>
          <w:trHeight w:val="420"/>
        </w:trPr>
        <w:tc>
          <w:tcPr>
            <w:tcW w:w="471" w:type="dxa"/>
            <w:vMerge w:val="restart"/>
          </w:tcPr>
          <w:p w14:paraId="7C95939B"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114C9513"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1FFC5CE"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0C5449C1"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89E2365"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5C0889A"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72EF1D3E" w14:textId="77777777" w:rsidTr="00375B7B">
        <w:trPr>
          <w:trHeight w:val="535"/>
        </w:trPr>
        <w:tc>
          <w:tcPr>
            <w:tcW w:w="471" w:type="dxa"/>
            <w:vMerge/>
          </w:tcPr>
          <w:p w14:paraId="6589E74E"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67B7911"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9E08A4B" w14:textId="77777777" w:rsidR="002C66A2" w:rsidRPr="00FF430B" w:rsidRDefault="002C66A2" w:rsidP="00375B7B">
            <w:pPr>
              <w:tabs>
                <w:tab w:val="left" w:leader="underscore" w:pos="6465"/>
                <w:tab w:val="right" w:leader="underscore" w:pos="9777"/>
              </w:tabs>
              <w:jc w:val="both"/>
              <w:rPr>
                <w:rFonts w:eastAsia="PMingLiU"/>
                <w:lang w:eastAsia="zh-CN"/>
              </w:rPr>
            </w:pPr>
          </w:p>
        </w:tc>
        <w:tc>
          <w:tcPr>
            <w:tcW w:w="575" w:type="dxa"/>
          </w:tcPr>
          <w:p w14:paraId="362648AC"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5BEB7D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9F864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0338548A" w14:textId="77777777" w:rsidTr="00375B7B">
        <w:trPr>
          <w:trHeight w:val="1770"/>
        </w:trPr>
        <w:tc>
          <w:tcPr>
            <w:tcW w:w="471" w:type="dxa"/>
            <w:vMerge w:val="restart"/>
          </w:tcPr>
          <w:p w14:paraId="5A41D05A"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9E2FE37"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43F3E94"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095068E5"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6CD4C459"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397D7C26"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1E109459"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7D17EC4D"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19D13B3D"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ADA50FB"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74615B09" w14:textId="77777777" w:rsidR="002C66A2" w:rsidRPr="00FF430B" w:rsidRDefault="002C66A2" w:rsidP="00375B7B">
            <w:pPr>
              <w:tabs>
                <w:tab w:val="left" w:pos="567"/>
              </w:tabs>
            </w:pPr>
            <w:r w:rsidRPr="00FF430B">
              <w:t>A.Terasamente, lucrări la structura clădirilor;</w:t>
            </w:r>
          </w:p>
          <w:p w14:paraId="55EE6EC4" w14:textId="77777777" w:rsidR="002C66A2" w:rsidRPr="00FF430B" w:rsidRDefault="002C66A2" w:rsidP="00375B7B">
            <w:pPr>
              <w:tabs>
                <w:tab w:val="decimal" w:pos="216"/>
                <w:tab w:val="left" w:leader="underscore" w:pos="6465"/>
                <w:tab w:val="right" w:leader="underscore" w:pos="9777"/>
              </w:tabs>
              <w:ind w:left="360" w:hanging="360"/>
            </w:pPr>
            <w:r w:rsidRPr="00FF430B">
              <w:t xml:space="preserve">B. structuri metalice; </w:t>
            </w:r>
          </w:p>
          <w:p w14:paraId="371C30D7" w14:textId="77777777" w:rsidR="002C66A2" w:rsidRPr="00FF430B" w:rsidRDefault="002C66A2" w:rsidP="00375B7B">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F8A879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07F88E4"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7B343AF"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7DF467FC" w14:textId="77777777" w:rsidTr="00375B7B">
        <w:trPr>
          <w:trHeight w:val="1260"/>
        </w:trPr>
        <w:tc>
          <w:tcPr>
            <w:tcW w:w="471" w:type="dxa"/>
            <w:vMerge/>
          </w:tcPr>
          <w:p w14:paraId="230FDBF2"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2759408"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3BCBB77"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A70A5C9" w14:textId="77777777" w:rsidR="002C66A2" w:rsidRPr="00FF430B" w:rsidRDefault="002C66A2" w:rsidP="00375B7B">
            <w:pPr>
              <w:tabs>
                <w:tab w:val="left" w:leader="underscore" w:pos="6465"/>
                <w:tab w:val="right" w:leader="underscore" w:pos="9777"/>
              </w:tabs>
              <w:jc w:val="both"/>
            </w:pPr>
            <w:r w:rsidRPr="00FF430B">
              <w:t xml:space="preserve">A.drumuri și piste de aviație; </w:t>
            </w:r>
          </w:p>
          <w:p w14:paraId="2E94FCE4" w14:textId="77777777" w:rsidR="002C66A2" w:rsidRPr="00FF430B" w:rsidRDefault="002C66A2" w:rsidP="00375B7B">
            <w:pPr>
              <w:tabs>
                <w:tab w:val="left" w:leader="underscore" w:pos="6465"/>
                <w:tab w:val="right" w:leader="underscore" w:pos="9777"/>
              </w:tabs>
              <w:jc w:val="both"/>
            </w:pPr>
            <w:r w:rsidRPr="00FF430B">
              <w:t xml:space="preserve">B.poduri; </w:t>
            </w:r>
          </w:p>
          <w:p w14:paraId="24B68DBF"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t>C.căi ferate.</w:t>
            </w:r>
          </w:p>
        </w:tc>
        <w:tc>
          <w:tcPr>
            <w:tcW w:w="575" w:type="dxa"/>
          </w:tcPr>
          <w:p w14:paraId="0A68A6D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BD5406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146F0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6CCB62A5" w14:textId="77777777" w:rsidTr="00375B7B">
        <w:trPr>
          <w:trHeight w:val="1260"/>
        </w:trPr>
        <w:tc>
          <w:tcPr>
            <w:tcW w:w="471" w:type="dxa"/>
            <w:vMerge/>
          </w:tcPr>
          <w:p w14:paraId="244625E9"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2291CC2"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E411265" w14:textId="77777777" w:rsidR="002C66A2" w:rsidRPr="00FF430B" w:rsidRDefault="002C66A2" w:rsidP="00375B7B">
            <w:pPr>
              <w:tabs>
                <w:tab w:val="left" w:pos="567"/>
              </w:tabs>
              <w:spacing w:line="276" w:lineRule="auto"/>
            </w:pPr>
            <w:r w:rsidRPr="00FF430B">
              <w:t>Construcții speciale:</w:t>
            </w:r>
          </w:p>
          <w:p w14:paraId="516B9750" w14:textId="77777777" w:rsidR="002C66A2" w:rsidRPr="00FF430B" w:rsidRDefault="002C66A2" w:rsidP="00375B7B">
            <w:pPr>
              <w:tabs>
                <w:tab w:val="left" w:pos="567"/>
              </w:tabs>
              <w:spacing w:line="276" w:lineRule="auto"/>
            </w:pPr>
            <w:r w:rsidRPr="00FF430B">
              <w:t>A. hidrotehnice și pentru îmbunătățiri funciare;</w:t>
            </w:r>
          </w:p>
          <w:p w14:paraId="2798C430" w14:textId="77777777" w:rsidR="002C66A2" w:rsidRPr="00FF430B" w:rsidRDefault="002C66A2" w:rsidP="00375B7B">
            <w:pPr>
              <w:tabs>
                <w:tab w:val="left" w:pos="567"/>
              </w:tabs>
              <w:spacing w:line="276" w:lineRule="auto"/>
            </w:pPr>
            <w:r w:rsidRPr="00FF430B">
              <w:t xml:space="preserve">B. fântâni arteziene; </w:t>
            </w:r>
          </w:p>
          <w:p w14:paraId="2AAB1D09" w14:textId="77777777" w:rsidR="002C66A2" w:rsidRPr="00FF430B" w:rsidRDefault="002C66A2" w:rsidP="00375B7B">
            <w:pPr>
              <w:tabs>
                <w:tab w:val="left" w:pos="567"/>
              </w:tabs>
              <w:spacing w:line="276" w:lineRule="auto"/>
            </w:pPr>
            <w:r w:rsidRPr="00FF430B">
              <w:t>C. porturi și debarcadere;</w:t>
            </w:r>
          </w:p>
          <w:p w14:paraId="0185B39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1469E9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D3EC354"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BD81C8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477127D4" w14:textId="77777777" w:rsidTr="00375B7B">
        <w:trPr>
          <w:trHeight w:val="2055"/>
        </w:trPr>
        <w:tc>
          <w:tcPr>
            <w:tcW w:w="471" w:type="dxa"/>
            <w:vMerge/>
          </w:tcPr>
          <w:p w14:paraId="5194417C"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FA12177"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38DAFE5"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DA1999E" w14:textId="77777777" w:rsidR="002C66A2" w:rsidRPr="00FF430B" w:rsidRDefault="002C66A2" w:rsidP="00375B7B">
            <w:pPr>
              <w:tabs>
                <w:tab w:val="left" w:pos="567"/>
              </w:tabs>
              <w:spacing w:line="276" w:lineRule="auto"/>
            </w:pPr>
            <w:r w:rsidRPr="00FF430B">
              <w:t>A.de alimentare cu apă și canalizare;</w:t>
            </w:r>
          </w:p>
          <w:p w14:paraId="0B8F096F" w14:textId="77777777" w:rsidR="002C66A2" w:rsidRPr="00FF430B" w:rsidRDefault="002C66A2" w:rsidP="00375B7B">
            <w:pPr>
              <w:tabs>
                <w:tab w:val="left" w:pos="567"/>
              </w:tabs>
              <w:spacing w:line="276" w:lineRule="auto"/>
            </w:pPr>
            <w:r w:rsidRPr="00FF430B">
              <w:t xml:space="preserve">B.de încălzire; </w:t>
            </w:r>
          </w:p>
          <w:p w14:paraId="0969A24C" w14:textId="77777777" w:rsidR="002C66A2" w:rsidRPr="00FF430B" w:rsidRDefault="002C66A2" w:rsidP="00375B7B">
            <w:pPr>
              <w:tabs>
                <w:tab w:val="left" w:pos="567"/>
              </w:tabs>
              <w:spacing w:line="276" w:lineRule="auto"/>
            </w:pPr>
            <w:r w:rsidRPr="00FF430B">
              <w:t>C. ventilație,</w:t>
            </w:r>
            <w:r>
              <w:t xml:space="preserve"> </w:t>
            </w:r>
            <w:r w:rsidRPr="00FF430B">
              <w:t>climatizare; D. electrice;</w:t>
            </w:r>
          </w:p>
          <w:p w14:paraId="3483EF37" w14:textId="77777777" w:rsidR="002C66A2" w:rsidRPr="00FF430B" w:rsidRDefault="002C66A2" w:rsidP="00375B7B">
            <w:pPr>
              <w:tabs>
                <w:tab w:val="left" w:pos="567"/>
              </w:tabs>
              <w:spacing w:line="276" w:lineRule="auto"/>
            </w:pPr>
            <w:r w:rsidRPr="00FF430B">
              <w:t>E.de automatizare; F.telecomunicație;</w:t>
            </w:r>
            <w:r>
              <w:t xml:space="preserve"> </w:t>
            </w:r>
            <w:r w:rsidRPr="00FF430B">
              <w:t>G.semnalizare;</w:t>
            </w:r>
          </w:p>
          <w:p w14:paraId="447CCDE6" w14:textId="77777777" w:rsidR="002C66A2" w:rsidRPr="00FF430B" w:rsidRDefault="002C66A2" w:rsidP="00375B7B">
            <w:pPr>
              <w:tabs>
                <w:tab w:val="left" w:leader="underscore" w:pos="6465"/>
                <w:tab w:val="right" w:leader="underscore" w:pos="9777"/>
              </w:tabs>
              <w:jc w:val="both"/>
            </w:pPr>
            <w:r w:rsidRPr="00FF430B">
              <w:t>H.frigorifice,compresoare;</w:t>
            </w:r>
          </w:p>
          <w:p w14:paraId="02F3BDE2" w14:textId="77777777" w:rsidR="002C66A2" w:rsidRPr="00FF430B" w:rsidRDefault="002C66A2" w:rsidP="00375B7B">
            <w:pPr>
              <w:tabs>
                <w:tab w:val="left" w:leader="underscore" w:pos="6465"/>
                <w:tab w:val="right" w:leader="underscore" w:pos="9777"/>
              </w:tabs>
              <w:jc w:val="both"/>
              <w:rPr>
                <w:rFonts w:eastAsia="PMingLiU"/>
                <w:i/>
                <w:lang w:eastAsia="zh-CN"/>
              </w:rPr>
            </w:pPr>
            <w:r w:rsidRPr="00FF430B">
              <w:t>I. tehnologice.</w:t>
            </w:r>
          </w:p>
        </w:tc>
        <w:tc>
          <w:tcPr>
            <w:tcW w:w="575" w:type="dxa"/>
          </w:tcPr>
          <w:p w14:paraId="5BC84BF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E16F37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85DCB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1FF445F0" w14:textId="77777777" w:rsidTr="00375B7B">
        <w:trPr>
          <w:trHeight w:val="945"/>
        </w:trPr>
        <w:tc>
          <w:tcPr>
            <w:tcW w:w="471" w:type="dxa"/>
            <w:vMerge/>
          </w:tcPr>
          <w:p w14:paraId="5B11D791"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687B090"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E8D6AD1"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024799FD" w14:textId="77777777" w:rsidR="002C66A2" w:rsidRPr="00FF430B" w:rsidRDefault="002C66A2" w:rsidP="00375B7B">
            <w:pPr>
              <w:tabs>
                <w:tab w:val="left" w:pos="567"/>
              </w:tabs>
              <w:spacing w:line="276" w:lineRule="auto"/>
            </w:pPr>
            <w:r w:rsidRPr="00FF430B">
              <w:t>A. sub presiune, mecanisme de ridicat, cazane;</w:t>
            </w:r>
          </w:p>
          <w:p w14:paraId="0FEB2C05" w14:textId="77777777" w:rsidR="002C66A2" w:rsidRPr="00FF430B" w:rsidRDefault="002C66A2" w:rsidP="00375B7B">
            <w:pPr>
              <w:tabs>
                <w:tab w:val="left" w:pos="567"/>
              </w:tabs>
              <w:spacing w:line="276" w:lineRule="auto"/>
            </w:pPr>
            <w:r w:rsidRPr="00FF430B">
              <w:t>B. chimico-tehnologice; C. gazoducte magistrale;</w:t>
            </w:r>
          </w:p>
          <w:p w14:paraId="4C047CA2" w14:textId="77777777" w:rsidR="002C66A2" w:rsidRPr="00FF430B" w:rsidRDefault="002C66A2" w:rsidP="00375B7B">
            <w:pPr>
              <w:pStyle w:val="Listparagraf"/>
              <w:numPr>
                <w:ilvl w:val="0"/>
                <w:numId w:val="18"/>
              </w:numPr>
              <w:tabs>
                <w:tab w:val="decimal" w:pos="317"/>
              </w:tabs>
              <w:ind w:left="0" w:hanging="650"/>
              <w:rPr>
                <w:rFonts w:eastAsia="PMingLiU"/>
                <w:i/>
                <w:noProof/>
                <w:lang w:eastAsia="zh-CN"/>
              </w:rPr>
            </w:pPr>
            <w:r w:rsidRPr="00FF430B">
              <w:t>D. sisteme de alimentare cu gaze.</w:t>
            </w:r>
          </w:p>
        </w:tc>
        <w:tc>
          <w:tcPr>
            <w:tcW w:w="575" w:type="dxa"/>
          </w:tcPr>
          <w:p w14:paraId="632E21E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BD7669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87C09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bl>
    <w:p w14:paraId="792BBCEF"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DFC183C"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6B3A6F9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3BD6E93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EBEA1C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2520AB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072E9A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2379675C"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037EEBCC" w14:textId="77777777" w:rsidR="002C66A2" w:rsidRPr="00FF5CB2" w:rsidRDefault="002C66A2" w:rsidP="002C66A2">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3728AD81"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2E94F0C7" w14:textId="77777777" w:rsidR="002C66A2" w:rsidRPr="00FF5CB2" w:rsidRDefault="002C66A2" w:rsidP="002C66A2">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2E5BDA3"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62A8EAA8"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053F2413"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625795B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5184D46"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2059599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ECDA8B4" w14:textId="77777777" w:rsidR="002C66A2" w:rsidRDefault="002C66A2" w:rsidP="002C66A2">
      <w:pPr>
        <w:tabs>
          <w:tab w:val="left" w:leader="underscore" w:pos="6465"/>
          <w:tab w:val="right" w:leader="underscore" w:pos="9777"/>
        </w:tabs>
        <w:spacing w:line="302" w:lineRule="auto"/>
        <w:rPr>
          <w:rFonts w:eastAsia="PMingLiU"/>
          <w:lang w:eastAsia="zh-CN"/>
        </w:rPr>
      </w:pPr>
    </w:p>
    <w:p w14:paraId="545E3924" w14:textId="77777777" w:rsidR="002053B7" w:rsidRDefault="002053B7" w:rsidP="002C66A2">
      <w:pPr>
        <w:tabs>
          <w:tab w:val="left" w:leader="underscore" w:pos="6465"/>
          <w:tab w:val="right" w:leader="underscore" w:pos="9777"/>
        </w:tabs>
        <w:spacing w:line="302" w:lineRule="auto"/>
        <w:rPr>
          <w:rFonts w:eastAsia="PMingLiU"/>
          <w:lang w:eastAsia="zh-CN"/>
        </w:rPr>
      </w:pPr>
    </w:p>
    <w:p w14:paraId="3DC2ED66" w14:textId="77777777" w:rsidR="002053B7" w:rsidRPr="00FF430B" w:rsidRDefault="002053B7" w:rsidP="002C66A2">
      <w:pPr>
        <w:tabs>
          <w:tab w:val="left" w:leader="underscore" w:pos="6465"/>
          <w:tab w:val="right" w:leader="underscore" w:pos="9777"/>
        </w:tabs>
        <w:spacing w:line="302" w:lineRule="auto"/>
        <w:rPr>
          <w:rFonts w:eastAsia="PMingLiU"/>
          <w:lang w:eastAsia="zh-CN"/>
        </w:rPr>
      </w:pPr>
    </w:p>
    <w:p w14:paraId="52CDCE7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C778E17"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192EBC9" w14:textId="77777777" w:rsidR="002C66A2" w:rsidRPr="00FF430B" w:rsidRDefault="002C66A2" w:rsidP="002C66A2">
      <w:pPr>
        <w:tabs>
          <w:tab w:val="left" w:leader="underscore" w:pos="6465"/>
          <w:tab w:val="right" w:leader="underscore" w:pos="9777"/>
        </w:tabs>
        <w:spacing w:line="302" w:lineRule="auto"/>
        <w:jc w:val="center"/>
        <w:rPr>
          <w:rFonts w:eastAsia="PMingLiU"/>
          <w:b/>
          <w:lang w:eastAsia="zh-CN"/>
        </w:rPr>
      </w:pPr>
      <w:r w:rsidRPr="00FF430B">
        <w:rPr>
          <w:b/>
        </w:rPr>
        <w:lastRenderedPageBreak/>
        <w:t>~~~~~~~~~~~~~~~~~~~~~~~~~~~~~~~~~~~~~~~~~~~~~~~~~~~~~~~~~~~~~~~~~~~~~~~~~~ (Antetul instituției)</w:t>
      </w:r>
    </w:p>
    <w:p w14:paraId="29E0B1D5" w14:textId="29BEF791" w:rsidR="00B31EB1" w:rsidRDefault="00B31EB1" w:rsidP="004F77F1">
      <w:pPr>
        <w:spacing w:line="276" w:lineRule="auto"/>
        <w:jc w:val="center"/>
        <w:rPr>
          <w:rFonts w:eastAsia="PMingLiU"/>
          <w:b/>
          <w:lang w:eastAsia="zh-CN"/>
        </w:rPr>
      </w:pPr>
    </w:p>
    <w:bookmarkEnd w:id="60"/>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Default="00E71F7B" w:rsidP="00196AB4">
      <w:pPr>
        <w:jc w:val="both"/>
      </w:pPr>
    </w:p>
    <w:p w14:paraId="7702C082" w14:textId="3815B1F0" w:rsidR="009D7C6C" w:rsidRPr="006E7E90" w:rsidRDefault="009D7C6C" w:rsidP="009D7C6C">
      <w:pPr>
        <w:shd w:val="clear" w:color="auto" w:fill="FFFFFF" w:themeFill="background1"/>
        <w:spacing w:before="120"/>
        <w:rPr>
          <w:b/>
          <w:bCs/>
          <w:noProof w:val="0"/>
          <w:sz w:val="20"/>
          <w:u w:val="single"/>
          <w:lang w:val="it-IT" w:eastAsia="ru-RU"/>
        </w:rPr>
      </w:pPr>
      <w:r>
        <w:rPr>
          <w:b/>
          <w:noProof w:val="0"/>
          <w:lang w:val="it-IT" w:eastAsia="ru-RU"/>
        </w:rPr>
        <w:t xml:space="preserve">Obiectul achizitiei: </w:t>
      </w:r>
      <w:r w:rsidRPr="006E7E90">
        <w:rPr>
          <w:b/>
          <w:bCs/>
          <w:u w:val="single"/>
        </w:rPr>
        <w:t xml:space="preserve">Lucrari de reparatie </w:t>
      </w:r>
      <w:r w:rsidR="002053B7">
        <w:rPr>
          <w:b/>
          <w:bCs/>
          <w:u w:val="single"/>
        </w:rPr>
        <w:t>OMF Vadul lui Isac (IMSP CS Colibași)</w:t>
      </w:r>
      <w:r w:rsidRPr="006E7E90">
        <w:rPr>
          <w:b/>
          <w:bCs/>
          <w:u w:val="single"/>
        </w:rPr>
        <w:t xml:space="preserve"> r.Cahul</w:t>
      </w:r>
    </w:p>
    <w:p w14:paraId="3FA03EF3" w14:textId="77777777" w:rsidR="009D7C6C" w:rsidRPr="00BE362C" w:rsidRDefault="009D7C6C" w:rsidP="009D7C6C">
      <w:pPr>
        <w:shd w:val="clear" w:color="auto" w:fill="FFFFFF" w:themeFill="background1"/>
        <w:spacing w:before="120"/>
        <w:rPr>
          <w:b/>
          <w:noProof w:val="0"/>
          <w:lang w:val="it-IT" w:eastAsia="ru-RU"/>
        </w:rPr>
      </w:pPr>
      <w:r>
        <w:rPr>
          <w:noProof w:val="0"/>
          <w:sz w:val="20"/>
          <w:lang w:val="it-IT" w:eastAsia="ru-RU"/>
        </w:rPr>
        <w:t xml:space="preserve"> </w:t>
      </w: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COP</w:t>
      </w:r>
      <w:r w:rsidRPr="00BE362C">
        <w:rPr>
          <w:b/>
          <w:noProof w:val="0"/>
          <w:lang w:val="it-IT" w:eastAsia="ru-RU"/>
        </w:rPr>
        <w:br/>
      </w:r>
    </w:p>
    <w:p w14:paraId="019BD6B5" w14:textId="77777777" w:rsidR="009D7C6C" w:rsidRPr="00262591" w:rsidRDefault="009D7C6C" w:rsidP="009D7C6C">
      <w:pPr>
        <w:tabs>
          <w:tab w:val="left" w:pos="284"/>
          <w:tab w:val="right" w:pos="9531"/>
        </w:tabs>
        <w:spacing w:before="120"/>
        <w:rPr>
          <w:b/>
          <w:highlight w:val="yellow"/>
        </w:rPr>
      </w:pPr>
      <w:r w:rsidRPr="00262591">
        <w:rPr>
          <w:b/>
          <w:highlight w:val="yellow"/>
        </w:rPr>
        <w:t xml:space="preserve">*Procedura a fost inclusă în planul de achiziții publice a autorității contractante (Da/Nu): </w:t>
      </w:r>
      <w:r>
        <w:rPr>
          <w:b/>
          <w:highlight w:val="yellow"/>
        </w:rPr>
        <w:t>DA</w:t>
      </w:r>
    </w:p>
    <w:p w14:paraId="5DF5E20F" w14:textId="77777777" w:rsidR="009D7C6C" w:rsidRPr="00BE362C" w:rsidRDefault="009D7C6C" w:rsidP="009D7C6C">
      <w:pPr>
        <w:shd w:val="clear" w:color="auto" w:fill="FFFFFF" w:themeFill="background1"/>
        <w:rPr>
          <w:noProof w:val="0"/>
          <w:sz w:val="20"/>
          <w:szCs w:val="20"/>
          <w:lang w:val="it-IT" w:eastAsia="ru-RU"/>
        </w:rPr>
      </w:pPr>
    </w:p>
    <w:p w14:paraId="3CEE4BB7" w14:textId="359F3770" w:rsidR="009D7C6C" w:rsidRPr="007F290E" w:rsidRDefault="009D7C6C" w:rsidP="009D7C6C">
      <w:pPr>
        <w:shd w:val="clear" w:color="auto" w:fill="FFFFFF" w:themeFill="background1"/>
        <w:tabs>
          <w:tab w:val="left" w:pos="284"/>
          <w:tab w:val="right" w:pos="9531"/>
        </w:tabs>
        <w:spacing w:before="120"/>
        <w:ind w:left="284"/>
        <w:rPr>
          <w:b/>
          <w:noProof w:val="0"/>
          <w:lang w:val="en-US" w:eastAsia="ru-RU"/>
        </w:rPr>
      </w:pPr>
      <w:r w:rsidRPr="007F290E">
        <w:rPr>
          <w:b/>
          <w:noProof w:val="0"/>
          <w:lang w:val="en-US" w:eastAsia="ru-RU"/>
        </w:rPr>
        <w:t>Denumirea</w:t>
      </w:r>
      <w:r>
        <w:rPr>
          <w:b/>
          <w:noProof w:val="0"/>
          <w:lang w:eastAsia="ru-RU"/>
        </w:rPr>
        <w:t xml:space="preserve"> </w:t>
      </w:r>
      <w:r w:rsidRPr="007F290E">
        <w:rPr>
          <w:b/>
          <w:noProof w:val="0"/>
          <w:lang w:val="en-US" w:eastAsia="ru-RU"/>
        </w:rPr>
        <w:t>autorității</w:t>
      </w:r>
      <w:r>
        <w:rPr>
          <w:b/>
          <w:noProof w:val="0"/>
          <w:lang w:eastAsia="ru-RU"/>
        </w:rPr>
        <w:t xml:space="preserve"> </w:t>
      </w:r>
      <w:r w:rsidRPr="007F290E">
        <w:rPr>
          <w:b/>
          <w:noProof w:val="0"/>
          <w:lang w:val="en-US" w:eastAsia="ru-RU"/>
        </w:rPr>
        <w:t xml:space="preserve">contractante: </w:t>
      </w:r>
      <w:r>
        <w:rPr>
          <w:b/>
          <w:noProof w:val="0"/>
          <w:lang w:eastAsia="ru-RU"/>
        </w:rPr>
        <w:t>Institu</w:t>
      </w:r>
      <w:r>
        <w:rPr>
          <w:b/>
          <w:noProof w:val="0"/>
          <w:lang w:val="en-US" w:eastAsia="ru-RU"/>
        </w:rPr>
        <w:t>ț</w:t>
      </w:r>
      <w:r w:rsidRPr="007F290E">
        <w:rPr>
          <w:b/>
          <w:noProof w:val="0"/>
          <w:lang w:eastAsia="ru-RU"/>
        </w:rPr>
        <w:t xml:space="preserve">ia Medico Sanitară </w:t>
      </w:r>
      <w:r>
        <w:rPr>
          <w:b/>
          <w:noProof w:val="0"/>
          <w:lang w:eastAsia="ru-RU"/>
        </w:rPr>
        <w:t xml:space="preserve">Publică </w:t>
      </w:r>
      <w:r w:rsidRPr="007F290E">
        <w:rPr>
          <w:b/>
          <w:noProof w:val="0"/>
          <w:lang w:eastAsia="ru-RU"/>
        </w:rPr>
        <w:t xml:space="preserve">Centrul de </w:t>
      </w:r>
      <w:r w:rsidR="002053B7">
        <w:rPr>
          <w:b/>
          <w:noProof w:val="0"/>
          <w:lang w:eastAsia="ru-RU"/>
        </w:rPr>
        <w:t>Colibași</w:t>
      </w:r>
      <w:r>
        <w:rPr>
          <w:b/>
          <w:noProof w:val="0"/>
          <w:lang w:eastAsia="ru-RU"/>
        </w:rPr>
        <w:t xml:space="preserve">, </w:t>
      </w:r>
      <w:r>
        <w:rPr>
          <w:b/>
          <w:noProof w:val="0"/>
          <w:shd w:val="clear" w:color="auto" w:fill="FFFFFF" w:themeFill="background1"/>
          <w:lang w:val="it-IT" w:eastAsia="ru-RU"/>
        </w:rPr>
        <w:t>r. Cahul</w:t>
      </w:r>
    </w:p>
    <w:p w14:paraId="1CDB8566" w14:textId="601EEAE0" w:rsidR="009D7C6C" w:rsidRPr="00BE362C" w:rsidRDefault="009D7C6C" w:rsidP="009D7C6C">
      <w:pPr>
        <w:shd w:val="clear" w:color="auto" w:fill="FFFFFF" w:themeFill="background1"/>
        <w:tabs>
          <w:tab w:val="left" w:pos="284"/>
          <w:tab w:val="right" w:pos="9531"/>
        </w:tabs>
        <w:spacing w:before="120"/>
        <w:ind w:left="284"/>
        <w:rPr>
          <w:b/>
          <w:noProof w:val="0"/>
          <w:lang w:val="ru-RU" w:eastAsia="ru-RU"/>
        </w:rPr>
      </w:pPr>
      <w:r w:rsidRPr="00BE362C">
        <w:rPr>
          <w:b/>
          <w:noProof w:val="0"/>
          <w:lang w:val="ru-RU" w:eastAsia="ru-RU"/>
        </w:rPr>
        <w:t>IDNO:</w:t>
      </w:r>
      <w:r w:rsidR="002053B7">
        <w:rPr>
          <w:b/>
          <w:noProof w:val="0"/>
          <w:shd w:val="clear" w:color="auto" w:fill="FFFFFF" w:themeFill="background1"/>
          <w:lang w:eastAsia="ru-RU"/>
        </w:rPr>
        <w:t>1013603001452</w:t>
      </w:r>
    </w:p>
    <w:p w14:paraId="2C994C55" w14:textId="06286CE6" w:rsidR="009D7C6C" w:rsidRPr="007F290E" w:rsidRDefault="009D7C6C" w:rsidP="009D7C6C">
      <w:pPr>
        <w:shd w:val="clear" w:color="auto" w:fill="FFFFFF" w:themeFill="background1"/>
        <w:tabs>
          <w:tab w:val="left" w:pos="284"/>
          <w:tab w:val="right" w:pos="9531"/>
        </w:tabs>
        <w:spacing w:before="120"/>
        <w:ind w:left="284"/>
        <w:rPr>
          <w:b/>
          <w:noProof w:val="0"/>
          <w:lang w:val="en-US" w:eastAsia="ru-RU"/>
        </w:rPr>
      </w:pPr>
      <w:r w:rsidRPr="007F290E">
        <w:rPr>
          <w:b/>
          <w:noProof w:val="0"/>
          <w:lang w:val="en-US" w:eastAsia="ru-RU"/>
        </w:rPr>
        <w:t>Adresa</w:t>
      </w:r>
      <w:r>
        <w:rPr>
          <w:b/>
          <w:noProof w:val="0"/>
          <w:lang w:val="en-US" w:eastAsia="ru-RU"/>
        </w:rPr>
        <w:t xml:space="preserve">: </w:t>
      </w:r>
      <w:r>
        <w:rPr>
          <w:b/>
          <w:noProof w:val="0"/>
          <w:shd w:val="clear" w:color="auto" w:fill="FFFFFF" w:themeFill="background1"/>
          <w:lang w:eastAsia="ru-RU"/>
        </w:rPr>
        <w:t xml:space="preserve"> R.Cahul, s.</w:t>
      </w:r>
      <w:r w:rsidR="002053B7">
        <w:rPr>
          <w:b/>
          <w:noProof w:val="0"/>
          <w:shd w:val="clear" w:color="auto" w:fill="FFFFFF" w:themeFill="background1"/>
          <w:lang w:eastAsia="ru-RU"/>
        </w:rPr>
        <w:t>Colibasi</w:t>
      </w:r>
      <w:r>
        <w:rPr>
          <w:b/>
          <w:noProof w:val="0"/>
          <w:shd w:val="clear" w:color="auto" w:fill="FFFFFF" w:themeFill="background1"/>
          <w:lang w:eastAsia="ru-RU"/>
        </w:rPr>
        <w:t>, str.</w:t>
      </w:r>
      <w:r w:rsidR="002053B7">
        <w:rPr>
          <w:b/>
          <w:noProof w:val="0"/>
          <w:shd w:val="clear" w:color="auto" w:fill="FFFFFF" w:themeFill="background1"/>
          <w:lang w:eastAsia="ru-RU"/>
        </w:rPr>
        <w:t>horilor</w:t>
      </w:r>
    </w:p>
    <w:p w14:paraId="10122E27" w14:textId="7D134417" w:rsidR="009D7C6C" w:rsidRPr="00BE362C" w:rsidRDefault="009D7C6C" w:rsidP="009D7C6C">
      <w:pPr>
        <w:shd w:val="clear" w:color="auto" w:fill="FFFFFF" w:themeFill="background1"/>
        <w:tabs>
          <w:tab w:val="left" w:pos="284"/>
          <w:tab w:val="right" w:pos="9531"/>
        </w:tabs>
        <w:spacing w:before="120"/>
        <w:ind w:left="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002053B7">
        <w:rPr>
          <w:b/>
          <w:noProof w:val="0"/>
          <w:shd w:val="clear" w:color="auto" w:fill="FFFFFF" w:themeFill="background1"/>
          <w:lang w:eastAsia="ru-RU"/>
        </w:rPr>
        <w:t>078740203</w:t>
      </w:r>
    </w:p>
    <w:p w14:paraId="24813668" w14:textId="35A0EA83" w:rsidR="009D7C6C" w:rsidRPr="00BE362C" w:rsidRDefault="009D7C6C" w:rsidP="009D7C6C">
      <w:pPr>
        <w:shd w:val="clear" w:color="auto" w:fill="FFFFFF" w:themeFill="background1"/>
        <w:tabs>
          <w:tab w:val="left" w:pos="284"/>
          <w:tab w:val="right" w:pos="9531"/>
        </w:tabs>
        <w:spacing w:before="120"/>
        <w:ind w:left="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2053B7">
        <w:rPr>
          <w:b/>
          <w:noProof w:val="0"/>
          <w:shd w:val="clear" w:color="auto" w:fill="FFFFFF" w:themeFill="background1"/>
          <w:lang w:val="it-IT" w:eastAsia="ru-RU"/>
        </w:rPr>
        <w:t>cs.colibasi</w:t>
      </w:r>
      <w:r>
        <w:rPr>
          <w:b/>
          <w:noProof w:val="0"/>
          <w:shd w:val="clear" w:color="auto" w:fill="FFFFFF" w:themeFill="background1"/>
          <w:lang w:val="it-IT" w:eastAsia="ru-RU"/>
        </w:rPr>
        <w:t>@ms.md</w:t>
      </w:r>
    </w:p>
    <w:p w14:paraId="5F3D0C63" w14:textId="2CCED0B6" w:rsidR="00233538" w:rsidRPr="00FF430B" w:rsidRDefault="0003591A" w:rsidP="0042474D">
      <w:pPr>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lastRenderedPageBreak/>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3698D48B" w14:textId="1529A29F" w:rsidR="000E4D7D" w:rsidRPr="00FF430B" w:rsidRDefault="0042474D" w:rsidP="00196AB4">
      <w:pPr>
        <w:ind w:firstLine="709"/>
        <w:jc w:val="both"/>
      </w:pPr>
      <w:r>
        <w:t>Caietul de sarcini anexat</w:t>
      </w: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2DCE153A" w14:textId="77777777" w:rsidR="000E4D7D" w:rsidRPr="00FF430B" w:rsidRDefault="000E4D7D" w:rsidP="00196AB4">
      <w:pPr>
        <w:jc w:val="both"/>
        <w:rPr>
          <w:b/>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Corptext"/>
        <w:tabs>
          <w:tab w:val="left" w:pos="567"/>
        </w:tabs>
        <w:rPr>
          <w:rFonts w:ascii="Times New Roman" w:hAnsi="Times New Roman"/>
          <w:szCs w:val="24"/>
        </w:rPr>
      </w:pPr>
    </w:p>
    <w:p w14:paraId="2258319A" w14:textId="77777777" w:rsidR="00AA7E9A" w:rsidRPr="00FF430B" w:rsidRDefault="00AA7E9A" w:rsidP="009E2657">
      <w:pPr>
        <w:pStyle w:val="Corptext"/>
        <w:tabs>
          <w:tab w:val="left" w:pos="567"/>
        </w:tabs>
        <w:rPr>
          <w:rFonts w:ascii="Times New Roman" w:hAnsi="Times New Roman"/>
          <w:szCs w:val="24"/>
        </w:rPr>
      </w:pPr>
    </w:p>
    <w:p w14:paraId="2C73A8CE" w14:textId="29DE13C2"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rPr>
        <w:sectPr w:rsidR="006537B3" w:rsidRPr="00FF430B" w:rsidSect="00AA3CD4">
          <w:footerReference w:type="first" r:id="rId12"/>
          <w:pgSz w:w="11906" w:h="16838" w:code="9"/>
          <w:pgMar w:top="993" w:right="1134" w:bottom="851" w:left="1276" w:header="720" w:footer="510" w:gutter="0"/>
          <w:cols w:space="720"/>
          <w:titlePg/>
          <w:docGrid w:linePitch="326"/>
        </w:sectPr>
      </w:pPr>
    </w:p>
    <w:p w14:paraId="66AE216F" w14:textId="77777777" w:rsidR="001F7AEE" w:rsidRDefault="001F7AEE" w:rsidP="0042474D">
      <w:pPr>
        <w:jc w:val="center"/>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f"/>
        <w:numPr>
          <w:ilvl w:val="0"/>
          <w:numId w:val="0"/>
        </w:numPr>
        <w:ind w:right="-1"/>
        <w:rPr>
          <w:i/>
        </w:rPr>
      </w:pPr>
    </w:p>
    <w:p w14:paraId="7A2D4CB9" w14:textId="77777777" w:rsidR="002D6E71" w:rsidRPr="00FF430B" w:rsidRDefault="002D6E71" w:rsidP="00196AB4">
      <w:pPr>
        <w:pStyle w:val="Listparagraf"/>
        <w:numPr>
          <w:ilvl w:val="0"/>
          <w:numId w:val="0"/>
        </w:numPr>
        <w:ind w:right="-1"/>
        <w:rPr>
          <w:i/>
        </w:rPr>
      </w:pPr>
    </w:p>
    <w:p w14:paraId="36E55B8E" w14:textId="77777777" w:rsidR="002D6E71" w:rsidRPr="00FF430B" w:rsidRDefault="002D6E71" w:rsidP="00196AB4">
      <w:pPr>
        <w:pStyle w:val="Listparagraf"/>
        <w:numPr>
          <w:ilvl w:val="0"/>
          <w:numId w:val="0"/>
        </w:numPr>
        <w:ind w:right="-1"/>
        <w:rPr>
          <w:i/>
        </w:rPr>
      </w:pPr>
    </w:p>
    <w:p w14:paraId="17F6244A" w14:textId="77777777" w:rsidR="002D6E71" w:rsidRPr="00FF430B" w:rsidRDefault="002D6E71" w:rsidP="007B392A">
      <w:pPr>
        <w:jc w:val="center"/>
        <w:rPr>
          <w:b/>
          <w:noProof w:val="0"/>
        </w:rPr>
      </w:pPr>
    </w:p>
    <w:p w14:paraId="404C12AD" w14:textId="77777777" w:rsidR="00D92A52" w:rsidRPr="006369F2" w:rsidRDefault="00D92A52" w:rsidP="00D92A52">
      <w:pPr>
        <w:pStyle w:val="Listparagraf"/>
        <w:numPr>
          <w:ilvl w:val="0"/>
          <w:numId w:val="0"/>
        </w:numPr>
        <w:tabs>
          <w:tab w:val="left" w:pos="1260"/>
        </w:tabs>
        <w:ind w:left="720"/>
        <w:rPr>
          <w:b/>
        </w:rPr>
      </w:pPr>
      <w:r w:rsidRPr="006369F2">
        <w:rPr>
          <w:b/>
        </w:rPr>
        <w:t>CONTRACT – MODEL</w:t>
      </w:r>
    </w:p>
    <w:p w14:paraId="41754094" w14:textId="77777777" w:rsidR="00D92A52" w:rsidRPr="006369F2" w:rsidRDefault="00D92A52" w:rsidP="00D92A52">
      <w:pPr>
        <w:pStyle w:val="Listparagraf"/>
        <w:numPr>
          <w:ilvl w:val="0"/>
          <w:numId w:val="0"/>
        </w:numPr>
        <w:tabs>
          <w:tab w:val="left" w:pos="1260"/>
        </w:tabs>
        <w:ind w:left="720"/>
        <w:rPr>
          <w:b/>
          <w:caps/>
        </w:rPr>
      </w:pPr>
    </w:p>
    <w:p w14:paraId="4A3B4BCD" w14:textId="77777777" w:rsidR="00D92A52" w:rsidRPr="006369F2" w:rsidRDefault="00D92A52" w:rsidP="00D92A52">
      <w:pPr>
        <w:pStyle w:val="Listparagraf"/>
        <w:numPr>
          <w:ilvl w:val="0"/>
          <w:numId w:val="0"/>
        </w:numPr>
        <w:tabs>
          <w:tab w:val="left" w:pos="1260"/>
        </w:tabs>
        <w:ind w:left="720"/>
        <w:rPr>
          <w:b/>
        </w:rPr>
      </w:pPr>
      <w:r w:rsidRPr="006369F2">
        <w:rPr>
          <w:b/>
          <w:caps/>
        </w:rPr>
        <w:t>Contract</w:t>
      </w:r>
      <w:r w:rsidRPr="006369F2">
        <w:rPr>
          <w:b/>
        </w:rPr>
        <w:t xml:space="preserve"> DE ANTREPRIZĂ nr.___________</w:t>
      </w:r>
    </w:p>
    <w:p w14:paraId="5FD7CFBD" w14:textId="77777777" w:rsidR="00D92A52" w:rsidRPr="0001624C" w:rsidRDefault="00D92A52" w:rsidP="00D92A52">
      <w:pPr>
        <w:pStyle w:val="Listparagraf"/>
        <w:numPr>
          <w:ilvl w:val="0"/>
          <w:numId w:val="0"/>
        </w:numPr>
        <w:tabs>
          <w:tab w:val="left" w:pos="1260"/>
        </w:tabs>
        <w:ind w:left="720"/>
        <w:rPr>
          <w:lang w:val="ro-RO"/>
        </w:rPr>
      </w:pPr>
    </w:p>
    <w:p w14:paraId="75495E72" w14:textId="77777777" w:rsidR="00D92A52" w:rsidRPr="0001624C" w:rsidRDefault="00D92A52" w:rsidP="00D92A52">
      <w:pPr>
        <w:pStyle w:val="Listparagraf"/>
        <w:numPr>
          <w:ilvl w:val="0"/>
          <w:numId w:val="0"/>
        </w:numPr>
        <w:tabs>
          <w:tab w:val="clear" w:pos="1134"/>
          <w:tab w:val="left" w:pos="540"/>
        </w:tabs>
        <w:contextualSpacing/>
        <w:rPr>
          <w:b/>
          <w:lang w:val="ro-RO"/>
        </w:rPr>
      </w:pPr>
      <w:r w:rsidRPr="0001624C">
        <w:rPr>
          <w:b/>
          <w:lang w:val="ro-RO"/>
        </w:rPr>
        <w:t>PARTEA GENERALĂ</w:t>
      </w:r>
    </w:p>
    <w:p w14:paraId="1AB944FC" w14:textId="6993077B" w:rsidR="00D92A52" w:rsidRPr="00861622" w:rsidRDefault="00D92A52" w:rsidP="00D92A52">
      <w:pPr>
        <w:pStyle w:val="Listparagraf"/>
        <w:numPr>
          <w:ilvl w:val="0"/>
          <w:numId w:val="0"/>
        </w:numPr>
        <w:tabs>
          <w:tab w:val="left" w:pos="540"/>
        </w:tabs>
        <w:rPr>
          <w:i/>
          <w:sz w:val="20"/>
          <w:szCs w:val="20"/>
          <w:lang w:val="ro-RO"/>
        </w:rPr>
      </w:pPr>
      <w:r w:rsidRPr="00861622">
        <w:rPr>
          <w:i/>
          <w:sz w:val="20"/>
          <w:szCs w:val="20"/>
          <w:lang w:val="ro-RO"/>
        </w:rPr>
        <w:t>(OBLIGATORIE)</w:t>
      </w:r>
    </w:p>
    <w:p w14:paraId="50983DE7" w14:textId="77777777" w:rsidR="00D92A52" w:rsidRPr="00861622" w:rsidRDefault="00D92A52" w:rsidP="00D92A52">
      <w:pPr>
        <w:pStyle w:val="Listparagraf"/>
        <w:numPr>
          <w:ilvl w:val="0"/>
          <w:numId w:val="0"/>
        </w:numPr>
        <w:tabs>
          <w:tab w:val="left" w:pos="540"/>
        </w:tabs>
        <w:rPr>
          <w:i/>
          <w:lang w:val="ro-RO"/>
        </w:rPr>
      </w:pPr>
    </w:p>
    <w:p w14:paraId="7B8BB642" w14:textId="77777777" w:rsidR="00D92A52" w:rsidRPr="00861622" w:rsidRDefault="00D92A52" w:rsidP="00D92A52">
      <w:pPr>
        <w:pStyle w:val="Listparagraf"/>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D92A52" w:rsidRPr="00FF430B" w14:paraId="1FF5B975" w14:textId="77777777" w:rsidTr="00F247CF">
        <w:tc>
          <w:tcPr>
            <w:tcW w:w="2553" w:type="pct"/>
          </w:tcPr>
          <w:p w14:paraId="39DBFF08" w14:textId="77777777" w:rsidR="00D92A52" w:rsidRPr="00FF430B" w:rsidRDefault="00D92A52" w:rsidP="00F247CF">
            <w:pPr>
              <w:tabs>
                <w:tab w:val="left" w:pos="360"/>
              </w:tabs>
              <w:jc w:val="both"/>
              <w:rPr>
                <w:b/>
              </w:rPr>
            </w:pPr>
            <w:r w:rsidRPr="00FF430B">
              <w:rPr>
                <w:b/>
              </w:rPr>
              <w:t>Beneficiar</w:t>
            </w:r>
          </w:p>
        </w:tc>
        <w:tc>
          <w:tcPr>
            <w:tcW w:w="2447" w:type="pct"/>
          </w:tcPr>
          <w:p w14:paraId="47D3B5E4" w14:textId="77777777" w:rsidR="00D92A52" w:rsidRPr="00FF430B" w:rsidRDefault="00D92A52" w:rsidP="00F247CF">
            <w:pPr>
              <w:tabs>
                <w:tab w:val="left" w:pos="360"/>
              </w:tabs>
              <w:jc w:val="both"/>
              <w:rPr>
                <w:b/>
              </w:rPr>
            </w:pPr>
            <w:r>
              <w:rPr>
                <w:b/>
              </w:rPr>
              <w:t>Antreprenor</w:t>
            </w:r>
          </w:p>
        </w:tc>
      </w:tr>
      <w:tr w:rsidR="00D92A52" w:rsidRPr="00371D6E" w14:paraId="4EC19EE3" w14:textId="77777777" w:rsidTr="00F247CF">
        <w:tc>
          <w:tcPr>
            <w:tcW w:w="2553" w:type="pct"/>
          </w:tcPr>
          <w:p w14:paraId="2C75C9CC" w14:textId="738137A3" w:rsidR="009D7C6C" w:rsidRPr="007F290E" w:rsidRDefault="009D7C6C" w:rsidP="009D7C6C">
            <w:pPr>
              <w:shd w:val="clear" w:color="auto" w:fill="FFFFFF" w:themeFill="background1"/>
              <w:tabs>
                <w:tab w:val="left" w:pos="284"/>
                <w:tab w:val="right" w:pos="9531"/>
              </w:tabs>
              <w:spacing w:before="120"/>
              <w:rPr>
                <w:b/>
                <w:noProof w:val="0"/>
                <w:lang w:val="en-US" w:eastAsia="ru-RU"/>
              </w:rPr>
            </w:pPr>
            <w:r>
              <w:rPr>
                <w:b/>
                <w:noProof w:val="0"/>
                <w:lang w:eastAsia="ru-RU"/>
              </w:rPr>
              <w:t>Institu</w:t>
            </w:r>
            <w:r>
              <w:rPr>
                <w:b/>
                <w:noProof w:val="0"/>
                <w:lang w:val="en-US" w:eastAsia="ru-RU"/>
              </w:rPr>
              <w:t>ț</w:t>
            </w:r>
            <w:r w:rsidRPr="007F290E">
              <w:rPr>
                <w:b/>
                <w:noProof w:val="0"/>
                <w:lang w:eastAsia="ru-RU"/>
              </w:rPr>
              <w:t xml:space="preserve">ia Medico Sanitară </w:t>
            </w:r>
            <w:r>
              <w:rPr>
                <w:b/>
                <w:noProof w:val="0"/>
                <w:lang w:eastAsia="ru-RU"/>
              </w:rPr>
              <w:t xml:space="preserve">Publică </w:t>
            </w:r>
            <w:r w:rsidRPr="007F290E">
              <w:rPr>
                <w:b/>
                <w:noProof w:val="0"/>
                <w:lang w:eastAsia="ru-RU"/>
              </w:rPr>
              <w:t xml:space="preserve">Centrul de </w:t>
            </w:r>
            <w:r w:rsidR="002053B7">
              <w:rPr>
                <w:b/>
                <w:noProof w:val="0"/>
                <w:lang w:eastAsia="ru-RU"/>
              </w:rPr>
              <w:t>Colibasi</w:t>
            </w:r>
            <w:r>
              <w:rPr>
                <w:b/>
                <w:noProof w:val="0"/>
                <w:lang w:eastAsia="ru-RU"/>
              </w:rPr>
              <w:t xml:space="preserve">, </w:t>
            </w:r>
            <w:r>
              <w:rPr>
                <w:b/>
                <w:noProof w:val="0"/>
                <w:shd w:val="clear" w:color="auto" w:fill="FFFFFF" w:themeFill="background1"/>
                <w:lang w:val="it-IT" w:eastAsia="ru-RU"/>
              </w:rPr>
              <w:t>r. Cahul</w:t>
            </w:r>
          </w:p>
          <w:p w14:paraId="30D877E0" w14:textId="0EA68440" w:rsidR="00D92A52" w:rsidRPr="006369F2" w:rsidRDefault="00D92A52" w:rsidP="002053B7">
            <w:pPr>
              <w:tabs>
                <w:tab w:val="left" w:pos="360"/>
              </w:tabs>
              <w:jc w:val="both"/>
              <w:rPr>
                <w:lang w:val="en-US"/>
              </w:rPr>
            </w:pP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009841CD">
              <w:rPr>
                <w:lang w:val="en-US"/>
              </w:rPr>
              <w:t xml:space="preserve"> </w:t>
            </w:r>
            <w:sdt>
              <w:sdtPr>
                <w:rPr>
                  <w:sz w:val="22"/>
                  <w:szCs w:val="22"/>
                </w:rPr>
                <w:tag w:val="goog_rdk_1"/>
                <w:id w:val="-1052221954"/>
              </w:sdtPr>
              <w:sdtEndPr/>
              <w:sdtContent>
                <w:r w:rsidR="002053B7">
                  <w:rPr>
                    <w:sz w:val="22"/>
                    <w:szCs w:val="22"/>
                  </w:rPr>
                  <w:t>1013603001452</w:t>
                </w:r>
              </w:sdtContent>
            </w:sdt>
            <w:r w:rsidRPr="006369F2">
              <w:rPr>
                <w:lang w:val="en-US"/>
              </w:rPr>
              <w:t>,</w:t>
            </w:r>
            <w:r w:rsidRPr="006369F2">
              <w:rPr>
                <w:i/>
                <w:lang w:val="en-US"/>
              </w:rPr>
              <w:t xml:space="preserve"> </w:t>
            </w:r>
            <w:r w:rsidRPr="006369F2">
              <w:rPr>
                <w:lang w:val="en-US"/>
              </w:rPr>
              <w:t xml:space="preserve"> pe de o parte,</w:t>
            </w:r>
          </w:p>
        </w:tc>
        <w:tc>
          <w:tcPr>
            <w:tcW w:w="2447" w:type="pct"/>
          </w:tcPr>
          <w:p w14:paraId="7B7B92F4" w14:textId="77777777" w:rsidR="00D92A52" w:rsidRPr="006369F2" w:rsidRDefault="00D92A52" w:rsidP="00F247CF">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74F95B3B" w14:textId="77777777" w:rsidR="00D92A52" w:rsidRPr="00861622" w:rsidRDefault="00D92A52" w:rsidP="00D92A52">
      <w:pPr>
        <w:pStyle w:val="Listparagraf"/>
        <w:numPr>
          <w:ilvl w:val="0"/>
          <w:numId w:val="0"/>
        </w:numPr>
        <w:tabs>
          <w:tab w:val="left" w:pos="1260"/>
        </w:tabs>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D92A52" w:rsidRPr="00EC30C2" w14:paraId="61402204" w14:textId="77777777" w:rsidTr="00F247CF">
        <w:trPr>
          <w:trHeight w:val="697"/>
        </w:trPr>
        <w:tc>
          <w:tcPr>
            <w:tcW w:w="9540" w:type="dxa"/>
            <w:vAlign w:val="center"/>
          </w:tcPr>
          <w:p w14:paraId="1D2DCE70" w14:textId="77777777" w:rsidR="00D92A52" w:rsidRPr="006369F2" w:rsidRDefault="00D92A52" w:rsidP="00F247CF">
            <w:pPr>
              <w:tabs>
                <w:tab w:val="left" w:pos="360"/>
              </w:tabs>
              <w:jc w:val="both"/>
              <w:rPr>
                <w:lang w:val="en-US"/>
              </w:rPr>
            </w:pPr>
          </w:p>
          <w:p w14:paraId="015556AA" w14:textId="77777777" w:rsidR="00D92A52" w:rsidRPr="006369F2" w:rsidRDefault="00D92A52" w:rsidP="00F247CF">
            <w:pPr>
              <w:tabs>
                <w:tab w:val="left" w:pos="525"/>
                <w:tab w:val="left" w:pos="1134"/>
                <w:tab w:val="left" w:pos="3705"/>
              </w:tabs>
              <w:jc w:val="both"/>
              <w:rPr>
                <w:b/>
                <w:lang w:val="en-US"/>
              </w:rPr>
            </w:pPr>
            <w:r w:rsidRPr="006369F2">
              <w:rPr>
                <w:b/>
                <w:lang w:val="en-US"/>
              </w:rPr>
              <w:t>1. OBIECTUL CONTRACTULUI</w:t>
            </w:r>
          </w:p>
          <w:p w14:paraId="41EA5F2C" w14:textId="0C3FE2F1" w:rsidR="00D92A52" w:rsidRPr="000C6131" w:rsidRDefault="00D92A52" w:rsidP="000C6131">
            <w:pPr>
              <w:ind w:right="567"/>
              <w:rPr>
                <w:b/>
              </w:rPr>
            </w:pPr>
            <w:r w:rsidRPr="006369F2">
              <w:rPr>
                <w:lang w:val="en-US"/>
              </w:rPr>
              <w:t xml:space="preserve">Antreprenorul se obligă să execute </w:t>
            </w:r>
            <w:r w:rsidR="009D7C6C" w:rsidRPr="006E7E90">
              <w:rPr>
                <w:b/>
                <w:bCs/>
                <w:u w:val="single"/>
              </w:rPr>
              <w:t>Lucrari</w:t>
            </w:r>
            <w:r w:rsidR="00B46E42">
              <w:rPr>
                <w:b/>
                <w:bCs/>
                <w:u w:val="single"/>
              </w:rPr>
              <w:t>le</w:t>
            </w:r>
            <w:r w:rsidR="009D7C6C" w:rsidRPr="006E7E90">
              <w:rPr>
                <w:b/>
                <w:bCs/>
                <w:u w:val="single"/>
              </w:rPr>
              <w:t xml:space="preserve"> de reparatie la </w:t>
            </w:r>
            <w:r w:rsidR="002053B7">
              <w:rPr>
                <w:b/>
                <w:bCs/>
                <w:u w:val="single"/>
              </w:rPr>
              <w:t>OMF Vadul lui Isac (IMSP CS Colibasi)</w:t>
            </w:r>
            <w:r w:rsidR="009D7C6C" w:rsidRPr="006E7E90">
              <w:rPr>
                <w:b/>
                <w:bCs/>
                <w:u w:val="single"/>
              </w:rPr>
              <w:t xml:space="preserve"> r.Cahul</w:t>
            </w:r>
            <w:r w:rsidR="000C6131">
              <w:rPr>
                <w:b/>
              </w:rPr>
              <w:t>,</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5751E34A" w14:textId="77777777" w:rsidR="00D92A52" w:rsidRPr="006369F2" w:rsidRDefault="00D92A52" w:rsidP="00F247CF">
            <w:pPr>
              <w:tabs>
                <w:tab w:val="left" w:pos="360"/>
              </w:tabs>
              <w:jc w:val="both"/>
              <w:rPr>
                <w:lang w:val="en-US"/>
              </w:rPr>
            </w:pPr>
          </w:p>
          <w:p w14:paraId="7B897E0C" w14:textId="77777777" w:rsidR="00D92A52" w:rsidRPr="006369F2" w:rsidRDefault="00D92A52" w:rsidP="00F247CF">
            <w:pPr>
              <w:pStyle w:val="NormalWeb"/>
              <w:tabs>
                <w:tab w:val="left" w:pos="525"/>
                <w:tab w:val="left" w:pos="567"/>
              </w:tabs>
              <w:ind w:left="-15"/>
              <w:rPr>
                <w:b/>
                <w:lang w:val="en-US"/>
              </w:rPr>
            </w:pPr>
            <w:r w:rsidRPr="006369F2">
              <w:rPr>
                <w:b/>
                <w:lang w:val="en-US"/>
              </w:rPr>
              <w:t>2. DOCUMENTELE CONTRACTULUI</w:t>
            </w:r>
          </w:p>
          <w:p w14:paraId="64B58F56" w14:textId="77777777" w:rsidR="00D92A52" w:rsidRPr="006369F2" w:rsidRDefault="00D92A52" w:rsidP="00F247CF">
            <w:pPr>
              <w:tabs>
                <w:tab w:val="left" w:pos="360"/>
              </w:tabs>
              <w:jc w:val="both"/>
              <w:rPr>
                <w:lang w:val="en-US"/>
              </w:rPr>
            </w:pPr>
            <w:r w:rsidRPr="006369F2">
              <w:rPr>
                <w:lang w:val="en-US"/>
              </w:rPr>
              <w:t>2.1. Următoarele documente vor fi considerate părţi componente ale Contractului:</w:t>
            </w:r>
          </w:p>
          <w:p w14:paraId="2448D58C" w14:textId="77777777" w:rsidR="00D92A52" w:rsidRPr="00E73483" w:rsidRDefault="00D92A52" w:rsidP="00D92A52">
            <w:pPr>
              <w:numPr>
                <w:ilvl w:val="0"/>
                <w:numId w:val="39"/>
              </w:numPr>
              <w:tabs>
                <w:tab w:val="left" w:pos="360"/>
              </w:tabs>
              <w:suppressAutoHyphens/>
              <w:ind w:left="-15" w:firstLine="0"/>
              <w:jc w:val="both"/>
            </w:pPr>
            <w:r w:rsidRPr="00E73483">
              <w:t>Formularul contractului;</w:t>
            </w:r>
          </w:p>
          <w:p w14:paraId="193526A4"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Propunerea tehnică și propunerea financiară;</w:t>
            </w:r>
          </w:p>
          <w:p w14:paraId="27181FB2" w14:textId="77777777" w:rsidR="00D92A52" w:rsidRPr="00E73483" w:rsidRDefault="00D92A52" w:rsidP="00D92A52">
            <w:pPr>
              <w:numPr>
                <w:ilvl w:val="0"/>
                <w:numId w:val="39"/>
              </w:numPr>
              <w:tabs>
                <w:tab w:val="left" w:pos="360"/>
              </w:tabs>
              <w:suppressAutoHyphens/>
              <w:ind w:left="-15" w:firstLine="0"/>
              <w:jc w:val="both"/>
            </w:pPr>
            <w:r w:rsidRPr="00E73483">
              <w:t>Caietul de sarcini;</w:t>
            </w:r>
          </w:p>
          <w:p w14:paraId="6384B964"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Garanția de bună execuție a contractului;</w:t>
            </w:r>
          </w:p>
          <w:p w14:paraId="75C92756"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Acordul de asociere (după caz);</w:t>
            </w:r>
          </w:p>
          <w:p w14:paraId="40F711AB"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16D97AC"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Graficul de execuție a contractului aprobat de ambele părți.</w:t>
            </w:r>
          </w:p>
          <w:p w14:paraId="4460976C" w14:textId="77777777" w:rsidR="00D92A52" w:rsidRPr="006369F2" w:rsidRDefault="00D92A52" w:rsidP="00D92A52">
            <w:pPr>
              <w:pStyle w:val="Listparagraf"/>
              <w:numPr>
                <w:ilvl w:val="0"/>
                <w:numId w:val="0"/>
              </w:numPr>
              <w:tabs>
                <w:tab w:val="left" w:pos="360"/>
              </w:tabs>
              <w:ind w:left="1530"/>
            </w:pPr>
          </w:p>
          <w:p w14:paraId="489DE054" w14:textId="77777777" w:rsidR="00D92A52" w:rsidRPr="006369F2" w:rsidRDefault="00D92A52" w:rsidP="00F247CF">
            <w:pPr>
              <w:tabs>
                <w:tab w:val="left" w:pos="525"/>
                <w:tab w:val="left" w:pos="3645"/>
              </w:tabs>
              <w:jc w:val="both"/>
              <w:rPr>
                <w:b/>
                <w:lang w:val="en-US"/>
              </w:rPr>
            </w:pPr>
            <w:r w:rsidRPr="006369F2">
              <w:rPr>
                <w:b/>
                <w:lang w:val="en-US"/>
              </w:rPr>
              <w:t>3. PREȚUL CONTRACTULUI ŞI MODALITĂŢILE DE PLATĂ</w:t>
            </w:r>
          </w:p>
          <w:p w14:paraId="6BB3C50A" w14:textId="77777777" w:rsidR="00D92A52" w:rsidRPr="006369F2" w:rsidRDefault="00D92A52" w:rsidP="00F247CF">
            <w:pPr>
              <w:jc w:val="both"/>
              <w:rPr>
                <w:lang w:val="en-US"/>
              </w:rPr>
            </w:pPr>
            <w:r w:rsidRPr="006369F2">
              <w:rPr>
                <w:lang w:val="en-US"/>
              </w:rPr>
              <w:t>3.1. Prețul lucrărilor, ce reprezintă obiectul prezentului contract, este stabilit în lei MDL.</w:t>
            </w:r>
          </w:p>
          <w:p w14:paraId="6A9AF842" w14:textId="77777777" w:rsidR="00D92A52" w:rsidRPr="00423D94" w:rsidRDefault="00D92A52" w:rsidP="00F247CF">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632DDE8" w14:textId="77777777" w:rsidR="00D92A52" w:rsidRPr="006369F2" w:rsidRDefault="00D92A52" w:rsidP="00F247CF">
            <w:pPr>
              <w:jc w:val="both"/>
              <w:rPr>
                <w:lang w:val="en-US"/>
              </w:rPr>
            </w:pPr>
            <w:r w:rsidRPr="006369F2">
              <w:rPr>
                <w:lang w:val="en-US"/>
              </w:rPr>
              <w:lastRenderedPageBreak/>
              <w:t>3.3. Achitările vor fi efectuate prin transfer în baza facturilor fiscale, după primirea proceselor-verbale de recepţie a lucrărilor executate, semnate şi acceptate de către Beneficiar, în decurs de ________zile.</w:t>
            </w:r>
          </w:p>
          <w:p w14:paraId="7877F6A1" w14:textId="77777777" w:rsidR="00D92A52" w:rsidRPr="006369F2" w:rsidRDefault="00D92A52" w:rsidP="00F247CF">
            <w:pPr>
              <w:jc w:val="both"/>
              <w:rPr>
                <w:lang w:val="en-US"/>
              </w:rPr>
            </w:pPr>
            <w:r w:rsidRPr="006369F2">
              <w:rPr>
                <w:lang w:val="en-US"/>
              </w:rPr>
              <w:t>3.4. Beneficiarul va verifica procesele-verbale de recepție a lucrărilor executate în termen de ________ zile de la primirea acestora de la Antreprenor.</w:t>
            </w:r>
          </w:p>
          <w:p w14:paraId="2D3D672A" w14:textId="77777777" w:rsidR="00D92A52" w:rsidRPr="006369F2" w:rsidRDefault="00D92A52" w:rsidP="00F247CF">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27AB86A8" w14:textId="77777777" w:rsidR="00D92A52" w:rsidRPr="006369F2" w:rsidRDefault="00D92A52" w:rsidP="00F247CF">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7A59B10C" w14:textId="77777777" w:rsidR="00D92A52" w:rsidRPr="006369F2" w:rsidRDefault="00D92A52" w:rsidP="00F247CF">
            <w:pPr>
              <w:jc w:val="both"/>
              <w:rPr>
                <w:lang w:val="en-US"/>
              </w:rPr>
            </w:pPr>
          </w:p>
          <w:p w14:paraId="5DEA0747" w14:textId="77777777" w:rsidR="00D92A52" w:rsidRPr="006369F2" w:rsidRDefault="00D92A52" w:rsidP="00F247CF">
            <w:pPr>
              <w:pStyle w:val="NormalWeb"/>
              <w:tabs>
                <w:tab w:val="left" w:pos="567"/>
              </w:tabs>
              <w:rPr>
                <w:b/>
                <w:lang w:val="en-US"/>
              </w:rPr>
            </w:pPr>
            <w:r w:rsidRPr="006369F2">
              <w:rPr>
                <w:b/>
                <w:lang w:val="en-US"/>
              </w:rPr>
              <w:t>4. DURATA DE EXECUȚIE</w:t>
            </w:r>
          </w:p>
          <w:p w14:paraId="76261A9D" w14:textId="77777777" w:rsidR="00D92A52" w:rsidRPr="006369F2" w:rsidRDefault="00D92A52" w:rsidP="00F247CF">
            <w:pPr>
              <w:pStyle w:val="NormalWeb"/>
              <w:tabs>
                <w:tab w:val="left" w:pos="567"/>
              </w:tabs>
              <w:rPr>
                <w:lang w:val="en-US"/>
              </w:rPr>
            </w:pPr>
            <w:r w:rsidRPr="006369F2">
              <w:rPr>
                <w:lang w:val="en-US"/>
              </w:rPr>
              <w:t xml:space="preserve">4.1. Durata de execuţie a prezentului contract este de _________ luni, </w:t>
            </w:r>
            <w:r w:rsidRPr="00B70E83">
              <w:rPr>
                <w:lang w:val="ro-RO"/>
              </w:rPr>
              <w:t>începând de la data prevăzută în Ordinul de începere</w:t>
            </w:r>
            <w:r w:rsidRPr="006369F2">
              <w:rPr>
                <w:lang w:val="en-US"/>
              </w:rPr>
              <w:t>.</w:t>
            </w:r>
          </w:p>
          <w:p w14:paraId="2ED7E17D" w14:textId="77777777" w:rsidR="00D92A52" w:rsidRPr="006369F2" w:rsidRDefault="00D92A52" w:rsidP="00F247CF">
            <w:pPr>
              <w:pStyle w:val="NormalWeb"/>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2AF233FB" w14:textId="77777777" w:rsidR="00D92A52" w:rsidRPr="007926DA" w:rsidRDefault="00D92A52" w:rsidP="00F247CF">
            <w:pPr>
              <w:jc w:val="both"/>
            </w:pPr>
            <w:r w:rsidRPr="007926DA">
              <w:t>- obținerea autorizației de construire de către Beneficiar;</w:t>
            </w:r>
          </w:p>
          <w:p w14:paraId="28C0E72C" w14:textId="77777777" w:rsidR="00D92A52" w:rsidRPr="007926DA" w:rsidRDefault="00D92A52" w:rsidP="00F247CF">
            <w:pPr>
              <w:jc w:val="both"/>
            </w:pPr>
            <w:r w:rsidRPr="007926DA">
              <w:t>- constituirea garanției de bun</w:t>
            </w:r>
            <w:r>
              <w:t>ă</w:t>
            </w:r>
            <w:r w:rsidRPr="007926DA">
              <w:t xml:space="preserve"> execuție a contractului;</w:t>
            </w:r>
          </w:p>
          <w:p w14:paraId="0B71454D" w14:textId="77777777" w:rsidR="00D92A52" w:rsidRPr="007926DA" w:rsidRDefault="00D92A52" w:rsidP="00F247CF">
            <w:pPr>
              <w:jc w:val="both"/>
            </w:pPr>
            <w:r w:rsidRPr="007926DA">
              <w:t>- semnarea procesului–verbal de predare - primire a amplasamentului, liber de orice sarcini care împiedică realizarea obiectului prezentului contract.</w:t>
            </w:r>
          </w:p>
          <w:p w14:paraId="137C44F0" w14:textId="77777777" w:rsidR="00D92A52" w:rsidRPr="006369F2" w:rsidRDefault="00D92A52" w:rsidP="00F247CF">
            <w:pPr>
              <w:pStyle w:val="NormalWeb"/>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216D53E0" w14:textId="77777777" w:rsidR="00D92A52" w:rsidRPr="006369F2" w:rsidRDefault="00D92A52" w:rsidP="00F247CF">
            <w:pPr>
              <w:pStyle w:val="NormalWeb"/>
              <w:tabs>
                <w:tab w:val="left" w:pos="567"/>
              </w:tabs>
              <w:ind w:right="-110"/>
              <w:rPr>
                <w:lang w:val="en-US"/>
              </w:rPr>
            </w:pPr>
            <w:r w:rsidRPr="006369F2">
              <w:rPr>
                <w:lang w:val="en-US"/>
              </w:rPr>
              <w:t>4.4. Antreprenorul are dreptul la modificarea duratei de execuţie doar dacă aceasta nu se datorează din culpa sa.</w:t>
            </w:r>
          </w:p>
          <w:p w14:paraId="7A37840D" w14:textId="77777777" w:rsidR="00D92A52" w:rsidRPr="006369F2" w:rsidRDefault="00D92A52" w:rsidP="00F247CF">
            <w:pPr>
              <w:pStyle w:val="NormalWeb"/>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3ED1D218" w14:textId="77777777" w:rsidR="00D92A52" w:rsidRPr="006369F2" w:rsidRDefault="00D92A52" w:rsidP="00F247CF">
            <w:pPr>
              <w:tabs>
                <w:tab w:val="left" w:pos="1276"/>
              </w:tabs>
              <w:jc w:val="both"/>
              <w:rPr>
                <w:lang w:val="en-US"/>
              </w:rPr>
            </w:pPr>
            <w:r w:rsidRPr="006369F2">
              <w:rPr>
                <w:lang w:val="en-US"/>
              </w:rPr>
              <w:t>a) generate de Beneficiar;</w:t>
            </w:r>
          </w:p>
          <w:p w14:paraId="1275C7CD" w14:textId="77777777" w:rsidR="00D92A52" w:rsidRPr="006369F2" w:rsidRDefault="00D92A52" w:rsidP="00F247CF">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4B7EB839" w14:textId="77777777" w:rsidR="00D92A52" w:rsidRPr="006369F2" w:rsidRDefault="00D92A52" w:rsidP="00F247CF">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576E37C0" w14:textId="77777777" w:rsidR="00D92A52" w:rsidRPr="006369F2" w:rsidRDefault="00D92A52" w:rsidP="00F247CF">
            <w:pPr>
              <w:tabs>
                <w:tab w:val="left" w:pos="1276"/>
              </w:tabs>
              <w:jc w:val="both"/>
              <w:rPr>
                <w:lang w:val="en-US"/>
              </w:rPr>
            </w:pPr>
            <w:r w:rsidRPr="006369F2">
              <w:rPr>
                <w:lang w:val="en-US"/>
              </w:rPr>
              <w:t>d) calamităţilor naturale recunoscute de autoritatea legală.</w:t>
            </w:r>
          </w:p>
          <w:p w14:paraId="3A5DA0CF" w14:textId="77777777" w:rsidR="00D92A52" w:rsidRPr="006369F2" w:rsidRDefault="00D92A52" w:rsidP="00F247CF">
            <w:pPr>
              <w:pStyle w:val="NormalWeb"/>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4EEF9CB" w14:textId="77777777" w:rsidR="00D92A52" w:rsidRPr="006369F2" w:rsidRDefault="00D92A52" w:rsidP="00F247CF">
            <w:pPr>
              <w:pStyle w:val="NormalWeb"/>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4EF1BD5B" w14:textId="77777777" w:rsidR="00D92A52" w:rsidRPr="006369F2" w:rsidRDefault="00D92A52" w:rsidP="00F247CF">
            <w:pPr>
              <w:tabs>
                <w:tab w:val="left" w:pos="360"/>
              </w:tabs>
              <w:jc w:val="both"/>
              <w:rPr>
                <w:lang w:val="en-US"/>
              </w:rPr>
            </w:pPr>
          </w:p>
          <w:p w14:paraId="2AFA3961" w14:textId="77777777" w:rsidR="00D92A52" w:rsidRPr="006369F2" w:rsidRDefault="00D92A52" w:rsidP="00F247CF">
            <w:pPr>
              <w:pStyle w:val="NormalWeb"/>
              <w:tabs>
                <w:tab w:val="left" w:pos="525"/>
              </w:tabs>
              <w:rPr>
                <w:b/>
                <w:lang w:val="en-US"/>
              </w:rPr>
            </w:pPr>
            <w:r w:rsidRPr="006369F2">
              <w:rPr>
                <w:b/>
                <w:lang w:val="en-US"/>
              </w:rPr>
              <w:t>5. RECEPŢIA LUCRĂRILOR DE EXECUŢIE</w:t>
            </w:r>
          </w:p>
          <w:p w14:paraId="5C78189A" w14:textId="77777777" w:rsidR="00D92A52" w:rsidRPr="006369F2" w:rsidRDefault="00D92A52" w:rsidP="00F247CF">
            <w:pPr>
              <w:pStyle w:val="NormalWeb"/>
              <w:tabs>
                <w:tab w:val="left" w:pos="567"/>
              </w:tabs>
              <w:rPr>
                <w:lang w:val="en-US"/>
              </w:rPr>
            </w:pPr>
            <w:r w:rsidRPr="006369F2">
              <w:rPr>
                <w:lang w:val="en-US"/>
              </w:rPr>
              <w:t>5.1. Terminarea lucrărilor</w:t>
            </w:r>
          </w:p>
          <w:p w14:paraId="0654A809" w14:textId="77777777" w:rsidR="00D92A52" w:rsidRPr="006369F2" w:rsidRDefault="00D92A52" w:rsidP="00F247CF">
            <w:pPr>
              <w:pStyle w:val="NormalWeb"/>
              <w:tabs>
                <w:tab w:val="left" w:pos="567"/>
              </w:tabs>
              <w:rPr>
                <w:lang w:val="en-US"/>
              </w:rPr>
            </w:pPr>
            <w:r w:rsidRPr="006369F2">
              <w:rPr>
                <w:lang w:val="en-US"/>
              </w:rPr>
              <w:t xml:space="preserve">5.1.1. Totalitatea lucrărilor sau, dacă este cazul, oricare parte din acestea, prevăzute a fi finalizate într-un termen stabilit prin graficul de execuție a contractului, trebuie finalizate în </w:t>
            </w:r>
            <w:r w:rsidRPr="006369F2">
              <w:rPr>
                <w:lang w:val="en-US"/>
              </w:rPr>
              <w:lastRenderedPageBreak/>
              <w:t>termenul convenit de părţi, termen care curge împotriva Antreprenorului de la data precizata în Ordinul de începere a lucrărilor.</w:t>
            </w:r>
          </w:p>
          <w:p w14:paraId="78BF1DCF" w14:textId="77777777" w:rsidR="00D92A52" w:rsidRPr="006369F2" w:rsidRDefault="00D92A52" w:rsidP="00F247CF">
            <w:pPr>
              <w:pStyle w:val="NormalWeb"/>
              <w:tabs>
                <w:tab w:val="left" w:pos="567"/>
              </w:tabs>
              <w:rPr>
                <w:lang w:val="en-US"/>
              </w:rPr>
            </w:pPr>
            <w:r w:rsidRPr="006369F2">
              <w:rPr>
                <w:lang w:val="en-US"/>
              </w:rPr>
              <w:t>5.2. Înştiinţarea de Recepţie</w:t>
            </w:r>
          </w:p>
          <w:p w14:paraId="56E78569" w14:textId="77777777" w:rsidR="00D92A52" w:rsidRPr="00B70E83" w:rsidRDefault="00D92A52" w:rsidP="00F247CF">
            <w:pPr>
              <w:pStyle w:val="NormalWeb"/>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0AF5E6B0" w14:textId="77777777" w:rsidR="00D92A52" w:rsidRPr="006369F2" w:rsidRDefault="00D92A52" w:rsidP="00F247CF">
            <w:pPr>
              <w:pStyle w:val="NormalWeb"/>
              <w:tabs>
                <w:tab w:val="left" w:pos="567"/>
              </w:tabs>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169FA3BD" w14:textId="77777777" w:rsidR="00D92A52" w:rsidRPr="00B70E83" w:rsidRDefault="00D92A52" w:rsidP="00F247CF">
            <w:pPr>
              <w:pStyle w:val="NormalWeb"/>
              <w:tabs>
                <w:tab w:val="left" w:pos="567"/>
              </w:tabs>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05594D2D" w14:textId="77777777" w:rsidR="00D92A52" w:rsidRPr="006369F2" w:rsidRDefault="00D92A52" w:rsidP="00F247CF">
            <w:pPr>
              <w:pStyle w:val="NormalWeb"/>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4DF25DB6" w14:textId="77777777" w:rsidR="00D92A52" w:rsidRPr="006369F2" w:rsidRDefault="00D92A52" w:rsidP="00F247CF">
            <w:pPr>
              <w:pStyle w:val="NormalWeb"/>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6601E8F4" w14:textId="77777777" w:rsidR="00D92A52" w:rsidRPr="006369F2" w:rsidRDefault="00D92A52" w:rsidP="00F247CF">
            <w:pPr>
              <w:pStyle w:val="NormalWeb"/>
              <w:tabs>
                <w:tab w:val="left" w:pos="567"/>
              </w:tabs>
              <w:rPr>
                <w:lang w:val="en-US"/>
              </w:rPr>
            </w:pPr>
            <w:r w:rsidRPr="006369F2">
              <w:rPr>
                <w:lang w:val="en-US"/>
              </w:rPr>
              <w:t xml:space="preserve">5.2.6. Recepţia finală va fi efectuată conform prevederilor actelor normative. </w:t>
            </w:r>
          </w:p>
          <w:p w14:paraId="7252D0AC" w14:textId="77777777" w:rsidR="00D92A52" w:rsidRPr="006369F2" w:rsidRDefault="00D92A52" w:rsidP="00F247CF">
            <w:pPr>
              <w:pStyle w:val="NormalWeb"/>
              <w:tabs>
                <w:tab w:val="left" w:pos="567"/>
              </w:tabs>
              <w:rPr>
                <w:lang w:val="en-US"/>
              </w:rPr>
            </w:pPr>
          </w:p>
          <w:p w14:paraId="6E1C563C" w14:textId="77777777" w:rsidR="00D92A52" w:rsidRPr="006369F2" w:rsidRDefault="00D92A52" w:rsidP="00F247CF">
            <w:pPr>
              <w:tabs>
                <w:tab w:val="left" w:pos="525"/>
              </w:tabs>
              <w:jc w:val="both"/>
              <w:rPr>
                <w:b/>
                <w:lang w:val="en-US"/>
              </w:rPr>
            </w:pPr>
            <w:r w:rsidRPr="006369F2">
              <w:rPr>
                <w:b/>
                <w:lang w:val="en-US"/>
              </w:rPr>
              <w:t>6. REMEDIEREA DEFECTELOR</w:t>
            </w:r>
          </w:p>
          <w:p w14:paraId="50253076" w14:textId="77777777" w:rsidR="00D92A52" w:rsidRPr="006369F2" w:rsidRDefault="00D92A52" w:rsidP="00F247CF">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3DC0F1AA" w14:textId="77777777" w:rsidR="00D92A52" w:rsidRPr="006369F2" w:rsidRDefault="00D92A52" w:rsidP="00F247CF">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2E03D595" w14:textId="77777777" w:rsidR="00D92A52" w:rsidRPr="006369F2" w:rsidRDefault="00D92A52" w:rsidP="00F247CF">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64259243" w14:textId="77777777" w:rsidR="00D92A52" w:rsidRPr="006369F2" w:rsidRDefault="00D92A52" w:rsidP="00F247CF">
            <w:pPr>
              <w:pStyle w:val="NormalWeb"/>
              <w:tabs>
                <w:tab w:val="left" w:pos="567"/>
              </w:tabs>
              <w:rPr>
                <w:lang w:val="en-US"/>
              </w:rPr>
            </w:pPr>
          </w:p>
          <w:p w14:paraId="10690C14" w14:textId="77777777" w:rsidR="00D92A52" w:rsidRPr="006369F2" w:rsidRDefault="00D92A52" w:rsidP="00F247CF">
            <w:pPr>
              <w:pStyle w:val="NormalWeb"/>
              <w:tabs>
                <w:tab w:val="left" w:pos="525"/>
              </w:tabs>
              <w:rPr>
                <w:lang w:val="en-US"/>
              </w:rPr>
            </w:pPr>
            <w:r w:rsidRPr="006369F2">
              <w:rPr>
                <w:b/>
                <w:lang w:val="en-US"/>
              </w:rPr>
              <w:t>7. DREPTURILE ŞI OBLIGAŢIUNILE ANTREPRENORULUI ŞI ALE BENEFICIARULUI</w:t>
            </w:r>
          </w:p>
          <w:p w14:paraId="290118C9" w14:textId="77777777" w:rsidR="00D92A52" w:rsidRPr="006369F2" w:rsidRDefault="00D92A52" w:rsidP="00F247CF">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2A208F5E" w14:textId="77777777" w:rsidR="00D92A52" w:rsidRPr="006369F2" w:rsidRDefault="00D92A52" w:rsidP="00F247CF">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E28D367" w14:textId="77777777" w:rsidR="00D92A52" w:rsidRPr="006369F2" w:rsidRDefault="00D92A52" w:rsidP="00F247CF">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3F42F07B" w14:textId="77777777" w:rsidR="00D92A52" w:rsidRPr="006369F2" w:rsidRDefault="00D92A52" w:rsidP="00F247CF">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06108544" w14:textId="77777777" w:rsidR="00D92A52" w:rsidRPr="006369F2" w:rsidRDefault="00D92A52" w:rsidP="00F247CF">
            <w:pPr>
              <w:tabs>
                <w:tab w:val="left" w:pos="1276"/>
              </w:tabs>
              <w:jc w:val="both"/>
              <w:rPr>
                <w:lang w:val="en-US"/>
              </w:rPr>
            </w:pPr>
            <w:r w:rsidRPr="006369F2">
              <w:rPr>
                <w:lang w:val="en-US"/>
              </w:rPr>
              <w:t>a) un exemplar rămâne la dispoziţia Antreprenorului,</w:t>
            </w:r>
          </w:p>
          <w:p w14:paraId="42D5285E" w14:textId="77777777" w:rsidR="00D92A52" w:rsidRPr="006369F2" w:rsidRDefault="00D92A52" w:rsidP="00F247CF">
            <w:pPr>
              <w:tabs>
                <w:tab w:val="left" w:pos="1276"/>
              </w:tabs>
              <w:jc w:val="both"/>
              <w:rPr>
                <w:lang w:val="en-US"/>
              </w:rPr>
            </w:pPr>
            <w:r w:rsidRPr="006369F2">
              <w:rPr>
                <w:lang w:val="en-US"/>
              </w:rPr>
              <w:lastRenderedPageBreak/>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067A6D80" w14:textId="77777777" w:rsidR="00D92A52" w:rsidRPr="006369F2" w:rsidRDefault="00D92A52" w:rsidP="00F247CF">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1C788B1" w14:textId="77777777" w:rsidR="00D92A52" w:rsidRPr="006369F2" w:rsidRDefault="00D92A52" w:rsidP="00F247CF">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ED3A2D2" w14:textId="77777777" w:rsidR="00D92A52" w:rsidRPr="006369F2" w:rsidRDefault="00D92A52" w:rsidP="00F247CF">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81A5F28" w14:textId="77777777" w:rsidR="00D92A52" w:rsidRPr="006369F2" w:rsidRDefault="00D92A52" w:rsidP="00F247CF">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46C14797" w14:textId="77777777" w:rsidR="00D92A52" w:rsidRPr="006369F2" w:rsidRDefault="00D92A52" w:rsidP="00F247CF">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FE43F52" w14:textId="77777777" w:rsidR="00D92A52" w:rsidRPr="006369F2" w:rsidRDefault="00D92A52" w:rsidP="00F247CF">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725E3A53" w14:textId="77777777" w:rsidR="00D92A52" w:rsidRPr="006369F2" w:rsidRDefault="00D92A52" w:rsidP="00F247CF">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3F08701" w14:textId="77777777" w:rsidR="00D92A52" w:rsidRPr="006369F2" w:rsidRDefault="00D92A52" w:rsidP="00F247CF">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5D77E6C9" w14:textId="77777777" w:rsidR="00D92A52" w:rsidRPr="006369F2" w:rsidRDefault="00D92A52" w:rsidP="00F247CF">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5BDD9A6A" w14:textId="77777777" w:rsidR="00D92A52" w:rsidRPr="006369F2" w:rsidRDefault="00D92A52" w:rsidP="00F247CF">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F79B5D7" w14:textId="77777777" w:rsidR="00D92A52" w:rsidRPr="006369F2" w:rsidRDefault="00D92A52" w:rsidP="00F247CF">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B41D112" w14:textId="77777777" w:rsidR="00D92A52" w:rsidRPr="006369F2" w:rsidRDefault="00D92A52" w:rsidP="00F247CF">
            <w:pPr>
              <w:tabs>
                <w:tab w:val="left" w:pos="1276"/>
              </w:tabs>
              <w:jc w:val="both"/>
              <w:rPr>
                <w:lang w:val="en-US"/>
              </w:rPr>
            </w:pPr>
            <w:r w:rsidRPr="006369F2">
              <w:rPr>
                <w:lang w:val="en-US"/>
              </w:rPr>
              <w:t xml:space="preserve">7.16. Pe parcursul executării lucrărilor, Beneficiarul are dreptul să dispună în scris: </w:t>
            </w:r>
          </w:p>
          <w:p w14:paraId="06FE82D3" w14:textId="77777777" w:rsidR="00D92A52" w:rsidRPr="006369F2" w:rsidRDefault="00D92A52" w:rsidP="00D92A52">
            <w:pPr>
              <w:pStyle w:val="Listparagraf"/>
              <w:numPr>
                <w:ilvl w:val="0"/>
                <w:numId w:val="38"/>
              </w:numPr>
              <w:tabs>
                <w:tab w:val="clear" w:pos="1134"/>
                <w:tab w:val="left" w:pos="345"/>
              </w:tabs>
              <w:ind w:left="0" w:firstLine="0"/>
              <w:contextualSpacing/>
            </w:pPr>
            <w:r w:rsidRPr="006369F2">
              <w:t xml:space="preserve">îndepărtarea de pe şantier a oricăror materiale care sunt calitativ necorespunzătoare; </w:t>
            </w:r>
          </w:p>
          <w:p w14:paraId="6CED7F9D" w14:textId="77777777" w:rsidR="00D92A52" w:rsidRPr="006369F2" w:rsidRDefault="00D92A52" w:rsidP="00D92A52">
            <w:pPr>
              <w:numPr>
                <w:ilvl w:val="0"/>
                <w:numId w:val="38"/>
              </w:numPr>
              <w:tabs>
                <w:tab w:val="left" w:pos="345"/>
              </w:tabs>
              <w:ind w:left="0" w:firstLine="0"/>
              <w:jc w:val="both"/>
              <w:rPr>
                <w:lang w:val="en-US"/>
              </w:rPr>
            </w:pPr>
            <w:r w:rsidRPr="006369F2">
              <w:rPr>
                <w:lang w:val="en-US"/>
              </w:rPr>
              <w:t xml:space="preserve">înlocuirea materialelor necorespunzătoare calitativ cu altele corespunzătoare; </w:t>
            </w:r>
          </w:p>
          <w:p w14:paraId="6E459541" w14:textId="77777777" w:rsidR="00D92A52" w:rsidRPr="006369F2" w:rsidRDefault="00D92A52" w:rsidP="00D92A52">
            <w:pPr>
              <w:numPr>
                <w:ilvl w:val="0"/>
                <w:numId w:val="38"/>
              </w:numPr>
              <w:tabs>
                <w:tab w:val="left" w:pos="345"/>
              </w:tabs>
              <w:ind w:left="0" w:firstLine="0"/>
              <w:jc w:val="both"/>
              <w:rPr>
                <w:lang w:val="en-US"/>
              </w:rPr>
            </w:pPr>
            <w:r w:rsidRPr="006369F2">
              <w:rPr>
                <w:lang w:val="en-US"/>
              </w:rPr>
              <w:lastRenderedPageBreak/>
              <w:t xml:space="preserve">îndepărtarea sau refacerea oricărei lucrări sau părţi de lucrare necorespunzătoare din punct de vedere calitativ. </w:t>
            </w:r>
          </w:p>
          <w:p w14:paraId="7E7BDC1D" w14:textId="77777777" w:rsidR="00D92A52" w:rsidRPr="006369F2" w:rsidRDefault="00D92A52" w:rsidP="00F247CF">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0B84E53" w14:textId="77777777" w:rsidR="00D92A52" w:rsidRPr="006369F2" w:rsidRDefault="00D92A52" w:rsidP="00F247CF">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69A1C7DA" w14:textId="77777777" w:rsidR="00D92A52" w:rsidRPr="006369F2" w:rsidRDefault="00D92A52" w:rsidP="00F247CF">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E7CE037" w14:textId="77777777" w:rsidR="00D92A52" w:rsidRPr="006369F2" w:rsidRDefault="00D92A52" w:rsidP="00F247CF">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17B29F03" w14:textId="77777777" w:rsidR="00D92A52" w:rsidRPr="006369F2" w:rsidRDefault="00D92A52" w:rsidP="00F247CF">
            <w:pPr>
              <w:tabs>
                <w:tab w:val="left" w:pos="314"/>
              </w:tabs>
              <w:jc w:val="both"/>
              <w:rPr>
                <w:lang w:val="en-US"/>
              </w:rPr>
            </w:pPr>
            <w:r w:rsidRPr="006369F2">
              <w:rPr>
                <w:lang w:val="en-US"/>
              </w:rPr>
              <w:t>7.21. Antreprenorul răspunde pentru defectele ascunse ale construcției, în conformitate cu prevederile actelor normative.</w:t>
            </w:r>
          </w:p>
          <w:p w14:paraId="3A8AE179" w14:textId="77777777" w:rsidR="00D92A52" w:rsidRPr="006369F2" w:rsidRDefault="00D92A52" w:rsidP="00F247CF">
            <w:pPr>
              <w:pStyle w:val="NormalWeb"/>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7CF8BF50" w14:textId="77777777" w:rsidR="00D92A52" w:rsidRPr="006369F2" w:rsidRDefault="00D92A52" w:rsidP="00F247CF">
            <w:pPr>
              <w:pStyle w:val="NormalWeb"/>
              <w:tabs>
                <w:tab w:val="left" w:pos="525"/>
              </w:tabs>
              <w:rPr>
                <w:lang w:val="en-US"/>
              </w:rPr>
            </w:pPr>
          </w:p>
          <w:p w14:paraId="6DD05087" w14:textId="77777777" w:rsidR="00D92A52" w:rsidRPr="006369F2" w:rsidRDefault="00D92A52" w:rsidP="00F247CF">
            <w:pPr>
              <w:pStyle w:val="NormalWeb"/>
              <w:tabs>
                <w:tab w:val="left" w:pos="525"/>
              </w:tabs>
              <w:rPr>
                <w:b/>
                <w:lang w:val="en-US"/>
              </w:rPr>
            </w:pPr>
            <w:r w:rsidRPr="006369F2">
              <w:rPr>
                <w:b/>
                <w:lang w:val="en-US"/>
              </w:rPr>
              <w:t>8. MODIFICĂRI</w:t>
            </w:r>
          </w:p>
          <w:p w14:paraId="6BAE3D9B" w14:textId="77777777" w:rsidR="00D92A52" w:rsidRPr="006369F2" w:rsidRDefault="00D92A52" w:rsidP="00F247CF">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167E592C" w14:textId="77777777" w:rsidR="00D92A52" w:rsidRPr="006369F2" w:rsidRDefault="00D92A52" w:rsidP="00F247CF">
            <w:pPr>
              <w:tabs>
                <w:tab w:val="left" w:pos="360"/>
              </w:tabs>
              <w:jc w:val="both"/>
              <w:rPr>
                <w:lang w:val="en-US"/>
              </w:rPr>
            </w:pPr>
          </w:p>
          <w:p w14:paraId="082FBC30" w14:textId="77777777" w:rsidR="00D92A52" w:rsidRPr="006369F2" w:rsidRDefault="00D92A52" w:rsidP="00F247CF">
            <w:pPr>
              <w:tabs>
                <w:tab w:val="left" w:pos="360"/>
              </w:tabs>
              <w:jc w:val="both"/>
              <w:rPr>
                <w:lang w:val="en-US"/>
              </w:rPr>
            </w:pPr>
            <w:r w:rsidRPr="004D58FA">
              <w:rPr>
                <w:b/>
                <w:lang w:val="en-US"/>
              </w:rPr>
              <w:t>9. AJUSTAREA PREŢULUI CONTRACTULUI</w:t>
            </w:r>
          </w:p>
          <w:p w14:paraId="2A5330B1" w14:textId="77777777" w:rsidR="00D92A52" w:rsidRPr="007926DA" w:rsidRDefault="00D92A52" w:rsidP="00F247CF">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547FB311" w14:textId="77777777" w:rsidR="00D92A52" w:rsidRPr="006369F2" w:rsidRDefault="00D92A52" w:rsidP="00F247CF">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420578EE" w14:textId="77777777" w:rsidR="00D92A52" w:rsidRPr="006369F2" w:rsidRDefault="00D92A52" w:rsidP="00F247CF">
            <w:pPr>
              <w:tabs>
                <w:tab w:val="left" w:pos="360"/>
              </w:tabs>
              <w:jc w:val="both"/>
              <w:rPr>
                <w:lang w:val="en-US"/>
              </w:rPr>
            </w:pPr>
          </w:p>
          <w:p w14:paraId="66FD0F8F" w14:textId="77777777" w:rsidR="00D92A52" w:rsidRPr="006369F2" w:rsidRDefault="00D92A52" w:rsidP="00F247CF">
            <w:pPr>
              <w:tabs>
                <w:tab w:val="left" w:pos="555"/>
                <w:tab w:val="left" w:pos="4365"/>
              </w:tabs>
              <w:jc w:val="both"/>
              <w:rPr>
                <w:b/>
                <w:lang w:val="en-US"/>
              </w:rPr>
            </w:pPr>
            <w:r w:rsidRPr="006369F2">
              <w:rPr>
                <w:b/>
                <w:lang w:val="en-US"/>
              </w:rPr>
              <w:t xml:space="preserve">10. ANTREPRENORUL ŞI SUBANTREPRENORII </w:t>
            </w:r>
          </w:p>
          <w:p w14:paraId="154ADDA2" w14:textId="77777777" w:rsidR="00D92A52" w:rsidRPr="006369F2" w:rsidRDefault="00D92A52" w:rsidP="00F247CF">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74254CEA" w14:textId="77777777" w:rsidR="00D92A52" w:rsidRPr="006369F2" w:rsidRDefault="00D92A52" w:rsidP="00F247CF">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604AEA2" w14:textId="77777777" w:rsidR="00D92A52" w:rsidRDefault="00D92A52" w:rsidP="00F247CF">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0CAC5FFC" w14:textId="77777777" w:rsidR="00D92A52" w:rsidRPr="006369F2" w:rsidRDefault="00D92A52" w:rsidP="00F247CF">
            <w:pPr>
              <w:tabs>
                <w:tab w:val="left" w:pos="4365"/>
              </w:tabs>
              <w:spacing w:before="240" w:after="240"/>
              <w:contextualSpacing/>
              <w:jc w:val="both"/>
              <w:rPr>
                <w:lang w:val="en-US"/>
              </w:rPr>
            </w:pPr>
            <w:r w:rsidRPr="006369F2">
              <w:rPr>
                <w:lang w:val="en-US"/>
              </w:rPr>
              <w:lastRenderedPageBreak/>
              <w:t>10.4. Înlocuirea/implicarea de noi subcontractanţi nu diminueaza în nici o situaţie răspunderea Antreprenorului în ceea ce priveşte modul de îndeplinire a contractului.</w:t>
            </w:r>
          </w:p>
          <w:p w14:paraId="4BEB05F0" w14:textId="77777777" w:rsidR="00D92A52" w:rsidRPr="006369F2" w:rsidRDefault="00D92A52" w:rsidP="00F247CF">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124F954B" w14:textId="77777777" w:rsidR="00D92A52" w:rsidRPr="006369F2" w:rsidRDefault="00D92A52" w:rsidP="00F247CF">
            <w:pPr>
              <w:tabs>
                <w:tab w:val="left" w:pos="4365"/>
              </w:tabs>
              <w:jc w:val="both"/>
              <w:rPr>
                <w:b/>
                <w:lang w:val="en-US"/>
              </w:rPr>
            </w:pPr>
          </w:p>
          <w:p w14:paraId="121F0E34" w14:textId="77777777" w:rsidR="00D92A52" w:rsidRPr="006369F2" w:rsidRDefault="00D92A52" w:rsidP="00F247CF">
            <w:pPr>
              <w:tabs>
                <w:tab w:val="left" w:pos="4365"/>
              </w:tabs>
              <w:jc w:val="both"/>
              <w:rPr>
                <w:lang w:val="en-US"/>
              </w:rPr>
            </w:pPr>
            <w:r w:rsidRPr="006369F2">
              <w:rPr>
                <w:b/>
                <w:lang w:val="en-US"/>
              </w:rPr>
              <w:t>11. FORȚA DE MUNCĂ</w:t>
            </w:r>
          </w:p>
          <w:p w14:paraId="4C709DF5" w14:textId="77777777" w:rsidR="00D92A52" w:rsidRPr="006369F2" w:rsidRDefault="00D92A52" w:rsidP="00F247CF">
            <w:pPr>
              <w:pStyle w:val="Listparagraf"/>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17689B45" w14:textId="77777777" w:rsidR="00D92A52" w:rsidRPr="006369F2" w:rsidRDefault="00D92A52" w:rsidP="00F247CF">
            <w:pPr>
              <w:pStyle w:val="Listparagraf"/>
              <w:tabs>
                <w:tab w:val="left" w:pos="795"/>
              </w:tabs>
              <w:ind w:left="-15"/>
            </w:pPr>
          </w:p>
          <w:p w14:paraId="231962AF" w14:textId="77777777" w:rsidR="00D92A52" w:rsidRPr="006369F2" w:rsidRDefault="00D92A52" w:rsidP="00F247CF">
            <w:pPr>
              <w:tabs>
                <w:tab w:val="left" w:pos="795"/>
              </w:tabs>
              <w:jc w:val="both"/>
              <w:rPr>
                <w:lang w:val="en-US"/>
              </w:rPr>
            </w:pPr>
            <w:r w:rsidRPr="006369F2">
              <w:rPr>
                <w:b/>
                <w:lang w:val="en-US"/>
              </w:rPr>
              <w:t>12. MATERIALELE ŞI EXECUŢIA LUCRĂRILOR</w:t>
            </w:r>
          </w:p>
          <w:p w14:paraId="1FEBAB64" w14:textId="77777777" w:rsidR="00D92A52" w:rsidRPr="006369F2" w:rsidRDefault="00D92A52" w:rsidP="00F247CF">
            <w:pPr>
              <w:pStyle w:val="NormalWeb"/>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1AF0AC" w14:textId="77777777" w:rsidR="00D92A52" w:rsidRPr="006369F2" w:rsidRDefault="00D92A52" w:rsidP="00F247CF">
            <w:pPr>
              <w:pStyle w:val="NormalWeb"/>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378FCC0E" w14:textId="77777777" w:rsidR="00D92A52" w:rsidRPr="006369F2" w:rsidRDefault="00D92A52" w:rsidP="00F247CF">
            <w:pPr>
              <w:pStyle w:val="NormalWeb"/>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293F933" w14:textId="77777777" w:rsidR="00D92A52" w:rsidRPr="006369F2" w:rsidRDefault="00D92A52" w:rsidP="00F247CF">
            <w:pPr>
              <w:pStyle w:val="NormalWeb"/>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21CBD147" w14:textId="77777777" w:rsidR="00D92A52" w:rsidRPr="006369F2" w:rsidRDefault="00D92A52" w:rsidP="00F247CF">
            <w:pPr>
              <w:pStyle w:val="NormalWeb"/>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232849AA" w14:textId="77777777" w:rsidR="00D92A52" w:rsidRPr="006369F2" w:rsidRDefault="00D92A52" w:rsidP="00F247CF">
            <w:pPr>
              <w:pStyle w:val="NormalWeb"/>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5B9ED36D" w14:textId="77777777" w:rsidR="00D92A52" w:rsidRPr="006369F2" w:rsidRDefault="00D92A52" w:rsidP="00F247CF">
            <w:pPr>
              <w:pStyle w:val="NormalWeb"/>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7721E02D" w14:textId="77777777" w:rsidR="00D92A52" w:rsidRPr="006369F2" w:rsidRDefault="00D92A52" w:rsidP="00F247CF">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69A2078B" w14:textId="77777777" w:rsidR="00D92A52" w:rsidRPr="006369F2" w:rsidRDefault="00D92A52" w:rsidP="00F247CF">
            <w:pPr>
              <w:tabs>
                <w:tab w:val="left" w:pos="360"/>
              </w:tabs>
              <w:jc w:val="both"/>
              <w:rPr>
                <w:lang w:val="en-US"/>
              </w:rPr>
            </w:pPr>
          </w:p>
          <w:p w14:paraId="0808609A" w14:textId="77777777" w:rsidR="00D92A52" w:rsidRPr="006369F2" w:rsidRDefault="00D92A52" w:rsidP="00F247CF">
            <w:pPr>
              <w:tabs>
                <w:tab w:val="left" w:pos="525"/>
              </w:tabs>
              <w:jc w:val="both"/>
              <w:rPr>
                <w:lang w:val="en-US"/>
              </w:rPr>
            </w:pPr>
            <w:r w:rsidRPr="006369F2">
              <w:rPr>
                <w:b/>
                <w:lang w:val="en-US"/>
              </w:rPr>
              <w:t>13. PERIOADA DE GARANŢIE ŞI REMEDIERI ÎN PERIOADA DE GARANŢIE</w:t>
            </w:r>
          </w:p>
          <w:p w14:paraId="446EA626" w14:textId="77777777" w:rsidR="00D92A52" w:rsidRPr="006369F2" w:rsidRDefault="00D92A52" w:rsidP="00F247CF">
            <w:pPr>
              <w:pStyle w:val="NormalWeb"/>
              <w:tabs>
                <w:tab w:val="left" w:pos="567"/>
              </w:tabs>
              <w:rPr>
                <w:lang w:val="en-US"/>
              </w:rPr>
            </w:pPr>
            <w:r w:rsidRPr="006369F2">
              <w:rPr>
                <w:lang w:val="en-US"/>
              </w:rPr>
              <w:t xml:space="preserve">13.1. Perioada de garanție curge de la data recepției la terminarea lucrărilor și este  de  ____ luni. </w:t>
            </w:r>
          </w:p>
          <w:p w14:paraId="63E8CE1A" w14:textId="77777777" w:rsidR="00D92A52" w:rsidRPr="006369F2" w:rsidRDefault="00D92A52" w:rsidP="00F247CF">
            <w:pPr>
              <w:pStyle w:val="NormalWeb"/>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7537B487" w14:textId="77777777" w:rsidR="00D92A52" w:rsidRPr="007926DA" w:rsidRDefault="00D92A52" w:rsidP="00F247CF">
            <w:pPr>
              <w:pStyle w:val="NormalWeb"/>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75158D42" w14:textId="77777777" w:rsidR="00D92A52" w:rsidRPr="007926DA" w:rsidRDefault="00D92A52" w:rsidP="00F247CF">
            <w:pPr>
              <w:pStyle w:val="NormalWeb"/>
              <w:tabs>
                <w:tab w:val="left" w:pos="567"/>
              </w:tabs>
              <w:rPr>
                <w:lang w:val="ro-RO"/>
              </w:rPr>
            </w:pPr>
            <w:r w:rsidRPr="007926DA">
              <w:rPr>
                <w:lang w:val="ro-RO"/>
              </w:rPr>
              <w:lastRenderedPageBreak/>
              <w:t>a) utilizării de materiale, instalaţii sau a unei manopere neconforme cu prevederile contractului și/sau cu prevederile documentației tehnico-economice;</w:t>
            </w:r>
          </w:p>
          <w:p w14:paraId="56D924AC" w14:textId="77777777" w:rsidR="00D92A52" w:rsidRDefault="00D92A52" w:rsidP="00F247CF">
            <w:pPr>
              <w:pStyle w:val="NormalWeb"/>
              <w:tabs>
                <w:tab w:val="left" w:pos="567"/>
              </w:tabs>
              <w:rPr>
                <w:lang w:val="ro-RO"/>
              </w:rPr>
            </w:pPr>
            <w:r w:rsidRPr="007926DA">
              <w:rPr>
                <w:lang w:val="ro-RO"/>
              </w:rPr>
              <w:t>b) neglijenţei sau neîndeplinirii de către Antreprenor a oricăreia dintre obligaţiile care îi revin în baza contractului.</w:t>
            </w:r>
          </w:p>
          <w:p w14:paraId="6360B286" w14:textId="77777777" w:rsidR="00D92A52" w:rsidRDefault="00D92A52" w:rsidP="00F247CF">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0FADA8EE" w14:textId="77777777" w:rsidR="00D92A52" w:rsidRDefault="00D92A52" w:rsidP="00F247CF">
            <w:pPr>
              <w:tabs>
                <w:tab w:val="left" w:pos="360"/>
              </w:tabs>
              <w:jc w:val="both"/>
            </w:pPr>
          </w:p>
          <w:p w14:paraId="14367BAB" w14:textId="77777777" w:rsidR="00D92A52" w:rsidRPr="006369F2" w:rsidRDefault="00D92A52" w:rsidP="00F247CF">
            <w:pPr>
              <w:tabs>
                <w:tab w:val="left" w:pos="525"/>
              </w:tabs>
              <w:jc w:val="both"/>
              <w:rPr>
                <w:lang w:val="en-US"/>
              </w:rPr>
            </w:pPr>
            <w:r w:rsidRPr="006369F2">
              <w:rPr>
                <w:b/>
                <w:lang w:val="en-US"/>
              </w:rPr>
              <w:t>14. RĂSPUNDEREA PĂRŢILOR</w:t>
            </w:r>
          </w:p>
          <w:p w14:paraId="0933145C" w14:textId="77777777" w:rsidR="00D92A52" w:rsidRPr="006369F2" w:rsidRDefault="00D92A52" w:rsidP="00F247CF">
            <w:pPr>
              <w:pStyle w:val="NormalWeb"/>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07A0BA9B" w14:textId="77777777" w:rsidR="00D92A52" w:rsidRPr="006369F2" w:rsidRDefault="00D92A52" w:rsidP="00F247CF">
            <w:pPr>
              <w:pStyle w:val="NormalWeb"/>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3C239417" w14:textId="77777777" w:rsidR="00D92A52" w:rsidRPr="006369F2" w:rsidRDefault="00D92A52" w:rsidP="00F247CF">
            <w:pPr>
              <w:pStyle w:val="NormalWeb"/>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3BF510A5" w14:textId="77777777" w:rsidR="00D92A52" w:rsidRPr="006369F2" w:rsidRDefault="00D92A52" w:rsidP="00F247CF">
            <w:pPr>
              <w:pStyle w:val="NormalWeb"/>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38C5F0F" w14:textId="77777777" w:rsidR="00D92A52" w:rsidRPr="006369F2" w:rsidRDefault="00D92A52" w:rsidP="00F247CF">
            <w:pPr>
              <w:pStyle w:val="NormalWeb"/>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B27A979" w14:textId="77777777" w:rsidR="00D92A52" w:rsidRPr="006369F2" w:rsidRDefault="00D92A52" w:rsidP="00F247CF">
            <w:pPr>
              <w:pStyle w:val="NormalWeb"/>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B9D7DCB" w14:textId="77777777" w:rsidR="00D92A52" w:rsidRPr="006369F2" w:rsidRDefault="00D92A52" w:rsidP="00F247CF">
            <w:pPr>
              <w:pStyle w:val="NormalWeb"/>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3EFB1E2" w14:textId="77777777" w:rsidR="00D92A52" w:rsidRPr="006369F2" w:rsidRDefault="00D92A52" w:rsidP="00F247CF">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3D87FC79" w14:textId="77777777" w:rsidR="00D92A52" w:rsidRPr="006369F2" w:rsidRDefault="00D92A52" w:rsidP="00F247CF">
            <w:pPr>
              <w:pStyle w:val="Listparagraf"/>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24ED91D7" w14:textId="77777777" w:rsidR="00D92A52" w:rsidRPr="006369F2" w:rsidRDefault="00D92A52" w:rsidP="00F247CF">
            <w:pPr>
              <w:tabs>
                <w:tab w:val="left" w:pos="360"/>
              </w:tabs>
              <w:jc w:val="both"/>
              <w:rPr>
                <w:lang w:val="en-US"/>
              </w:rPr>
            </w:pPr>
          </w:p>
          <w:p w14:paraId="49009D74" w14:textId="77777777" w:rsidR="00D92A52" w:rsidRPr="006369F2" w:rsidRDefault="00D92A52" w:rsidP="00F247CF">
            <w:pPr>
              <w:tabs>
                <w:tab w:val="left" w:pos="525"/>
              </w:tabs>
              <w:jc w:val="both"/>
              <w:rPr>
                <w:lang w:val="en-US"/>
              </w:rPr>
            </w:pPr>
            <w:r w:rsidRPr="006369F2">
              <w:rPr>
                <w:b/>
                <w:lang w:val="en-US"/>
              </w:rPr>
              <w:t>15. RECLAMAŢII ŞI SANCŢIUNI</w:t>
            </w:r>
          </w:p>
          <w:p w14:paraId="37A53565" w14:textId="77777777" w:rsidR="00D92A52" w:rsidRPr="006369F2" w:rsidRDefault="00D92A52" w:rsidP="00F247CF">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7FE3DC1" w14:textId="77777777" w:rsidR="00D92A52" w:rsidRPr="006369F2" w:rsidRDefault="00D92A52" w:rsidP="00F247CF">
            <w:pPr>
              <w:jc w:val="both"/>
              <w:rPr>
                <w:color w:val="000000"/>
                <w:lang w:val="en-US"/>
              </w:rPr>
            </w:pPr>
            <w:r w:rsidRPr="006369F2">
              <w:rPr>
                <w:color w:val="000000"/>
                <w:lang w:val="en-US"/>
              </w:rPr>
              <w:t>15.2. Beneficiarul va notifica Antreprenorul în scris cu privire la deducerea acestor penalități și modul de calcul.</w:t>
            </w:r>
          </w:p>
          <w:p w14:paraId="4F93FBB1" w14:textId="77777777" w:rsidR="00D92A52" w:rsidRPr="006369F2" w:rsidRDefault="00D92A52" w:rsidP="00F247CF">
            <w:pPr>
              <w:jc w:val="both"/>
              <w:rPr>
                <w:color w:val="000000"/>
                <w:lang w:val="en-US"/>
              </w:rPr>
            </w:pPr>
            <w:r w:rsidRPr="006369F2">
              <w:rPr>
                <w:lang w:val="en-US"/>
              </w:rPr>
              <w:lastRenderedPageBreak/>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7B2B8253" w14:textId="77777777" w:rsidR="00D92A52" w:rsidRPr="006369F2" w:rsidRDefault="00D92A52" w:rsidP="00F247CF">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4F339FDD" w14:textId="77777777" w:rsidR="00D92A52" w:rsidRPr="00F538D1" w:rsidRDefault="00D92A52" w:rsidP="00F247CF">
            <w:pPr>
              <w:jc w:val="both"/>
            </w:pPr>
            <w:r w:rsidRPr="006369F2">
              <w:rPr>
                <w:lang w:val="en-US"/>
              </w:rPr>
              <w:t xml:space="preserve">15.5. Pentru refuzul de a executa lucrările prevăzute în prezentul contract, Antreprenorul suportă o penalitate în valoare de _____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0A88C8EA" w14:textId="77777777" w:rsidR="00D92A52" w:rsidRPr="00F538D1" w:rsidRDefault="00D92A52" w:rsidP="00F247CF">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3C907480" w14:textId="77777777" w:rsidR="00D92A52" w:rsidRPr="006369F2" w:rsidRDefault="00D92A52" w:rsidP="00F247CF">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CD234E2" w14:textId="77777777" w:rsidR="00D92A52" w:rsidRPr="006369F2" w:rsidRDefault="00D92A52" w:rsidP="00F247CF">
            <w:pPr>
              <w:tabs>
                <w:tab w:val="left" w:pos="360"/>
              </w:tabs>
              <w:jc w:val="both"/>
              <w:rPr>
                <w:lang w:val="en-US"/>
              </w:rPr>
            </w:pPr>
          </w:p>
          <w:p w14:paraId="77438888" w14:textId="77777777" w:rsidR="00D92A52" w:rsidRPr="00DB0E74" w:rsidRDefault="00D92A52" w:rsidP="00F247CF">
            <w:pPr>
              <w:tabs>
                <w:tab w:val="left" w:pos="540"/>
              </w:tabs>
              <w:jc w:val="both"/>
              <w:rPr>
                <w:b/>
                <w:lang w:val="en-US"/>
              </w:rPr>
            </w:pPr>
            <w:r w:rsidRPr="00DB0E74">
              <w:rPr>
                <w:b/>
                <w:lang w:val="en-US"/>
              </w:rPr>
              <w:t xml:space="preserve">16. GARANŢIA DE BUNĂ EXECUŢIE A CONTRACTULUI </w:t>
            </w:r>
          </w:p>
          <w:p w14:paraId="74D9BFB7" w14:textId="77777777" w:rsidR="00D92A52" w:rsidRPr="00304B34" w:rsidRDefault="00D92A52" w:rsidP="00F247CF">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9CC87D" w14:textId="77777777" w:rsidR="00D92A52" w:rsidRPr="00304B34" w:rsidRDefault="00D92A52" w:rsidP="00F247CF">
            <w:pPr>
              <w:jc w:val="both"/>
            </w:pPr>
            <w:r>
              <w:t>16</w:t>
            </w:r>
            <w:r w:rsidRPr="00304B34">
              <w:t xml:space="preserve">.2. Cuantumul garanţiei de bună execuţie a </w:t>
            </w:r>
            <w:r>
              <w:t xml:space="preserve">contractului reprezintă _____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79C44ABC" w14:textId="77777777" w:rsidR="00D92A52" w:rsidRPr="00304B34" w:rsidRDefault="00D92A52" w:rsidP="00F247CF">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A73FAA4" w14:textId="77777777" w:rsidR="00D92A52" w:rsidRPr="00304B34" w:rsidRDefault="00D92A52" w:rsidP="00F247CF">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4E635898" w14:textId="77777777" w:rsidR="00D92A52" w:rsidRPr="00304B34" w:rsidRDefault="00D92A52" w:rsidP="00F247CF">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44A922A" w14:textId="77777777" w:rsidR="00D92A52" w:rsidRPr="00304B34" w:rsidRDefault="00D92A52" w:rsidP="00F247CF">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4BD63205" w14:textId="77777777" w:rsidR="00D92A52" w:rsidRPr="00304B34" w:rsidRDefault="00D92A52" w:rsidP="00F247CF">
            <w:pPr>
              <w:jc w:val="both"/>
            </w:pPr>
            <w:r>
              <w:t>16</w:t>
            </w:r>
            <w:r w:rsidRPr="00304B34">
              <w:t>.5. Beneficiarul va executa garanţia de bună execuţie, în eventualitatea în care:</w:t>
            </w:r>
          </w:p>
          <w:p w14:paraId="7349BEB5" w14:textId="77777777" w:rsidR="00D92A52" w:rsidRPr="00304B34" w:rsidRDefault="00D92A52" w:rsidP="00F247CF">
            <w:pPr>
              <w:jc w:val="both"/>
            </w:pPr>
            <w:r w:rsidRPr="00304B34">
              <w:t xml:space="preserve">a) oricând pe parcursul îndeplinirii contractului, în limita prejudiciului creat, în conformitate cu </w:t>
            </w:r>
            <w:r>
              <w:t>actele normative</w:t>
            </w:r>
            <w:r w:rsidRPr="00304B34">
              <w:t>;</w:t>
            </w:r>
          </w:p>
          <w:p w14:paraId="6F261E3C" w14:textId="77777777" w:rsidR="00D92A52" w:rsidRPr="00304B34" w:rsidRDefault="00D92A52" w:rsidP="00F247CF">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2462E700" w14:textId="77777777" w:rsidR="00D92A52" w:rsidRPr="00304B34" w:rsidRDefault="00D92A52" w:rsidP="00F247CF">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0144A094" w14:textId="77777777" w:rsidR="00D92A52" w:rsidRPr="00E73483" w:rsidRDefault="00D92A52" w:rsidP="00F247CF">
            <w:pPr>
              <w:pStyle w:val="Listparagraf"/>
              <w:tabs>
                <w:tab w:val="left" w:pos="360"/>
              </w:tabs>
              <w:ind w:left="-15" w:firstLine="15"/>
            </w:pPr>
            <w:r>
              <w:rPr>
                <w:lang w:val="ro-RO"/>
              </w:rPr>
              <w:lastRenderedPageBreak/>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40D0FC5F" w14:textId="77777777" w:rsidR="00D92A52" w:rsidRPr="006369F2" w:rsidRDefault="00D92A52" w:rsidP="00F247CF">
            <w:pPr>
              <w:tabs>
                <w:tab w:val="left" w:pos="360"/>
              </w:tabs>
              <w:jc w:val="both"/>
              <w:rPr>
                <w:lang w:val="en-US"/>
              </w:rPr>
            </w:pPr>
          </w:p>
          <w:p w14:paraId="2C6EA19B" w14:textId="77777777" w:rsidR="00D92A52" w:rsidRPr="00DB0E74" w:rsidRDefault="00D92A52" w:rsidP="00D92A52">
            <w:pPr>
              <w:pStyle w:val="Listparagraf"/>
              <w:numPr>
                <w:ilvl w:val="0"/>
                <w:numId w:val="40"/>
              </w:numPr>
              <w:tabs>
                <w:tab w:val="clear" w:pos="1134"/>
                <w:tab w:val="left" w:pos="525"/>
              </w:tabs>
              <w:ind w:left="0" w:hanging="15"/>
              <w:contextualSpacing/>
            </w:pPr>
            <w:r w:rsidRPr="00DB0E74">
              <w:rPr>
                <w:b/>
              </w:rPr>
              <w:t>SOLUŢIONAREA LITIGIILOR</w:t>
            </w:r>
          </w:p>
          <w:p w14:paraId="2B3A7520" w14:textId="77777777" w:rsidR="00D92A52" w:rsidRPr="006369F2" w:rsidRDefault="00D92A52" w:rsidP="00F247CF">
            <w:pPr>
              <w:pStyle w:val="Listparagraf"/>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7CAC20D7" w14:textId="77777777" w:rsidR="00D92A52" w:rsidRPr="006369F2" w:rsidRDefault="00D92A52" w:rsidP="00F247CF">
            <w:pPr>
              <w:pStyle w:val="Listparagraf"/>
              <w:tabs>
                <w:tab w:val="left" w:pos="3465"/>
              </w:tabs>
              <w:ind w:left="0"/>
            </w:pPr>
            <w:r w:rsidRPr="006369F2">
              <w:t>17.2. În ipoteza în care părţile nu reusesc o soluţionare amiabila în termen de _____ zile, fiecare dintre acestea poate solicita ca litigiul să se soluţioneze de către instantele judecătoreşti competente.</w:t>
            </w:r>
          </w:p>
          <w:p w14:paraId="7274DE99" w14:textId="77777777" w:rsidR="00D92A52" w:rsidRPr="006369F2" w:rsidRDefault="00D92A52" w:rsidP="00F247CF">
            <w:pPr>
              <w:pStyle w:val="Listparagraf"/>
              <w:tabs>
                <w:tab w:val="left" w:pos="567"/>
              </w:tabs>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088C9596" w14:textId="77777777" w:rsidR="00D92A52" w:rsidRPr="006369F2" w:rsidRDefault="00D92A52" w:rsidP="00F247CF">
            <w:pPr>
              <w:tabs>
                <w:tab w:val="left" w:pos="567"/>
              </w:tabs>
              <w:jc w:val="both"/>
              <w:rPr>
                <w:b/>
                <w:lang w:val="en-US"/>
              </w:rPr>
            </w:pPr>
          </w:p>
          <w:p w14:paraId="145354AA" w14:textId="77777777" w:rsidR="00D92A52" w:rsidRPr="006369F2" w:rsidRDefault="00D92A52" w:rsidP="00F247CF">
            <w:pPr>
              <w:tabs>
                <w:tab w:val="left" w:pos="567"/>
              </w:tabs>
              <w:jc w:val="both"/>
              <w:rPr>
                <w:b/>
                <w:lang w:val="en-US"/>
              </w:rPr>
            </w:pPr>
            <w:r w:rsidRPr="006369F2">
              <w:rPr>
                <w:b/>
                <w:lang w:val="en-US"/>
              </w:rPr>
              <w:t>18. REZOLUȚIUNEA CONTRACTULUI</w:t>
            </w:r>
          </w:p>
          <w:p w14:paraId="5BE3C7EF" w14:textId="77777777" w:rsidR="00D92A52" w:rsidRPr="006369F2" w:rsidRDefault="00D92A52" w:rsidP="00F247CF">
            <w:pPr>
              <w:pStyle w:val="NormalWeb"/>
              <w:tabs>
                <w:tab w:val="left" w:pos="567"/>
              </w:tabs>
              <w:rPr>
                <w:lang w:val="en-US"/>
              </w:rPr>
            </w:pPr>
            <w:r w:rsidRPr="006369F2">
              <w:rPr>
                <w:lang w:val="en-US"/>
              </w:rPr>
              <w:t xml:space="preserve">18.1. Antreprenorul poate cere rezoluțiunea contractului, dacă: </w:t>
            </w:r>
          </w:p>
          <w:p w14:paraId="4C7A1548" w14:textId="77777777" w:rsidR="00D92A52" w:rsidRPr="006369F2" w:rsidRDefault="00D92A52" w:rsidP="00F247CF">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028F55DC" w14:textId="77777777" w:rsidR="00D92A52" w:rsidRPr="006369F2" w:rsidRDefault="00D92A52" w:rsidP="00D92A52">
            <w:pPr>
              <w:numPr>
                <w:ilvl w:val="0"/>
                <w:numId w:val="10"/>
              </w:numPr>
              <w:tabs>
                <w:tab w:val="left" w:pos="1276"/>
              </w:tabs>
              <w:ind w:left="0" w:hanging="425"/>
              <w:jc w:val="both"/>
              <w:rPr>
                <w:lang w:val="en-US"/>
              </w:rPr>
            </w:pPr>
            <w:r w:rsidRPr="006369F2">
              <w:rPr>
                <w:lang w:val="en-US"/>
              </w:rPr>
              <w:t xml:space="preserve">b) Beneficiarul nu onorează o plată scadentă mai mult de 3 luni; </w:t>
            </w:r>
          </w:p>
          <w:p w14:paraId="4FDD7F36" w14:textId="77777777" w:rsidR="00D92A52" w:rsidRPr="006369F2" w:rsidRDefault="00D92A52" w:rsidP="00D92A52">
            <w:pPr>
              <w:pStyle w:val="Listparagraf"/>
              <w:numPr>
                <w:ilvl w:val="0"/>
                <w:numId w:val="12"/>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7F660D7D" w14:textId="77777777" w:rsidR="00D92A52" w:rsidRPr="006369F2" w:rsidRDefault="00D92A52" w:rsidP="00D92A52">
            <w:pPr>
              <w:pStyle w:val="NormalWeb"/>
              <w:numPr>
                <w:ilvl w:val="1"/>
                <w:numId w:val="36"/>
              </w:numPr>
              <w:tabs>
                <w:tab w:val="left" w:pos="567"/>
              </w:tabs>
              <w:ind w:left="0" w:hanging="567"/>
              <w:rPr>
                <w:lang w:val="en-US"/>
              </w:rPr>
            </w:pPr>
            <w:r w:rsidRPr="006369F2">
              <w:rPr>
                <w:lang w:val="en-US"/>
              </w:rPr>
              <w:t xml:space="preserve">18.2. Beneficiarul poate cere rezoluțiunea contractului, dacă: </w:t>
            </w:r>
          </w:p>
          <w:p w14:paraId="09206136" w14:textId="77777777" w:rsidR="00D92A52" w:rsidRPr="006369F2" w:rsidRDefault="00D92A52" w:rsidP="00D92A52">
            <w:pPr>
              <w:pStyle w:val="Listparagraf"/>
              <w:numPr>
                <w:ilvl w:val="0"/>
                <w:numId w:val="12"/>
              </w:numPr>
              <w:tabs>
                <w:tab w:val="clear" w:pos="1134"/>
                <w:tab w:val="left" w:pos="1276"/>
              </w:tabs>
              <w:ind w:left="0"/>
              <w:contextualSpacing/>
            </w:pPr>
            <w:r w:rsidRPr="006369F2">
              <w:t>a) Antreprenorul se află în incapacitate de plată, lichidare sau bunurile acestuia sunt subsechestru;</w:t>
            </w:r>
          </w:p>
          <w:p w14:paraId="3A3DFE34" w14:textId="77777777" w:rsidR="00D92A52" w:rsidRPr="006369F2" w:rsidRDefault="00D92A52" w:rsidP="00D92A52">
            <w:pPr>
              <w:pStyle w:val="Listparagraf"/>
              <w:numPr>
                <w:ilvl w:val="0"/>
                <w:numId w:val="12"/>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774DE375" w14:textId="77777777" w:rsidR="00D92A52" w:rsidRPr="006369F2" w:rsidRDefault="00D92A52" w:rsidP="00D92A52">
            <w:pPr>
              <w:pStyle w:val="Listparagraf"/>
              <w:numPr>
                <w:ilvl w:val="0"/>
                <w:numId w:val="12"/>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021C0627" w14:textId="77777777" w:rsidR="00D92A52" w:rsidRPr="006369F2" w:rsidRDefault="00D92A52" w:rsidP="00D92A52">
            <w:pPr>
              <w:pStyle w:val="Listparagraf"/>
              <w:numPr>
                <w:ilvl w:val="0"/>
                <w:numId w:val="12"/>
              </w:numPr>
              <w:tabs>
                <w:tab w:val="clear" w:pos="1134"/>
                <w:tab w:val="left" w:pos="1276"/>
              </w:tabs>
              <w:ind w:left="0"/>
              <w:contextualSpacing/>
            </w:pPr>
            <w:r w:rsidRPr="006369F2">
              <w:t>d) Antreprenorul nu furnizează/menține garanția de bună execuție în condițiile solicitate prin prezentul contract;</w:t>
            </w:r>
          </w:p>
          <w:p w14:paraId="0824C962" w14:textId="77777777" w:rsidR="00D92A52" w:rsidRPr="006369F2" w:rsidRDefault="00D92A52" w:rsidP="00D92A52">
            <w:pPr>
              <w:pStyle w:val="Listparagraf"/>
              <w:numPr>
                <w:ilvl w:val="0"/>
                <w:numId w:val="12"/>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064E6576" w14:textId="77777777" w:rsidR="00D92A52" w:rsidRPr="006369F2" w:rsidRDefault="00D92A52" w:rsidP="00D92A52">
            <w:pPr>
              <w:pStyle w:val="Listparagraf"/>
              <w:numPr>
                <w:ilvl w:val="0"/>
                <w:numId w:val="12"/>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8971476" w14:textId="77777777" w:rsidR="00D92A52" w:rsidRPr="006369F2" w:rsidRDefault="00D92A52" w:rsidP="00D92A52">
            <w:pPr>
              <w:pStyle w:val="NormalWeb"/>
              <w:numPr>
                <w:ilvl w:val="1"/>
                <w:numId w:val="36"/>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26F8AAB8" w14:textId="77777777" w:rsidR="00D92A52" w:rsidRPr="006369F2" w:rsidRDefault="00D92A52" w:rsidP="00D92A52">
            <w:pPr>
              <w:pStyle w:val="NormalWeb"/>
              <w:numPr>
                <w:ilvl w:val="1"/>
                <w:numId w:val="36"/>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2CBA1C18" w14:textId="77777777" w:rsidR="00D92A52" w:rsidRPr="006369F2" w:rsidRDefault="00D92A52" w:rsidP="00D92A52">
            <w:pPr>
              <w:pStyle w:val="NormalWeb"/>
              <w:numPr>
                <w:ilvl w:val="1"/>
                <w:numId w:val="36"/>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7AD48557" w14:textId="77777777" w:rsidR="00D92A52" w:rsidRPr="006369F2" w:rsidRDefault="00D92A52" w:rsidP="00D92A52">
            <w:pPr>
              <w:pStyle w:val="NormalWeb"/>
              <w:numPr>
                <w:ilvl w:val="1"/>
                <w:numId w:val="36"/>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460C6124" w14:textId="77777777" w:rsidR="00D92A52" w:rsidRPr="006369F2" w:rsidRDefault="00D92A52" w:rsidP="00D92A52">
            <w:pPr>
              <w:pStyle w:val="NormalWeb"/>
              <w:numPr>
                <w:ilvl w:val="1"/>
                <w:numId w:val="36"/>
              </w:numPr>
              <w:tabs>
                <w:tab w:val="left" w:pos="567"/>
              </w:tabs>
              <w:ind w:left="0" w:hanging="567"/>
              <w:rPr>
                <w:lang w:val="en-US"/>
              </w:rPr>
            </w:pPr>
            <w:r w:rsidRPr="006369F2">
              <w:rPr>
                <w:lang w:val="en-US"/>
              </w:rPr>
              <w:t>18.8. Cazuri specifice de încetare a contractului de achiziţii publice:</w:t>
            </w:r>
          </w:p>
          <w:p w14:paraId="63F76DFB" w14:textId="77777777" w:rsidR="00D92A52" w:rsidRPr="006369F2" w:rsidRDefault="00D92A52" w:rsidP="00D92A52">
            <w:pPr>
              <w:pStyle w:val="NormalWeb"/>
              <w:numPr>
                <w:ilvl w:val="1"/>
                <w:numId w:val="36"/>
              </w:numPr>
              <w:tabs>
                <w:tab w:val="left" w:pos="567"/>
              </w:tabs>
              <w:ind w:left="0" w:hanging="567"/>
              <w:rPr>
                <w:lang w:val="en-US"/>
              </w:rPr>
            </w:pPr>
            <w:r w:rsidRPr="006369F2">
              <w:rPr>
                <w:lang w:val="en-US"/>
              </w:rPr>
              <w:lastRenderedPageBreak/>
              <w:t>Beneficiarul are dreptul de a rezolvi unilateral un contract de achiziţii publice în perioada de valabilitate a acestuia în una dintre următoarele situaţii:</w:t>
            </w:r>
          </w:p>
          <w:p w14:paraId="26431019" w14:textId="77777777" w:rsidR="00D92A52" w:rsidRPr="006369F2" w:rsidRDefault="00D92A52" w:rsidP="00D92A52">
            <w:pPr>
              <w:pStyle w:val="NormalWeb"/>
              <w:numPr>
                <w:ilvl w:val="1"/>
                <w:numId w:val="36"/>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75CD67B8" w14:textId="77777777" w:rsidR="00D92A52" w:rsidRPr="006369F2" w:rsidRDefault="00D92A52" w:rsidP="00D92A52">
            <w:pPr>
              <w:pStyle w:val="NormalWeb"/>
              <w:numPr>
                <w:ilvl w:val="1"/>
                <w:numId w:val="36"/>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6410F979" w14:textId="77777777" w:rsidR="00D92A52" w:rsidRPr="006369F2" w:rsidRDefault="00D92A52" w:rsidP="00F247CF">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A3F8C11" w14:textId="77777777" w:rsidR="00D92A52" w:rsidRPr="006369F2" w:rsidRDefault="00D92A52" w:rsidP="00F247CF">
            <w:pPr>
              <w:tabs>
                <w:tab w:val="left" w:pos="567"/>
              </w:tabs>
              <w:jc w:val="both"/>
              <w:rPr>
                <w:lang w:val="en-US"/>
              </w:rPr>
            </w:pPr>
          </w:p>
          <w:p w14:paraId="72ED64B4" w14:textId="77777777" w:rsidR="00D92A52" w:rsidRPr="006369F2" w:rsidRDefault="00D92A52" w:rsidP="00F247CF">
            <w:pPr>
              <w:tabs>
                <w:tab w:val="left" w:pos="567"/>
              </w:tabs>
              <w:jc w:val="both"/>
              <w:rPr>
                <w:b/>
                <w:lang w:val="en-US"/>
              </w:rPr>
            </w:pPr>
            <w:r w:rsidRPr="006369F2">
              <w:rPr>
                <w:b/>
                <w:lang w:val="en-US"/>
              </w:rPr>
              <w:t>19. DISPOZIȚII FINALE</w:t>
            </w:r>
          </w:p>
          <w:p w14:paraId="183D4966" w14:textId="77777777" w:rsidR="00D92A52" w:rsidRPr="006369F2" w:rsidRDefault="00D92A52" w:rsidP="00F247CF">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359936" w14:textId="77777777" w:rsidR="00D92A52" w:rsidRPr="006369F2" w:rsidRDefault="00D92A52" w:rsidP="00F247CF">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5D436736" w14:textId="77777777" w:rsidR="00D92A52" w:rsidRPr="006369F2" w:rsidRDefault="00D92A52" w:rsidP="00F247CF">
            <w:pPr>
              <w:jc w:val="both"/>
              <w:rPr>
                <w:lang w:val="en-US"/>
              </w:rPr>
            </w:pPr>
            <w:r w:rsidRPr="006369F2">
              <w:rPr>
                <w:lang w:val="en-US"/>
              </w:rPr>
              <w:t>19.3. Prezentul contract este întocmit în limba de română, în două exemplare de valoare juridică egală, câte un exemplar pentru Beneficiar și Antreprenor.</w:t>
            </w:r>
          </w:p>
          <w:p w14:paraId="7DDB5E1B" w14:textId="77777777" w:rsidR="00D92A52" w:rsidRPr="006369F2" w:rsidRDefault="00D92A52" w:rsidP="00F247CF">
            <w:pPr>
              <w:pStyle w:val="NormalWeb"/>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63B61A55" w14:textId="77777777" w:rsidR="00D92A52" w:rsidRDefault="00D92A52" w:rsidP="00F247CF">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632332A6" w14:textId="77777777" w:rsidR="00D92A52" w:rsidRPr="00FF430B" w:rsidRDefault="00D92A52" w:rsidP="00D92A52">
            <w:pPr>
              <w:pStyle w:val="Listparagraf"/>
              <w:numPr>
                <w:ilvl w:val="0"/>
                <w:numId w:val="37"/>
              </w:numPr>
              <w:tabs>
                <w:tab w:val="clear" w:pos="1134"/>
                <w:tab w:val="left" w:pos="525"/>
                <w:tab w:val="left" w:pos="2295"/>
              </w:tabs>
              <w:ind w:left="0" w:firstLine="0"/>
              <w:jc w:val="center"/>
            </w:pPr>
            <w:r w:rsidRPr="00FF430B">
              <w:rPr>
                <w:b/>
              </w:rPr>
              <w:t>PARTEA CE ȚINE DE CONDIȚIILE</w:t>
            </w:r>
          </w:p>
          <w:p w14:paraId="585AF779" w14:textId="77777777" w:rsidR="00D92A52" w:rsidRPr="00FF430B" w:rsidRDefault="00D92A52" w:rsidP="00F247CF">
            <w:pPr>
              <w:pStyle w:val="Listparagraf"/>
              <w:tabs>
                <w:tab w:val="left" w:pos="2295"/>
              </w:tabs>
              <w:ind w:left="3240"/>
            </w:pPr>
            <w:r w:rsidRPr="00FF430B">
              <w:rPr>
                <w:b/>
              </w:rPr>
              <w:t>SPECIALE A CONTRACTULUI</w:t>
            </w:r>
          </w:p>
          <w:p w14:paraId="34D4CFC0" w14:textId="77777777" w:rsidR="00D92A52" w:rsidRPr="00E75501" w:rsidRDefault="00D92A52" w:rsidP="00F247CF">
            <w:pPr>
              <w:jc w:val="center"/>
              <w:rPr>
                <w:i/>
              </w:rPr>
            </w:pPr>
            <w:r w:rsidRPr="00FF430B">
              <w:t xml:space="preserve">             </w:t>
            </w:r>
            <w:r w:rsidRPr="00E75501">
              <w:rPr>
                <w:i/>
              </w:rPr>
              <w:t>(</w:t>
            </w:r>
            <w:r w:rsidRPr="00E75501">
              <w:rPr>
                <w:i/>
                <w:sz w:val="20"/>
                <w:szCs w:val="20"/>
              </w:rPr>
              <w:t>LA NECESITATE)</w:t>
            </w:r>
          </w:p>
          <w:p w14:paraId="6332B6B7" w14:textId="77777777" w:rsidR="00D92A52" w:rsidRPr="00E75501" w:rsidRDefault="00D92A52" w:rsidP="00D92A52">
            <w:pPr>
              <w:pStyle w:val="Listparagraf"/>
              <w:numPr>
                <w:ilvl w:val="0"/>
                <w:numId w:val="13"/>
              </w:numPr>
              <w:tabs>
                <w:tab w:val="clear" w:pos="1134"/>
              </w:tabs>
              <w:spacing w:line="276" w:lineRule="auto"/>
              <w:ind w:left="0"/>
              <w:contextualSpacing/>
            </w:pPr>
            <w:r w:rsidRPr="00FF430B">
              <w:rPr>
                <w:b/>
              </w:rPr>
              <w:t xml:space="preserve">                 </w:t>
            </w:r>
          </w:p>
          <w:p w14:paraId="118C811C" w14:textId="77777777" w:rsidR="00D92A52" w:rsidRPr="006369F2" w:rsidRDefault="00D92A52" w:rsidP="00F247CF">
            <w:pPr>
              <w:pStyle w:val="Listparagraf"/>
              <w:spacing w:line="276" w:lineRule="auto"/>
              <w:ind w:left="0"/>
              <w:jc w:val="center"/>
              <w:rPr>
                <w:b/>
              </w:rPr>
            </w:pPr>
            <w:r w:rsidRPr="006369F2">
              <w:rPr>
                <w:b/>
              </w:rPr>
              <w:t>RECHIZITELE JURIDICE, POŞTALE ŞI DE PLĂŢI ALE PĂRŢILOR</w:t>
            </w:r>
          </w:p>
          <w:p w14:paraId="5641C51F" w14:textId="77777777" w:rsidR="00D92A52" w:rsidRPr="006369F2" w:rsidRDefault="00D92A52" w:rsidP="00F247CF">
            <w:pPr>
              <w:pStyle w:val="Listparagraf"/>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92A52" w:rsidRPr="00923433" w14:paraId="09300F8A" w14:textId="77777777" w:rsidTr="00F247CF">
              <w:tc>
                <w:tcPr>
                  <w:tcW w:w="4675" w:type="dxa"/>
                </w:tcPr>
                <w:p w14:paraId="343407B6" w14:textId="77777777" w:rsidR="00D92A52" w:rsidRPr="006369F2" w:rsidRDefault="00D92A52" w:rsidP="00F247CF">
                  <w:pPr>
                    <w:tabs>
                      <w:tab w:val="left" w:pos="3295"/>
                    </w:tabs>
                    <w:rPr>
                      <w:b/>
                      <w:lang w:val="en-US"/>
                    </w:rPr>
                  </w:pPr>
                  <w:r w:rsidRPr="006369F2">
                    <w:rPr>
                      <w:b/>
                      <w:iCs/>
                      <w:lang w:val="en-US"/>
                    </w:rPr>
                    <w:t>BENEFICIAR</w:t>
                  </w:r>
                </w:p>
              </w:tc>
              <w:tc>
                <w:tcPr>
                  <w:tcW w:w="4680" w:type="dxa"/>
                </w:tcPr>
                <w:p w14:paraId="4B18959A" w14:textId="77777777" w:rsidR="00D92A52" w:rsidRPr="006369F2" w:rsidRDefault="00D92A52" w:rsidP="00F247CF">
                  <w:pPr>
                    <w:tabs>
                      <w:tab w:val="left" w:pos="3295"/>
                    </w:tabs>
                    <w:rPr>
                      <w:lang w:val="en-US"/>
                    </w:rPr>
                  </w:pPr>
                  <w:r w:rsidRPr="006369F2">
                    <w:rPr>
                      <w:b/>
                      <w:iCs/>
                      <w:lang w:val="en-US"/>
                    </w:rPr>
                    <w:t xml:space="preserve">ANTREPRENOR </w:t>
                  </w:r>
                </w:p>
              </w:tc>
            </w:tr>
            <w:tr w:rsidR="00D92A52" w:rsidRPr="00923433" w14:paraId="4C50AF8E" w14:textId="77777777" w:rsidTr="00F247CF">
              <w:tc>
                <w:tcPr>
                  <w:tcW w:w="4675" w:type="dxa"/>
                  <w:vAlign w:val="center"/>
                </w:tcPr>
                <w:p w14:paraId="13D0C567"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4B31B099"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Adresa poştală:</w:t>
                  </w:r>
                </w:p>
              </w:tc>
            </w:tr>
            <w:tr w:rsidR="00D92A52" w:rsidRPr="00923433" w14:paraId="46C44B6B" w14:textId="77777777" w:rsidTr="00F247CF">
              <w:tc>
                <w:tcPr>
                  <w:tcW w:w="4675" w:type="dxa"/>
                  <w:vAlign w:val="center"/>
                </w:tcPr>
                <w:p w14:paraId="4E6BA97C"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1351DE27"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Telefon:</w:t>
                  </w:r>
                </w:p>
              </w:tc>
            </w:tr>
            <w:tr w:rsidR="00D92A52" w:rsidRPr="00923433" w14:paraId="1455E1A7" w14:textId="77777777" w:rsidTr="00F247CF">
              <w:tc>
                <w:tcPr>
                  <w:tcW w:w="4675" w:type="dxa"/>
                  <w:vAlign w:val="center"/>
                </w:tcPr>
                <w:p w14:paraId="738E2C1F"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303FA2D0"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Cod fiscal:</w:t>
                  </w:r>
                </w:p>
              </w:tc>
            </w:tr>
            <w:tr w:rsidR="00D92A52" w:rsidRPr="00923433" w14:paraId="2B3976B2" w14:textId="77777777" w:rsidTr="00F247CF">
              <w:tc>
                <w:tcPr>
                  <w:tcW w:w="4675" w:type="dxa"/>
                  <w:vAlign w:val="center"/>
                </w:tcPr>
                <w:p w14:paraId="3DBE8036"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50496877"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Banca:</w:t>
                  </w:r>
                </w:p>
              </w:tc>
            </w:tr>
            <w:tr w:rsidR="00D92A52" w:rsidRPr="00923433" w14:paraId="7EAB0DEF" w14:textId="77777777" w:rsidTr="00F247CF">
              <w:tc>
                <w:tcPr>
                  <w:tcW w:w="4675" w:type="dxa"/>
                  <w:vAlign w:val="center"/>
                </w:tcPr>
                <w:p w14:paraId="568B5FDB"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3BE9428E"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Cod IBAN:</w:t>
                  </w:r>
                </w:p>
              </w:tc>
            </w:tr>
          </w:tbl>
          <w:p w14:paraId="03428D8D" w14:textId="77777777" w:rsidR="00D92A52" w:rsidRPr="006369F2" w:rsidRDefault="00D92A52" w:rsidP="00F247CF">
            <w:pPr>
              <w:pStyle w:val="Listparagraf"/>
              <w:spacing w:line="276" w:lineRule="auto"/>
              <w:ind w:left="0"/>
              <w:jc w:val="center"/>
              <w:rPr>
                <w:b/>
              </w:rPr>
            </w:pPr>
          </w:p>
          <w:p w14:paraId="2B3D1A4A" w14:textId="77777777" w:rsidR="00D92A52" w:rsidRPr="006369F2" w:rsidRDefault="00D92A52" w:rsidP="00F247CF">
            <w:pPr>
              <w:tabs>
                <w:tab w:val="left" w:pos="360"/>
              </w:tabs>
              <w:jc w:val="both"/>
              <w:rPr>
                <w:lang w:val="en-US"/>
              </w:rPr>
            </w:pPr>
          </w:p>
          <w:p w14:paraId="71A40A0C" w14:textId="09F1DE4B" w:rsidR="00D92A52" w:rsidRPr="006369F2" w:rsidRDefault="00D92A52" w:rsidP="002053B7">
            <w:pPr>
              <w:tabs>
                <w:tab w:val="left" w:pos="360"/>
                <w:tab w:val="left" w:pos="2685"/>
              </w:tabs>
              <w:jc w:val="both"/>
              <w:rPr>
                <w:b/>
              </w:rPr>
            </w:pPr>
            <w:r w:rsidRPr="006369F2">
              <w:rPr>
                <w:lang w:val="en-US"/>
              </w:rPr>
              <w:tab/>
            </w:r>
            <w:r w:rsidRPr="006369F2">
              <w:rPr>
                <w:b/>
              </w:rPr>
              <w:t>SEMNĂTURILE PĂRŢILOR</w:t>
            </w:r>
          </w:p>
          <w:p w14:paraId="3D227275" w14:textId="77777777" w:rsidR="00D92A52" w:rsidRPr="006369F2" w:rsidRDefault="00D92A52" w:rsidP="00F247CF">
            <w:pPr>
              <w:pStyle w:val="Listparagraf"/>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D92A52" w:rsidRPr="00EC30C2" w14:paraId="68B098FF" w14:textId="77777777" w:rsidTr="00F247CF">
              <w:trPr>
                <w:trHeight w:val="357"/>
              </w:trPr>
              <w:tc>
                <w:tcPr>
                  <w:tcW w:w="4630" w:type="dxa"/>
                  <w:vAlign w:val="center"/>
                </w:tcPr>
                <w:p w14:paraId="6D8DD555" w14:textId="77777777" w:rsidR="00D92A52" w:rsidRPr="00FF430B" w:rsidRDefault="00D92A52" w:rsidP="00F247CF">
                  <w:pPr>
                    <w:tabs>
                      <w:tab w:val="left" w:pos="360"/>
                    </w:tabs>
                    <w:jc w:val="center"/>
                    <w:rPr>
                      <w:b/>
                    </w:rPr>
                  </w:pPr>
                  <w:r>
                    <w:rPr>
                      <w:b/>
                    </w:rPr>
                    <w:t>BENEFICIAR</w:t>
                  </w:r>
                </w:p>
              </w:tc>
              <w:tc>
                <w:tcPr>
                  <w:tcW w:w="4710" w:type="dxa"/>
                  <w:vAlign w:val="center"/>
                </w:tcPr>
                <w:p w14:paraId="753E0E1E" w14:textId="77777777" w:rsidR="00D92A52" w:rsidRPr="00FF430B" w:rsidRDefault="00D92A52" w:rsidP="00F247CF">
                  <w:pPr>
                    <w:tabs>
                      <w:tab w:val="left" w:pos="360"/>
                    </w:tabs>
                    <w:jc w:val="center"/>
                    <w:rPr>
                      <w:b/>
                    </w:rPr>
                  </w:pPr>
                  <w:r>
                    <w:rPr>
                      <w:b/>
                    </w:rPr>
                    <w:t>ANTREPRENOR</w:t>
                  </w:r>
                </w:p>
              </w:tc>
            </w:tr>
            <w:tr w:rsidR="00D92A52" w:rsidRPr="00EC30C2" w14:paraId="5FB34EB1" w14:textId="77777777" w:rsidTr="00F247CF">
              <w:trPr>
                <w:trHeight w:val="357"/>
              </w:trPr>
              <w:tc>
                <w:tcPr>
                  <w:tcW w:w="4630" w:type="dxa"/>
                  <w:vAlign w:val="center"/>
                </w:tcPr>
                <w:p w14:paraId="0C51298C" w14:textId="77777777" w:rsidR="00D92A52" w:rsidRPr="00FF430B" w:rsidRDefault="00D92A52" w:rsidP="00F247CF">
                  <w:pPr>
                    <w:tabs>
                      <w:tab w:val="left" w:pos="360"/>
                    </w:tabs>
                    <w:jc w:val="both"/>
                    <w:rPr>
                      <w:b/>
                    </w:rPr>
                  </w:pPr>
                </w:p>
              </w:tc>
              <w:tc>
                <w:tcPr>
                  <w:tcW w:w="4710" w:type="dxa"/>
                  <w:vAlign w:val="center"/>
                </w:tcPr>
                <w:p w14:paraId="20B38E51" w14:textId="77777777" w:rsidR="00D92A52" w:rsidRPr="00FF430B" w:rsidRDefault="00D92A52" w:rsidP="00F247CF">
                  <w:pPr>
                    <w:tabs>
                      <w:tab w:val="left" w:pos="360"/>
                    </w:tabs>
                    <w:jc w:val="both"/>
                    <w:rPr>
                      <w:b/>
                    </w:rPr>
                  </w:pPr>
                </w:p>
                <w:p w14:paraId="555602B9" w14:textId="77777777" w:rsidR="00D92A52" w:rsidRPr="00FF430B" w:rsidRDefault="00D92A52" w:rsidP="00F247CF">
                  <w:pPr>
                    <w:tabs>
                      <w:tab w:val="left" w:pos="360"/>
                    </w:tabs>
                    <w:jc w:val="both"/>
                    <w:rPr>
                      <w:b/>
                    </w:rPr>
                  </w:pPr>
                </w:p>
              </w:tc>
            </w:tr>
            <w:tr w:rsidR="00D92A52" w:rsidRPr="00EC30C2" w14:paraId="2252015F" w14:textId="77777777" w:rsidTr="00F247CF">
              <w:trPr>
                <w:trHeight w:val="357"/>
              </w:trPr>
              <w:tc>
                <w:tcPr>
                  <w:tcW w:w="4630" w:type="dxa"/>
                  <w:vAlign w:val="center"/>
                </w:tcPr>
                <w:p w14:paraId="7CDED42F" w14:textId="77777777" w:rsidR="00D92A52" w:rsidRPr="00FF430B" w:rsidRDefault="00D92A52" w:rsidP="00F247CF">
                  <w:pPr>
                    <w:tabs>
                      <w:tab w:val="left" w:pos="360"/>
                    </w:tabs>
                    <w:jc w:val="center"/>
                    <w:rPr>
                      <w:b/>
                    </w:rPr>
                  </w:pPr>
                  <w:r w:rsidRPr="00FF430B">
                    <w:t>„___”_________20__</w:t>
                  </w:r>
                </w:p>
              </w:tc>
              <w:tc>
                <w:tcPr>
                  <w:tcW w:w="4710" w:type="dxa"/>
                  <w:vAlign w:val="center"/>
                </w:tcPr>
                <w:p w14:paraId="0B7F00E5" w14:textId="77777777" w:rsidR="00D92A52" w:rsidRPr="00FF430B" w:rsidRDefault="00D92A52" w:rsidP="00F247CF">
                  <w:pPr>
                    <w:tabs>
                      <w:tab w:val="left" w:pos="360"/>
                    </w:tabs>
                    <w:jc w:val="center"/>
                    <w:rPr>
                      <w:b/>
                    </w:rPr>
                  </w:pPr>
                  <w:r w:rsidRPr="00FF430B">
                    <w:t>„___”_________20__</w:t>
                  </w:r>
                  <w:r>
                    <w:t>”.</w:t>
                  </w:r>
                </w:p>
              </w:tc>
            </w:tr>
          </w:tbl>
          <w:p w14:paraId="3F0B6B7C" w14:textId="23194BBB" w:rsidR="00D92A52" w:rsidRPr="00FF430B" w:rsidRDefault="00D92A52" w:rsidP="00F247CF">
            <w:pPr>
              <w:tabs>
                <w:tab w:val="left" w:pos="360"/>
                <w:tab w:val="left" w:pos="2295"/>
              </w:tabs>
              <w:jc w:val="both"/>
            </w:pPr>
            <w:bookmarkStart w:id="63" w:name="_GoBack"/>
            <w:bookmarkEnd w:id="63"/>
          </w:p>
          <w:p w14:paraId="342742F3" w14:textId="77777777" w:rsidR="00D92A52" w:rsidRPr="00FF430B" w:rsidRDefault="00D92A52" w:rsidP="00F247CF">
            <w:pPr>
              <w:tabs>
                <w:tab w:val="left" w:pos="360"/>
              </w:tabs>
              <w:jc w:val="both"/>
            </w:pPr>
          </w:p>
        </w:tc>
      </w:tr>
    </w:tbl>
    <w:p w14:paraId="40CD3295" w14:textId="77777777" w:rsidR="001F6E5A" w:rsidRPr="00FF430B" w:rsidRDefault="001F6E5A" w:rsidP="00540CAF"/>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2D2574" w14:textId="77777777" w:rsidR="00AB4E9A" w:rsidRDefault="00AB4E9A" w:rsidP="00A20ACF">
      <w:r>
        <w:separator/>
      </w:r>
    </w:p>
  </w:endnote>
  <w:endnote w:type="continuationSeparator" w:id="0">
    <w:p w14:paraId="42D1AFF5" w14:textId="77777777" w:rsidR="00AB4E9A" w:rsidRDefault="00AB4E9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3506DF">
          <w:t>39</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7ACFC6" w14:textId="77777777" w:rsidR="00AB4E9A" w:rsidRDefault="00AB4E9A" w:rsidP="00A20ACF">
      <w:r>
        <w:separator/>
      </w:r>
    </w:p>
  </w:footnote>
  <w:footnote w:type="continuationSeparator" w:id="0">
    <w:p w14:paraId="2964143A" w14:textId="77777777" w:rsidR="00AB4E9A" w:rsidRDefault="00AB4E9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C6F67CB"/>
    <w:multiLevelType w:val="hybridMultilevel"/>
    <w:tmpl w:val="EDBC041E"/>
    <w:lvl w:ilvl="0" w:tplc="3D24E8C2">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6FD3D0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6">
    <w:nsid w:val="3E477BF4"/>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0C33AAF"/>
    <w:multiLevelType w:val="hybridMultilevel"/>
    <w:tmpl w:val="1FAEBA4C"/>
    <w:lvl w:ilvl="0" w:tplc="04090017">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nsid w:val="5CAA33E5"/>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B058FA"/>
    <w:multiLevelType w:val="hybridMultilevel"/>
    <w:tmpl w:val="8058270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nsid w:val="6C2179F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6"/>
  </w:num>
  <w:num w:numId="3">
    <w:abstractNumId w:val="31"/>
  </w:num>
  <w:num w:numId="4">
    <w:abstractNumId w:val="30"/>
  </w:num>
  <w:num w:numId="5">
    <w:abstractNumId w:val="11"/>
  </w:num>
  <w:num w:numId="6">
    <w:abstractNumId w:val="5"/>
  </w:num>
  <w:num w:numId="7">
    <w:abstractNumId w:val="29"/>
  </w:num>
  <w:num w:numId="8">
    <w:abstractNumId w:val="9"/>
  </w:num>
  <w:num w:numId="9">
    <w:abstractNumId w:val="19"/>
  </w:num>
  <w:num w:numId="10">
    <w:abstractNumId w:val="20"/>
  </w:num>
  <w:num w:numId="11">
    <w:abstractNumId w:val="39"/>
  </w:num>
  <w:num w:numId="12">
    <w:abstractNumId w:val="27"/>
  </w:num>
  <w:num w:numId="13">
    <w:abstractNumId w:val="24"/>
  </w:num>
  <w:num w:numId="14">
    <w:abstractNumId w:val="7"/>
  </w:num>
  <w:num w:numId="15">
    <w:abstractNumId w:val="41"/>
  </w:num>
  <w:num w:numId="16">
    <w:abstractNumId w:val="34"/>
  </w:num>
  <w:num w:numId="17">
    <w:abstractNumId w:val="8"/>
  </w:num>
  <w:num w:numId="18">
    <w:abstractNumId w:val="32"/>
  </w:num>
  <w:num w:numId="19">
    <w:abstractNumId w:val="14"/>
  </w:num>
  <w:num w:numId="20">
    <w:abstractNumId w:val="18"/>
  </w:num>
  <w:num w:numId="21">
    <w:abstractNumId w:val="10"/>
  </w:num>
  <w:num w:numId="22">
    <w:abstractNumId w:val="6"/>
  </w:num>
  <w:num w:numId="23">
    <w:abstractNumId w:val="16"/>
  </w:num>
  <w:num w:numId="24">
    <w:abstractNumId w:val="12"/>
  </w:num>
  <w:num w:numId="25">
    <w:abstractNumId w:val="43"/>
  </w:num>
  <w:num w:numId="26">
    <w:abstractNumId w:val="35"/>
  </w:num>
  <w:num w:numId="27">
    <w:abstractNumId w:val="36"/>
  </w:num>
  <w:num w:numId="28">
    <w:abstractNumId w:val="25"/>
  </w:num>
  <w:num w:numId="29">
    <w:abstractNumId w:val="45"/>
  </w:num>
  <w:num w:numId="30">
    <w:abstractNumId w:val="37"/>
  </w:num>
  <w:num w:numId="31">
    <w:abstractNumId w:val="15"/>
  </w:num>
  <w:num w:numId="32">
    <w:abstractNumId w:val="42"/>
  </w:num>
  <w:num w:numId="33">
    <w:abstractNumId w:val="26"/>
  </w:num>
  <w:num w:numId="34">
    <w:abstractNumId w:val="17"/>
  </w:num>
  <w:num w:numId="35">
    <w:abstractNumId w:val="23"/>
  </w:num>
  <w:num w:numId="36">
    <w:abstractNumId w:val="33"/>
  </w:num>
  <w:num w:numId="37">
    <w:abstractNumId w:val="13"/>
  </w:num>
  <w:num w:numId="38">
    <w:abstractNumId w:val="21"/>
  </w:num>
  <w:num w:numId="39">
    <w:abstractNumId w:val="44"/>
  </w:num>
  <w:num w:numId="40">
    <w:abstractNumId w:val="22"/>
  </w:num>
  <w:num w:numId="41">
    <w:abstractNumId w:val="40"/>
  </w:num>
  <w:num w:numId="42">
    <w:abstractNumId w:val="2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5"/>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872"/>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A2D"/>
    <w:rsid w:val="000A7988"/>
    <w:rsid w:val="000A7A90"/>
    <w:rsid w:val="000B2369"/>
    <w:rsid w:val="000B39DD"/>
    <w:rsid w:val="000B5D92"/>
    <w:rsid w:val="000B70AD"/>
    <w:rsid w:val="000B73EB"/>
    <w:rsid w:val="000B784A"/>
    <w:rsid w:val="000C00CF"/>
    <w:rsid w:val="000C1F66"/>
    <w:rsid w:val="000C3C74"/>
    <w:rsid w:val="000C470A"/>
    <w:rsid w:val="000C5DFB"/>
    <w:rsid w:val="000C6131"/>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0D6C"/>
    <w:rsid w:val="001A192A"/>
    <w:rsid w:val="001A19FD"/>
    <w:rsid w:val="001A1A16"/>
    <w:rsid w:val="001A2344"/>
    <w:rsid w:val="001A4150"/>
    <w:rsid w:val="001A4DB4"/>
    <w:rsid w:val="001A5517"/>
    <w:rsid w:val="001A58C5"/>
    <w:rsid w:val="001A6043"/>
    <w:rsid w:val="001A78E4"/>
    <w:rsid w:val="001A7A79"/>
    <w:rsid w:val="001B1B6D"/>
    <w:rsid w:val="001B1E45"/>
    <w:rsid w:val="001B4EC9"/>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681D"/>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3B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00C"/>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6A2"/>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06DF"/>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2B24"/>
    <w:rsid w:val="00383A7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5E72"/>
    <w:rsid w:val="003B7763"/>
    <w:rsid w:val="003C0D27"/>
    <w:rsid w:val="003C1106"/>
    <w:rsid w:val="003C27FD"/>
    <w:rsid w:val="003C2C26"/>
    <w:rsid w:val="003C3AE2"/>
    <w:rsid w:val="003C4159"/>
    <w:rsid w:val="003C56CF"/>
    <w:rsid w:val="003C6365"/>
    <w:rsid w:val="003C66FF"/>
    <w:rsid w:val="003C7430"/>
    <w:rsid w:val="003C7AC4"/>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2DB4"/>
    <w:rsid w:val="00423D4E"/>
    <w:rsid w:val="00423EA7"/>
    <w:rsid w:val="0042474D"/>
    <w:rsid w:val="00424AE2"/>
    <w:rsid w:val="00425938"/>
    <w:rsid w:val="00426FF4"/>
    <w:rsid w:val="0042741C"/>
    <w:rsid w:val="00427553"/>
    <w:rsid w:val="00431AB8"/>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189E"/>
    <w:rsid w:val="004B30FA"/>
    <w:rsid w:val="004B349A"/>
    <w:rsid w:val="004B36EF"/>
    <w:rsid w:val="004B3BFB"/>
    <w:rsid w:val="004B7783"/>
    <w:rsid w:val="004C12F5"/>
    <w:rsid w:val="004C23A8"/>
    <w:rsid w:val="004C30A2"/>
    <w:rsid w:val="004C43C4"/>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6CDE"/>
    <w:rsid w:val="005212EA"/>
    <w:rsid w:val="005229B2"/>
    <w:rsid w:val="00522B45"/>
    <w:rsid w:val="00523447"/>
    <w:rsid w:val="00530124"/>
    <w:rsid w:val="005309C1"/>
    <w:rsid w:val="0053238B"/>
    <w:rsid w:val="00532A46"/>
    <w:rsid w:val="00536403"/>
    <w:rsid w:val="00537904"/>
    <w:rsid w:val="00540CAF"/>
    <w:rsid w:val="00541DCC"/>
    <w:rsid w:val="00543226"/>
    <w:rsid w:val="005459A4"/>
    <w:rsid w:val="00546E60"/>
    <w:rsid w:val="00547D55"/>
    <w:rsid w:val="00551783"/>
    <w:rsid w:val="00551CEC"/>
    <w:rsid w:val="00554549"/>
    <w:rsid w:val="00554651"/>
    <w:rsid w:val="00554B81"/>
    <w:rsid w:val="00556DDC"/>
    <w:rsid w:val="005605BF"/>
    <w:rsid w:val="00560712"/>
    <w:rsid w:val="0056164A"/>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E59"/>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6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430"/>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198"/>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831"/>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20C"/>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1CD"/>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C6C"/>
    <w:rsid w:val="009E05C3"/>
    <w:rsid w:val="009E0F3F"/>
    <w:rsid w:val="009E2657"/>
    <w:rsid w:val="009E3C56"/>
    <w:rsid w:val="009E3D35"/>
    <w:rsid w:val="009E3F79"/>
    <w:rsid w:val="009E4204"/>
    <w:rsid w:val="009E719D"/>
    <w:rsid w:val="009E7663"/>
    <w:rsid w:val="009F0FE8"/>
    <w:rsid w:val="009F1716"/>
    <w:rsid w:val="009F1E2C"/>
    <w:rsid w:val="009F3CEA"/>
    <w:rsid w:val="009F442E"/>
    <w:rsid w:val="009F5BE7"/>
    <w:rsid w:val="009F6B02"/>
    <w:rsid w:val="009F6CFB"/>
    <w:rsid w:val="009F7ECD"/>
    <w:rsid w:val="00A01157"/>
    <w:rsid w:val="00A01179"/>
    <w:rsid w:val="00A01A87"/>
    <w:rsid w:val="00A029CF"/>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CD4"/>
    <w:rsid w:val="00AA3E12"/>
    <w:rsid w:val="00AA4C46"/>
    <w:rsid w:val="00AA633F"/>
    <w:rsid w:val="00AA698F"/>
    <w:rsid w:val="00AA712F"/>
    <w:rsid w:val="00AA7E9A"/>
    <w:rsid w:val="00AB1EC3"/>
    <w:rsid w:val="00AB4E9A"/>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F0C"/>
    <w:rsid w:val="00B14173"/>
    <w:rsid w:val="00B16D7C"/>
    <w:rsid w:val="00B16FE4"/>
    <w:rsid w:val="00B20484"/>
    <w:rsid w:val="00B204B0"/>
    <w:rsid w:val="00B21DBB"/>
    <w:rsid w:val="00B228FC"/>
    <w:rsid w:val="00B22C9B"/>
    <w:rsid w:val="00B25D85"/>
    <w:rsid w:val="00B262BA"/>
    <w:rsid w:val="00B2679B"/>
    <w:rsid w:val="00B27C25"/>
    <w:rsid w:val="00B27D8B"/>
    <w:rsid w:val="00B3029E"/>
    <w:rsid w:val="00B31EB1"/>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6E42"/>
    <w:rsid w:val="00B47003"/>
    <w:rsid w:val="00B501CC"/>
    <w:rsid w:val="00B501F9"/>
    <w:rsid w:val="00B51B6E"/>
    <w:rsid w:val="00B51DAA"/>
    <w:rsid w:val="00B5234C"/>
    <w:rsid w:val="00B541A3"/>
    <w:rsid w:val="00B54EFC"/>
    <w:rsid w:val="00B5521E"/>
    <w:rsid w:val="00B555F2"/>
    <w:rsid w:val="00B618C5"/>
    <w:rsid w:val="00B6389C"/>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6614"/>
    <w:rsid w:val="00C46A1F"/>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B0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CB3"/>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2A52"/>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0674"/>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368"/>
    <w:rsid w:val="00E171D4"/>
    <w:rsid w:val="00E17AFF"/>
    <w:rsid w:val="00E2154F"/>
    <w:rsid w:val="00E217A0"/>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322"/>
    <w:rsid w:val="00E81A3E"/>
    <w:rsid w:val="00E8202C"/>
    <w:rsid w:val="00E828BB"/>
    <w:rsid w:val="00E836D3"/>
    <w:rsid w:val="00E838F8"/>
    <w:rsid w:val="00E845B0"/>
    <w:rsid w:val="00E85B92"/>
    <w:rsid w:val="00E86623"/>
    <w:rsid w:val="00E92862"/>
    <w:rsid w:val="00E93A68"/>
    <w:rsid w:val="00E94F3E"/>
    <w:rsid w:val="00E9530A"/>
    <w:rsid w:val="00E95E11"/>
    <w:rsid w:val="00E96650"/>
    <w:rsid w:val="00EA3452"/>
    <w:rsid w:val="00EA3C96"/>
    <w:rsid w:val="00EA50A9"/>
    <w:rsid w:val="00EA64B0"/>
    <w:rsid w:val="00EA71C4"/>
    <w:rsid w:val="00EA73CF"/>
    <w:rsid w:val="00EB080B"/>
    <w:rsid w:val="00EB1FF8"/>
    <w:rsid w:val="00EB3636"/>
    <w:rsid w:val="00EB65F6"/>
    <w:rsid w:val="00EB66BD"/>
    <w:rsid w:val="00EB6814"/>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97E"/>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7DC6"/>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1B1"/>
    <w:rsid w:val="00FB1667"/>
    <w:rsid w:val="00FB21E6"/>
    <w:rsid w:val="00FB2F32"/>
    <w:rsid w:val="00FB2FFC"/>
    <w:rsid w:val="00FB4DDC"/>
    <w:rsid w:val="00FB69CA"/>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DBB4F4E3-3212-40FC-81BA-008115CEF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Tabelgri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Tabelgri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Tabelgri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1">
    <w:name w:val="Table Normal1"/>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ListparagrafCaracter">
    <w:name w:val="Listă paragraf Caracter"/>
    <w:aliases w:val="HotarirePunct1 Caracter"/>
    <w:link w:val="Listparagraf"/>
    <w:uiPriority w:val="34"/>
    <w:qFormat/>
    <w:locked/>
    <w:rsid w:val="0042474D"/>
    <w:rPr>
      <w:rFonts w:ascii="Times New Roman" w:eastAsia="Times New Roman" w:hAnsi="Times New Roman" w:cs="Times New Roman"/>
      <w:sz w:val="24"/>
      <w:szCs w:val="24"/>
      <w:lang w:val="en-US"/>
    </w:rPr>
  </w:style>
  <w:style w:type="table" w:customStyle="1" w:styleId="Grigliatabella20">
    <w:name w:val="Griglia tabella2_0"/>
    <w:basedOn w:val="TabelNormal"/>
    <w:next w:val="TabelNormal"/>
    <w:uiPriority w:val="39"/>
    <w:rsid w:val="0042474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42474D"/>
    <w:pPr>
      <w:widowControl w:val="0"/>
      <w:autoSpaceDE w:val="0"/>
      <w:autoSpaceDN w:val="0"/>
    </w:pPr>
    <w:rPr>
      <w:noProof w:val="0"/>
      <w:sz w:val="22"/>
      <w:szCs w:val="22"/>
      <w:lang w:eastAsia="ro-RO" w:bidi="ro-RO"/>
    </w:rPr>
  </w:style>
  <w:style w:type="table" w:customStyle="1" w:styleId="GrilTabel2">
    <w:name w:val="Grilă Tabel2"/>
    <w:basedOn w:val="TabelNormal"/>
    <w:next w:val="Tabelgril"/>
    <w:rsid w:val="009F442E"/>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qFormat/>
    <w:rsid w:val="000A6A2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styleId="Accentuat">
    <w:name w:val="Emphasis"/>
    <w:basedOn w:val="Fontdeparagrafimplicit"/>
    <w:uiPriority w:val="20"/>
    <w:qFormat/>
    <w:rsid w:val="004C43C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B5905-58D3-4AB6-BA7B-451270938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16830</Words>
  <Characters>97620</Characters>
  <Application>Microsoft Office Word</Application>
  <DocSecurity>0</DocSecurity>
  <Lines>813</Lines>
  <Paragraphs>228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114222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 Microsoft</cp:lastModifiedBy>
  <cp:revision>2</cp:revision>
  <cp:lastPrinted>2021-06-01T11:52:00Z</cp:lastPrinted>
  <dcterms:created xsi:type="dcterms:W3CDTF">2026-08-05T17:03:00Z</dcterms:created>
  <dcterms:modified xsi:type="dcterms:W3CDTF">2026-08-05T17:03:00Z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78a5ed07-1877-4d79-aeed-5eca4898406e</vt:lpwstr>
  </property>
</Properties>
</file>