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556CE8"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701E147" w14:textId="77777777" w:rsidR="006B7F91" w:rsidRDefault="006B7F91" w:rsidP="006B7F91">
      <w:pPr>
        <w:spacing w:before="120"/>
        <w:jc w:val="center"/>
        <w:rPr>
          <w:b/>
          <w:sz w:val="28"/>
          <w:szCs w:val="28"/>
        </w:rPr>
      </w:pPr>
      <w:r>
        <w:rPr>
          <w:b/>
          <w:sz w:val="28"/>
          <w:szCs w:val="28"/>
        </w:rPr>
        <w:lastRenderedPageBreak/>
        <w:t>ANUNȚ DE PARTICIPARE</w:t>
      </w:r>
    </w:p>
    <w:p w14:paraId="4E2C4772" w14:textId="77777777" w:rsidR="006B7F91" w:rsidRDefault="006B7F91" w:rsidP="006B7F91">
      <w:pPr>
        <w:ind w:right="567"/>
        <w:rPr>
          <w:b/>
        </w:rPr>
      </w:pPr>
      <w:bookmarkStart w:id="45" w:name="_Hlk182470484"/>
      <w:r>
        <w:rPr>
          <w:b/>
        </w:rPr>
        <w:t>Obiectul achizitiei:</w:t>
      </w:r>
    </w:p>
    <w:p w14:paraId="13BDB469" w14:textId="77777777" w:rsidR="006B7F91" w:rsidRPr="00625879" w:rsidRDefault="006B7F91" w:rsidP="006B7F91">
      <w:pPr>
        <w:ind w:right="567"/>
        <w:rPr>
          <w:b/>
          <w:bCs/>
          <w:u w:val="single"/>
        </w:rPr>
      </w:pPr>
      <w:r w:rsidRPr="00980C5C">
        <w:rPr>
          <w:b/>
        </w:rPr>
        <w:t xml:space="preserve"> </w:t>
      </w:r>
      <w:r w:rsidRPr="00625879">
        <w:rPr>
          <w:b/>
          <w:bCs/>
          <w:u w:val="single"/>
        </w:rPr>
        <w:t>Reparatia curenta a straziilor din satul Carahasani raionul Stefan Voda</w:t>
      </w:r>
    </w:p>
    <w:p w14:paraId="6FBEEB5F" w14:textId="77777777" w:rsidR="006B7F91" w:rsidRDefault="006B7F91" w:rsidP="006B7F91">
      <w:pPr>
        <w:ind w:right="567"/>
      </w:pPr>
    </w:p>
    <w:p w14:paraId="0A588371" w14:textId="77777777" w:rsidR="006B7F91" w:rsidRPr="007E4ED3" w:rsidRDefault="006B7F91" w:rsidP="006B7F91">
      <w:pPr>
        <w:ind w:right="567"/>
        <w:rPr>
          <w:b/>
          <w:bCs/>
          <w:highlight w:val="yellow"/>
        </w:rPr>
      </w:pPr>
      <w:r>
        <w:t>COD CPV: 45200000-9</w:t>
      </w:r>
    </w:p>
    <w:p w14:paraId="00B73722" w14:textId="77777777" w:rsidR="006B7F91" w:rsidRPr="00496D35" w:rsidRDefault="006B7F91" w:rsidP="006B7F91">
      <w:pPr>
        <w:ind w:right="567"/>
        <w:rPr>
          <w:b/>
          <w:highlight w:val="yellow"/>
        </w:rPr>
      </w:pPr>
      <w:r w:rsidRPr="00496D35">
        <w:rPr>
          <w:b/>
          <w:highlight w:val="yellow"/>
        </w:rPr>
        <w:t xml:space="preserve">Procedura a fost inclusă în planul de achiziții publice a autorității contractante </w:t>
      </w:r>
    </w:p>
    <w:p w14:paraId="0FCAC5DB" w14:textId="77777777" w:rsidR="006B7F91" w:rsidRDefault="006B7F91" w:rsidP="006B7F91">
      <w:pPr>
        <w:rPr>
          <w:lang w:val="en-US"/>
        </w:rPr>
      </w:pPr>
      <w:r w:rsidRPr="00496D35">
        <w:rPr>
          <w:b/>
        </w:rPr>
        <w:t xml:space="preserve">Da, </w:t>
      </w:r>
    </w:p>
    <w:p w14:paraId="7115265E" w14:textId="77777777" w:rsidR="006B7F91" w:rsidRDefault="006B7F91" w:rsidP="006B7F91">
      <w:pPr>
        <w:rPr>
          <w:b/>
          <w:noProof w:val="0"/>
          <w:lang w:eastAsia="ru-RU"/>
        </w:rPr>
      </w:pPr>
      <w:r>
        <w:rPr>
          <w:b/>
          <w:noProof w:val="0"/>
          <w:lang w:eastAsia="ru-RU"/>
        </w:rPr>
        <w:t>Procedura de achizitie: COP</w:t>
      </w:r>
    </w:p>
    <w:p w14:paraId="536DD840" w14:textId="77777777" w:rsidR="006B7F91" w:rsidRDefault="006B7F91" w:rsidP="006B7F91">
      <w:pPr>
        <w:rPr>
          <w:b/>
          <w:noProof w:val="0"/>
          <w:lang w:eastAsia="ru-RU"/>
        </w:rPr>
      </w:pPr>
    </w:p>
    <w:p w14:paraId="380DE74B" w14:textId="77777777" w:rsidR="006B7F91" w:rsidRPr="00A365A9" w:rsidRDefault="006B7F91" w:rsidP="006B7F91">
      <w:pPr>
        <w:rPr>
          <w:b/>
          <w:noProof w:val="0"/>
          <w:lang w:eastAsia="ru-RU"/>
        </w:rPr>
      </w:pPr>
    </w:p>
    <w:bookmarkEnd w:id="45"/>
    <w:p w14:paraId="086EEC23" w14:textId="77777777" w:rsidR="006B7F91" w:rsidRPr="00625879" w:rsidRDefault="006B7F91" w:rsidP="006B7F91">
      <w:pPr>
        <w:ind w:right="57"/>
        <w:rPr>
          <w:lang w:eastAsia="ru-RU"/>
        </w:rPr>
      </w:pPr>
      <w:r>
        <w:rPr>
          <w:bCs/>
          <w:lang w:eastAsia="ru-RU"/>
        </w:rPr>
        <w:t>1</w:t>
      </w:r>
      <w:r w:rsidRPr="00625879">
        <w:rPr>
          <w:bCs/>
          <w:lang w:eastAsia="ru-RU"/>
        </w:rPr>
        <w:t>. Denumirea autorităţii contractante:</w:t>
      </w:r>
      <w:r w:rsidRPr="00625879">
        <w:rPr>
          <w:lang w:eastAsia="ru-RU"/>
        </w:rPr>
        <w:t xml:space="preserve"> </w:t>
      </w:r>
      <w:r w:rsidRPr="00625879">
        <w:rPr>
          <w:b/>
          <w:bCs/>
          <w:lang w:val="en-US"/>
        </w:rPr>
        <w:t>Primaria s. Carahasani, r. Stefan Vodă</w:t>
      </w:r>
    </w:p>
    <w:p w14:paraId="22659D8F" w14:textId="77777777" w:rsidR="006B7F91" w:rsidRPr="00625879" w:rsidRDefault="006B7F91" w:rsidP="006B7F91">
      <w:pPr>
        <w:ind w:right="57"/>
        <w:rPr>
          <w:b/>
          <w:bCs/>
          <w:lang w:val="en-US"/>
        </w:rPr>
      </w:pPr>
      <w:r w:rsidRPr="00625879">
        <w:rPr>
          <w:bCs/>
          <w:lang w:eastAsia="ru-RU"/>
        </w:rPr>
        <w:t>2. IDNO</w:t>
      </w:r>
      <w:r w:rsidRPr="00625879">
        <w:rPr>
          <w:lang w:eastAsia="ru-RU"/>
        </w:rPr>
        <w:t xml:space="preserve">:  </w:t>
      </w:r>
      <w:r w:rsidRPr="00625879">
        <w:rPr>
          <w:b/>
          <w:bCs/>
          <w:lang w:val="en-US"/>
        </w:rPr>
        <w:t>1007601005316</w:t>
      </w:r>
    </w:p>
    <w:p w14:paraId="2F5A3C2F" w14:textId="77777777" w:rsidR="006B7F91" w:rsidRPr="00625879" w:rsidRDefault="006B7F91" w:rsidP="006B7F91">
      <w:pPr>
        <w:ind w:right="57"/>
        <w:rPr>
          <w:bCs/>
          <w:lang w:eastAsia="ru-RU"/>
        </w:rPr>
      </w:pPr>
      <w:r w:rsidRPr="00625879">
        <w:rPr>
          <w:bCs/>
          <w:lang w:eastAsia="ru-RU"/>
        </w:rPr>
        <w:t>3. Adresa</w:t>
      </w:r>
      <w:r w:rsidRPr="00625879">
        <w:rPr>
          <w:lang w:eastAsia="ru-RU"/>
        </w:rPr>
        <w:t xml:space="preserve">: </w:t>
      </w:r>
      <w:r w:rsidRPr="00625879">
        <w:rPr>
          <w:b/>
          <w:bCs/>
          <w:lang w:val="en-US"/>
        </w:rPr>
        <w:t>s. Carahasani, r. Stefan Vodă</w:t>
      </w:r>
      <w:r w:rsidRPr="00625879">
        <w:rPr>
          <w:bCs/>
          <w:lang w:eastAsia="ru-RU"/>
        </w:rPr>
        <w:t xml:space="preserve"> </w:t>
      </w:r>
    </w:p>
    <w:p w14:paraId="33C3AA9F" w14:textId="77777777" w:rsidR="006B7F91" w:rsidRPr="00625879" w:rsidRDefault="006B7F91" w:rsidP="006B7F91">
      <w:pPr>
        <w:ind w:right="57"/>
        <w:rPr>
          <w:lang w:eastAsia="ru-RU"/>
        </w:rPr>
      </w:pPr>
      <w:r w:rsidRPr="00625879">
        <w:rPr>
          <w:bCs/>
          <w:lang w:eastAsia="ru-RU"/>
        </w:rPr>
        <w:t>4. Numărul de telefon/fax:</w:t>
      </w:r>
      <w:r w:rsidRPr="00625879">
        <w:rPr>
          <w:b/>
          <w:lang w:eastAsia="ru-RU"/>
        </w:rPr>
        <w:t xml:space="preserve"> 069300796, 067379866</w:t>
      </w:r>
    </w:p>
    <w:p w14:paraId="74755D8A" w14:textId="77777777" w:rsidR="006B7F91" w:rsidRDefault="006B7F91" w:rsidP="006B7F91">
      <w:pPr>
        <w:shd w:val="clear" w:color="auto" w:fill="FFFFFF" w:themeFill="background1"/>
        <w:tabs>
          <w:tab w:val="left" w:pos="284"/>
          <w:tab w:val="right" w:pos="9531"/>
        </w:tabs>
        <w:spacing w:before="120"/>
        <w:ind w:left="360" w:hanging="360"/>
      </w:pPr>
      <w:r w:rsidRPr="005D3CAE">
        <w:rPr>
          <w:bCs/>
          <w:lang w:eastAsia="ru-RU"/>
        </w:rPr>
        <w:t>5. Adresa de e-mail şi pagina web oficială ale autorităţii contractante</w:t>
      </w:r>
      <w:r>
        <w:rPr>
          <w:bCs/>
          <w:lang w:eastAsia="ru-RU"/>
        </w:rPr>
        <w:t xml:space="preserve">:  </w:t>
      </w:r>
      <w:r w:rsidRPr="00D6263C">
        <w:t>primaria.carahasani@apl.gov.md</w:t>
      </w:r>
    </w:p>
    <w:p w14:paraId="559277C9" w14:textId="77777777" w:rsidR="006B7F91" w:rsidRPr="005D3CAE" w:rsidRDefault="006B7F91" w:rsidP="006B7F91">
      <w:pPr>
        <w:shd w:val="clear" w:color="auto" w:fill="FFFFFF" w:themeFill="background1"/>
        <w:tabs>
          <w:tab w:val="left" w:pos="284"/>
          <w:tab w:val="right" w:pos="9531"/>
        </w:tabs>
        <w:spacing w:before="120"/>
        <w:ind w:left="360" w:hanging="360"/>
        <w:rPr>
          <w:b/>
          <w:lang w:val="it-IT"/>
        </w:rPr>
      </w:pPr>
      <w:r>
        <w:rPr>
          <w:b/>
          <w:lang w:eastAsia="ru-RU"/>
        </w:rPr>
        <w:t xml:space="preserve">6. </w:t>
      </w:r>
      <w:r w:rsidRPr="005D3CAE">
        <w:rPr>
          <w:b/>
          <w:lang w:val="it-IT"/>
        </w:rPr>
        <w:t xml:space="preserve">Adresa de e-mail sau de internet de la care se va putea obține accesul la documentația de atribuire: </w:t>
      </w:r>
      <w:r w:rsidRPr="005D3CAE">
        <w:rPr>
          <w:b/>
          <w:u w:val="single"/>
          <w:lang w:val="it-IT"/>
        </w:rPr>
        <w:t>documentația de atribuire este anexată în cadrul procedurii în SIA ”RSAP”.</w:t>
      </w:r>
    </w:p>
    <w:p w14:paraId="6F0A2F36" w14:textId="77777777" w:rsidR="006B7F91" w:rsidRPr="005D3CAE" w:rsidRDefault="006B7F91" w:rsidP="006B7F91">
      <w:pPr>
        <w:pStyle w:val="a"/>
        <w:numPr>
          <w:ilvl w:val="0"/>
          <w:numId w:val="31"/>
        </w:numPr>
        <w:tabs>
          <w:tab w:val="left" w:pos="284"/>
          <w:tab w:val="right" w:pos="9531"/>
        </w:tabs>
        <w:spacing w:before="120"/>
        <w:rPr>
          <w:b/>
          <w:lang w:val="it-IT"/>
        </w:rPr>
      </w:pPr>
      <w:r w:rsidRPr="005D3CAE">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3CAE">
        <w:rPr>
          <w:b/>
          <w:u w:val="single"/>
          <w:lang w:val="it-IT"/>
        </w:rPr>
        <w:t>autoritate publica locala</w:t>
      </w:r>
    </w:p>
    <w:p w14:paraId="74C2189C" w14:textId="77777777" w:rsidR="006B7F91" w:rsidRPr="005D3CAE" w:rsidRDefault="006B7F91" w:rsidP="006B7F91">
      <w:pPr>
        <w:pStyle w:val="a"/>
        <w:numPr>
          <w:ilvl w:val="0"/>
          <w:numId w:val="31"/>
        </w:numPr>
        <w:shd w:val="clear" w:color="auto" w:fill="FFFFFF"/>
        <w:tabs>
          <w:tab w:val="left" w:pos="284"/>
          <w:tab w:val="right" w:pos="9531"/>
        </w:tabs>
        <w:spacing w:before="120"/>
        <w:rPr>
          <w:b/>
        </w:rPr>
      </w:pPr>
      <w:proofErr w:type="spellStart"/>
      <w:r w:rsidRPr="005D3CAE">
        <w:rPr>
          <w:b/>
        </w:rPr>
        <w:t>Cumpărătorul</w:t>
      </w:r>
      <w:proofErr w:type="spellEnd"/>
      <w:r w:rsidRPr="005D3CAE">
        <w:rPr>
          <w:b/>
        </w:rPr>
        <w:t xml:space="preserve"> </w:t>
      </w:r>
      <w:proofErr w:type="spellStart"/>
      <w:r w:rsidRPr="005D3CAE">
        <w:rPr>
          <w:b/>
        </w:rPr>
        <w:t>invită</w:t>
      </w:r>
      <w:proofErr w:type="spellEnd"/>
      <w:r w:rsidRPr="005D3CAE">
        <w:rPr>
          <w:b/>
        </w:rPr>
        <w:t xml:space="preserve"> </w:t>
      </w:r>
      <w:proofErr w:type="spellStart"/>
      <w:r w:rsidRPr="005D3CAE">
        <w:rPr>
          <w:b/>
        </w:rPr>
        <w:t>operatorii</w:t>
      </w:r>
      <w:proofErr w:type="spellEnd"/>
      <w:r w:rsidRPr="005D3CAE">
        <w:rPr>
          <w:b/>
        </w:rPr>
        <w:t xml:space="preserve"> </w:t>
      </w:r>
      <w:proofErr w:type="spellStart"/>
      <w:r w:rsidRPr="005D3CAE">
        <w:rPr>
          <w:b/>
        </w:rPr>
        <w:t>economici</w:t>
      </w:r>
      <w:proofErr w:type="spellEnd"/>
      <w:r w:rsidRPr="005D3CAE">
        <w:rPr>
          <w:b/>
        </w:rPr>
        <w:t xml:space="preserve"> </w:t>
      </w:r>
      <w:proofErr w:type="spellStart"/>
      <w:r w:rsidRPr="005D3CAE">
        <w:rPr>
          <w:b/>
        </w:rPr>
        <w:t>interesați</w:t>
      </w:r>
      <w:proofErr w:type="spellEnd"/>
      <w:r w:rsidRPr="005D3CAE">
        <w:rPr>
          <w:b/>
        </w:rPr>
        <w:t xml:space="preserve">, care </w:t>
      </w:r>
      <w:proofErr w:type="spellStart"/>
      <w:r w:rsidRPr="005D3CAE">
        <w:rPr>
          <w:b/>
        </w:rPr>
        <w:t>îi</w:t>
      </w:r>
      <w:proofErr w:type="spellEnd"/>
      <w:r w:rsidRPr="005D3CAE">
        <w:rPr>
          <w:b/>
        </w:rPr>
        <w:t xml:space="preserve"> pot </w:t>
      </w:r>
      <w:proofErr w:type="spellStart"/>
      <w:r w:rsidRPr="005D3CAE">
        <w:rPr>
          <w:b/>
        </w:rPr>
        <w:t>satisface</w:t>
      </w:r>
      <w:proofErr w:type="spellEnd"/>
      <w:r w:rsidRPr="005D3CAE">
        <w:rPr>
          <w:b/>
        </w:rPr>
        <w:t xml:space="preserve"> </w:t>
      </w:r>
      <w:proofErr w:type="spellStart"/>
      <w:r w:rsidRPr="005D3CAE">
        <w:rPr>
          <w:b/>
        </w:rPr>
        <w:t>necesitățile</w:t>
      </w:r>
      <w:proofErr w:type="spellEnd"/>
      <w:r w:rsidRPr="005D3CAE">
        <w:rPr>
          <w:b/>
        </w:rPr>
        <w:t xml:space="preserve">, </w:t>
      </w:r>
      <w:proofErr w:type="spellStart"/>
      <w:r w:rsidRPr="005D3CAE">
        <w:rPr>
          <w:b/>
        </w:rPr>
        <w:t>să</w:t>
      </w:r>
      <w:proofErr w:type="spellEnd"/>
      <w:r w:rsidRPr="005D3CAE">
        <w:rPr>
          <w:b/>
        </w:rPr>
        <w:t xml:space="preserve"> </w:t>
      </w:r>
      <w:proofErr w:type="spellStart"/>
      <w:r w:rsidRPr="005D3CAE">
        <w:rPr>
          <w:b/>
        </w:rPr>
        <w:t>participe</w:t>
      </w:r>
      <w:proofErr w:type="spellEnd"/>
      <w:r w:rsidRPr="005D3CAE">
        <w:rPr>
          <w:b/>
        </w:rPr>
        <w:t xml:space="preserve"> la </w:t>
      </w:r>
      <w:proofErr w:type="spellStart"/>
      <w:r w:rsidRPr="005D3CAE">
        <w:rPr>
          <w:b/>
        </w:rPr>
        <w:t>procedura</w:t>
      </w:r>
      <w:proofErr w:type="spellEnd"/>
      <w:r w:rsidRPr="005D3CAE">
        <w:rPr>
          <w:b/>
        </w:rPr>
        <w:t xml:space="preserve"> de </w:t>
      </w:r>
      <w:proofErr w:type="spellStart"/>
      <w:r w:rsidRPr="005D3CAE">
        <w:rPr>
          <w:b/>
        </w:rPr>
        <w:t>achiziție</w:t>
      </w:r>
      <w:proofErr w:type="spellEnd"/>
      <w:r w:rsidRPr="005D3CAE">
        <w:rPr>
          <w:b/>
        </w:rPr>
        <w:t xml:space="preserve"> </w:t>
      </w:r>
      <w:proofErr w:type="spellStart"/>
      <w:r w:rsidRPr="005D3CAE">
        <w:rPr>
          <w:b/>
        </w:rPr>
        <w:t>privind</w:t>
      </w:r>
      <w:proofErr w:type="spellEnd"/>
      <w:r w:rsidRPr="005D3CAE">
        <w:rPr>
          <w:b/>
        </w:rPr>
        <w:t xml:space="preserve"> </w:t>
      </w:r>
      <w:proofErr w:type="spellStart"/>
      <w:r w:rsidRPr="005D3CAE">
        <w:rPr>
          <w:b/>
        </w:rPr>
        <w:t>îndeplinirea</w:t>
      </w:r>
      <w:proofErr w:type="spellEnd"/>
      <w:r w:rsidRPr="005D3CAE">
        <w:rPr>
          <w:b/>
        </w:rPr>
        <w:t xml:space="preserve"> </w:t>
      </w:r>
      <w:proofErr w:type="spellStart"/>
      <w:r w:rsidRPr="005D3CAE">
        <w:rPr>
          <w:b/>
        </w:rPr>
        <w:t>următoarelor</w:t>
      </w:r>
      <w:proofErr w:type="spellEnd"/>
      <w:r w:rsidRPr="005D3CAE">
        <w:rPr>
          <w:b/>
        </w:rPr>
        <w:t xml:space="preserve"> </w:t>
      </w:r>
      <w:proofErr w:type="spellStart"/>
      <w:r w:rsidRPr="005D3CAE">
        <w:rPr>
          <w:b/>
        </w:rPr>
        <w:t>lucrări</w:t>
      </w:r>
      <w:proofErr w:type="spellEnd"/>
      <w:r w:rsidRPr="005D3CAE">
        <w:rPr>
          <w:b/>
        </w:rPr>
        <w:t>:</w:t>
      </w:r>
    </w:p>
    <w:tbl>
      <w:tblPr>
        <w:tblW w:w="10798" w:type="dxa"/>
        <w:tblInd w:w="-455" w:type="dxa"/>
        <w:tblLayout w:type="fixed"/>
        <w:tblLook w:val="0400" w:firstRow="0" w:lastRow="0" w:firstColumn="0" w:lastColumn="0" w:noHBand="0" w:noVBand="1"/>
      </w:tblPr>
      <w:tblGrid>
        <w:gridCol w:w="732"/>
        <w:gridCol w:w="1278"/>
        <w:gridCol w:w="3685"/>
        <w:gridCol w:w="851"/>
        <w:gridCol w:w="1134"/>
        <w:gridCol w:w="1559"/>
        <w:gridCol w:w="1559"/>
      </w:tblGrid>
      <w:tr w:rsidR="006B7F91" w14:paraId="5C3181C6" w14:textId="77777777" w:rsidTr="00106F24">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70B63" w14:textId="77777777" w:rsidR="006B7F91" w:rsidRPr="0030077F" w:rsidRDefault="006B7F91" w:rsidP="00106F24">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CB267" w14:textId="77777777" w:rsidR="006B7F91" w:rsidRPr="0030077F" w:rsidRDefault="006B7F91" w:rsidP="00106F24">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4E04D" w14:textId="77777777" w:rsidR="006B7F91" w:rsidRPr="0030077F" w:rsidRDefault="006B7F91" w:rsidP="00106F24">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EDBD5F" w14:textId="77777777" w:rsidR="006B7F91" w:rsidRPr="0030077F" w:rsidRDefault="006B7F91" w:rsidP="00106F24">
            <w:pPr>
              <w:shd w:val="clear" w:color="auto" w:fill="FFFFFF"/>
              <w:spacing w:before="120"/>
              <w:jc w:val="center"/>
              <w:rPr>
                <w:b/>
                <w:sz w:val="18"/>
                <w:szCs w:val="18"/>
              </w:rPr>
            </w:pPr>
            <w:r w:rsidRPr="0030077F">
              <w:rPr>
                <w:b/>
                <w:sz w:val="18"/>
                <w:szCs w:val="18"/>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69F5B" w14:textId="77777777" w:rsidR="006B7F91" w:rsidRPr="0030077F" w:rsidRDefault="006B7F91" w:rsidP="00106F24">
            <w:pPr>
              <w:shd w:val="clear" w:color="auto" w:fill="FFFFFF"/>
              <w:spacing w:before="120"/>
              <w:jc w:val="center"/>
              <w:rPr>
                <w:b/>
                <w:sz w:val="18"/>
                <w:szCs w:val="18"/>
              </w:rPr>
            </w:pPr>
            <w:r w:rsidRPr="0030077F">
              <w:rPr>
                <w:b/>
                <w:sz w:val="18"/>
                <w:szCs w:val="18"/>
              </w:rPr>
              <w:t>Cantitatea</w:t>
            </w:r>
          </w:p>
        </w:tc>
        <w:tc>
          <w:tcPr>
            <w:tcW w:w="1559" w:type="dxa"/>
            <w:tcBorders>
              <w:top w:val="single" w:sz="4" w:space="0" w:color="000000"/>
              <w:left w:val="single" w:sz="4" w:space="0" w:color="000000"/>
              <w:bottom w:val="single" w:sz="4" w:space="0" w:color="auto"/>
              <w:right w:val="single" w:sz="4" w:space="0" w:color="000000"/>
            </w:tcBorders>
            <w:shd w:val="clear" w:color="auto" w:fill="auto"/>
            <w:vAlign w:val="center"/>
          </w:tcPr>
          <w:p w14:paraId="1E9C4897" w14:textId="77777777" w:rsidR="006B7F91" w:rsidRPr="0030077F" w:rsidRDefault="006B7F91" w:rsidP="00106F24">
            <w:pPr>
              <w:shd w:val="clear" w:color="auto" w:fill="FFFFFF"/>
              <w:spacing w:before="120"/>
              <w:jc w:val="center"/>
              <w:rPr>
                <w:b/>
                <w:sz w:val="18"/>
                <w:szCs w:val="18"/>
              </w:rPr>
            </w:pPr>
            <w:r w:rsidRPr="0030077F">
              <w:rPr>
                <w:b/>
                <w:sz w:val="18"/>
                <w:szCs w:val="18"/>
              </w:rPr>
              <w:t>Specificarea tehnică deplină solicitată, Standarde de referință</w:t>
            </w:r>
          </w:p>
        </w:tc>
        <w:tc>
          <w:tcPr>
            <w:tcW w:w="1559" w:type="dxa"/>
            <w:tcBorders>
              <w:top w:val="single" w:sz="4" w:space="0" w:color="000000"/>
              <w:left w:val="single" w:sz="4" w:space="0" w:color="000000"/>
              <w:bottom w:val="single" w:sz="4" w:space="0" w:color="auto"/>
              <w:right w:val="single" w:sz="4" w:space="0" w:color="000000"/>
            </w:tcBorders>
            <w:shd w:val="clear" w:color="auto" w:fill="auto"/>
          </w:tcPr>
          <w:p w14:paraId="6C999D39" w14:textId="77777777" w:rsidR="006B7F91" w:rsidRPr="0030077F" w:rsidRDefault="006B7F91" w:rsidP="00106F24">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6B7F91" w14:paraId="7C3E7A24" w14:textId="77777777" w:rsidTr="00106F24">
        <w:trPr>
          <w:trHeight w:val="397"/>
        </w:trPr>
        <w:tc>
          <w:tcPr>
            <w:tcW w:w="10798"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724C82AF" w14:textId="77777777" w:rsidR="006B7F91" w:rsidRPr="005078EB" w:rsidRDefault="006B7F91" w:rsidP="00106F24">
            <w:pPr>
              <w:shd w:val="clear" w:color="auto" w:fill="FFFFFF"/>
              <w:spacing w:before="120"/>
              <w:jc w:val="center"/>
            </w:pPr>
          </w:p>
        </w:tc>
      </w:tr>
      <w:tr w:rsidR="006B7F91" w14:paraId="47E4C31A" w14:textId="77777777" w:rsidTr="00106F24">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03E0BFFA" w14:textId="77777777" w:rsidR="006B7F91" w:rsidRPr="006451A1" w:rsidRDefault="006B7F91" w:rsidP="00106F24">
            <w:pPr>
              <w:shd w:val="clear" w:color="auto" w:fill="FFFFFF"/>
              <w:spacing w:before="120"/>
              <w:jc w:val="center"/>
              <w:rPr>
                <w:b/>
                <w:sz w:val="20"/>
                <w:szCs w:val="20"/>
              </w:rPr>
            </w:pPr>
            <w:r w:rsidRPr="006451A1">
              <w:rPr>
                <w:b/>
                <w:sz w:val="18"/>
                <w:szCs w:val="18"/>
              </w:rPr>
              <w:t>1</w:t>
            </w:r>
          </w:p>
        </w:tc>
        <w:tc>
          <w:tcPr>
            <w:tcW w:w="1278" w:type="dxa"/>
            <w:tcBorders>
              <w:top w:val="single" w:sz="4" w:space="0" w:color="000000"/>
              <w:left w:val="single" w:sz="4" w:space="0" w:color="000000"/>
              <w:right w:val="single" w:sz="4" w:space="0" w:color="000000"/>
            </w:tcBorders>
            <w:shd w:val="clear" w:color="auto" w:fill="auto"/>
            <w:vAlign w:val="center"/>
          </w:tcPr>
          <w:p w14:paraId="603187E6" w14:textId="77777777" w:rsidR="006B7F91" w:rsidRPr="00255291" w:rsidRDefault="006B7F91" w:rsidP="00106F24">
            <w:pPr>
              <w:spacing w:line="276" w:lineRule="auto"/>
              <w:rPr>
                <w:sz w:val="20"/>
                <w:szCs w:val="20"/>
              </w:rPr>
            </w:pPr>
            <w:r w:rsidRPr="00255291">
              <w:rPr>
                <w:sz w:val="20"/>
                <w:szCs w:val="20"/>
              </w:rPr>
              <w:t>452000</w:t>
            </w:r>
            <w:r>
              <w:rPr>
                <w:sz w:val="20"/>
                <w:szCs w:val="20"/>
              </w:rPr>
              <w:t>0</w:t>
            </w:r>
            <w:r w:rsidRPr="00255291">
              <w:rPr>
                <w:sz w:val="20"/>
                <w:szCs w:val="20"/>
              </w:rPr>
              <w:t>0-9</w:t>
            </w:r>
          </w:p>
        </w:tc>
        <w:tc>
          <w:tcPr>
            <w:tcW w:w="3685" w:type="dxa"/>
            <w:tcBorders>
              <w:top w:val="single" w:sz="4" w:space="0" w:color="000000"/>
              <w:left w:val="single" w:sz="4" w:space="0" w:color="000000"/>
              <w:right w:val="single" w:sz="4" w:space="0" w:color="000000"/>
            </w:tcBorders>
            <w:shd w:val="clear" w:color="auto" w:fill="auto"/>
            <w:vAlign w:val="center"/>
          </w:tcPr>
          <w:p w14:paraId="67377797" w14:textId="77777777" w:rsidR="006B7F91" w:rsidRPr="00625879" w:rsidRDefault="006B7F91" w:rsidP="00106F24">
            <w:pPr>
              <w:ind w:right="567"/>
              <w:rPr>
                <w:b/>
                <w:bCs/>
                <w:u w:val="single"/>
              </w:rPr>
            </w:pPr>
            <w:r w:rsidRPr="00625879">
              <w:rPr>
                <w:b/>
                <w:bCs/>
                <w:u w:val="single"/>
              </w:rPr>
              <w:t>Reparatia curenta a straziilor din satul Carahasani raionul Stefan Voda</w:t>
            </w:r>
          </w:p>
          <w:p w14:paraId="55F3D16B" w14:textId="77777777" w:rsidR="006B7F91" w:rsidRPr="00E56935" w:rsidRDefault="006B7F91" w:rsidP="00106F24">
            <w:pPr>
              <w:spacing w:line="276" w:lineRule="auto"/>
              <w:jc w:val="center"/>
              <w:rPr>
                <w:sz w:val="20"/>
                <w:szCs w:val="20"/>
              </w:rPr>
            </w:pPr>
          </w:p>
        </w:tc>
        <w:tc>
          <w:tcPr>
            <w:tcW w:w="3544" w:type="dxa"/>
            <w:gridSpan w:val="3"/>
            <w:tcBorders>
              <w:top w:val="single" w:sz="4" w:space="0" w:color="000000"/>
              <w:left w:val="single" w:sz="4" w:space="0" w:color="000000"/>
              <w:right w:val="single" w:sz="4" w:space="0" w:color="000000"/>
            </w:tcBorders>
            <w:shd w:val="clear" w:color="auto" w:fill="auto"/>
            <w:vAlign w:val="center"/>
          </w:tcPr>
          <w:p w14:paraId="05B5CF7D" w14:textId="77777777" w:rsidR="006B7F91" w:rsidRPr="00B03A84" w:rsidRDefault="006B7F91" w:rsidP="00106F24">
            <w:pPr>
              <w:shd w:val="clear" w:color="auto" w:fill="FFFFFF" w:themeFill="background1"/>
              <w:spacing w:before="120"/>
              <w:jc w:val="center"/>
              <w:rPr>
                <w:noProof w:val="0"/>
                <w:sz w:val="20"/>
                <w:szCs w:val="20"/>
                <w:lang w:eastAsia="ru-RU"/>
              </w:rPr>
            </w:pPr>
            <w:r>
              <w:rPr>
                <w:rFonts w:eastAsia="Calibri"/>
                <w:sz w:val="20"/>
                <w:szCs w:val="20"/>
              </w:rPr>
              <w:t>Conform caietului de sarcini</w:t>
            </w:r>
          </w:p>
        </w:tc>
        <w:tc>
          <w:tcPr>
            <w:tcW w:w="1559" w:type="dxa"/>
            <w:tcBorders>
              <w:top w:val="single" w:sz="4" w:space="0" w:color="000000"/>
              <w:left w:val="single" w:sz="4" w:space="0" w:color="000000"/>
              <w:right w:val="single" w:sz="4" w:space="0" w:color="000000"/>
            </w:tcBorders>
            <w:shd w:val="clear" w:color="auto" w:fill="auto"/>
          </w:tcPr>
          <w:p w14:paraId="2AE5AB2E" w14:textId="77777777" w:rsidR="006B7F91" w:rsidRPr="00625879" w:rsidRDefault="006B7F91" w:rsidP="00106F24">
            <w:pPr>
              <w:shd w:val="clear" w:color="auto" w:fill="FFFFFF" w:themeFill="background1"/>
              <w:spacing w:before="120"/>
              <w:jc w:val="center"/>
              <w:rPr>
                <w:b/>
                <w:bCs/>
                <w:noProof w:val="0"/>
                <w:lang w:eastAsia="ru-RU"/>
              </w:rPr>
            </w:pPr>
            <w:r w:rsidRPr="00625879">
              <w:rPr>
                <w:b/>
                <w:bCs/>
                <w:color w:val="000000"/>
                <w:shd w:val="clear" w:color="auto" w:fill="FFFFFF"/>
              </w:rPr>
              <w:t>770820</w:t>
            </w:r>
            <w:r w:rsidRPr="00625879">
              <w:rPr>
                <w:b/>
                <w:bCs/>
              </w:rPr>
              <w:t>,00</w:t>
            </w:r>
          </w:p>
        </w:tc>
      </w:tr>
      <w:tr w:rsidR="006B7F91" w14:paraId="35B81FC7" w14:textId="77777777" w:rsidTr="00106F24">
        <w:trPr>
          <w:trHeight w:val="397"/>
        </w:trPr>
        <w:tc>
          <w:tcPr>
            <w:tcW w:w="923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E1D898C" w14:textId="77777777" w:rsidR="006B7F91" w:rsidRDefault="006B7F91" w:rsidP="00106F24">
            <w:pPr>
              <w:shd w:val="clear" w:color="auto" w:fill="FFFFFF"/>
              <w:spacing w:before="120"/>
              <w:jc w:val="center"/>
              <w:rPr>
                <w:sz w:val="20"/>
                <w:szCs w:val="20"/>
              </w:rPr>
            </w:pPr>
            <w:r>
              <w:rPr>
                <w:b/>
                <w:sz w:val="20"/>
                <w:szCs w:val="20"/>
              </w:rPr>
              <w:t xml:space="preserve">Valoarea estimativă totală,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E32962D" w14:textId="77777777" w:rsidR="006B7F91" w:rsidRPr="0037012A" w:rsidRDefault="006B7F91" w:rsidP="00106F24">
            <w:pPr>
              <w:shd w:val="clear" w:color="auto" w:fill="FFFFFF"/>
              <w:spacing w:before="120"/>
              <w:jc w:val="center"/>
            </w:pPr>
            <w:r w:rsidRPr="00625879">
              <w:rPr>
                <w:b/>
                <w:bCs/>
                <w:color w:val="000000"/>
                <w:shd w:val="clear" w:color="auto" w:fill="FFFFFF"/>
              </w:rPr>
              <w:t>770820</w:t>
            </w:r>
            <w:r w:rsidRPr="00625879">
              <w:rPr>
                <w:b/>
                <w:bCs/>
              </w:rPr>
              <w:t>,00</w:t>
            </w:r>
          </w:p>
        </w:tc>
      </w:tr>
    </w:tbl>
    <w:p w14:paraId="73A7F08E" w14:textId="77777777" w:rsidR="006B7F91" w:rsidRPr="00286F1E" w:rsidRDefault="006B7F91" w:rsidP="006B7F91">
      <w:pPr>
        <w:pStyle w:val="a"/>
        <w:numPr>
          <w:ilvl w:val="0"/>
          <w:numId w:val="31"/>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0CC45A92" w14:textId="77777777" w:rsidR="006B7F91" w:rsidRPr="00FF430B" w:rsidRDefault="006B7F91" w:rsidP="006B7F91">
      <w:pPr>
        <w:numPr>
          <w:ilvl w:val="0"/>
          <w:numId w:val="31"/>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63D34491" w14:textId="77777777" w:rsidR="006B7F91" w:rsidRDefault="006B7F91" w:rsidP="006B7F91">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3AFA4AFD" w14:textId="77777777" w:rsidR="006B7F91" w:rsidRPr="00FF430B" w:rsidRDefault="006B7F91" w:rsidP="006B7F91">
      <w:pPr>
        <w:numPr>
          <w:ilvl w:val="0"/>
          <w:numId w:val="13"/>
        </w:numPr>
        <w:shd w:val="clear" w:color="auto" w:fill="FFFFFF" w:themeFill="background1"/>
        <w:tabs>
          <w:tab w:val="right" w:pos="426"/>
        </w:tabs>
        <w:rPr>
          <w:lang w:eastAsia="ru-RU"/>
        </w:rPr>
      </w:pPr>
      <w:r w:rsidRPr="00FF430B">
        <w:rPr>
          <w:lang w:eastAsia="ru-RU"/>
        </w:rPr>
        <w:t>Pentru un singur lot;</w:t>
      </w:r>
    </w:p>
    <w:p w14:paraId="2F1B9D5C" w14:textId="77777777" w:rsidR="006B7F91" w:rsidRPr="00350007" w:rsidRDefault="006B7F91" w:rsidP="006B7F91">
      <w:pPr>
        <w:numPr>
          <w:ilvl w:val="0"/>
          <w:numId w:val="31"/>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517096E8" w14:textId="77777777" w:rsidR="006B7F91" w:rsidRPr="001E5966" w:rsidRDefault="006B7F91" w:rsidP="006B7F91">
      <w:pPr>
        <w:pStyle w:val="a"/>
        <w:numPr>
          <w:ilvl w:val="0"/>
          <w:numId w:val="31"/>
        </w:numPr>
        <w:shd w:val="clear" w:color="auto" w:fill="FFFFFF"/>
        <w:rPr>
          <w:b/>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r w:rsidRPr="00A365A9">
        <w:rPr>
          <w:lang w:eastAsia="ru-RU"/>
        </w:rPr>
        <w:t>lucrărilor</w:t>
      </w:r>
      <w:proofErr w:type="spellEnd"/>
      <w:r>
        <w:rPr>
          <w:lang w:eastAsia="ru-RU"/>
        </w:rPr>
        <w:t xml:space="preserve">  </w:t>
      </w:r>
      <w:proofErr w:type="spellStart"/>
      <w:r>
        <w:rPr>
          <w:b/>
          <w:lang w:eastAsia="ru-RU"/>
        </w:rPr>
        <w:t>pînă</w:t>
      </w:r>
      <w:proofErr w:type="spellEnd"/>
      <w:r>
        <w:rPr>
          <w:b/>
          <w:lang w:eastAsia="ru-RU"/>
        </w:rPr>
        <w:t xml:space="preserve"> la 3 </w:t>
      </w:r>
      <w:proofErr w:type="spellStart"/>
      <w:r>
        <w:rPr>
          <w:b/>
          <w:lang w:eastAsia="ru-RU"/>
        </w:rPr>
        <w:t>luni</w:t>
      </w:r>
      <w:proofErr w:type="spellEnd"/>
      <w:r>
        <w:rPr>
          <w:b/>
          <w:lang w:eastAsia="ru-RU"/>
        </w:rPr>
        <w:t>.</w:t>
      </w:r>
    </w:p>
    <w:p w14:paraId="675A1CDE" w14:textId="77777777" w:rsidR="006B7F91" w:rsidRPr="00CC36D5" w:rsidRDefault="006B7F91" w:rsidP="006B7F91">
      <w:pPr>
        <w:numPr>
          <w:ilvl w:val="0"/>
          <w:numId w:val="31"/>
        </w:numPr>
        <w:shd w:val="clear" w:color="auto" w:fill="FFFFFF" w:themeFill="background1"/>
        <w:tabs>
          <w:tab w:val="left" w:pos="0"/>
          <w:tab w:val="left" w:pos="284"/>
          <w:tab w:val="left" w:pos="426"/>
        </w:tabs>
        <w:spacing w:before="120"/>
        <w:ind w:left="284"/>
        <w:rPr>
          <w:b/>
          <w:lang w:eastAsia="ru-RU"/>
        </w:rPr>
      </w:pPr>
      <w:r w:rsidRPr="00CC36D5">
        <w:rPr>
          <w:b/>
          <w:lang w:eastAsia="ru-RU"/>
        </w:rPr>
        <w:t>Termenul de valabilitate a contractului: 31.12.202</w:t>
      </w:r>
      <w:r>
        <w:rPr>
          <w:b/>
          <w:lang w:eastAsia="ru-RU"/>
        </w:rPr>
        <w:t>6.</w:t>
      </w:r>
    </w:p>
    <w:p w14:paraId="071261A5" w14:textId="77777777" w:rsidR="006B7F91" w:rsidRPr="00140246" w:rsidRDefault="006B7F91" w:rsidP="006B7F91">
      <w:pPr>
        <w:pStyle w:val="a"/>
        <w:numPr>
          <w:ilvl w:val="0"/>
          <w:numId w:val="31"/>
        </w:numPr>
        <w:tabs>
          <w:tab w:val="right" w:pos="426"/>
        </w:tabs>
        <w:spacing w:before="120"/>
        <w:rPr>
          <w:sz w:val="20"/>
          <w:lang w:eastAsia="ru-RU"/>
        </w:rPr>
      </w:pPr>
      <w:r w:rsidRPr="00140246">
        <w:rPr>
          <w:b/>
          <w:lang w:eastAsia="ru-RU"/>
        </w:rPr>
        <w:t xml:space="preserve">Contract de </w:t>
      </w:r>
      <w:proofErr w:type="spellStart"/>
      <w:r w:rsidRPr="00140246">
        <w:rPr>
          <w:b/>
          <w:lang w:eastAsia="ru-RU"/>
        </w:rPr>
        <w:t>achiziție</w:t>
      </w:r>
      <w:proofErr w:type="spellEnd"/>
      <w:r w:rsidRPr="00140246">
        <w:rPr>
          <w:b/>
          <w:lang w:eastAsia="ru-RU"/>
        </w:rPr>
        <w:t xml:space="preserve"> </w:t>
      </w:r>
      <w:proofErr w:type="spellStart"/>
      <w:r w:rsidRPr="00140246">
        <w:rPr>
          <w:b/>
          <w:lang w:eastAsia="ru-RU"/>
        </w:rPr>
        <w:t>rezervat</w:t>
      </w:r>
      <w:proofErr w:type="spellEnd"/>
      <w:r w:rsidRPr="00140246">
        <w:rPr>
          <w:b/>
          <w:lang w:eastAsia="ru-RU"/>
        </w:rPr>
        <w:t xml:space="preserve"> </w:t>
      </w:r>
      <w:proofErr w:type="spellStart"/>
      <w:r w:rsidRPr="00140246">
        <w:rPr>
          <w:b/>
          <w:lang w:eastAsia="ru-RU"/>
        </w:rPr>
        <w:t>atelierelor</w:t>
      </w:r>
      <w:proofErr w:type="spellEnd"/>
      <w:r w:rsidRPr="00140246">
        <w:rPr>
          <w:b/>
          <w:lang w:eastAsia="ru-RU"/>
        </w:rPr>
        <w:t xml:space="preserve"> </w:t>
      </w:r>
      <w:proofErr w:type="spellStart"/>
      <w:r w:rsidRPr="00140246">
        <w:rPr>
          <w:b/>
          <w:lang w:eastAsia="ru-RU"/>
        </w:rPr>
        <w:t>protejate</w:t>
      </w:r>
      <w:proofErr w:type="spellEnd"/>
      <w:r w:rsidRPr="00140246">
        <w:rPr>
          <w:b/>
          <w:lang w:eastAsia="ru-RU"/>
        </w:rPr>
        <w:t xml:space="preserve"> </w:t>
      </w:r>
      <w:proofErr w:type="spellStart"/>
      <w:r w:rsidRPr="00140246">
        <w:rPr>
          <w:b/>
          <w:lang w:eastAsia="ru-RU"/>
        </w:rPr>
        <w:t>sau</w:t>
      </w:r>
      <w:proofErr w:type="spellEnd"/>
      <w:r w:rsidRPr="00140246">
        <w:rPr>
          <w:b/>
          <w:lang w:eastAsia="ru-RU"/>
        </w:rPr>
        <w:t xml:space="preserve"> </w:t>
      </w:r>
      <w:proofErr w:type="spellStart"/>
      <w:r w:rsidRPr="00140246">
        <w:rPr>
          <w:b/>
          <w:lang w:eastAsia="ru-RU"/>
        </w:rPr>
        <w:t>că</w:t>
      </w:r>
      <w:proofErr w:type="spellEnd"/>
      <w:r w:rsidRPr="00140246">
        <w:rPr>
          <w:b/>
          <w:lang w:eastAsia="ru-RU"/>
        </w:rPr>
        <w:t xml:space="preserve"> </w:t>
      </w:r>
      <w:proofErr w:type="spellStart"/>
      <w:r w:rsidRPr="00140246">
        <w:rPr>
          <w:b/>
          <w:lang w:eastAsia="ru-RU"/>
        </w:rPr>
        <w:t>acesta</w:t>
      </w:r>
      <w:proofErr w:type="spellEnd"/>
      <w:r w:rsidRPr="00140246">
        <w:rPr>
          <w:b/>
          <w:lang w:eastAsia="ru-RU"/>
        </w:rPr>
        <w:t xml:space="preserve"> </w:t>
      </w:r>
      <w:proofErr w:type="spellStart"/>
      <w:r w:rsidRPr="00140246">
        <w:rPr>
          <w:b/>
          <w:lang w:eastAsia="ru-RU"/>
        </w:rPr>
        <w:t>poate</w:t>
      </w:r>
      <w:proofErr w:type="spellEnd"/>
      <w:r w:rsidRPr="00140246">
        <w:rPr>
          <w:b/>
          <w:lang w:eastAsia="ru-RU"/>
        </w:rPr>
        <w:t xml:space="preserve"> fi </w:t>
      </w:r>
      <w:proofErr w:type="spellStart"/>
      <w:r w:rsidRPr="00140246">
        <w:rPr>
          <w:b/>
          <w:lang w:eastAsia="ru-RU"/>
        </w:rPr>
        <w:t>executat</w:t>
      </w:r>
      <w:proofErr w:type="spellEnd"/>
      <w:r w:rsidRPr="00140246">
        <w:rPr>
          <w:b/>
          <w:lang w:eastAsia="ru-RU"/>
        </w:rPr>
        <w:t xml:space="preserve"> </w:t>
      </w:r>
      <w:proofErr w:type="spellStart"/>
      <w:r w:rsidRPr="00140246">
        <w:rPr>
          <w:b/>
          <w:lang w:eastAsia="ru-RU"/>
        </w:rPr>
        <w:t>numai</w:t>
      </w:r>
      <w:proofErr w:type="spellEnd"/>
      <w:r w:rsidRPr="00140246">
        <w:rPr>
          <w:b/>
          <w:lang w:eastAsia="ru-RU"/>
        </w:rPr>
        <w:t xml:space="preserve"> </w:t>
      </w:r>
      <w:proofErr w:type="spellStart"/>
      <w:r w:rsidRPr="00140246">
        <w:rPr>
          <w:b/>
          <w:lang w:eastAsia="ru-RU"/>
        </w:rPr>
        <w:t>în</w:t>
      </w:r>
      <w:proofErr w:type="spellEnd"/>
      <w:r w:rsidRPr="00140246">
        <w:rPr>
          <w:b/>
          <w:lang w:eastAsia="ru-RU"/>
        </w:rPr>
        <w:t xml:space="preserve"> </w:t>
      </w:r>
      <w:proofErr w:type="spellStart"/>
      <w:r w:rsidRPr="00140246">
        <w:rPr>
          <w:b/>
          <w:lang w:eastAsia="ru-RU"/>
        </w:rPr>
        <w:t>cadrul</w:t>
      </w:r>
      <w:proofErr w:type="spellEnd"/>
      <w:r w:rsidRPr="00140246">
        <w:rPr>
          <w:b/>
          <w:lang w:eastAsia="ru-RU"/>
        </w:rPr>
        <w:t xml:space="preserve"> </w:t>
      </w:r>
      <w:proofErr w:type="spellStart"/>
      <w:r w:rsidRPr="00140246">
        <w:rPr>
          <w:b/>
          <w:lang w:eastAsia="ru-RU"/>
        </w:rPr>
        <w:t>unor</w:t>
      </w:r>
      <w:proofErr w:type="spellEnd"/>
      <w:r w:rsidRPr="00140246">
        <w:rPr>
          <w:b/>
          <w:lang w:eastAsia="ru-RU"/>
        </w:rPr>
        <w:t xml:space="preserve"> </w:t>
      </w:r>
      <w:proofErr w:type="spellStart"/>
      <w:r w:rsidRPr="00140246">
        <w:rPr>
          <w:b/>
          <w:lang w:eastAsia="ru-RU"/>
        </w:rPr>
        <w:t>programe</w:t>
      </w:r>
      <w:proofErr w:type="spellEnd"/>
      <w:r w:rsidRPr="00140246">
        <w:rPr>
          <w:b/>
          <w:lang w:eastAsia="ru-RU"/>
        </w:rPr>
        <w:t xml:space="preserve"> de </w:t>
      </w:r>
      <w:proofErr w:type="spellStart"/>
      <w:r w:rsidRPr="00140246">
        <w:rPr>
          <w:b/>
          <w:lang w:eastAsia="ru-RU"/>
        </w:rPr>
        <w:t>angajare</w:t>
      </w:r>
      <w:proofErr w:type="spellEnd"/>
      <w:r w:rsidRPr="00140246">
        <w:rPr>
          <w:b/>
          <w:lang w:eastAsia="ru-RU"/>
        </w:rPr>
        <w:t xml:space="preserve"> </w:t>
      </w:r>
      <w:proofErr w:type="spellStart"/>
      <w:r w:rsidRPr="00140246">
        <w:rPr>
          <w:b/>
          <w:lang w:eastAsia="ru-RU"/>
        </w:rPr>
        <w:t>protejată</w:t>
      </w:r>
      <w:proofErr w:type="spellEnd"/>
      <w:r w:rsidRPr="00140246">
        <w:rPr>
          <w:b/>
          <w:lang w:eastAsia="ru-RU"/>
        </w:rPr>
        <w:t xml:space="preserve"> (</w:t>
      </w:r>
      <w:proofErr w:type="spellStart"/>
      <w:r w:rsidRPr="00140246">
        <w:rPr>
          <w:b/>
          <w:lang w:eastAsia="ru-RU"/>
        </w:rPr>
        <w:t>după</w:t>
      </w:r>
      <w:proofErr w:type="spellEnd"/>
      <w:r w:rsidRPr="00140246">
        <w:rPr>
          <w:b/>
          <w:lang w:eastAsia="ru-RU"/>
        </w:rPr>
        <w:t xml:space="preserve"> </w:t>
      </w:r>
      <w:proofErr w:type="spellStart"/>
      <w:r w:rsidRPr="00140246">
        <w:rPr>
          <w:b/>
          <w:lang w:eastAsia="ru-RU"/>
        </w:rPr>
        <w:t>caz</w:t>
      </w:r>
      <w:proofErr w:type="spellEnd"/>
      <w:r w:rsidRPr="00140246">
        <w:rPr>
          <w:b/>
          <w:lang w:eastAsia="ru-RU"/>
        </w:rPr>
        <w:t>): nu</w:t>
      </w:r>
    </w:p>
    <w:p w14:paraId="6738A71E" w14:textId="77777777" w:rsidR="006B7F91" w:rsidRPr="00FF430B" w:rsidRDefault="006B7F91" w:rsidP="006B7F91">
      <w:pPr>
        <w:numPr>
          <w:ilvl w:val="0"/>
          <w:numId w:val="31"/>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0370223D" w14:textId="77777777" w:rsidR="006B7F91" w:rsidRDefault="006B7F91" w:rsidP="006B7F91">
      <w:pPr>
        <w:numPr>
          <w:ilvl w:val="0"/>
          <w:numId w:val="31"/>
        </w:numPr>
        <w:shd w:val="clear" w:color="auto" w:fill="FFFFFF" w:themeFill="background1"/>
        <w:tabs>
          <w:tab w:val="right" w:pos="426"/>
        </w:tabs>
        <w:spacing w:before="120"/>
        <w:rPr>
          <w:b/>
          <w:lang w:eastAsia="ru-RU"/>
        </w:rPr>
      </w:pPr>
      <w:r w:rsidRPr="00FF430B">
        <w:rPr>
          <w:b/>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FDE26B1" w14:textId="77777777" w:rsidR="006B7F91" w:rsidRDefault="006B7F91" w:rsidP="006B7F91">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6B7F91" w:rsidRPr="007406FF" w14:paraId="3FFB7491" w14:textId="77777777" w:rsidTr="00106F24">
        <w:trPr>
          <w:trHeight w:val="700"/>
        </w:trPr>
        <w:tc>
          <w:tcPr>
            <w:tcW w:w="572" w:type="dxa"/>
            <w:shd w:val="clear" w:color="auto" w:fill="D9D9D9"/>
          </w:tcPr>
          <w:p w14:paraId="087F5EC6" w14:textId="77777777" w:rsidR="006B7F91" w:rsidRPr="007406FF" w:rsidRDefault="006B7F91" w:rsidP="00106F24">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196378D2" w14:textId="77777777" w:rsidR="006B7F91" w:rsidRPr="007406FF" w:rsidRDefault="006B7F91" w:rsidP="00106F24">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181ECE2F" w14:textId="77777777" w:rsidR="006B7F91" w:rsidRPr="007406FF" w:rsidRDefault="006B7F91" w:rsidP="00106F24">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70D895E5" w14:textId="77777777" w:rsidR="006B7F91" w:rsidRPr="007406FF" w:rsidRDefault="006B7F91" w:rsidP="00106F24">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6B7F91" w:rsidRPr="007406FF" w14:paraId="5A629CCB" w14:textId="77777777" w:rsidTr="00106F24">
        <w:trPr>
          <w:trHeight w:val="802"/>
        </w:trPr>
        <w:tc>
          <w:tcPr>
            <w:tcW w:w="572" w:type="dxa"/>
            <w:shd w:val="clear" w:color="auto" w:fill="FFFF00"/>
          </w:tcPr>
          <w:p w14:paraId="2CB3BA9D" w14:textId="77777777" w:rsidR="006B7F91" w:rsidRPr="007406FF" w:rsidRDefault="006B7F91" w:rsidP="00106F24">
            <w:pPr>
              <w:pStyle w:val="TableParagraph"/>
              <w:spacing w:before="103"/>
              <w:ind w:left="105"/>
            </w:pPr>
            <w:r>
              <w:rPr>
                <w:b/>
                <w:iCs/>
                <w:sz w:val="20"/>
                <w:szCs w:val="20"/>
              </w:rPr>
              <w:t>1</w:t>
            </w:r>
          </w:p>
        </w:tc>
        <w:tc>
          <w:tcPr>
            <w:tcW w:w="3417" w:type="dxa"/>
            <w:shd w:val="clear" w:color="auto" w:fill="FFFF00"/>
          </w:tcPr>
          <w:p w14:paraId="060AEE02" w14:textId="77777777" w:rsidR="006B7F91" w:rsidRPr="007406FF" w:rsidRDefault="006B7F91" w:rsidP="00106F24">
            <w:pPr>
              <w:pStyle w:val="TableParagraph"/>
              <w:spacing w:before="103"/>
              <w:ind w:left="109"/>
            </w:pPr>
            <w:r w:rsidRPr="00A75BBC">
              <w:rPr>
                <w:b/>
                <w:bCs/>
              </w:rPr>
              <w:t xml:space="preserve">PROPUNEREA FINANCIARĂ </w:t>
            </w:r>
          </w:p>
        </w:tc>
        <w:tc>
          <w:tcPr>
            <w:tcW w:w="3969" w:type="dxa"/>
            <w:shd w:val="clear" w:color="auto" w:fill="FFFF00"/>
          </w:tcPr>
          <w:p w14:paraId="6C597573" w14:textId="77777777" w:rsidR="006B7F91" w:rsidRPr="007406FF" w:rsidRDefault="006B7F91" w:rsidP="00106F24">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3EFBBBDB" w14:textId="77777777" w:rsidR="006B7F91" w:rsidRPr="007406FF" w:rsidRDefault="006B7F91" w:rsidP="00106F24">
            <w:pPr>
              <w:pStyle w:val="TableParagraph"/>
              <w:spacing w:before="103"/>
              <w:ind w:left="105"/>
            </w:pPr>
            <w:r>
              <w:rPr>
                <w:b/>
                <w:iCs/>
                <w:sz w:val="20"/>
                <w:szCs w:val="20"/>
                <w:lang w:val="en-US"/>
              </w:rPr>
              <w:t>obligator</w:t>
            </w:r>
          </w:p>
        </w:tc>
      </w:tr>
      <w:tr w:rsidR="006B7F91" w:rsidRPr="007406FF" w14:paraId="7E7D014C" w14:textId="77777777" w:rsidTr="00106F24">
        <w:trPr>
          <w:trHeight w:val="575"/>
        </w:trPr>
        <w:tc>
          <w:tcPr>
            <w:tcW w:w="572" w:type="dxa"/>
            <w:shd w:val="clear" w:color="auto" w:fill="FFFF00"/>
          </w:tcPr>
          <w:p w14:paraId="14260897" w14:textId="77777777" w:rsidR="006B7F91" w:rsidRPr="007406FF" w:rsidRDefault="006B7F91" w:rsidP="00106F24">
            <w:pPr>
              <w:pStyle w:val="TableParagraph"/>
              <w:spacing w:before="103"/>
              <w:ind w:left="105"/>
            </w:pPr>
            <w:r>
              <w:rPr>
                <w:b/>
                <w:iCs/>
                <w:sz w:val="20"/>
                <w:szCs w:val="20"/>
                <w:lang w:val="en-US"/>
              </w:rPr>
              <w:t>2</w:t>
            </w:r>
          </w:p>
        </w:tc>
        <w:tc>
          <w:tcPr>
            <w:tcW w:w="3417" w:type="dxa"/>
            <w:shd w:val="clear" w:color="auto" w:fill="FFFF00"/>
          </w:tcPr>
          <w:p w14:paraId="12245177" w14:textId="77777777" w:rsidR="006B7F91" w:rsidRPr="007406FF" w:rsidRDefault="006B7F91" w:rsidP="00106F24">
            <w:pPr>
              <w:pStyle w:val="TableParagraph"/>
              <w:spacing w:before="103"/>
              <w:ind w:left="109"/>
            </w:pPr>
            <w:r w:rsidRPr="00A75BBC">
              <w:rPr>
                <w:b/>
                <w:bCs/>
              </w:rPr>
              <w:t xml:space="preserve">PROPUNEREA TEHNICĂ </w:t>
            </w:r>
          </w:p>
        </w:tc>
        <w:tc>
          <w:tcPr>
            <w:tcW w:w="3969" w:type="dxa"/>
            <w:shd w:val="clear" w:color="auto" w:fill="FFFF00"/>
          </w:tcPr>
          <w:p w14:paraId="1655F615" w14:textId="77777777" w:rsidR="006B7F91" w:rsidRDefault="006B7F91" w:rsidP="00106F24">
            <w:pPr>
              <w:pStyle w:val="TableParagraph"/>
              <w:spacing w:before="99" w:line="237" w:lineRule="auto"/>
              <w:ind w:left="110" w:right="838"/>
            </w:pPr>
            <w:r>
              <w:t xml:space="preserve">Deviz de cheltuieli </w:t>
            </w:r>
          </w:p>
          <w:p w14:paraId="7ACE51C7" w14:textId="77777777" w:rsidR="006B7F91" w:rsidRPr="007406FF" w:rsidRDefault="006B7F91" w:rsidP="00106F24">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58242A70" w14:textId="77777777" w:rsidR="006B7F91" w:rsidRPr="007406FF" w:rsidRDefault="006B7F91" w:rsidP="00106F24">
            <w:pPr>
              <w:pStyle w:val="TableParagraph"/>
              <w:spacing w:before="103"/>
              <w:ind w:left="105"/>
            </w:pPr>
            <w:r>
              <w:rPr>
                <w:b/>
                <w:iCs/>
                <w:sz w:val="20"/>
                <w:szCs w:val="20"/>
                <w:lang w:val="en-US"/>
              </w:rPr>
              <w:t>obligator</w:t>
            </w:r>
          </w:p>
        </w:tc>
      </w:tr>
      <w:tr w:rsidR="006B7F91" w:rsidRPr="007406FF" w14:paraId="698DA677" w14:textId="77777777" w:rsidTr="00106F24">
        <w:trPr>
          <w:trHeight w:val="627"/>
        </w:trPr>
        <w:tc>
          <w:tcPr>
            <w:tcW w:w="572" w:type="dxa"/>
            <w:shd w:val="clear" w:color="auto" w:fill="FFFF00"/>
          </w:tcPr>
          <w:p w14:paraId="1CA7AF0E" w14:textId="77777777" w:rsidR="006B7F91" w:rsidRPr="007406FF" w:rsidRDefault="006B7F91" w:rsidP="00106F24">
            <w:pPr>
              <w:pStyle w:val="TableParagraph"/>
              <w:spacing w:before="108"/>
              <w:ind w:left="105"/>
            </w:pPr>
            <w:r>
              <w:rPr>
                <w:b/>
                <w:iCs/>
                <w:sz w:val="20"/>
                <w:szCs w:val="20"/>
                <w:lang w:val="en-US"/>
              </w:rPr>
              <w:t>3</w:t>
            </w:r>
          </w:p>
        </w:tc>
        <w:tc>
          <w:tcPr>
            <w:tcW w:w="3417" w:type="dxa"/>
            <w:shd w:val="clear" w:color="auto" w:fill="FFFF00"/>
          </w:tcPr>
          <w:p w14:paraId="67F37C08" w14:textId="77777777" w:rsidR="006B7F91" w:rsidRPr="007406FF" w:rsidRDefault="006B7F91" w:rsidP="00106F24">
            <w:pPr>
              <w:pStyle w:val="TableParagraph"/>
              <w:spacing w:before="108"/>
              <w:ind w:left="109"/>
            </w:pPr>
            <w:r w:rsidRPr="00A75BBC">
              <w:rPr>
                <w:b/>
                <w:bCs/>
              </w:rPr>
              <w:t>DUAE</w:t>
            </w:r>
          </w:p>
        </w:tc>
        <w:tc>
          <w:tcPr>
            <w:tcW w:w="3969" w:type="dxa"/>
            <w:shd w:val="clear" w:color="auto" w:fill="FFFF00"/>
          </w:tcPr>
          <w:p w14:paraId="02EA37D8" w14:textId="77777777" w:rsidR="006B7F91" w:rsidRPr="007406FF" w:rsidRDefault="006B7F91" w:rsidP="00106F24">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6E6D1363" w14:textId="77777777" w:rsidR="006B7F91" w:rsidRPr="007406FF" w:rsidRDefault="006B7F91" w:rsidP="00106F24">
            <w:pPr>
              <w:pStyle w:val="TableParagraph"/>
              <w:spacing w:before="108"/>
              <w:ind w:left="105"/>
            </w:pPr>
            <w:r>
              <w:rPr>
                <w:b/>
                <w:iCs/>
                <w:sz w:val="20"/>
                <w:szCs w:val="20"/>
                <w:lang w:val="en-US"/>
              </w:rPr>
              <w:t>obligator</w:t>
            </w:r>
          </w:p>
        </w:tc>
      </w:tr>
      <w:tr w:rsidR="006B7F91" w:rsidRPr="007406FF" w14:paraId="4FC06A98" w14:textId="77777777" w:rsidTr="00106F24">
        <w:trPr>
          <w:trHeight w:val="627"/>
        </w:trPr>
        <w:tc>
          <w:tcPr>
            <w:tcW w:w="572" w:type="dxa"/>
            <w:shd w:val="clear" w:color="auto" w:fill="FFFF00"/>
          </w:tcPr>
          <w:p w14:paraId="7A380A8E" w14:textId="77777777" w:rsidR="006B7F91" w:rsidRPr="007406FF" w:rsidRDefault="006B7F91" w:rsidP="00106F24">
            <w:pPr>
              <w:pStyle w:val="TableParagraph"/>
              <w:spacing w:before="108"/>
              <w:ind w:left="105"/>
            </w:pPr>
            <w:r>
              <w:rPr>
                <w:b/>
                <w:iCs/>
                <w:sz w:val="20"/>
                <w:szCs w:val="20"/>
                <w:lang w:val="en-US"/>
              </w:rPr>
              <w:t>4</w:t>
            </w:r>
          </w:p>
        </w:tc>
        <w:tc>
          <w:tcPr>
            <w:tcW w:w="3417" w:type="dxa"/>
            <w:shd w:val="clear" w:color="auto" w:fill="FFFF00"/>
          </w:tcPr>
          <w:p w14:paraId="52F9D5EE" w14:textId="77777777" w:rsidR="006B7F91" w:rsidRPr="007406FF" w:rsidRDefault="006B7F91" w:rsidP="00106F24">
            <w:pPr>
              <w:pStyle w:val="TableParagraph"/>
              <w:spacing w:before="108"/>
              <w:ind w:left="109"/>
            </w:pPr>
            <w:r w:rsidRPr="00A75BBC">
              <w:rPr>
                <w:b/>
                <w:bCs/>
              </w:rPr>
              <w:t>CERERE DE PARTICIPARE</w:t>
            </w:r>
          </w:p>
        </w:tc>
        <w:tc>
          <w:tcPr>
            <w:tcW w:w="3969" w:type="dxa"/>
            <w:shd w:val="clear" w:color="auto" w:fill="FFFF00"/>
          </w:tcPr>
          <w:p w14:paraId="5590FE7A" w14:textId="77777777" w:rsidR="006B7F91" w:rsidRPr="007406FF" w:rsidRDefault="006B7F91" w:rsidP="00106F24">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367F6131" w14:textId="77777777" w:rsidR="006B7F91" w:rsidRPr="007406FF" w:rsidRDefault="006B7F91" w:rsidP="00106F24">
            <w:pPr>
              <w:pStyle w:val="TableParagraph"/>
              <w:spacing w:before="108"/>
              <w:ind w:left="105"/>
            </w:pPr>
            <w:r>
              <w:rPr>
                <w:b/>
                <w:iCs/>
                <w:sz w:val="20"/>
                <w:szCs w:val="20"/>
                <w:lang w:val="en-US"/>
              </w:rPr>
              <w:t>obligator</w:t>
            </w:r>
          </w:p>
        </w:tc>
      </w:tr>
      <w:tr w:rsidR="006B7F91" w:rsidRPr="007406FF" w14:paraId="15A8CCE4" w14:textId="77777777" w:rsidTr="00106F24">
        <w:trPr>
          <w:trHeight w:val="627"/>
        </w:trPr>
        <w:tc>
          <w:tcPr>
            <w:tcW w:w="572" w:type="dxa"/>
            <w:shd w:val="clear" w:color="auto" w:fill="FFFF00"/>
          </w:tcPr>
          <w:p w14:paraId="23C6223C" w14:textId="77777777" w:rsidR="006B7F91" w:rsidRDefault="006B7F91" w:rsidP="00106F24">
            <w:pPr>
              <w:pStyle w:val="TableParagraph"/>
              <w:spacing w:before="108"/>
              <w:ind w:left="105"/>
            </w:pPr>
            <w:r>
              <w:rPr>
                <w:b/>
                <w:iCs/>
                <w:sz w:val="20"/>
                <w:szCs w:val="20"/>
                <w:lang w:val="en-US"/>
              </w:rPr>
              <w:t>5</w:t>
            </w:r>
          </w:p>
        </w:tc>
        <w:tc>
          <w:tcPr>
            <w:tcW w:w="3417" w:type="dxa"/>
            <w:shd w:val="clear" w:color="auto" w:fill="FFFF00"/>
          </w:tcPr>
          <w:p w14:paraId="031C298C" w14:textId="77777777" w:rsidR="006B7F91" w:rsidRDefault="006B7F91" w:rsidP="00106F24">
            <w:pPr>
              <w:pStyle w:val="TableParagraph"/>
              <w:spacing w:before="108"/>
              <w:ind w:left="109"/>
            </w:pPr>
            <w:r w:rsidRPr="00A75BBC">
              <w:rPr>
                <w:b/>
                <w:bCs/>
              </w:rPr>
              <w:t xml:space="preserve">DECLARAȚIE PRIVIND VALABILITATEA OFERTELOR </w:t>
            </w:r>
          </w:p>
        </w:tc>
        <w:tc>
          <w:tcPr>
            <w:tcW w:w="3969" w:type="dxa"/>
            <w:shd w:val="clear" w:color="auto" w:fill="FFFF00"/>
          </w:tcPr>
          <w:p w14:paraId="6A7299DA" w14:textId="77777777" w:rsidR="006B7F91" w:rsidRDefault="006B7F91" w:rsidP="00106F24">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498530AA" w14:textId="77777777" w:rsidR="006B7F91" w:rsidRPr="007406FF" w:rsidRDefault="006B7F91" w:rsidP="00106F24">
            <w:pPr>
              <w:pStyle w:val="TableParagraph"/>
              <w:spacing w:before="108"/>
              <w:ind w:left="105"/>
            </w:pPr>
            <w:r>
              <w:rPr>
                <w:b/>
                <w:iCs/>
                <w:sz w:val="20"/>
                <w:szCs w:val="20"/>
                <w:lang w:val="en-US"/>
              </w:rPr>
              <w:t>obligator</w:t>
            </w:r>
          </w:p>
        </w:tc>
      </w:tr>
      <w:tr w:rsidR="006B7F91" w:rsidRPr="007406FF" w14:paraId="175A6EBC" w14:textId="77777777" w:rsidTr="00106F24">
        <w:trPr>
          <w:trHeight w:val="518"/>
        </w:trPr>
        <w:tc>
          <w:tcPr>
            <w:tcW w:w="9517" w:type="dxa"/>
            <w:gridSpan w:val="4"/>
            <w:shd w:val="clear" w:color="auto" w:fill="FFFF00"/>
          </w:tcPr>
          <w:p w14:paraId="07C90639" w14:textId="77777777" w:rsidR="006B7F91" w:rsidRDefault="006B7F91" w:rsidP="00106F24">
            <w:pPr>
              <w:pStyle w:val="TableParagraph"/>
              <w:spacing w:before="103"/>
              <w:ind w:left="2298" w:right="4167" w:firstLine="284"/>
              <w:jc w:val="center"/>
              <w:rPr>
                <w:b/>
              </w:rPr>
            </w:pPr>
            <w:r>
              <w:rPr>
                <w:b/>
              </w:rPr>
              <w:t>INCLUSIV,</w:t>
            </w:r>
          </w:p>
          <w:p w14:paraId="46005F72" w14:textId="77777777" w:rsidR="006B7F91" w:rsidRPr="007406FF" w:rsidRDefault="006B7F91" w:rsidP="00106F24">
            <w:pPr>
              <w:pStyle w:val="TableParagraph"/>
              <w:spacing w:before="103"/>
              <w:ind w:left="1589" w:right="2599"/>
              <w:jc w:val="center"/>
              <w:rPr>
                <w:b/>
              </w:rPr>
            </w:pPr>
            <w:r>
              <w:rPr>
                <w:b/>
              </w:rPr>
              <w:t xml:space="preserve">          documente suplimentare la oferta</w:t>
            </w:r>
          </w:p>
        </w:tc>
      </w:tr>
      <w:tr w:rsidR="006B7F91" w:rsidRPr="007406FF" w14:paraId="46672E94" w14:textId="77777777" w:rsidTr="00106F24">
        <w:trPr>
          <w:trHeight w:val="559"/>
        </w:trPr>
        <w:tc>
          <w:tcPr>
            <w:tcW w:w="572" w:type="dxa"/>
            <w:shd w:val="clear" w:color="auto" w:fill="FFFF00"/>
          </w:tcPr>
          <w:p w14:paraId="0356DF5E" w14:textId="77777777" w:rsidR="006B7F91" w:rsidRPr="00094362" w:rsidRDefault="006B7F91" w:rsidP="00106F24">
            <w:pPr>
              <w:pStyle w:val="TableParagraph"/>
              <w:spacing w:before="103"/>
              <w:ind w:left="105"/>
              <w:rPr>
                <w:sz w:val="20"/>
                <w:szCs w:val="20"/>
              </w:rPr>
            </w:pPr>
            <w:r>
              <w:rPr>
                <w:sz w:val="20"/>
                <w:szCs w:val="20"/>
              </w:rPr>
              <w:t>1</w:t>
            </w:r>
          </w:p>
        </w:tc>
        <w:tc>
          <w:tcPr>
            <w:tcW w:w="3417" w:type="dxa"/>
            <w:shd w:val="clear" w:color="auto" w:fill="FFFF00"/>
          </w:tcPr>
          <w:p w14:paraId="36C3CE0C" w14:textId="77777777" w:rsidR="006B7F91" w:rsidRPr="00094362" w:rsidRDefault="006B7F91" w:rsidP="00106F24">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10C48558" w14:textId="77777777" w:rsidR="006B7F91" w:rsidRPr="00094362" w:rsidRDefault="006B7F91" w:rsidP="00106F24">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5E3C326B" w14:textId="77777777" w:rsidR="006B7F91" w:rsidRPr="00094362" w:rsidRDefault="006B7F91" w:rsidP="00106F24">
            <w:pPr>
              <w:pStyle w:val="TableParagraph"/>
              <w:spacing w:before="103"/>
              <w:ind w:left="105"/>
              <w:rPr>
                <w:sz w:val="20"/>
                <w:szCs w:val="20"/>
              </w:rPr>
            </w:pPr>
            <w:r w:rsidRPr="00094362">
              <w:rPr>
                <w:sz w:val="20"/>
                <w:szCs w:val="20"/>
              </w:rPr>
              <w:t>DA</w:t>
            </w:r>
          </w:p>
        </w:tc>
      </w:tr>
      <w:tr w:rsidR="006B7F91" w:rsidRPr="007406FF" w14:paraId="2AFB25EE" w14:textId="77777777" w:rsidTr="00106F24">
        <w:trPr>
          <w:trHeight w:val="559"/>
        </w:trPr>
        <w:tc>
          <w:tcPr>
            <w:tcW w:w="572" w:type="dxa"/>
            <w:shd w:val="clear" w:color="auto" w:fill="FFFF00"/>
          </w:tcPr>
          <w:p w14:paraId="7F72B955" w14:textId="77777777" w:rsidR="006B7F91" w:rsidRPr="00094362" w:rsidRDefault="006B7F91" w:rsidP="00106F24">
            <w:pPr>
              <w:pStyle w:val="TableParagraph"/>
              <w:spacing w:before="103"/>
              <w:ind w:left="105"/>
              <w:rPr>
                <w:sz w:val="20"/>
                <w:szCs w:val="20"/>
              </w:rPr>
            </w:pPr>
            <w:r>
              <w:rPr>
                <w:sz w:val="20"/>
                <w:szCs w:val="20"/>
              </w:rPr>
              <w:t>2</w:t>
            </w:r>
          </w:p>
        </w:tc>
        <w:tc>
          <w:tcPr>
            <w:tcW w:w="3417" w:type="dxa"/>
            <w:shd w:val="clear" w:color="auto" w:fill="FFFF00"/>
          </w:tcPr>
          <w:p w14:paraId="6F3CDC59" w14:textId="77777777" w:rsidR="006B7F91" w:rsidRPr="00094362" w:rsidRDefault="006B7F91" w:rsidP="00106F24">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0CDE46E2" w14:textId="77777777" w:rsidR="006B7F91" w:rsidRPr="00094362" w:rsidRDefault="006B7F91" w:rsidP="00106F24">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46520C04" w14:textId="77777777" w:rsidR="006B7F91" w:rsidRPr="00094362" w:rsidRDefault="006B7F91" w:rsidP="00106F24">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54A3CCF8" w14:textId="77777777" w:rsidR="006B7F91" w:rsidRPr="00094362" w:rsidRDefault="006B7F91" w:rsidP="00106F24">
            <w:pPr>
              <w:pStyle w:val="TableParagraph"/>
              <w:spacing w:before="103"/>
              <w:ind w:left="105"/>
              <w:rPr>
                <w:sz w:val="20"/>
                <w:szCs w:val="20"/>
              </w:rPr>
            </w:pPr>
            <w:r w:rsidRPr="00094362">
              <w:rPr>
                <w:sz w:val="20"/>
                <w:szCs w:val="20"/>
              </w:rPr>
              <w:t>DA</w:t>
            </w:r>
          </w:p>
        </w:tc>
      </w:tr>
      <w:tr w:rsidR="006B7F91" w:rsidRPr="007406FF" w14:paraId="5B87FCE8" w14:textId="77777777" w:rsidTr="00106F24">
        <w:trPr>
          <w:trHeight w:val="1144"/>
        </w:trPr>
        <w:tc>
          <w:tcPr>
            <w:tcW w:w="572" w:type="dxa"/>
            <w:shd w:val="clear" w:color="auto" w:fill="FFFF00"/>
          </w:tcPr>
          <w:p w14:paraId="7FEADB25" w14:textId="77777777" w:rsidR="006B7F91" w:rsidRPr="00094362" w:rsidRDefault="006B7F91" w:rsidP="00106F24">
            <w:pPr>
              <w:pStyle w:val="TableParagraph"/>
              <w:spacing w:before="103"/>
              <w:ind w:left="105"/>
              <w:rPr>
                <w:sz w:val="20"/>
                <w:szCs w:val="20"/>
              </w:rPr>
            </w:pPr>
            <w:r>
              <w:rPr>
                <w:sz w:val="20"/>
                <w:szCs w:val="20"/>
              </w:rPr>
              <w:t>3</w:t>
            </w:r>
          </w:p>
        </w:tc>
        <w:tc>
          <w:tcPr>
            <w:tcW w:w="3417" w:type="dxa"/>
            <w:shd w:val="clear" w:color="auto" w:fill="FFFF00"/>
          </w:tcPr>
          <w:p w14:paraId="6FE629C7" w14:textId="77777777" w:rsidR="006B7F91" w:rsidRPr="00094362" w:rsidRDefault="006B7F91" w:rsidP="00106F24">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6BDDA390" w14:textId="77777777" w:rsidR="006B7F91" w:rsidRPr="00094362" w:rsidRDefault="006B7F91" w:rsidP="00106F24">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30D8B749" w14:textId="77777777" w:rsidR="006B7F91" w:rsidRPr="00094362" w:rsidRDefault="006B7F91" w:rsidP="00106F24">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04FC3B9F" w14:textId="77777777" w:rsidR="006B7F91" w:rsidRPr="00094362" w:rsidRDefault="006B7F91" w:rsidP="00106F24">
            <w:pPr>
              <w:pStyle w:val="TableParagraph"/>
              <w:spacing w:line="264" w:lineRule="exact"/>
              <w:ind w:left="-1"/>
              <w:rPr>
                <w:sz w:val="20"/>
                <w:szCs w:val="20"/>
              </w:rPr>
            </w:pPr>
            <w:r w:rsidRPr="00094362">
              <w:rPr>
                <w:sz w:val="20"/>
                <w:szCs w:val="20"/>
              </w:rPr>
              <w:t>DA</w:t>
            </w:r>
          </w:p>
        </w:tc>
      </w:tr>
      <w:tr w:rsidR="006B7F91" w:rsidRPr="007406FF" w14:paraId="7912FA26" w14:textId="77777777" w:rsidTr="00106F24">
        <w:trPr>
          <w:trHeight w:val="1086"/>
        </w:trPr>
        <w:tc>
          <w:tcPr>
            <w:tcW w:w="572" w:type="dxa"/>
            <w:shd w:val="clear" w:color="auto" w:fill="FFFF00"/>
          </w:tcPr>
          <w:p w14:paraId="0AFE2853" w14:textId="77777777" w:rsidR="006B7F91" w:rsidRPr="00094362" w:rsidRDefault="006B7F91" w:rsidP="00106F24">
            <w:pPr>
              <w:pStyle w:val="TableParagraph"/>
              <w:spacing w:before="103"/>
              <w:ind w:left="105"/>
              <w:rPr>
                <w:sz w:val="20"/>
                <w:szCs w:val="20"/>
              </w:rPr>
            </w:pPr>
            <w:r>
              <w:rPr>
                <w:sz w:val="20"/>
                <w:szCs w:val="20"/>
              </w:rPr>
              <w:t>4</w:t>
            </w:r>
          </w:p>
        </w:tc>
        <w:tc>
          <w:tcPr>
            <w:tcW w:w="3417" w:type="dxa"/>
            <w:shd w:val="clear" w:color="auto" w:fill="FFFF00"/>
          </w:tcPr>
          <w:p w14:paraId="535DBC09" w14:textId="77777777" w:rsidR="006B7F91" w:rsidRPr="00094362" w:rsidRDefault="006B7F91" w:rsidP="00106F24">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4E0394D6" w14:textId="77777777" w:rsidR="006B7F91" w:rsidRPr="00094362" w:rsidRDefault="006B7F91" w:rsidP="00106F24">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7A71C156" w14:textId="77777777" w:rsidR="006B7F91" w:rsidRPr="00094362" w:rsidRDefault="006B7F91" w:rsidP="00106F24">
            <w:pPr>
              <w:rPr>
                <w:sz w:val="20"/>
                <w:szCs w:val="20"/>
              </w:rPr>
            </w:pPr>
            <w:r w:rsidRPr="00094362">
              <w:rPr>
                <w:sz w:val="20"/>
                <w:szCs w:val="20"/>
              </w:rPr>
              <w:t>DA</w:t>
            </w:r>
          </w:p>
        </w:tc>
      </w:tr>
      <w:tr w:rsidR="006B7F91" w:rsidRPr="007406FF" w14:paraId="42F8AA5A" w14:textId="77777777" w:rsidTr="00106F24">
        <w:trPr>
          <w:trHeight w:val="448"/>
        </w:trPr>
        <w:tc>
          <w:tcPr>
            <w:tcW w:w="572" w:type="dxa"/>
            <w:shd w:val="clear" w:color="auto" w:fill="FFFF00"/>
          </w:tcPr>
          <w:p w14:paraId="68137206" w14:textId="77777777" w:rsidR="006B7F91" w:rsidRPr="00094362" w:rsidRDefault="006B7F91" w:rsidP="00106F24">
            <w:pPr>
              <w:pStyle w:val="TableParagraph"/>
              <w:spacing w:before="103"/>
              <w:ind w:left="105"/>
              <w:rPr>
                <w:sz w:val="20"/>
                <w:szCs w:val="20"/>
              </w:rPr>
            </w:pPr>
            <w:r>
              <w:rPr>
                <w:sz w:val="20"/>
                <w:szCs w:val="20"/>
              </w:rPr>
              <w:t>5</w:t>
            </w:r>
          </w:p>
        </w:tc>
        <w:tc>
          <w:tcPr>
            <w:tcW w:w="3417" w:type="dxa"/>
            <w:shd w:val="clear" w:color="auto" w:fill="FFFF00"/>
          </w:tcPr>
          <w:p w14:paraId="4D0A3183" w14:textId="77777777" w:rsidR="006B7F91" w:rsidRPr="00094362" w:rsidRDefault="006B7F91" w:rsidP="00106F24">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1B1A468F" w14:textId="77777777" w:rsidR="006B7F91" w:rsidRPr="00094362" w:rsidRDefault="006B7F91" w:rsidP="00106F24">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5A1198DD" w14:textId="77777777" w:rsidR="006B7F91" w:rsidRPr="00094362" w:rsidRDefault="006B7F91" w:rsidP="00106F24">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702249F9" w14:textId="77777777" w:rsidR="006B7F91" w:rsidRPr="00094362" w:rsidRDefault="006B7F91" w:rsidP="00106F24">
            <w:pPr>
              <w:rPr>
                <w:sz w:val="20"/>
                <w:szCs w:val="20"/>
              </w:rPr>
            </w:pPr>
            <w:r w:rsidRPr="00094362">
              <w:rPr>
                <w:spacing w:val="-2"/>
                <w:sz w:val="20"/>
                <w:szCs w:val="20"/>
              </w:rPr>
              <w:t>economi</w:t>
            </w:r>
          </w:p>
        </w:tc>
        <w:tc>
          <w:tcPr>
            <w:tcW w:w="1559" w:type="dxa"/>
            <w:shd w:val="clear" w:color="auto" w:fill="FFFF00"/>
          </w:tcPr>
          <w:p w14:paraId="6E7CC0AD" w14:textId="77777777" w:rsidR="006B7F91" w:rsidRPr="00094362" w:rsidRDefault="006B7F91" w:rsidP="00106F24">
            <w:pPr>
              <w:rPr>
                <w:sz w:val="20"/>
                <w:szCs w:val="20"/>
              </w:rPr>
            </w:pPr>
            <w:r w:rsidRPr="00094362">
              <w:rPr>
                <w:sz w:val="20"/>
                <w:szCs w:val="20"/>
              </w:rPr>
              <w:t>DA</w:t>
            </w:r>
          </w:p>
        </w:tc>
      </w:tr>
      <w:tr w:rsidR="006B7F91" w:rsidRPr="007406FF" w14:paraId="40BF24C7" w14:textId="77777777" w:rsidTr="00106F24">
        <w:trPr>
          <w:trHeight w:val="525"/>
        </w:trPr>
        <w:tc>
          <w:tcPr>
            <w:tcW w:w="572" w:type="dxa"/>
            <w:shd w:val="clear" w:color="auto" w:fill="FFFF00"/>
          </w:tcPr>
          <w:p w14:paraId="58AC2220" w14:textId="77777777" w:rsidR="006B7F91" w:rsidRPr="00094362" w:rsidRDefault="006B7F91" w:rsidP="00106F24">
            <w:pPr>
              <w:ind w:left="100"/>
              <w:rPr>
                <w:sz w:val="20"/>
                <w:szCs w:val="20"/>
              </w:rPr>
            </w:pPr>
            <w:r>
              <w:rPr>
                <w:sz w:val="20"/>
                <w:szCs w:val="20"/>
              </w:rPr>
              <w:t>6</w:t>
            </w:r>
          </w:p>
        </w:tc>
        <w:tc>
          <w:tcPr>
            <w:tcW w:w="3417" w:type="dxa"/>
            <w:shd w:val="clear" w:color="auto" w:fill="FFFF00"/>
          </w:tcPr>
          <w:p w14:paraId="5EA600E3" w14:textId="77777777" w:rsidR="006B7F91" w:rsidRPr="00094362" w:rsidRDefault="006B7F91" w:rsidP="00106F24">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217CE773" w14:textId="77777777" w:rsidR="006B7F91" w:rsidRPr="00094362" w:rsidRDefault="006B7F91" w:rsidP="00106F24">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4FC7D83B" w14:textId="77777777" w:rsidR="006B7F91" w:rsidRPr="00094362" w:rsidRDefault="006B7F91" w:rsidP="00106F24">
            <w:pPr>
              <w:ind w:left="-9"/>
              <w:rPr>
                <w:sz w:val="20"/>
                <w:szCs w:val="20"/>
              </w:rPr>
            </w:pPr>
            <w:r w:rsidRPr="00094362">
              <w:rPr>
                <w:sz w:val="20"/>
                <w:szCs w:val="20"/>
              </w:rPr>
              <w:t>DA</w:t>
            </w:r>
          </w:p>
        </w:tc>
      </w:tr>
      <w:tr w:rsidR="006B7F91" w:rsidRPr="007406FF" w14:paraId="6F4F7A47" w14:textId="77777777" w:rsidTr="00106F24">
        <w:trPr>
          <w:trHeight w:val="525"/>
        </w:trPr>
        <w:tc>
          <w:tcPr>
            <w:tcW w:w="572" w:type="dxa"/>
            <w:shd w:val="clear" w:color="auto" w:fill="FFFF00"/>
          </w:tcPr>
          <w:p w14:paraId="7FF2BBDC" w14:textId="77777777" w:rsidR="006B7F91" w:rsidRPr="00094362" w:rsidRDefault="006B7F91" w:rsidP="00106F24">
            <w:pPr>
              <w:ind w:left="100"/>
              <w:rPr>
                <w:sz w:val="20"/>
                <w:szCs w:val="20"/>
              </w:rPr>
            </w:pPr>
            <w:r>
              <w:rPr>
                <w:sz w:val="20"/>
                <w:szCs w:val="20"/>
              </w:rPr>
              <w:t>7</w:t>
            </w:r>
          </w:p>
        </w:tc>
        <w:tc>
          <w:tcPr>
            <w:tcW w:w="3417" w:type="dxa"/>
            <w:shd w:val="clear" w:color="auto" w:fill="FFFF00"/>
          </w:tcPr>
          <w:p w14:paraId="1E1DD166" w14:textId="77777777" w:rsidR="006B7F91" w:rsidRPr="00094362" w:rsidRDefault="006B7F91" w:rsidP="00106F24">
            <w:pPr>
              <w:rPr>
                <w:rFonts w:eastAsia="PMingLiU"/>
                <w:b/>
                <w:sz w:val="20"/>
                <w:szCs w:val="20"/>
                <w:lang w:val="en-US" w:eastAsia="zh-CN"/>
              </w:rPr>
            </w:pPr>
            <w:r w:rsidRPr="00094362">
              <w:rPr>
                <w:rFonts w:eastAsia="PMingLiU"/>
                <w:b/>
                <w:sz w:val="20"/>
                <w:szCs w:val="20"/>
                <w:lang w:val="en-US" w:eastAsia="zh-CN"/>
              </w:rPr>
              <w:t>DECLARAȚIE</w:t>
            </w:r>
          </w:p>
          <w:p w14:paraId="78F6EDE0" w14:textId="77777777" w:rsidR="006B7F91" w:rsidRPr="00094362" w:rsidRDefault="006B7F91" w:rsidP="00106F24">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r>
              <w:rPr>
                <w:sz w:val="20"/>
                <w:lang w:val="en-US"/>
              </w:rPr>
              <w:t xml:space="preserve">similar  - </w:t>
            </w:r>
            <w:proofErr w:type="spellStart"/>
            <w:r>
              <w:rPr>
                <w:sz w:val="20"/>
                <w:lang w:val="en-US"/>
              </w:rPr>
              <w:t>lucrări</w:t>
            </w:r>
            <w:proofErr w:type="spellEnd"/>
            <w:r>
              <w:rPr>
                <w:sz w:val="20"/>
                <w:lang w:val="en-US"/>
              </w:rPr>
              <w:t xml:space="preserve"> drum</w:t>
            </w:r>
          </w:p>
          <w:p w14:paraId="34109094" w14:textId="77777777" w:rsidR="006B7F91" w:rsidRPr="00094362" w:rsidRDefault="006B7F91" w:rsidP="00106F24">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7A874E4F" w14:textId="77777777" w:rsidR="006B7F91" w:rsidRPr="00094362" w:rsidRDefault="006B7F91" w:rsidP="00106F24">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33D43705" w14:textId="77777777" w:rsidR="006B7F91" w:rsidRPr="00094362" w:rsidRDefault="006B7F91" w:rsidP="00106F24">
            <w:pPr>
              <w:ind w:left="-9"/>
              <w:rPr>
                <w:sz w:val="20"/>
                <w:szCs w:val="20"/>
              </w:rPr>
            </w:pPr>
            <w:r w:rsidRPr="00094362">
              <w:rPr>
                <w:sz w:val="20"/>
                <w:szCs w:val="20"/>
              </w:rPr>
              <w:t>DA</w:t>
            </w:r>
          </w:p>
        </w:tc>
      </w:tr>
      <w:tr w:rsidR="006B7F91" w:rsidRPr="007406FF" w14:paraId="1F628506" w14:textId="77777777" w:rsidTr="00106F24">
        <w:trPr>
          <w:trHeight w:val="525"/>
        </w:trPr>
        <w:tc>
          <w:tcPr>
            <w:tcW w:w="572" w:type="dxa"/>
            <w:shd w:val="clear" w:color="auto" w:fill="FFFF00"/>
          </w:tcPr>
          <w:p w14:paraId="5712F03A" w14:textId="77777777" w:rsidR="006B7F91" w:rsidRPr="00094362" w:rsidRDefault="006B7F91" w:rsidP="00106F24">
            <w:pPr>
              <w:ind w:left="100"/>
              <w:rPr>
                <w:sz w:val="20"/>
                <w:szCs w:val="20"/>
              </w:rPr>
            </w:pPr>
            <w:r>
              <w:rPr>
                <w:sz w:val="20"/>
                <w:szCs w:val="20"/>
              </w:rPr>
              <w:t>8</w:t>
            </w:r>
          </w:p>
        </w:tc>
        <w:tc>
          <w:tcPr>
            <w:tcW w:w="3417" w:type="dxa"/>
            <w:shd w:val="clear" w:color="auto" w:fill="FFFF00"/>
          </w:tcPr>
          <w:p w14:paraId="0C96B36C" w14:textId="77777777" w:rsidR="006B7F91" w:rsidRPr="00094362" w:rsidRDefault="006B7F91" w:rsidP="00106F24">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0C6DDB41" w14:textId="77777777" w:rsidR="006B7F91" w:rsidRPr="00094362" w:rsidRDefault="006B7F91" w:rsidP="00106F24">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6D80F5BF" w14:textId="77777777" w:rsidR="006B7F91" w:rsidRPr="00094362" w:rsidRDefault="006B7F91" w:rsidP="00106F24">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076095E1" w14:textId="77777777" w:rsidR="006B7F91" w:rsidRPr="00094362" w:rsidRDefault="006B7F91" w:rsidP="00106F24">
            <w:pPr>
              <w:ind w:left="-9"/>
              <w:rPr>
                <w:sz w:val="20"/>
                <w:szCs w:val="20"/>
              </w:rPr>
            </w:pPr>
            <w:r w:rsidRPr="00094362">
              <w:rPr>
                <w:sz w:val="20"/>
                <w:szCs w:val="20"/>
              </w:rPr>
              <w:t>DA</w:t>
            </w:r>
          </w:p>
        </w:tc>
      </w:tr>
      <w:tr w:rsidR="006B7F91" w:rsidRPr="007406FF" w14:paraId="689910E7" w14:textId="77777777" w:rsidTr="00106F24">
        <w:trPr>
          <w:trHeight w:val="525"/>
        </w:trPr>
        <w:tc>
          <w:tcPr>
            <w:tcW w:w="572" w:type="dxa"/>
            <w:shd w:val="clear" w:color="auto" w:fill="FFFF00"/>
          </w:tcPr>
          <w:p w14:paraId="2195F812" w14:textId="77777777" w:rsidR="006B7F91" w:rsidRPr="00094362" w:rsidRDefault="006B7F91" w:rsidP="00106F24">
            <w:pPr>
              <w:ind w:left="100"/>
              <w:rPr>
                <w:sz w:val="20"/>
                <w:szCs w:val="20"/>
              </w:rPr>
            </w:pPr>
            <w:r>
              <w:rPr>
                <w:sz w:val="20"/>
                <w:szCs w:val="20"/>
              </w:rPr>
              <w:lastRenderedPageBreak/>
              <w:t>9</w:t>
            </w:r>
          </w:p>
        </w:tc>
        <w:tc>
          <w:tcPr>
            <w:tcW w:w="3417" w:type="dxa"/>
            <w:shd w:val="clear" w:color="auto" w:fill="FFFF00"/>
          </w:tcPr>
          <w:p w14:paraId="115A898F" w14:textId="77777777" w:rsidR="006B7F91" w:rsidRPr="00094362" w:rsidRDefault="006B7F91" w:rsidP="00106F24">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595BDD35" w14:textId="77777777" w:rsidR="006B7F91" w:rsidRPr="00094362" w:rsidRDefault="006B7F91" w:rsidP="00106F24">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3442252D" w14:textId="77777777" w:rsidR="006B7F91" w:rsidRPr="00094362" w:rsidRDefault="006B7F91" w:rsidP="00106F24">
            <w:pPr>
              <w:ind w:left="96"/>
              <w:rPr>
                <w:sz w:val="20"/>
                <w:szCs w:val="20"/>
              </w:rPr>
            </w:pPr>
            <w:r w:rsidRPr="00094362">
              <w:rPr>
                <w:sz w:val="20"/>
                <w:szCs w:val="20"/>
              </w:rPr>
              <w:t>DA</w:t>
            </w:r>
          </w:p>
        </w:tc>
      </w:tr>
      <w:tr w:rsidR="006B7F91" w:rsidRPr="00B03A84" w14:paraId="258DA1CF" w14:textId="77777777" w:rsidTr="00106F24">
        <w:trPr>
          <w:trHeight w:val="525"/>
        </w:trPr>
        <w:tc>
          <w:tcPr>
            <w:tcW w:w="572" w:type="dxa"/>
            <w:shd w:val="clear" w:color="auto" w:fill="FFFF00"/>
          </w:tcPr>
          <w:p w14:paraId="532A5ACA" w14:textId="77777777" w:rsidR="006B7F91" w:rsidRPr="00094362" w:rsidRDefault="006B7F91" w:rsidP="00106F24">
            <w:pPr>
              <w:ind w:left="100"/>
              <w:rPr>
                <w:sz w:val="20"/>
                <w:szCs w:val="20"/>
              </w:rPr>
            </w:pPr>
            <w:r>
              <w:rPr>
                <w:sz w:val="20"/>
                <w:szCs w:val="20"/>
              </w:rPr>
              <w:t>10</w:t>
            </w:r>
          </w:p>
        </w:tc>
        <w:tc>
          <w:tcPr>
            <w:tcW w:w="3417" w:type="dxa"/>
            <w:shd w:val="clear" w:color="auto" w:fill="FFFF00"/>
          </w:tcPr>
          <w:p w14:paraId="1AE9CE4D" w14:textId="77777777" w:rsidR="006B7F91" w:rsidRPr="00094362" w:rsidRDefault="006B7F91" w:rsidP="00106F24">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169C2E6D" w14:textId="77777777" w:rsidR="006B7F91" w:rsidRPr="00094362" w:rsidRDefault="006B7F91" w:rsidP="00106F24">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00ADC5E5" w14:textId="77777777" w:rsidR="006B7F91" w:rsidRPr="00094362" w:rsidRDefault="006B7F91" w:rsidP="00106F2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6B7F91" w:rsidRPr="00B03A84" w14:paraId="04517A37" w14:textId="77777777" w:rsidTr="00106F24">
        <w:trPr>
          <w:trHeight w:val="525"/>
        </w:trPr>
        <w:tc>
          <w:tcPr>
            <w:tcW w:w="572" w:type="dxa"/>
            <w:shd w:val="clear" w:color="auto" w:fill="FFFF00"/>
          </w:tcPr>
          <w:p w14:paraId="45853DD8" w14:textId="77777777" w:rsidR="006B7F91" w:rsidRPr="00094362" w:rsidRDefault="006B7F91" w:rsidP="00106F24">
            <w:pPr>
              <w:ind w:left="100"/>
              <w:rPr>
                <w:sz w:val="20"/>
                <w:szCs w:val="20"/>
              </w:rPr>
            </w:pPr>
            <w:r>
              <w:rPr>
                <w:sz w:val="20"/>
                <w:szCs w:val="20"/>
              </w:rPr>
              <w:t>11</w:t>
            </w:r>
          </w:p>
        </w:tc>
        <w:tc>
          <w:tcPr>
            <w:tcW w:w="3417" w:type="dxa"/>
            <w:shd w:val="clear" w:color="auto" w:fill="FFFF00"/>
          </w:tcPr>
          <w:p w14:paraId="23A25CED" w14:textId="77777777" w:rsidR="006B7F91" w:rsidRPr="00094362" w:rsidRDefault="006B7F91" w:rsidP="00106F24">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26D3BCFA" w14:textId="77777777" w:rsidR="006B7F91" w:rsidRPr="00094362" w:rsidRDefault="006B7F91" w:rsidP="00106F24">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2405843C" w14:textId="77777777" w:rsidR="006B7F91" w:rsidRPr="00094362" w:rsidRDefault="006B7F91" w:rsidP="00106F24">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02AEBB3B" w14:textId="77777777" w:rsidR="006B7F91" w:rsidRPr="00094362" w:rsidRDefault="006B7F91" w:rsidP="00106F2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6B7F91" w:rsidRPr="00B03A84" w14:paraId="540835DA" w14:textId="77777777" w:rsidTr="00106F24">
        <w:trPr>
          <w:trHeight w:val="525"/>
        </w:trPr>
        <w:tc>
          <w:tcPr>
            <w:tcW w:w="572" w:type="dxa"/>
            <w:shd w:val="clear" w:color="auto" w:fill="FFFF00"/>
          </w:tcPr>
          <w:p w14:paraId="44CA30CD" w14:textId="77777777" w:rsidR="006B7F91" w:rsidRPr="00094362" w:rsidRDefault="006B7F91" w:rsidP="00106F24">
            <w:pPr>
              <w:ind w:left="100"/>
              <w:rPr>
                <w:sz w:val="20"/>
                <w:szCs w:val="20"/>
              </w:rPr>
            </w:pPr>
            <w:r>
              <w:rPr>
                <w:sz w:val="20"/>
                <w:szCs w:val="20"/>
              </w:rPr>
              <w:t>12</w:t>
            </w:r>
          </w:p>
        </w:tc>
        <w:tc>
          <w:tcPr>
            <w:tcW w:w="3417" w:type="dxa"/>
            <w:shd w:val="clear" w:color="auto" w:fill="FFFF00"/>
          </w:tcPr>
          <w:p w14:paraId="1BBF0860" w14:textId="77777777" w:rsidR="006B7F91" w:rsidRPr="00094362" w:rsidRDefault="006B7F91" w:rsidP="00106F24">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0AB10240" w14:textId="77777777" w:rsidR="006B7F91" w:rsidRPr="00094362" w:rsidRDefault="006B7F91" w:rsidP="00106F24">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3B00DA4" w14:textId="77777777" w:rsidR="006B7F91" w:rsidRPr="00094362" w:rsidRDefault="006B7F91" w:rsidP="00106F24">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6B7F91" w14:paraId="01937F59" w14:textId="77777777" w:rsidTr="00106F24">
        <w:trPr>
          <w:trHeight w:val="525"/>
        </w:trPr>
        <w:tc>
          <w:tcPr>
            <w:tcW w:w="572" w:type="dxa"/>
            <w:shd w:val="clear" w:color="auto" w:fill="FFFF00"/>
          </w:tcPr>
          <w:p w14:paraId="5A06CDE7" w14:textId="77777777" w:rsidR="006B7F91" w:rsidRPr="00094362" w:rsidRDefault="006B7F91" w:rsidP="00106F24">
            <w:pPr>
              <w:ind w:left="100"/>
              <w:rPr>
                <w:sz w:val="20"/>
                <w:szCs w:val="20"/>
              </w:rPr>
            </w:pPr>
            <w:r>
              <w:rPr>
                <w:sz w:val="20"/>
                <w:szCs w:val="20"/>
              </w:rPr>
              <w:t>13</w:t>
            </w:r>
          </w:p>
        </w:tc>
        <w:tc>
          <w:tcPr>
            <w:tcW w:w="3417" w:type="dxa"/>
            <w:shd w:val="clear" w:color="auto" w:fill="FFFF00"/>
          </w:tcPr>
          <w:p w14:paraId="5215EB5D" w14:textId="77777777" w:rsidR="006B7F91" w:rsidRPr="00094362" w:rsidRDefault="006B7F91" w:rsidP="00106F24">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2DF31D76" w14:textId="77777777" w:rsidR="006B7F91" w:rsidRPr="00094362" w:rsidRDefault="006B7F91" w:rsidP="00106F24">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62BE0711" w14:textId="77777777" w:rsidR="006B7F91" w:rsidRPr="00094362" w:rsidRDefault="006B7F91" w:rsidP="00106F24">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2F21F0CB" w14:textId="77777777" w:rsidR="006B7F91" w:rsidRPr="00094362" w:rsidRDefault="006B7F91" w:rsidP="00106F24">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441F5883" w14:textId="77777777" w:rsidR="006B7F91" w:rsidRPr="00094362" w:rsidRDefault="006B7F91" w:rsidP="00106F24">
            <w:pPr>
              <w:rPr>
                <w:sz w:val="20"/>
                <w:szCs w:val="20"/>
              </w:rPr>
            </w:pPr>
            <w:r w:rsidRPr="00094362">
              <w:rPr>
                <w:sz w:val="20"/>
                <w:szCs w:val="20"/>
              </w:rPr>
              <w:t>DA</w:t>
            </w:r>
          </w:p>
        </w:tc>
      </w:tr>
    </w:tbl>
    <w:p w14:paraId="12892013" w14:textId="77777777" w:rsidR="006B7F91" w:rsidRDefault="006B7F91" w:rsidP="006B7F91">
      <w:pPr>
        <w:pStyle w:val="a"/>
        <w:numPr>
          <w:ilvl w:val="0"/>
          <w:numId w:val="31"/>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solicită</w:t>
      </w:r>
      <w:proofErr w:type="spellEnd"/>
    </w:p>
    <w:p w14:paraId="31A028DC" w14:textId="77777777" w:rsidR="006B7F91" w:rsidRDefault="006B7F91" w:rsidP="006B7F91">
      <w:pPr>
        <w:pStyle w:val="a"/>
        <w:numPr>
          <w:ilvl w:val="0"/>
          <w:numId w:val="31"/>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684C487D" w14:textId="77777777" w:rsidR="006B7F91" w:rsidRDefault="006B7F91" w:rsidP="006B7F91">
      <w:pPr>
        <w:pStyle w:val="a"/>
        <w:numPr>
          <w:ilvl w:val="0"/>
          <w:numId w:val="31"/>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5185CD52" w14:textId="77777777" w:rsidR="006B7F91" w:rsidRPr="005B4464" w:rsidRDefault="006B7F91" w:rsidP="006B7F91">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1522A626" w14:textId="77777777" w:rsidR="006B7F91" w:rsidRPr="005B4464" w:rsidRDefault="006B7F91" w:rsidP="006B7F91">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6D4CADBC" w14:textId="77777777" w:rsidR="006B7F91" w:rsidRPr="005B4464" w:rsidRDefault="006B7F91" w:rsidP="006B7F91">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31B1EC66" w14:textId="77777777" w:rsidR="006B7F91" w:rsidRPr="005B4464" w:rsidRDefault="006B7F91" w:rsidP="006B7F91">
      <w:pPr>
        <w:spacing w:line="242" w:lineRule="auto"/>
        <w:ind w:left="1347" w:right="534"/>
        <w:rPr>
          <w:lang w:val="en-US"/>
        </w:rPr>
      </w:pPr>
    </w:p>
    <w:p w14:paraId="11C6DC80" w14:textId="77777777" w:rsidR="006B7F91" w:rsidRDefault="006B7F91" w:rsidP="006B7F91">
      <w:pPr>
        <w:pStyle w:val="a"/>
        <w:numPr>
          <w:ilvl w:val="0"/>
          <w:numId w:val="31"/>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1505CD01" w14:textId="77777777" w:rsidR="006B7F91" w:rsidRDefault="006B7F91" w:rsidP="006B7F91">
      <w:pPr>
        <w:pStyle w:val="a"/>
        <w:numPr>
          <w:ilvl w:val="0"/>
          <w:numId w:val="31"/>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1A96632D" w14:textId="77777777" w:rsidR="006B7F91" w:rsidRDefault="006B7F91" w:rsidP="006B7F91">
      <w:pPr>
        <w:pStyle w:val="a"/>
        <w:numPr>
          <w:ilvl w:val="0"/>
          <w:numId w:val="31"/>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16677796" w14:textId="77777777" w:rsidR="006B7F91" w:rsidRPr="00F96158" w:rsidRDefault="006B7F91" w:rsidP="006B7F91">
      <w:pPr>
        <w:pStyle w:val="a"/>
        <w:numPr>
          <w:ilvl w:val="0"/>
          <w:numId w:val="31"/>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1A637ED9" w14:textId="77777777" w:rsidR="006B7F91" w:rsidRDefault="006B7F91" w:rsidP="006B7F91">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76061E00" w14:textId="77777777" w:rsidR="006B7F91" w:rsidRDefault="006B7F91" w:rsidP="006B7F91">
      <w:pPr>
        <w:pStyle w:val="a"/>
        <w:numPr>
          <w:ilvl w:val="0"/>
          <w:numId w:val="31"/>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63B9D7AA" w14:textId="77777777" w:rsidR="006B7F91" w:rsidRDefault="006B7F91" w:rsidP="006B7F91">
      <w:pPr>
        <w:pStyle w:val="a"/>
        <w:numPr>
          <w:ilvl w:val="0"/>
          <w:numId w:val="31"/>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6B9383B9" w14:textId="77777777" w:rsidR="006B7F91" w:rsidRDefault="006B7F91" w:rsidP="006B7F91">
      <w:pPr>
        <w:pStyle w:val="a"/>
        <w:numPr>
          <w:ilvl w:val="0"/>
          <w:numId w:val="31"/>
        </w:numPr>
        <w:tabs>
          <w:tab w:val="left" w:pos="720"/>
          <w:tab w:val="left" w:pos="1265"/>
          <w:tab w:val="left" w:pos="9060"/>
        </w:tabs>
        <w:spacing w:before="122" w:line="237" w:lineRule="auto"/>
        <w:ind w:right="999"/>
      </w:pPr>
      <w:proofErr w:type="spellStart"/>
      <w:r w:rsidRPr="00F96158">
        <w:rPr>
          <w:b/>
        </w:rPr>
        <w:lastRenderedPageBreak/>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153150C9" w14:textId="77777777" w:rsidR="006B7F91" w:rsidRPr="00F96158" w:rsidRDefault="006B7F91" w:rsidP="006B7F91">
      <w:pPr>
        <w:pStyle w:val="a"/>
        <w:numPr>
          <w:ilvl w:val="0"/>
          <w:numId w:val="31"/>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1FF4FD2C" w14:textId="77777777" w:rsidR="006B7F91" w:rsidRDefault="006B7F91" w:rsidP="006B7F91">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14A145C6" w14:textId="77777777" w:rsidR="006B7F91" w:rsidRDefault="006B7F91" w:rsidP="006B7F91">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09FE66AB" w14:textId="77777777" w:rsidR="006B7F91" w:rsidRPr="00F96158" w:rsidRDefault="006B7F91" w:rsidP="006B7F91">
      <w:pPr>
        <w:pStyle w:val="a"/>
        <w:numPr>
          <w:ilvl w:val="0"/>
          <w:numId w:val="31"/>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7FB56843" w14:textId="77777777" w:rsidR="006B7F91" w:rsidRDefault="006B7F91" w:rsidP="006B7F91">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6D6DD0BE" w14:textId="77777777" w:rsidR="006B7F91" w:rsidRPr="00F96158" w:rsidRDefault="006B7F91" w:rsidP="006B7F91">
      <w:pPr>
        <w:pStyle w:val="a"/>
        <w:numPr>
          <w:ilvl w:val="0"/>
          <w:numId w:val="31"/>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28EDF359" w14:textId="77777777" w:rsidR="006B7F91" w:rsidRDefault="006B7F91" w:rsidP="006B7F91">
      <w:pPr>
        <w:pStyle w:val="a"/>
        <w:numPr>
          <w:ilvl w:val="0"/>
          <w:numId w:val="31"/>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4B9D6D94" w14:textId="77777777" w:rsidR="006B7F91" w:rsidRDefault="006B7F91" w:rsidP="006B7F91">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7181B535" w14:textId="77777777" w:rsidR="006B7F91" w:rsidRDefault="006B7F91" w:rsidP="006B7F91">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1811A86B" w14:textId="77777777" w:rsidR="006B7F91" w:rsidRPr="00F96158" w:rsidRDefault="006B7F91" w:rsidP="006B7F91">
      <w:pPr>
        <w:pStyle w:val="a"/>
        <w:numPr>
          <w:ilvl w:val="0"/>
          <w:numId w:val="31"/>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7876D594" w14:textId="77777777" w:rsidR="006B7F91" w:rsidRDefault="006B7F91" w:rsidP="006B7F91">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01EC7E43" w14:textId="77777777" w:rsidR="006B7F91" w:rsidRDefault="006B7F91" w:rsidP="006B7F91">
      <w:pPr>
        <w:pStyle w:val="a"/>
        <w:numPr>
          <w:ilvl w:val="0"/>
          <w:numId w:val="31"/>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68B48E9A" w14:textId="77777777" w:rsidR="006B7F91" w:rsidRDefault="006B7F91" w:rsidP="006B7F91">
      <w:pPr>
        <w:pStyle w:val="a"/>
        <w:numPr>
          <w:ilvl w:val="0"/>
          <w:numId w:val="31"/>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71CFA7F9" w14:textId="77777777" w:rsidR="006B7F91" w:rsidRPr="00F96158" w:rsidRDefault="006B7F91" w:rsidP="006B7F91">
      <w:pPr>
        <w:pStyle w:val="a"/>
        <w:numPr>
          <w:ilvl w:val="0"/>
          <w:numId w:val="31"/>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466C003B" w14:textId="77777777" w:rsidR="006B7F91" w:rsidRDefault="006B7F91" w:rsidP="006B7F91">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3851AC2E" w14:textId="77777777" w:rsidR="006B7F91" w:rsidRDefault="006B7F91" w:rsidP="006B7F91">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2">
        <w:r>
          <w:rPr>
            <w:i/>
          </w:rPr>
          <w:t>contestatii@ansc.md</w:t>
        </w:r>
      </w:hyperlink>
    </w:p>
    <w:p w14:paraId="304724E6" w14:textId="77777777" w:rsidR="006B7F91" w:rsidRDefault="006B7F91" w:rsidP="006B7F91">
      <w:pPr>
        <w:pStyle w:val="a"/>
        <w:numPr>
          <w:ilvl w:val="0"/>
          <w:numId w:val="31"/>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345F4A45" w14:textId="77777777" w:rsidR="006B7F91" w:rsidRDefault="006B7F91" w:rsidP="006B7F91">
      <w:pPr>
        <w:pStyle w:val="a"/>
        <w:numPr>
          <w:ilvl w:val="0"/>
          <w:numId w:val="31"/>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46B1142E" w14:textId="77777777" w:rsidR="006B7F91" w:rsidRPr="00F96158" w:rsidRDefault="006B7F91" w:rsidP="006B7F91">
      <w:pPr>
        <w:pStyle w:val="a"/>
        <w:numPr>
          <w:ilvl w:val="0"/>
          <w:numId w:val="31"/>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w:t>
      </w:r>
      <w:r>
        <w:rPr>
          <w:b/>
        </w:rPr>
        <w:t xml:space="preserve"> nu</w:t>
      </w:r>
    </w:p>
    <w:p w14:paraId="125FFDC2" w14:textId="77777777" w:rsidR="006B7F91" w:rsidRDefault="006B7F91" w:rsidP="006B7F91">
      <w:pPr>
        <w:pStyle w:val="a"/>
        <w:numPr>
          <w:ilvl w:val="0"/>
          <w:numId w:val="31"/>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lang w:val="ro-RO"/>
        </w:rPr>
        <w:t>08-11.06.2026</w:t>
      </w:r>
    </w:p>
    <w:p w14:paraId="0796B52D" w14:textId="77777777" w:rsidR="006B7F91" w:rsidRPr="00F96158" w:rsidRDefault="006B7F91" w:rsidP="006B7F91">
      <w:pPr>
        <w:pStyle w:val="a"/>
        <w:numPr>
          <w:ilvl w:val="0"/>
          <w:numId w:val="31"/>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3BB12D94" w14:textId="77777777" w:rsidR="006B7F91" w:rsidRDefault="006B7F91" w:rsidP="006B7F91">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6B7F91" w14:paraId="6356CE21" w14:textId="77777777" w:rsidTr="00106F24">
        <w:trPr>
          <w:trHeight w:val="97"/>
        </w:trPr>
        <w:tc>
          <w:tcPr>
            <w:tcW w:w="5171" w:type="dxa"/>
          </w:tcPr>
          <w:p w14:paraId="172E6361" w14:textId="77777777" w:rsidR="006B7F91" w:rsidRDefault="006B7F91" w:rsidP="00106F24">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69A74731" w14:textId="77777777" w:rsidR="006B7F91" w:rsidRDefault="006B7F91" w:rsidP="00106F24">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51632387" w14:textId="77777777" w:rsidR="006B7F91" w:rsidRDefault="006B7F91" w:rsidP="00106F24">
            <w:pPr>
              <w:pStyle w:val="TableParagraph"/>
              <w:spacing w:before="1" w:line="233" w:lineRule="exact"/>
              <w:ind w:left="393"/>
              <w:rPr>
                <w:b/>
              </w:rPr>
            </w:pPr>
          </w:p>
        </w:tc>
      </w:tr>
      <w:tr w:rsidR="006B7F91" w14:paraId="1C5F2D1A" w14:textId="77777777" w:rsidTr="00106F24">
        <w:trPr>
          <w:trHeight w:val="97"/>
        </w:trPr>
        <w:tc>
          <w:tcPr>
            <w:tcW w:w="5171" w:type="dxa"/>
          </w:tcPr>
          <w:p w14:paraId="142EAAE6" w14:textId="77777777" w:rsidR="006B7F91" w:rsidRDefault="006B7F91" w:rsidP="00106F24">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5D5EE40A" w14:textId="77777777" w:rsidR="006B7F91" w:rsidRDefault="006B7F91" w:rsidP="00106F2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B7F91" w14:paraId="55CD15F3" w14:textId="77777777" w:rsidTr="00106F24">
        <w:trPr>
          <w:trHeight w:val="97"/>
        </w:trPr>
        <w:tc>
          <w:tcPr>
            <w:tcW w:w="5171" w:type="dxa"/>
          </w:tcPr>
          <w:p w14:paraId="0A51ED47" w14:textId="77777777" w:rsidR="006B7F91" w:rsidRDefault="006B7F91" w:rsidP="00106F24">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0408846E" w14:textId="77777777" w:rsidR="006B7F91" w:rsidRDefault="006B7F91" w:rsidP="00106F24">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6B7F91" w14:paraId="6A86084A" w14:textId="77777777" w:rsidTr="00106F24">
        <w:trPr>
          <w:trHeight w:val="97"/>
        </w:trPr>
        <w:tc>
          <w:tcPr>
            <w:tcW w:w="5171" w:type="dxa"/>
          </w:tcPr>
          <w:p w14:paraId="37CFE8A4" w14:textId="77777777" w:rsidR="006B7F91" w:rsidRDefault="006B7F91" w:rsidP="00106F24">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3E1C9B7E" w14:textId="77777777" w:rsidR="006B7F91" w:rsidRDefault="006B7F91" w:rsidP="00106F24">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6B7F91" w14:paraId="583F6261" w14:textId="77777777" w:rsidTr="00106F24">
        <w:trPr>
          <w:trHeight w:val="97"/>
        </w:trPr>
        <w:tc>
          <w:tcPr>
            <w:tcW w:w="5171" w:type="dxa"/>
          </w:tcPr>
          <w:p w14:paraId="32F8DEB8" w14:textId="77777777" w:rsidR="006B7F91" w:rsidRDefault="006B7F91" w:rsidP="00106F24">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1084F889" w14:textId="77777777" w:rsidR="006B7F91" w:rsidRDefault="006B7F91" w:rsidP="00106F24">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12AE0F70" w14:textId="77777777" w:rsidR="006B7F91" w:rsidRDefault="006B7F91" w:rsidP="006B7F91">
      <w:pPr>
        <w:spacing w:line="233" w:lineRule="exact"/>
      </w:pPr>
    </w:p>
    <w:p w14:paraId="3A92FA41" w14:textId="77777777" w:rsidR="006B7F91" w:rsidRDefault="006B7F91" w:rsidP="006B7F91">
      <w:pPr>
        <w:pStyle w:val="a"/>
        <w:numPr>
          <w:ilvl w:val="0"/>
          <w:numId w:val="31"/>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33975CCA" w14:textId="77777777" w:rsidR="006B7F91" w:rsidRPr="00F96158" w:rsidRDefault="006B7F91" w:rsidP="006B7F91">
      <w:pPr>
        <w:pStyle w:val="a"/>
        <w:numPr>
          <w:ilvl w:val="0"/>
          <w:numId w:val="31"/>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50CF8EAB" w14:textId="77777777" w:rsidR="006B7F91" w:rsidRDefault="006B7F91" w:rsidP="006B7F91">
      <w:pPr>
        <w:rPr>
          <w:sz w:val="20"/>
        </w:rPr>
      </w:pPr>
    </w:p>
    <w:p w14:paraId="45A1156E" w14:textId="77777777" w:rsidR="006B7F91" w:rsidRDefault="006B7F91" w:rsidP="006B7F91">
      <w:pPr>
        <w:rPr>
          <w:sz w:val="20"/>
        </w:rPr>
      </w:pPr>
    </w:p>
    <w:p w14:paraId="4FBFF899" w14:textId="77777777" w:rsidR="006B7F91" w:rsidRDefault="006B7F91" w:rsidP="006B7F91">
      <w:pPr>
        <w:rPr>
          <w:sz w:val="20"/>
        </w:rPr>
      </w:pPr>
    </w:p>
    <w:p w14:paraId="12B0E50B" w14:textId="77777777" w:rsidR="006B7F91" w:rsidRDefault="006B7F91" w:rsidP="006B7F91">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274F9A35" w14:textId="77777777" w:rsidR="006B7F91" w:rsidRDefault="006B7F91" w:rsidP="006B7F91">
      <w:pPr>
        <w:tabs>
          <w:tab w:val="left" w:pos="3494"/>
        </w:tabs>
      </w:pPr>
    </w:p>
    <w:p w14:paraId="5391CF44" w14:textId="33DBBA79" w:rsidR="00312F05" w:rsidRDefault="006B7F91" w:rsidP="006B7F91">
      <w:pPr>
        <w:spacing w:line="276" w:lineRule="auto"/>
        <w:jc w:val="both"/>
        <w:rPr>
          <w:rFonts w:eastAsia="Calibri"/>
        </w:rPr>
      </w:pPr>
      <w:r>
        <w:tab/>
      </w:r>
      <w:r w:rsidR="00312F05">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556CE8">
              <w:fldChar w:fldCharType="begin"/>
            </w:r>
            <w:r w:rsidR="00556CE8">
              <w:instrText xml:space="preserve"> HYPERLINK "http://www.mtender.gov.md</w:instrText>
            </w:r>
            <w:r w:rsidR="00556CE8">
              <w:instrText xml:space="preserve">" </w:instrText>
            </w:r>
            <w:r w:rsidR="00556CE8">
              <w:fldChar w:fldCharType="separate"/>
            </w:r>
            <w:r w:rsidRPr="00FF430B">
              <w:rPr>
                <w:i/>
                <w:noProof w:val="0"/>
                <w:color w:val="0000FF"/>
                <w:u w:val="single"/>
                <w:lang w:eastAsia="ro-RO"/>
              </w:rPr>
              <w:t>www.mtender.gov.md</w:t>
            </w:r>
            <w:r w:rsidR="00556CE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1089E1A" w14:textId="76FC7E7F" w:rsidR="00312F05" w:rsidRDefault="00312F05" w:rsidP="00312F05">
      <w:pPr>
        <w:spacing w:after="200" w:line="276" w:lineRule="auto"/>
        <w:jc w:val="center"/>
        <w:rPr>
          <w:noProof w:val="0"/>
          <w:lang w:val="ro-MD"/>
        </w:rPr>
      </w:pPr>
    </w:p>
    <w:p w14:paraId="4F8DBA2F" w14:textId="0B2C7438" w:rsidR="006B7F91" w:rsidRDefault="006B7F91" w:rsidP="00312F05">
      <w:pPr>
        <w:spacing w:after="200" w:line="276" w:lineRule="auto"/>
        <w:jc w:val="center"/>
        <w:rPr>
          <w:noProof w:val="0"/>
          <w:lang w:val="ro-MD"/>
        </w:rPr>
      </w:pPr>
    </w:p>
    <w:p w14:paraId="43734556" w14:textId="3837C88A" w:rsidR="006B7F91" w:rsidRDefault="006B7F91" w:rsidP="00312F05">
      <w:pPr>
        <w:spacing w:after="200" w:line="276" w:lineRule="auto"/>
        <w:jc w:val="center"/>
        <w:rPr>
          <w:noProof w:val="0"/>
          <w:lang w:val="ro-MD"/>
        </w:rPr>
      </w:pPr>
    </w:p>
    <w:p w14:paraId="4F1516DF" w14:textId="771B4073" w:rsidR="006B7F91" w:rsidRDefault="006B7F91" w:rsidP="00312F05">
      <w:pPr>
        <w:spacing w:after="200" w:line="276" w:lineRule="auto"/>
        <w:jc w:val="center"/>
        <w:rPr>
          <w:noProof w:val="0"/>
          <w:lang w:val="ro-MD"/>
        </w:rPr>
      </w:pPr>
    </w:p>
    <w:p w14:paraId="6B847B01" w14:textId="77777777" w:rsidR="006B7F91" w:rsidRPr="00FF430B" w:rsidRDefault="006B7F91"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232F46C2" w14:textId="77777777" w:rsidR="0010757F" w:rsidRDefault="0010757F" w:rsidP="0010757F">
      <w:pPr>
        <w:ind w:right="567"/>
        <w:rPr>
          <w:b/>
        </w:rPr>
      </w:pPr>
      <w:r>
        <w:rPr>
          <w:b/>
        </w:rPr>
        <w:t>Obiectul achizitiei:</w:t>
      </w:r>
    </w:p>
    <w:p w14:paraId="67BA4422" w14:textId="77777777" w:rsidR="0010757F" w:rsidRPr="00625879" w:rsidRDefault="0010757F" w:rsidP="0010757F">
      <w:pPr>
        <w:ind w:right="567"/>
        <w:rPr>
          <w:b/>
          <w:bCs/>
          <w:u w:val="single"/>
        </w:rPr>
      </w:pPr>
      <w:r w:rsidRPr="00980C5C">
        <w:rPr>
          <w:b/>
        </w:rPr>
        <w:t xml:space="preserve"> </w:t>
      </w:r>
      <w:r w:rsidRPr="00625879">
        <w:rPr>
          <w:b/>
          <w:bCs/>
          <w:u w:val="single"/>
        </w:rPr>
        <w:t>Reparatia curenta a straziilor din satul Carahasani raionul Stefan Voda</w:t>
      </w:r>
    </w:p>
    <w:p w14:paraId="6FD4CD60" w14:textId="77777777" w:rsidR="0010757F" w:rsidRDefault="0010757F" w:rsidP="0010757F">
      <w:pPr>
        <w:ind w:right="567"/>
      </w:pPr>
    </w:p>
    <w:p w14:paraId="51D7D3D6" w14:textId="77777777" w:rsidR="0010757F" w:rsidRPr="007E4ED3" w:rsidRDefault="0010757F" w:rsidP="0010757F">
      <w:pPr>
        <w:ind w:right="567"/>
        <w:rPr>
          <w:b/>
          <w:bCs/>
          <w:highlight w:val="yellow"/>
        </w:rPr>
      </w:pPr>
      <w:r>
        <w:t>COD CPV: 45200000-9</w:t>
      </w:r>
    </w:p>
    <w:p w14:paraId="5FE68B3D" w14:textId="77777777" w:rsidR="0010757F" w:rsidRPr="00496D35" w:rsidRDefault="0010757F" w:rsidP="0010757F">
      <w:pPr>
        <w:ind w:right="567"/>
        <w:rPr>
          <w:b/>
          <w:highlight w:val="yellow"/>
        </w:rPr>
      </w:pPr>
      <w:r w:rsidRPr="00496D35">
        <w:rPr>
          <w:b/>
          <w:highlight w:val="yellow"/>
        </w:rPr>
        <w:t xml:space="preserve">Procedura a fost inclusă în planul de achiziții publice a autorității contractante </w:t>
      </w:r>
    </w:p>
    <w:p w14:paraId="2A787C7A" w14:textId="77777777" w:rsidR="0010757F" w:rsidRDefault="0010757F" w:rsidP="0010757F">
      <w:pPr>
        <w:rPr>
          <w:lang w:val="en-US"/>
        </w:rPr>
      </w:pPr>
      <w:r w:rsidRPr="00496D35">
        <w:rPr>
          <w:b/>
        </w:rPr>
        <w:t xml:space="preserve">Da, </w:t>
      </w:r>
    </w:p>
    <w:p w14:paraId="6B4C1B93" w14:textId="77777777" w:rsidR="0010757F" w:rsidRDefault="0010757F" w:rsidP="0010757F">
      <w:pPr>
        <w:rPr>
          <w:b/>
          <w:noProof w:val="0"/>
          <w:lang w:eastAsia="ru-RU"/>
        </w:rPr>
      </w:pPr>
      <w:r>
        <w:rPr>
          <w:b/>
          <w:noProof w:val="0"/>
          <w:lang w:eastAsia="ru-RU"/>
        </w:rPr>
        <w:t>Procedura de achizitie: COP</w:t>
      </w:r>
    </w:p>
    <w:p w14:paraId="61CACCA3" w14:textId="77777777" w:rsidR="0010757F" w:rsidRDefault="0010757F" w:rsidP="0010757F">
      <w:pPr>
        <w:rPr>
          <w:b/>
          <w:noProof w:val="0"/>
          <w:lang w:eastAsia="ru-RU"/>
        </w:rPr>
      </w:pPr>
    </w:p>
    <w:p w14:paraId="3C197B55" w14:textId="77777777" w:rsidR="0010757F" w:rsidRPr="00A365A9" w:rsidRDefault="0010757F" w:rsidP="0010757F">
      <w:pPr>
        <w:rPr>
          <w:b/>
          <w:noProof w:val="0"/>
          <w:lang w:eastAsia="ru-RU"/>
        </w:rPr>
      </w:pPr>
    </w:p>
    <w:p w14:paraId="389D37DB" w14:textId="77777777" w:rsidR="0010757F" w:rsidRPr="00625879" w:rsidRDefault="0010757F" w:rsidP="0010757F">
      <w:pPr>
        <w:ind w:right="57"/>
        <w:rPr>
          <w:lang w:eastAsia="ru-RU"/>
        </w:rPr>
      </w:pPr>
      <w:r>
        <w:rPr>
          <w:bCs/>
          <w:lang w:eastAsia="ru-RU"/>
        </w:rPr>
        <w:t>1</w:t>
      </w:r>
      <w:r w:rsidRPr="00625879">
        <w:rPr>
          <w:bCs/>
          <w:lang w:eastAsia="ru-RU"/>
        </w:rPr>
        <w:t>. Denumirea autorităţii contractante:</w:t>
      </w:r>
      <w:r w:rsidRPr="00625879">
        <w:rPr>
          <w:lang w:eastAsia="ru-RU"/>
        </w:rPr>
        <w:t xml:space="preserve"> </w:t>
      </w:r>
      <w:r w:rsidRPr="00625879">
        <w:rPr>
          <w:b/>
          <w:bCs/>
          <w:lang w:val="en-US"/>
        </w:rPr>
        <w:t>Primaria s. Carahasani, r. Stefan Vodă</w:t>
      </w:r>
    </w:p>
    <w:p w14:paraId="0274AD72" w14:textId="77777777" w:rsidR="0010757F" w:rsidRPr="00625879" w:rsidRDefault="0010757F" w:rsidP="0010757F">
      <w:pPr>
        <w:ind w:right="57"/>
        <w:rPr>
          <w:b/>
          <w:bCs/>
          <w:lang w:val="en-US"/>
        </w:rPr>
      </w:pPr>
      <w:r w:rsidRPr="00625879">
        <w:rPr>
          <w:bCs/>
          <w:lang w:eastAsia="ru-RU"/>
        </w:rPr>
        <w:t>2. IDNO</w:t>
      </w:r>
      <w:r w:rsidRPr="00625879">
        <w:rPr>
          <w:lang w:eastAsia="ru-RU"/>
        </w:rPr>
        <w:t xml:space="preserve">:  </w:t>
      </w:r>
      <w:r w:rsidRPr="00625879">
        <w:rPr>
          <w:b/>
          <w:bCs/>
          <w:lang w:val="en-US"/>
        </w:rPr>
        <w:t>1007601005316</w:t>
      </w:r>
    </w:p>
    <w:p w14:paraId="512E9C92" w14:textId="77777777" w:rsidR="0010757F" w:rsidRPr="00625879" w:rsidRDefault="0010757F" w:rsidP="0010757F">
      <w:pPr>
        <w:ind w:right="57"/>
        <w:rPr>
          <w:bCs/>
          <w:lang w:eastAsia="ru-RU"/>
        </w:rPr>
      </w:pPr>
      <w:r w:rsidRPr="00625879">
        <w:rPr>
          <w:bCs/>
          <w:lang w:eastAsia="ru-RU"/>
        </w:rPr>
        <w:t>3. Adresa</w:t>
      </w:r>
      <w:r w:rsidRPr="00625879">
        <w:rPr>
          <w:lang w:eastAsia="ru-RU"/>
        </w:rPr>
        <w:t xml:space="preserve">: </w:t>
      </w:r>
      <w:r w:rsidRPr="00625879">
        <w:rPr>
          <w:b/>
          <w:bCs/>
          <w:lang w:val="en-US"/>
        </w:rPr>
        <w:t>s. Carahasani, r. Stefan Vodă</w:t>
      </w:r>
      <w:r w:rsidRPr="00625879">
        <w:rPr>
          <w:bCs/>
          <w:lang w:eastAsia="ru-RU"/>
        </w:rPr>
        <w:t xml:space="preserve"> </w:t>
      </w:r>
    </w:p>
    <w:p w14:paraId="043962B0" w14:textId="77777777" w:rsidR="0010757F" w:rsidRPr="00625879" w:rsidRDefault="0010757F" w:rsidP="0010757F">
      <w:pPr>
        <w:ind w:right="57"/>
        <w:rPr>
          <w:lang w:eastAsia="ru-RU"/>
        </w:rPr>
      </w:pPr>
      <w:r w:rsidRPr="00625879">
        <w:rPr>
          <w:bCs/>
          <w:lang w:eastAsia="ru-RU"/>
        </w:rPr>
        <w:t>4. Numărul de telefon/fax:</w:t>
      </w:r>
      <w:r w:rsidRPr="00625879">
        <w:rPr>
          <w:b/>
          <w:lang w:eastAsia="ru-RU"/>
        </w:rPr>
        <w:t xml:space="preserve"> 069300796, 067379866</w:t>
      </w:r>
    </w:p>
    <w:p w14:paraId="288BB5A8" w14:textId="77777777" w:rsidR="0010757F" w:rsidRDefault="0010757F" w:rsidP="0010757F">
      <w:pPr>
        <w:shd w:val="clear" w:color="auto" w:fill="FFFFFF" w:themeFill="background1"/>
        <w:tabs>
          <w:tab w:val="left" w:pos="284"/>
          <w:tab w:val="right" w:pos="9531"/>
        </w:tabs>
        <w:spacing w:before="120"/>
        <w:ind w:left="360" w:hanging="360"/>
      </w:pPr>
      <w:r w:rsidRPr="005D3CAE">
        <w:rPr>
          <w:bCs/>
          <w:lang w:eastAsia="ru-RU"/>
        </w:rPr>
        <w:t>5. Adresa de e-mail şi pagina web oficială ale autorităţii contractante</w:t>
      </w:r>
      <w:r>
        <w:rPr>
          <w:bCs/>
          <w:lang w:eastAsia="ru-RU"/>
        </w:rPr>
        <w:t xml:space="preserve">:  </w:t>
      </w:r>
      <w:r w:rsidRPr="00D6263C">
        <w:t>primaria.carahasani@apl.gov.md</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4"/>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5E0217D8"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10757F" w:rsidRPr="00625879">
              <w:rPr>
                <w:b/>
                <w:bCs/>
                <w:u w:val="single"/>
              </w:rPr>
              <w:t>curenta a straziilor din satul Carahasani raionul Stefan Voda</w:t>
            </w:r>
            <w:bookmarkStart w:id="48" w:name="_GoBack"/>
            <w:bookmarkEnd w:id="48"/>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lastRenderedPageBreak/>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9" w:name="_Toc449692097"/>
      <w:bookmarkEnd w:id="47"/>
      <w:bookmarkEnd w:id="49"/>
    </w:p>
    <w:sectPr w:rsidR="00FF6A88" w:rsidSect="00312F05">
      <w:footerReference w:type="default" r:id="rId15"/>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F4329" w14:textId="77777777" w:rsidR="00556CE8" w:rsidRDefault="00556CE8" w:rsidP="00A20ACF">
      <w:r>
        <w:separator/>
      </w:r>
    </w:p>
  </w:endnote>
  <w:endnote w:type="continuationSeparator" w:id="0">
    <w:p w14:paraId="72BA9125" w14:textId="77777777" w:rsidR="00556CE8" w:rsidRDefault="00556C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D4FE5" w14:textId="77777777" w:rsidR="00556CE8" w:rsidRDefault="00556CE8" w:rsidP="00A20ACF">
      <w:r>
        <w:separator/>
      </w:r>
    </w:p>
  </w:footnote>
  <w:footnote w:type="continuationSeparator" w:id="0">
    <w:p w14:paraId="3679B3E4" w14:textId="77777777" w:rsidR="00556CE8" w:rsidRDefault="00556C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CCA74EF"/>
    <w:multiLevelType w:val="hybridMultilevel"/>
    <w:tmpl w:val="5F30165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8"/>
  </w:num>
  <w:num w:numId="4">
    <w:abstractNumId w:val="32"/>
  </w:num>
  <w:num w:numId="5">
    <w:abstractNumId w:val="27"/>
  </w:num>
  <w:num w:numId="6">
    <w:abstractNumId w:val="9"/>
  </w:num>
  <w:num w:numId="7">
    <w:abstractNumId w:val="10"/>
  </w:num>
  <w:num w:numId="8">
    <w:abstractNumId w:val="7"/>
  </w:num>
  <w:num w:numId="9">
    <w:abstractNumId w:val="13"/>
  </w:num>
  <w:num w:numId="10">
    <w:abstractNumId w:val="34"/>
  </w:num>
  <w:num w:numId="11">
    <w:abstractNumId w:val="29"/>
  </w:num>
  <w:num w:numId="12">
    <w:abstractNumId w:val="22"/>
  </w:num>
  <w:num w:numId="13">
    <w:abstractNumId w:val="17"/>
  </w:num>
  <w:num w:numId="14">
    <w:abstractNumId w:val="28"/>
  </w:num>
  <w:num w:numId="15">
    <w:abstractNumId w:val="6"/>
  </w:num>
  <w:num w:numId="16">
    <w:abstractNumId w:val="12"/>
  </w:num>
  <w:num w:numId="17">
    <w:abstractNumId w:val="16"/>
  </w:num>
  <w:num w:numId="18">
    <w:abstractNumId w:val="24"/>
  </w:num>
  <w:num w:numId="19">
    <w:abstractNumId w:val="23"/>
  </w:num>
  <w:num w:numId="20">
    <w:abstractNumId w:val="11"/>
  </w:num>
  <w:num w:numId="21">
    <w:abstractNumId w:val="14"/>
  </w:num>
  <w:num w:numId="22">
    <w:abstractNumId w:val="18"/>
  </w:num>
  <w:num w:numId="23">
    <w:abstractNumId w:val="5"/>
  </w:num>
  <w:num w:numId="24">
    <w:abstractNumId w:val="21"/>
  </w:num>
  <w:num w:numId="25">
    <w:abstractNumId w:val="25"/>
  </w:num>
  <w:num w:numId="26">
    <w:abstractNumId w:val="26"/>
  </w:num>
  <w:num w:numId="27">
    <w:abstractNumId w:val="15"/>
  </w:num>
  <w:num w:numId="28">
    <w:abstractNumId w:val="19"/>
  </w:num>
  <w:num w:numId="29">
    <w:abstractNumId w:val="33"/>
  </w:num>
  <w:num w:numId="30">
    <w:abstractNumId w:val="20"/>
  </w:num>
  <w:num w:numId="31">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6A6"/>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57F"/>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CE8"/>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B7F91"/>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1024E-79B9-49E4-8EE6-009431506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20758</Words>
  <Characters>118326</Characters>
  <Application>Microsoft Office Word</Application>
  <DocSecurity>0</DocSecurity>
  <Lines>986</Lines>
  <Paragraphs>277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2026-06-09T08:41:00Z</dcterms:created>
  <dcterms:modified xsi:type="dcterms:W3CDTF">2026-06-09T08:43:00Z</dcterms:modified>
</cp:coreProperties>
</file>