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5222F" w:rsidP="00E32DBF">
      <w:pPr>
        <w:pStyle w:val="a"/>
        <w:numPr>
          <w:ilvl w:val="0"/>
          <w:numId w:val="12"/>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w:t>
      </w:r>
      <w:r w:rsidRPr="00FF430B">
        <w:lastRenderedPageBreak/>
        <w:t>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w:t>
      </w:r>
      <w:r w:rsidR="006F3B8E" w:rsidRPr="00FF430B">
        <w:lastRenderedPageBreak/>
        <w:t>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inclusiv, după caz, la </w:t>
      </w:r>
      <w:r w:rsidR="007167E4" w:rsidRPr="00FF430B">
        <w:lastRenderedPageBreak/>
        <w:t>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w:t>
      </w:r>
      <w:r w:rsidRPr="00FF430B">
        <w:lastRenderedPageBreak/>
        <w:t xml:space="preserve">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w:t>
      </w:r>
      <w:r w:rsidR="007167E4" w:rsidRPr="00FF430B">
        <w:lastRenderedPageBreak/>
        <w:t>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w:t>
      </w:r>
      <w:r w:rsidR="007167E4" w:rsidRPr="00FF430B">
        <w:lastRenderedPageBreak/>
        <w:t>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electronic, folosind </w:t>
      </w:r>
      <w:r w:rsidR="004344C6" w:rsidRPr="00FF430B">
        <w:rPr>
          <w:color w:val="000000" w:themeColor="text1"/>
        </w:rPr>
        <w:lastRenderedPageBreak/>
        <w:t>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w:t>
      </w:r>
      <w:r w:rsidR="00026A54" w:rsidRPr="00FF430B">
        <w:lastRenderedPageBreak/>
        <w:t>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640EE35B"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57EED4D" w14:textId="77777777" w:rsidR="001B3507" w:rsidRDefault="001B3507" w:rsidP="001B3507"/>
    <w:p w14:paraId="762041DB" w14:textId="77777777" w:rsidR="00D5222F" w:rsidRPr="00E41347" w:rsidRDefault="00D5222F" w:rsidP="00D5222F">
      <w:pPr>
        <w:ind w:left="3503"/>
        <w:rPr>
          <w:b/>
          <w:bCs/>
          <w:sz w:val="28"/>
          <w:szCs w:val="28"/>
        </w:rPr>
      </w:pPr>
      <w:r w:rsidRPr="00E41347">
        <w:rPr>
          <w:b/>
          <w:bCs/>
          <w:sz w:val="28"/>
          <w:szCs w:val="28"/>
        </w:rPr>
        <w:t>ANUNT DE PARTICIPARE</w:t>
      </w:r>
    </w:p>
    <w:p w14:paraId="4E8B63D2" w14:textId="77777777" w:rsidR="00D5222F" w:rsidRPr="002D069E" w:rsidRDefault="00D5222F" w:rsidP="00D5222F">
      <w:pPr>
        <w:spacing w:line="204" w:lineRule="auto"/>
        <w:rPr>
          <w:b/>
          <w:bCs/>
          <w:spacing w:val="-4"/>
          <w:u w:val="single"/>
        </w:rPr>
      </w:pPr>
      <w:r w:rsidRPr="002D069E">
        <w:rPr>
          <w:b/>
          <w:bCs/>
          <w:spacing w:val="-4"/>
          <w:u w:val="single"/>
        </w:rPr>
        <w:t>OBIECTUL ACIZITIEI:</w:t>
      </w:r>
    </w:p>
    <w:p w14:paraId="54815378" w14:textId="77777777" w:rsidR="00D5222F" w:rsidRPr="00121DF7" w:rsidRDefault="00D5222F" w:rsidP="00D5222F">
      <w:pPr>
        <w:spacing w:line="204" w:lineRule="auto"/>
        <w:rPr>
          <w:b/>
          <w:bCs/>
          <w:color w:val="0000FF"/>
          <w:u w:val="single"/>
          <w:lang w:val="en-US" w:eastAsia="zh-CN" w:bidi="ar"/>
        </w:rPr>
      </w:pPr>
      <w:r w:rsidRPr="00121DF7">
        <w:rPr>
          <w:b/>
          <w:bCs/>
          <w:spacing w:val="-4"/>
        </w:rPr>
        <w:t>Achizitionarea lucrărilor de e</w:t>
      </w:r>
      <w:r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Pr="00121DF7">
        <w:rPr>
          <w:b/>
          <w:bCs/>
          <w:color w:val="0000FF"/>
          <w:u w:val="single"/>
          <w:lang w:val="en-US" w:eastAsia="zh-CN" w:bidi="ar"/>
        </w:rPr>
        <w:t xml:space="preserve"> ( Etapa I -Termoizolarea acoperis plat la blocul- E )</w:t>
      </w:r>
      <w:r>
        <w:rPr>
          <w:b/>
          <w:bCs/>
          <w:color w:val="0000FF"/>
          <w:u w:val="single"/>
          <w:lang w:val="en-US" w:eastAsia="zh-CN" w:bidi="ar"/>
        </w:rPr>
        <w:t>, REPETAT</w:t>
      </w:r>
    </w:p>
    <w:p w14:paraId="006BF6D1" w14:textId="77777777" w:rsidR="00D5222F" w:rsidRPr="002D069E" w:rsidRDefault="00D5222F" w:rsidP="00D5222F">
      <w:pPr>
        <w:spacing w:line="204" w:lineRule="auto"/>
        <w:rPr>
          <w:b/>
          <w:bCs/>
          <w:color w:val="0000FF"/>
          <w:u w:val="single"/>
          <w:lang w:val="en-US"/>
        </w:rPr>
      </w:pPr>
    </w:p>
    <w:p w14:paraId="48E869B2" w14:textId="77777777" w:rsidR="00D5222F" w:rsidRPr="004E4F88" w:rsidRDefault="00D5222F" w:rsidP="00D5222F">
      <w:pPr>
        <w:ind w:right="567"/>
        <w:rPr>
          <w:b/>
          <w:bCs/>
        </w:rPr>
      </w:pPr>
      <w:r w:rsidRPr="004E4F88">
        <w:rPr>
          <w:b/>
          <w:bCs/>
        </w:rPr>
        <w:t>prin procedura</w:t>
      </w:r>
      <w:r w:rsidRPr="004E4F88">
        <w:rPr>
          <w:b/>
          <w:bCs/>
          <w:spacing w:val="-2"/>
        </w:rPr>
        <w:t xml:space="preserve"> </w:t>
      </w:r>
      <w:r w:rsidRPr="004E4F88">
        <w:rPr>
          <w:b/>
          <w:bCs/>
        </w:rPr>
        <w:t>de</w:t>
      </w:r>
      <w:r w:rsidRPr="004E4F88">
        <w:rPr>
          <w:b/>
          <w:bCs/>
          <w:spacing w:val="-2"/>
        </w:rPr>
        <w:t xml:space="preserve"> </w:t>
      </w:r>
      <w:r w:rsidRPr="004E4F88">
        <w:rPr>
          <w:b/>
          <w:bCs/>
        </w:rPr>
        <w:t>achiziție: Cererea</w:t>
      </w:r>
      <w:r w:rsidRPr="004E4F88">
        <w:rPr>
          <w:b/>
          <w:bCs/>
          <w:spacing w:val="-2"/>
        </w:rPr>
        <w:t xml:space="preserve"> </w:t>
      </w:r>
      <w:r w:rsidRPr="004E4F88">
        <w:rPr>
          <w:b/>
          <w:bCs/>
        </w:rPr>
        <w:t>ofertelor</w:t>
      </w:r>
      <w:r w:rsidRPr="004E4F88">
        <w:rPr>
          <w:b/>
          <w:bCs/>
          <w:spacing w:val="-7"/>
        </w:rPr>
        <w:t xml:space="preserve"> </w:t>
      </w:r>
      <w:r w:rsidRPr="004E4F88">
        <w:rPr>
          <w:b/>
          <w:bCs/>
        </w:rPr>
        <w:t>de</w:t>
      </w:r>
      <w:r w:rsidRPr="004E4F88">
        <w:rPr>
          <w:b/>
          <w:bCs/>
          <w:spacing w:val="-2"/>
        </w:rPr>
        <w:t xml:space="preserve"> </w:t>
      </w:r>
      <w:r w:rsidRPr="004E4F88">
        <w:rPr>
          <w:b/>
          <w:bCs/>
          <w:spacing w:val="-4"/>
        </w:rPr>
        <w:t>preț</w:t>
      </w:r>
    </w:p>
    <w:p w14:paraId="172BAD3B" w14:textId="77777777" w:rsidR="00D5222F" w:rsidRPr="004E4F88" w:rsidRDefault="00D5222F" w:rsidP="00D5222F">
      <w:pPr>
        <w:spacing w:before="1"/>
        <w:ind w:left="1808"/>
        <w:rPr>
          <w:rFonts w:ascii="Arial MT"/>
          <w:b/>
          <w:bCs/>
        </w:rPr>
      </w:pPr>
      <w:r w:rsidRPr="004E4F88">
        <w:rPr>
          <w:b/>
          <w:bCs/>
        </w:rPr>
        <mc:AlternateContent>
          <mc:Choice Requires="wpg">
            <w:drawing>
              <wp:anchor distT="0" distB="0" distL="0" distR="0" simplePos="0" relativeHeight="251676672" behindDoc="0" locked="0" layoutInCell="1" allowOverlap="1" wp14:anchorId="384ABE56" wp14:editId="2674C63B">
                <wp:simplePos x="0" y="0"/>
                <wp:positionH relativeFrom="page">
                  <wp:posOffset>1078754</wp:posOffset>
                </wp:positionH>
                <wp:positionV relativeFrom="paragraph">
                  <wp:posOffset>7485</wp:posOffset>
                </wp:positionV>
                <wp:extent cx="720725" cy="1695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8" name="Image 8"/>
                          <pic:cNvPicPr/>
                        </pic:nvPicPr>
                        <pic:blipFill>
                          <a:blip r:embed="rId12"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14:paraId="60B40B3E" w14:textId="77777777" w:rsidR="00D5222F" w:rsidRDefault="00D5222F" w:rsidP="00D5222F">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384ABE56" id="Group 7" o:spid="_x0000_s1026" style="position:absolute;left:0;text-align:left;margin-left:84.95pt;margin-top:.6pt;width:56.75pt;height:13.35pt;z-index:251676672;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60B40B3E" w14:textId="77777777" w:rsidR="00D5222F" w:rsidRDefault="00D5222F" w:rsidP="00D5222F">
                        <w:pPr>
                          <w:spacing w:line="266" w:lineRule="exact"/>
                          <w:rPr>
                            <w:b/>
                          </w:rPr>
                        </w:pPr>
                        <w:r>
                          <w:rPr>
                            <w:b/>
                          </w:rPr>
                          <w:t xml:space="preserve">Cod CPV </w:t>
                        </w:r>
                        <w:r>
                          <w:rPr>
                            <w:b/>
                            <w:spacing w:val="-10"/>
                          </w:rPr>
                          <w:t>:</w:t>
                        </w:r>
                      </w:p>
                    </w:txbxContent>
                  </v:textbox>
                </v:shape>
                <w10:wrap anchorx="page"/>
              </v:group>
            </w:pict>
          </mc:Fallback>
        </mc:AlternateContent>
      </w:r>
      <w:r w:rsidRPr="004E4F88">
        <w:rPr>
          <w:rFonts w:ascii="Arial MT"/>
          <w:b/>
          <w:bCs/>
          <w:spacing w:val="-2"/>
        </w:rPr>
        <w:t>45200000-</w:t>
      </w:r>
      <w:r w:rsidRPr="004E4F88">
        <w:rPr>
          <w:rFonts w:ascii="Arial MT"/>
          <w:b/>
          <w:bCs/>
          <w:spacing w:val="-10"/>
        </w:rPr>
        <w:t>9</w:t>
      </w:r>
    </w:p>
    <w:p w14:paraId="01A16E07" w14:textId="77777777" w:rsidR="00D5222F" w:rsidRDefault="00D5222F" w:rsidP="00D5222F">
      <w:pPr>
        <w:pStyle w:val="a8"/>
        <w:spacing w:before="152" w:line="345" w:lineRule="auto"/>
        <w:ind w:left="559" w:right="1557"/>
      </w:pPr>
      <w:r w:rsidRPr="004E4F88">
        <w:rPr>
          <w:color w:val="000000"/>
          <w:highlight w:val="yellow"/>
        </w:rPr>
        <w:t>Procedura</w:t>
      </w:r>
      <w:r w:rsidRPr="004E4F88">
        <w:rPr>
          <w:color w:val="000000"/>
          <w:spacing w:val="-3"/>
          <w:highlight w:val="yellow"/>
        </w:rPr>
        <w:t xml:space="preserve"> </w:t>
      </w:r>
      <w:r w:rsidRPr="004E4F88">
        <w:rPr>
          <w:color w:val="000000"/>
          <w:highlight w:val="yellow"/>
        </w:rPr>
        <w:t>a</w:t>
      </w:r>
      <w:r w:rsidRPr="004E4F88">
        <w:rPr>
          <w:color w:val="000000"/>
          <w:spacing w:val="-3"/>
          <w:highlight w:val="yellow"/>
        </w:rPr>
        <w:t xml:space="preserve"> </w:t>
      </w:r>
      <w:r w:rsidRPr="004E4F88">
        <w:rPr>
          <w:color w:val="000000"/>
          <w:highlight w:val="yellow"/>
        </w:rPr>
        <w:t>fost</w:t>
      </w:r>
      <w:r w:rsidRPr="004E4F88">
        <w:rPr>
          <w:color w:val="000000"/>
          <w:spacing w:val="-2"/>
          <w:highlight w:val="yellow"/>
        </w:rPr>
        <w:t xml:space="preserve"> </w:t>
      </w:r>
      <w:r w:rsidRPr="004E4F88">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2906C1DC" w14:textId="77777777" w:rsidR="00D5222F" w:rsidRDefault="00D5222F" w:rsidP="00D5222F">
      <w:pPr>
        <w:spacing w:before="120"/>
        <w:rPr>
          <w:b/>
        </w:rPr>
      </w:pPr>
    </w:p>
    <w:p w14:paraId="0347DB0F" w14:textId="77777777" w:rsidR="00D5222F" w:rsidRDefault="00D5222F" w:rsidP="00D5222F">
      <w:pPr>
        <w:pStyle w:val="a"/>
        <w:widowControl w:val="0"/>
        <w:numPr>
          <w:ilvl w:val="0"/>
          <w:numId w:val="34"/>
        </w:numPr>
        <w:tabs>
          <w:tab w:val="clear" w:pos="1134"/>
          <w:tab w:val="left" w:pos="842"/>
        </w:tabs>
        <w:autoSpaceDE w:val="0"/>
        <w:autoSpaceDN w:val="0"/>
        <w:ind w:left="842" w:hanging="283"/>
        <w:jc w:val="left"/>
        <w:rPr>
          <w:b/>
        </w:rPr>
      </w:pPr>
      <w:r>
        <w:rPr>
          <w:b/>
        </w:rPr>
        <w:t>Denumirea</w:t>
      </w:r>
      <w:r>
        <w:rPr>
          <w:b/>
          <w:spacing w:val="-6"/>
        </w:rPr>
        <w:t xml:space="preserve"> </w:t>
      </w:r>
      <w:r>
        <w:rPr>
          <w:b/>
        </w:rPr>
        <w:t>autorității</w:t>
      </w:r>
      <w:r>
        <w:rPr>
          <w:b/>
          <w:spacing w:val="-4"/>
        </w:rPr>
        <w:t xml:space="preserve"> </w:t>
      </w:r>
      <w:r>
        <w:rPr>
          <w:b/>
        </w:rPr>
        <w:t>contractante:</w:t>
      </w:r>
      <w:r>
        <w:rPr>
          <w:b/>
          <w:spacing w:val="3"/>
        </w:rPr>
        <w:t xml:space="preserve"> </w:t>
      </w:r>
      <w:r>
        <w:rPr>
          <w:b/>
          <w:color w:val="000000"/>
          <w:highlight w:val="yellow"/>
        </w:rPr>
        <w:t>IMSP</w:t>
      </w:r>
      <w:r>
        <w:rPr>
          <w:b/>
          <w:color w:val="000000"/>
          <w:spacing w:val="-6"/>
          <w:highlight w:val="yellow"/>
        </w:rPr>
        <w:t xml:space="preserve"> </w:t>
      </w:r>
      <w:r>
        <w:rPr>
          <w:b/>
          <w:color w:val="000000"/>
          <w:highlight w:val="yellow"/>
        </w:rPr>
        <w:t>Spitalul</w:t>
      </w:r>
      <w:r>
        <w:rPr>
          <w:b/>
          <w:color w:val="000000"/>
          <w:spacing w:val="-8"/>
          <w:highlight w:val="yellow"/>
        </w:rPr>
        <w:t xml:space="preserve"> </w:t>
      </w:r>
      <w:r>
        <w:rPr>
          <w:b/>
          <w:color w:val="000000"/>
          <w:highlight w:val="yellow"/>
        </w:rPr>
        <w:t>Raional</w:t>
      </w:r>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Prisacari”</w:t>
      </w:r>
    </w:p>
    <w:p w14:paraId="76AB8E06" w14:textId="77777777" w:rsidR="00D5222F" w:rsidRDefault="00D5222F" w:rsidP="00D5222F">
      <w:pPr>
        <w:pStyle w:val="a"/>
        <w:widowControl w:val="0"/>
        <w:numPr>
          <w:ilvl w:val="0"/>
          <w:numId w:val="34"/>
        </w:numPr>
        <w:tabs>
          <w:tab w:val="clear" w:pos="1134"/>
          <w:tab w:val="left" w:pos="842"/>
        </w:tabs>
        <w:autoSpaceDE w:val="0"/>
        <w:autoSpaceDN w:val="0"/>
        <w:spacing w:before="118"/>
        <w:ind w:left="842" w:hanging="283"/>
        <w:jc w:val="left"/>
        <w:rPr>
          <w:b/>
        </w:rPr>
      </w:pPr>
      <w:r>
        <w:rPr>
          <w:b/>
        </w:rPr>
        <w:t xml:space="preserve">IDNO: </w:t>
      </w:r>
      <w:r>
        <w:rPr>
          <w:b/>
          <w:color w:val="000000"/>
          <w:spacing w:val="-2"/>
          <w:highlight w:val="yellow"/>
        </w:rPr>
        <w:t>1003607150209</w:t>
      </w:r>
    </w:p>
    <w:p w14:paraId="2E746DE3" w14:textId="77777777" w:rsidR="00D5222F" w:rsidRDefault="00D5222F" w:rsidP="00D5222F">
      <w:pPr>
        <w:pStyle w:val="a"/>
        <w:widowControl w:val="0"/>
        <w:numPr>
          <w:ilvl w:val="0"/>
          <w:numId w:val="34"/>
        </w:numPr>
        <w:tabs>
          <w:tab w:val="clear" w:pos="1134"/>
          <w:tab w:val="left" w:pos="842"/>
        </w:tabs>
        <w:autoSpaceDE w:val="0"/>
        <w:autoSpaceDN w:val="0"/>
        <w:spacing w:before="123"/>
        <w:ind w:left="842" w:hanging="283"/>
        <w:jc w:val="left"/>
        <w:rPr>
          <w:b/>
        </w:rPr>
      </w:pPr>
      <w:r>
        <w:rPr>
          <w:b/>
        </w:rPr>
        <w:t xml:space="preserve">Adresa: </w:t>
      </w:r>
      <w:r>
        <w:rPr>
          <w:b/>
          <w:color w:val="000000"/>
          <w:highlight w:val="yellow"/>
        </w:rPr>
        <w:t>mun.Soroca</w:t>
      </w:r>
      <w:r>
        <w:rPr>
          <w:b/>
          <w:color w:val="000000"/>
          <w:spacing w:val="-2"/>
          <w:highlight w:val="yellow"/>
        </w:rPr>
        <w:t xml:space="preserve"> </w:t>
      </w:r>
      <w:r>
        <w:rPr>
          <w:b/>
          <w:color w:val="000000"/>
          <w:highlight w:val="yellow"/>
        </w:rPr>
        <w:t>str.M.</w:t>
      </w:r>
      <w:r>
        <w:rPr>
          <w:b/>
          <w:color w:val="000000"/>
          <w:spacing w:val="-8"/>
          <w:highlight w:val="yellow"/>
        </w:rPr>
        <w:t xml:space="preserve"> </w:t>
      </w:r>
      <w:r>
        <w:rPr>
          <w:b/>
          <w:color w:val="000000"/>
          <w:highlight w:val="yellow"/>
        </w:rPr>
        <w:t>Kogîlniceanu</w:t>
      </w:r>
      <w:r>
        <w:rPr>
          <w:b/>
          <w:color w:val="000000"/>
          <w:spacing w:val="-1"/>
          <w:highlight w:val="yellow"/>
        </w:rPr>
        <w:t xml:space="preserve"> </w:t>
      </w:r>
      <w:r>
        <w:rPr>
          <w:b/>
          <w:color w:val="000000"/>
          <w:spacing w:val="-10"/>
          <w:highlight w:val="yellow"/>
        </w:rPr>
        <w:t>1</w:t>
      </w:r>
    </w:p>
    <w:p w14:paraId="43A86D6A" w14:textId="77777777" w:rsidR="00D5222F" w:rsidRDefault="00D5222F" w:rsidP="00D5222F">
      <w:pPr>
        <w:pStyle w:val="a"/>
        <w:widowControl w:val="0"/>
        <w:numPr>
          <w:ilvl w:val="0"/>
          <w:numId w:val="34"/>
        </w:numPr>
        <w:tabs>
          <w:tab w:val="clear" w:pos="1134"/>
          <w:tab w:val="left" w:pos="842"/>
        </w:tabs>
        <w:autoSpaceDE w:val="0"/>
        <w:autoSpaceDN w:val="0"/>
        <w:spacing w:before="117"/>
        <w:ind w:left="842" w:hanging="283"/>
        <w:jc w:val="left"/>
        <w:rPr>
          <w:b/>
        </w:rPr>
      </w:pPr>
      <w:r>
        <w:rPr>
          <w:b/>
        </w:rPr>
        <w:t>Numărul</w:t>
      </w:r>
      <w:r>
        <w:rPr>
          <w:b/>
          <w:spacing w:val="-7"/>
        </w:rPr>
        <w:t xml:space="preserve"> </w:t>
      </w:r>
      <w:r>
        <w:rPr>
          <w:b/>
        </w:rPr>
        <w:t>de</w:t>
      </w:r>
      <w:r>
        <w:rPr>
          <w:b/>
          <w:spacing w:val="-4"/>
        </w:rPr>
        <w:t xml:space="preserve"> </w:t>
      </w:r>
      <w:r>
        <w:rPr>
          <w:b/>
        </w:rPr>
        <w:t>telefon/fax:</w:t>
      </w:r>
      <w:r>
        <w:rPr>
          <w:b/>
          <w:spacing w:val="3"/>
        </w:rPr>
        <w:t xml:space="preserve"> </w:t>
      </w:r>
      <w:r>
        <w:rPr>
          <w:b/>
          <w:color w:val="000000"/>
          <w:highlight w:val="yellow"/>
        </w:rPr>
        <w:t>0230-2-37-</w:t>
      </w:r>
      <w:r>
        <w:rPr>
          <w:b/>
          <w:color w:val="000000"/>
          <w:spacing w:val="-5"/>
          <w:highlight w:val="yellow"/>
        </w:rPr>
        <w:t>41</w:t>
      </w:r>
    </w:p>
    <w:p w14:paraId="2F7A4E15" w14:textId="77777777" w:rsidR="00D5222F" w:rsidRDefault="00D5222F" w:rsidP="00D5222F">
      <w:pPr>
        <w:pStyle w:val="a"/>
        <w:widowControl w:val="0"/>
        <w:numPr>
          <w:ilvl w:val="0"/>
          <w:numId w:val="34"/>
        </w:numPr>
        <w:tabs>
          <w:tab w:val="clear" w:pos="1134"/>
          <w:tab w:val="left" w:pos="842"/>
        </w:tabs>
        <w:autoSpaceDE w:val="0"/>
        <w:autoSpaceDN w:val="0"/>
        <w:spacing w:before="123"/>
        <w:ind w:left="842" w:hanging="283"/>
        <w:jc w:val="left"/>
        <w:rPr>
          <w:b/>
        </w:rPr>
      </w:pPr>
      <w:r>
        <w:rPr>
          <w:b/>
        </w:rPr>
        <w:t>Adresa</w:t>
      </w:r>
      <w:r>
        <w:rPr>
          <w:b/>
          <w:spacing w:val="-4"/>
        </w:rPr>
        <w:t xml:space="preserve"> </w:t>
      </w:r>
      <w:r>
        <w:rPr>
          <w:b/>
        </w:rPr>
        <w:t>de</w:t>
      </w:r>
      <w:r>
        <w:rPr>
          <w:b/>
          <w:spacing w:val="-3"/>
        </w:rPr>
        <w:t xml:space="preserve"> </w:t>
      </w:r>
      <w:r>
        <w:rPr>
          <w:b/>
        </w:rPr>
        <w:t>e-mail</w:t>
      </w:r>
      <w:r>
        <w:rPr>
          <w:b/>
          <w:spacing w:val="-6"/>
        </w:rPr>
        <w:t xml:space="preserve"> </w:t>
      </w:r>
      <w:r>
        <w:rPr>
          <w:b/>
        </w:rPr>
        <w:t>și</w:t>
      </w:r>
      <w:r>
        <w:rPr>
          <w:b/>
          <w:spacing w:val="-2"/>
        </w:rPr>
        <w:t xml:space="preserve"> </w:t>
      </w:r>
      <w:r>
        <w:rPr>
          <w:b/>
        </w:rPr>
        <w:t>de</w:t>
      </w:r>
      <w:r>
        <w:rPr>
          <w:b/>
          <w:spacing w:val="-3"/>
        </w:rPr>
        <w:t xml:space="preserve"> </w:t>
      </w:r>
      <w:r>
        <w:rPr>
          <w:b/>
        </w:rPr>
        <w:t>internet</w:t>
      </w:r>
      <w:r>
        <w:rPr>
          <w:b/>
          <w:spacing w:val="-1"/>
        </w:rPr>
        <w:t xml:space="preserve"> </w:t>
      </w:r>
      <w:r>
        <w:rPr>
          <w:b/>
        </w:rPr>
        <w:t>a</w:t>
      </w:r>
      <w:r>
        <w:rPr>
          <w:b/>
          <w:spacing w:val="-2"/>
        </w:rPr>
        <w:t xml:space="preserve"> </w:t>
      </w:r>
      <w:r>
        <w:rPr>
          <w:b/>
        </w:rPr>
        <w:t>autorității</w:t>
      </w:r>
      <w:r>
        <w:rPr>
          <w:b/>
          <w:spacing w:val="-6"/>
        </w:rPr>
        <w:t xml:space="preserve"> </w:t>
      </w:r>
      <w:r>
        <w:rPr>
          <w:b/>
        </w:rPr>
        <w:t>contractante:</w:t>
      </w:r>
      <w:r>
        <w:rPr>
          <w:b/>
          <w:spacing w:val="6"/>
        </w:rPr>
        <w:t xml:space="preserve"> </w:t>
      </w:r>
      <w:r>
        <w:rPr>
          <w:b/>
          <w:color w:val="000000"/>
          <w:spacing w:val="-2"/>
          <w:highlight w:val="yellow"/>
        </w:rPr>
        <w:t>srsoroca@ms.md;</w:t>
      </w:r>
    </w:p>
    <w:p w14:paraId="0212358D" w14:textId="77777777" w:rsidR="00D5222F" w:rsidRDefault="00D5222F" w:rsidP="00D5222F">
      <w:pPr>
        <w:pStyle w:val="a"/>
        <w:widowControl w:val="0"/>
        <w:numPr>
          <w:ilvl w:val="0"/>
          <w:numId w:val="34"/>
        </w:numPr>
        <w:tabs>
          <w:tab w:val="clear" w:pos="1134"/>
          <w:tab w:val="left" w:pos="842"/>
          <w:tab w:val="left" w:pos="848"/>
        </w:tabs>
        <w:autoSpaceDE w:val="0"/>
        <w:autoSpaceDN w:val="0"/>
        <w:spacing w:before="118" w:line="242" w:lineRule="auto"/>
        <w:ind w:left="848" w:right="714" w:hanging="289"/>
        <w:jc w:val="left"/>
        <w:rPr>
          <w:b/>
        </w:rPr>
      </w:pPr>
      <w:r>
        <w:rPr>
          <w:b/>
        </w:rPr>
        <w:t>Adresa</w:t>
      </w:r>
      <w:r>
        <w:rPr>
          <w:b/>
          <w:spacing w:val="-1"/>
        </w:rPr>
        <w:t xml:space="preserve"> </w:t>
      </w:r>
      <w:r>
        <w:rPr>
          <w:b/>
        </w:rPr>
        <w:t>de</w:t>
      </w:r>
      <w:r>
        <w:rPr>
          <w:b/>
          <w:spacing w:val="-2"/>
        </w:rPr>
        <w:t xml:space="preserve"> </w:t>
      </w:r>
      <w:r>
        <w:rPr>
          <w:b/>
        </w:rPr>
        <w:t>e-mail</w:t>
      </w:r>
      <w:r>
        <w:rPr>
          <w:b/>
          <w:spacing w:val="-5"/>
        </w:rPr>
        <w:t xml:space="preserve"> </w:t>
      </w:r>
      <w:r>
        <w:rPr>
          <w:b/>
        </w:rPr>
        <w:t>sau</w:t>
      </w:r>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r>
        <w:rPr>
          <w:b/>
        </w:rPr>
        <w:t>va</w:t>
      </w:r>
      <w:r>
        <w:rPr>
          <w:b/>
          <w:spacing w:val="-1"/>
        </w:rPr>
        <w:t xml:space="preserve"> </w:t>
      </w:r>
      <w:r>
        <w:rPr>
          <w:b/>
        </w:rPr>
        <w:t>putea</w:t>
      </w:r>
      <w:r>
        <w:rPr>
          <w:b/>
          <w:spacing w:val="-6"/>
        </w:rPr>
        <w:t xml:space="preserve"> </w:t>
      </w:r>
      <w:r>
        <w:rPr>
          <w:b/>
        </w:rPr>
        <w:t>obține</w:t>
      </w:r>
      <w:r>
        <w:rPr>
          <w:b/>
          <w:spacing w:val="-7"/>
        </w:rPr>
        <w:t xml:space="preserve"> </w:t>
      </w:r>
      <w:r>
        <w:rPr>
          <w:b/>
        </w:rPr>
        <w:t>accesul</w:t>
      </w:r>
      <w:r>
        <w:rPr>
          <w:b/>
          <w:spacing w:val="-6"/>
        </w:rPr>
        <w:t xml:space="preserve"> </w:t>
      </w:r>
      <w:r>
        <w:rPr>
          <w:b/>
        </w:rPr>
        <w:t>la</w:t>
      </w:r>
      <w:r>
        <w:rPr>
          <w:b/>
          <w:spacing w:val="-1"/>
        </w:rPr>
        <w:t xml:space="preserve"> </w:t>
      </w:r>
      <w:r>
        <w:rPr>
          <w:b/>
        </w:rPr>
        <w:t>documentația</w:t>
      </w:r>
      <w:r>
        <w:rPr>
          <w:b/>
          <w:spacing w:val="-1"/>
        </w:rPr>
        <w:t xml:space="preserve"> </w:t>
      </w:r>
      <w:r>
        <w:rPr>
          <w:b/>
        </w:rPr>
        <w:t xml:space="preserve">de atribuire: </w:t>
      </w:r>
      <w:r>
        <w:rPr>
          <w:b/>
          <w:i/>
        </w:rPr>
        <w:t>documentația de atribuire este anexată în cadrul procedurii în SIA RSAP</w:t>
      </w:r>
    </w:p>
    <w:p w14:paraId="0F9D255D" w14:textId="77777777" w:rsidR="00D5222F" w:rsidRDefault="00D5222F" w:rsidP="00D5222F">
      <w:pPr>
        <w:pStyle w:val="a"/>
        <w:widowControl w:val="0"/>
        <w:numPr>
          <w:ilvl w:val="0"/>
          <w:numId w:val="34"/>
        </w:numPr>
        <w:tabs>
          <w:tab w:val="clear" w:pos="1134"/>
          <w:tab w:val="left" w:pos="842"/>
          <w:tab w:val="left" w:pos="848"/>
        </w:tabs>
        <w:autoSpaceDE w:val="0"/>
        <w:autoSpaceDN w:val="0"/>
        <w:spacing w:before="114"/>
        <w:ind w:left="848" w:right="1328" w:hanging="289"/>
        <w:jc w:val="left"/>
        <w:rPr>
          <w:b/>
        </w:rPr>
      </w:pPr>
      <w:r>
        <w:rPr>
          <w:b/>
        </w:rPr>
        <w:t>Tipul autorității contractante și obiectul principal de activitate (dacă este cazul, mențiunea</w:t>
      </w:r>
      <w:r>
        <w:rPr>
          <w:b/>
          <w:spacing w:val="-4"/>
        </w:rPr>
        <w:t xml:space="preserve"> </w:t>
      </w:r>
      <w:r>
        <w:rPr>
          <w:b/>
        </w:rPr>
        <w:t>că</w:t>
      </w:r>
      <w:r>
        <w:rPr>
          <w:b/>
          <w:spacing w:val="-4"/>
        </w:rPr>
        <w:t xml:space="preserve"> </w:t>
      </w:r>
      <w:r>
        <w:rPr>
          <w:b/>
        </w:rPr>
        <w:t>autoritatea</w:t>
      </w:r>
      <w:r>
        <w:rPr>
          <w:b/>
          <w:spacing w:val="-4"/>
        </w:rPr>
        <w:t xml:space="preserve"> </w:t>
      </w:r>
      <w:r>
        <w:rPr>
          <w:b/>
        </w:rPr>
        <w:t>contractantă</w:t>
      </w:r>
      <w:r>
        <w:rPr>
          <w:b/>
          <w:spacing w:val="-4"/>
        </w:rPr>
        <w:t xml:space="preserve"> </w:t>
      </w:r>
      <w:r>
        <w:rPr>
          <w:b/>
        </w:rPr>
        <w:t>este</w:t>
      </w:r>
      <w:r>
        <w:rPr>
          <w:b/>
          <w:spacing w:val="-4"/>
        </w:rPr>
        <w:t xml:space="preserve"> </w:t>
      </w:r>
      <w:r>
        <w:rPr>
          <w:b/>
        </w:rPr>
        <w:t>o</w:t>
      </w:r>
      <w:r>
        <w:rPr>
          <w:b/>
          <w:spacing w:val="-4"/>
        </w:rPr>
        <w:t xml:space="preserve"> </w:t>
      </w:r>
      <w:r>
        <w:rPr>
          <w:b/>
        </w:rPr>
        <w:t>autoritate</w:t>
      </w:r>
      <w:r>
        <w:rPr>
          <w:b/>
          <w:spacing w:val="-4"/>
        </w:rPr>
        <w:t xml:space="preserve"> </w:t>
      </w:r>
      <w:r>
        <w:rPr>
          <w:b/>
        </w:rPr>
        <w:t>centrală</w:t>
      </w:r>
      <w:r>
        <w:rPr>
          <w:b/>
          <w:spacing w:val="-4"/>
        </w:rPr>
        <w:t xml:space="preserve"> </w:t>
      </w:r>
      <w:r>
        <w:rPr>
          <w:b/>
        </w:rPr>
        <w:t>de</w:t>
      </w:r>
      <w:r>
        <w:rPr>
          <w:b/>
          <w:spacing w:val="-4"/>
        </w:rPr>
        <w:t xml:space="preserve"> </w:t>
      </w:r>
      <w:r>
        <w:rPr>
          <w:b/>
        </w:rPr>
        <w:t>achiziție</w:t>
      </w:r>
      <w:r>
        <w:rPr>
          <w:b/>
          <w:spacing w:val="-4"/>
        </w:rPr>
        <w:t xml:space="preserve"> </w:t>
      </w:r>
      <w:r>
        <w:rPr>
          <w:b/>
        </w:rPr>
        <w:t>sau</w:t>
      </w:r>
      <w:r>
        <w:rPr>
          <w:b/>
          <w:spacing w:val="-4"/>
        </w:rPr>
        <w:t xml:space="preserve"> </w:t>
      </w:r>
      <w:r>
        <w:rPr>
          <w:b/>
        </w:rPr>
        <w:t xml:space="preserve">că achiziția implică o altă formă de achiziție comună): </w:t>
      </w:r>
      <w:r>
        <w:rPr>
          <w:b/>
          <w:color w:val="000000"/>
          <w:highlight w:val="yellow"/>
        </w:rPr>
        <w:t>nu e cazul</w:t>
      </w:r>
    </w:p>
    <w:p w14:paraId="1AAF0AAD" w14:textId="77777777" w:rsidR="00D5222F" w:rsidRDefault="00D5222F" w:rsidP="00D5222F">
      <w:pPr>
        <w:pStyle w:val="a"/>
        <w:widowControl w:val="0"/>
        <w:numPr>
          <w:ilvl w:val="0"/>
          <w:numId w:val="34"/>
        </w:numPr>
        <w:tabs>
          <w:tab w:val="clear" w:pos="1134"/>
          <w:tab w:val="left" w:pos="843"/>
        </w:tabs>
        <w:autoSpaceDE w:val="0"/>
        <w:autoSpaceDN w:val="0"/>
        <w:spacing w:before="125" w:line="237" w:lineRule="auto"/>
        <w:ind w:left="710" w:right="696"/>
        <w:jc w:val="left"/>
        <w:rPr>
          <w:b/>
        </w:rPr>
      </w:pPr>
      <w:r>
        <w:rPr>
          <w:b/>
        </w:rPr>
        <w:t>Cumpărătorul invită operatorii economici interesați, care îi pot satisface necesitățile, să participe la procedura de achiziție privind îndeplinirea</w:t>
      </w:r>
      <w:r>
        <w:rPr>
          <w:b/>
          <w:spacing w:val="40"/>
        </w:rPr>
        <w:t xml:space="preserve"> </w:t>
      </w:r>
      <w:r>
        <w:rPr>
          <w:b/>
        </w:rPr>
        <w:t>următoarelor lucrări:</w:t>
      </w:r>
    </w:p>
    <w:p w14:paraId="48394791" w14:textId="77777777" w:rsidR="00D5222F" w:rsidRDefault="00D5222F" w:rsidP="00D5222F">
      <w:pPr>
        <w:spacing w:before="218" w:after="1"/>
        <w:rPr>
          <w:b/>
          <w:sz w:val="20"/>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2"/>
        <w:gridCol w:w="3295"/>
        <w:gridCol w:w="707"/>
        <w:gridCol w:w="995"/>
        <w:gridCol w:w="1702"/>
        <w:gridCol w:w="1846"/>
      </w:tblGrid>
      <w:tr w:rsidR="00D5222F" w14:paraId="26AD2060" w14:textId="77777777" w:rsidTr="009F1009">
        <w:trPr>
          <w:trHeight w:val="1032"/>
        </w:trPr>
        <w:tc>
          <w:tcPr>
            <w:tcW w:w="538" w:type="dxa"/>
          </w:tcPr>
          <w:p w14:paraId="587B72C5" w14:textId="77777777" w:rsidR="00D5222F" w:rsidRDefault="00D5222F" w:rsidP="009F1009">
            <w:pPr>
              <w:pStyle w:val="TableParagraph"/>
              <w:spacing w:before="99"/>
              <w:rPr>
                <w:b/>
                <w:sz w:val="18"/>
              </w:rPr>
            </w:pPr>
          </w:p>
          <w:p w14:paraId="12EEDB64" w14:textId="77777777" w:rsidR="00D5222F" w:rsidRDefault="00D5222F" w:rsidP="009F1009">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14:paraId="70634D6A" w14:textId="77777777" w:rsidR="00D5222F" w:rsidRDefault="00D5222F" w:rsidP="009F1009">
            <w:pPr>
              <w:pStyle w:val="TableParagraph"/>
              <w:spacing w:before="205"/>
              <w:rPr>
                <w:b/>
                <w:sz w:val="18"/>
              </w:rPr>
            </w:pPr>
          </w:p>
          <w:p w14:paraId="2C9DBD4A" w14:textId="77777777" w:rsidR="00D5222F" w:rsidRDefault="00D5222F" w:rsidP="009F1009">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14:paraId="3A739B5F" w14:textId="77777777" w:rsidR="00D5222F" w:rsidRDefault="00D5222F" w:rsidP="009F1009">
            <w:pPr>
              <w:pStyle w:val="TableParagraph"/>
              <w:spacing w:before="205"/>
              <w:rPr>
                <w:b/>
                <w:sz w:val="18"/>
              </w:rPr>
            </w:pPr>
          </w:p>
          <w:p w14:paraId="001C5D0A" w14:textId="77777777" w:rsidR="00D5222F" w:rsidRDefault="00D5222F" w:rsidP="009F1009">
            <w:pPr>
              <w:pStyle w:val="TableParagraph"/>
              <w:ind w:left="815"/>
              <w:rPr>
                <w:b/>
                <w:sz w:val="18"/>
              </w:rPr>
            </w:pPr>
            <w:r>
              <w:rPr>
                <w:b/>
                <w:sz w:val="18"/>
              </w:rPr>
              <w:t>Denumirea</w:t>
            </w:r>
            <w:r>
              <w:rPr>
                <w:b/>
                <w:spacing w:val="-6"/>
                <w:sz w:val="18"/>
              </w:rPr>
              <w:t xml:space="preserve"> </w:t>
            </w:r>
            <w:r>
              <w:rPr>
                <w:b/>
                <w:spacing w:val="-2"/>
                <w:sz w:val="18"/>
              </w:rPr>
              <w:t>bunurilor</w:t>
            </w:r>
          </w:p>
        </w:tc>
        <w:tc>
          <w:tcPr>
            <w:tcW w:w="707" w:type="dxa"/>
          </w:tcPr>
          <w:p w14:paraId="5B29EDB9" w14:textId="77777777" w:rsidR="00D5222F" w:rsidRDefault="00D5222F" w:rsidP="009F1009">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995" w:type="dxa"/>
          </w:tcPr>
          <w:p w14:paraId="7291A8AC" w14:textId="77777777" w:rsidR="00D5222F" w:rsidRDefault="00D5222F" w:rsidP="009F1009">
            <w:pPr>
              <w:pStyle w:val="TableParagraph"/>
              <w:spacing w:before="99"/>
              <w:rPr>
                <w:b/>
                <w:sz w:val="18"/>
              </w:rPr>
            </w:pPr>
          </w:p>
          <w:p w14:paraId="5900CE3C" w14:textId="77777777" w:rsidR="00D5222F" w:rsidRDefault="00D5222F" w:rsidP="009F1009">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02" w:type="dxa"/>
          </w:tcPr>
          <w:p w14:paraId="0EF4C877" w14:textId="77777777" w:rsidR="00D5222F" w:rsidRDefault="00D5222F" w:rsidP="009F1009">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14:paraId="5FBB2996" w14:textId="77777777" w:rsidR="00D5222F" w:rsidRDefault="00D5222F" w:rsidP="009F1009">
            <w:pPr>
              <w:pStyle w:val="TableParagraph"/>
              <w:spacing w:line="185" w:lineRule="exact"/>
              <w:ind w:left="3"/>
              <w:jc w:val="center"/>
              <w:rPr>
                <w:b/>
                <w:sz w:val="18"/>
              </w:rPr>
            </w:pPr>
            <w:r>
              <w:rPr>
                <w:b/>
                <w:spacing w:val="-2"/>
                <w:sz w:val="18"/>
              </w:rPr>
              <w:t>referință</w:t>
            </w:r>
          </w:p>
        </w:tc>
        <w:tc>
          <w:tcPr>
            <w:tcW w:w="1846" w:type="dxa"/>
          </w:tcPr>
          <w:p w14:paraId="2A374DB7" w14:textId="77777777" w:rsidR="00D5222F" w:rsidRDefault="00D5222F" w:rsidP="009F1009">
            <w:pPr>
              <w:pStyle w:val="TableParagraph"/>
              <w:spacing w:before="206"/>
              <w:ind w:left="135" w:right="135"/>
              <w:jc w:val="center"/>
              <w:rPr>
                <w:b/>
                <w:sz w:val="18"/>
              </w:rPr>
            </w:pPr>
            <w:r>
              <w:rPr>
                <w:b/>
                <w:sz w:val="18"/>
              </w:rPr>
              <w:t>Valoarea estimată fără TVA (lei)</w:t>
            </w:r>
          </w:p>
        </w:tc>
      </w:tr>
      <w:tr w:rsidR="00D5222F" w14:paraId="5F9D65B5" w14:textId="77777777" w:rsidTr="009F1009">
        <w:trPr>
          <w:trHeight w:val="1264"/>
        </w:trPr>
        <w:tc>
          <w:tcPr>
            <w:tcW w:w="538" w:type="dxa"/>
          </w:tcPr>
          <w:p w14:paraId="5ABFD3DF" w14:textId="77777777" w:rsidR="00D5222F" w:rsidRDefault="00D5222F" w:rsidP="009F1009">
            <w:pPr>
              <w:pStyle w:val="TableParagraph"/>
              <w:rPr>
                <w:b/>
                <w:sz w:val="20"/>
              </w:rPr>
            </w:pPr>
          </w:p>
          <w:p w14:paraId="0C2FF96B" w14:textId="77777777" w:rsidR="00D5222F" w:rsidRDefault="00D5222F" w:rsidP="009F1009">
            <w:pPr>
              <w:pStyle w:val="TableParagraph"/>
              <w:rPr>
                <w:b/>
                <w:sz w:val="20"/>
              </w:rPr>
            </w:pPr>
          </w:p>
          <w:p w14:paraId="27802476" w14:textId="77777777" w:rsidR="00D5222F" w:rsidRDefault="00D5222F" w:rsidP="009F1009">
            <w:pPr>
              <w:pStyle w:val="TableParagraph"/>
              <w:spacing w:before="159"/>
              <w:rPr>
                <w:b/>
                <w:sz w:val="20"/>
              </w:rPr>
            </w:pPr>
          </w:p>
          <w:p w14:paraId="7A038B3F" w14:textId="77777777" w:rsidR="00D5222F" w:rsidRDefault="00D5222F" w:rsidP="009F1009">
            <w:pPr>
              <w:pStyle w:val="TableParagraph"/>
              <w:spacing w:before="1"/>
              <w:ind w:left="14"/>
              <w:jc w:val="center"/>
              <w:rPr>
                <w:sz w:val="20"/>
              </w:rPr>
            </w:pPr>
            <w:r>
              <w:rPr>
                <w:spacing w:val="-10"/>
                <w:sz w:val="20"/>
              </w:rPr>
              <w:t>1</w:t>
            </w:r>
          </w:p>
        </w:tc>
        <w:tc>
          <w:tcPr>
            <w:tcW w:w="1302" w:type="dxa"/>
          </w:tcPr>
          <w:p w14:paraId="7501DB8E" w14:textId="77777777" w:rsidR="00D5222F" w:rsidRDefault="00D5222F" w:rsidP="009F1009">
            <w:pPr>
              <w:pStyle w:val="TableParagraph"/>
              <w:rPr>
                <w:b/>
                <w:sz w:val="20"/>
              </w:rPr>
            </w:pPr>
          </w:p>
          <w:p w14:paraId="6350D789" w14:textId="77777777" w:rsidR="00D5222F" w:rsidRDefault="00D5222F" w:rsidP="009F1009">
            <w:pPr>
              <w:pStyle w:val="TableParagraph"/>
              <w:rPr>
                <w:b/>
                <w:sz w:val="20"/>
              </w:rPr>
            </w:pPr>
          </w:p>
          <w:p w14:paraId="2F6993D6" w14:textId="77777777" w:rsidR="00D5222F" w:rsidRDefault="00D5222F" w:rsidP="009F1009">
            <w:pPr>
              <w:pStyle w:val="TableParagraph"/>
              <w:spacing w:before="159"/>
              <w:rPr>
                <w:b/>
                <w:sz w:val="20"/>
              </w:rPr>
            </w:pPr>
          </w:p>
          <w:p w14:paraId="00595642" w14:textId="77777777" w:rsidR="00D5222F" w:rsidRPr="00542810" w:rsidRDefault="00D5222F" w:rsidP="009F1009">
            <w:pPr>
              <w:pStyle w:val="TableParagraph"/>
              <w:spacing w:before="1"/>
              <w:ind w:left="15" w:right="2"/>
              <w:jc w:val="center"/>
              <w:rPr>
                <w:b/>
                <w:bCs/>
                <w:sz w:val="20"/>
              </w:rPr>
            </w:pPr>
            <w:r w:rsidRPr="00542810">
              <w:rPr>
                <w:b/>
                <w:bCs/>
                <w:spacing w:val="-2"/>
                <w:sz w:val="20"/>
              </w:rPr>
              <w:t>45200000-</w:t>
            </w:r>
            <w:r w:rsidRPr="00542810">
              <w:rPr>
                <w:b/>
                <w:bCs/>
                <w:spacing w:val="-10"/>
                <w:sz w:val="20"/>
              </w:rPr>
              <w:t>9</w:t>
            </w:r>
          </w:p>
        </w:tc>
        <w:tc>
          <w:tcPr>
            <w:tcW w:w="3295" w:type="dxa"/>
          </w:tcPr>
          <w:p w14:paraId="7E4EC976" w14:textId="77777777" w:rsidR="00D5222F" w:rsidRPr="00121DF7" w:rsidRDefault="00D5222F" w:rsidP="009F1009">
            <w:pPr>
              <w:spacing w:line="204" w:lineRule="auto"/>
              <w:rPr>
                <w:b/>
                <w:bCs/>
                <w:color w:val="0000FF"/>
                <w:u w:val="single"/>
                <w:lang w:val="en-US" w:eastAsia="zh-CN" w:bidi="ar"/>
              </w:rPr>
            </w:pPr>
            <w:r w:rsidRPr="00121DF7">
              <w:rPr>
                <w:b/>
                <w:bCs/>
                <w:spacing w:val="-4"/>
              </w:rPr>
              <w:t>Achizitionarea lucrărilor de e</w:t>
            </w:r>
            <w:r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Pr="00121DF7">
              <w:rPr>
                <w:b/>
                <w:bCs/>
                <w:color w:val="0000FF"/>
                <w:u w:val="single"/>
                <w:lang w:val="en-US" w:eastAsia="zh-CN" w:bidi="ar"/>
              </w:rPr>
              <w:t xml:space="preserve"> ( Etapa I -Termoizolarea acoperis plat la </w:t>
            </w:r>
            <w:r w:rsidRPr="00121DF7">
              <w:rPr>
                <w:b/>
                <w:bCs/>
                <w:color w:val="0000FF"/>
                <w:u w:val="single"/>
                <w:lang w:val="en-US" w:eastAsia="zh-CN" w:bidi="ar"/>
              </w:rPr>
              <w:lastRenderedPageBreak/>
              <w:t>blocul- E ).</w:t>
            </w:r>
          </w:p>
          <w:p w14:paraId="2F93A982" w14:textId="77777777" w:rsidR="00D5222F" w:rsidRPr="00334C6A" w:rsidRDefault="00D5222F" w:rsidP="009F1009">
            <w:pPr>
              <w:pStyle w:val="TableParagraph"/>
              <w:spacing w:before="11" w:line="244" w:lineRule="auto"/>
              <w:ind w:left="109" w:right="112"/>
              <w:rPr>
                <w:b/>
                <w:sz w:val="24"/>
                <w:szCs w:val="24"/>
              </w:rPr>
            </w:pPr>
          </w:p>
        </w:tc>
        <w:tc>
          <w:tcPr>
            <w:tcW w:w="3404" w:type="dxa"/>
            <w:gridSpan w:val="3"/>
          </w:tcPr>
          <w:p w14:paraId="4EDAA8D5" w14:textId="77777777" w:rsidR="00D5222F" w:rsidRDefault="00D5222F" w:rsidP="009F1009">
            <w:pPr>
              <w:pStyle w:val="TableParagraph"/>
              <w:rPr>
                <w:b/>
                <w:sz w:val="20"/>
              </w:rPr>
            </w:pPr>
          </w:p>
          <w:p w14:paraId="358BCD98" w14:textId="77777777" w:rsidR="00D5222F" w:rsidRDefault="00D5222F" w:rsidP="009F1009">
            <w:pPr>
              <w:pStyle w:val="TableParagraph"/>
              <w:rPr>
                <w:b/>
                <w:sz w:val="20"/>
              </w:rPr>
            </w:pPr>
          </w:p>
          <w:p w14:paraId="4F5B0E5E" w14:textId="77777777" w:rsidR="00D5222F" w:rsidRDefault="00D5222F" w:rsidP="009F1009">
            <w:pPr>
              <w:pStyle w:val="TableParagraph"/>
              <w:spacing w:before="44"/>
              <w:rPr>
                <w:b/>
                <w:sz w:val="20"/>
              </w:rPr>
            </w:pPr>
          </w:p>
          <w:p w14:paraId="7343174B" w14:textId="77777777" w:rsidR="00D5222F" w:rsidRDefault="00D5222F" w:rsidP="009F1009">
            <w:pPr>
              <w:pStyle w:val="TableParagraph"/>
              <w:ind w:right="118"/>
              <w:rPr>
                <w:sz w:val="20"/>
              </w:rPr>
            </w:pPr>
            <w:r>
              <w:rPr>
                <w:sz w:val="20"/>
              </w:rPr>
              <w:t>Conform</w:t>
            </w:r>
            <w:r>
              <w:rPr>
                <w:spacing w:val="-13"/>
                <w:sz w:val="20"/>
              </w:rPr>
              <w:t xml:space="preserve"> </w:t>
            </w:r>
            <w:r>
              <w:rPr>
                <w:sz w:val="20"/>
              </w:rPr>
              <w:t>caietului de sarcini</w:t>
            </w:r>
          </w:p>
        </w:tc>
        <w:tc>
          <w:tcPr>
            <w:tcW w:w="1846" w:type="dxa"/>
          </w:tcPr>
          <w:p w14:paraId="6FE18EB5" w14:textId="77777777" w:rsidR="00D5222F" w:rsidRDefault="00D5222F" w:rsidP="009F1009">
            <w:pPr>
              <w:pStyle w:val="TableParagraph"/>
              <w:rPr>
                <w:b/>
              </w:rPr>
            </w:pPr>
          </w:p>
          <w:p w14:paraId="3B2C9656" w14:textId="77777777" w:rsidR="00D5222F" w:rsidRDefault="00D5222F" w:rsidP="009F1009">
            <w:pPr>
              <w:pStyle w:val="TableParagraph"/>
              <w:rPr>
                <w:b/>
              </w:rPr>
            </w:pPr>
          </w:p>
          <w:p w14:paraId="38904054" w14:textId="77777777" w:rsidR="00D5222F" w:rsidRDefault="00D5222F" w:rsidP="009F1009">
            <w:pPr>
              <w:pStyle w:val="TableParagraph"/>
              <w:spacing w:before="81"/>
              <w:rPr>
                <w:b/>
              </w:rPr>
            </w:pPr>
          </w:p>
          <w:p w14:paraId="11009D40" w14:textId="77777777" w:rsidR="00D5222F" w:rsidRDefault="00D5222F" w:rsidP="009F1009">
            <w:pPr>
              <w:pStyle w:val="TableParagraph"/>
              <w:spacing w:before="1"/>
              <w:ind w:left="339"/>
              <w:rPr>
                <w:b/>
              </w:rPr>
            </w:pPr>
            <w:r>
              <w:rPr>
                <w:b/>
              </w:rPr>
              <w:t>790  100,00</w:t>
            </w:r>
          </w:p>
        </w:tc>
      </w:tr>
      <w:tr w:rsidR="00D5222F" w14:paraId="6F825EE5" w14:textId="77777777" w:rsidTr="009F1009">
        <w:trPr>
          <w:trHeight w:val="253"/>
        </w:trPr>
        <w:tc>
          <w:tcPr>
            <w:tcW w:w="8539" w:type="dxa"/>
            <w:gridSpan w:val="6"/>
          </w:tcPr>
          <w:p w14:paraId="3453B934" w14:textId="77777777" w:rsidR="00D5222F" w:rsidRDefault="00D5222F" w:rsidP="009F1009">
            <w:pPr>
              <w:pStyle w:val="TableParagraph"/>
              <w:spacing w:before="1" w:line="233" w:lineRule="exact"/>
              <w:ind w:right="1"/>
              <w:jc w:val="center"/>
              <w:rPr>
                <w:b/>
              </w:rPr>
            </w:pPr>
            <w:r>
              <w:rPr>
                <w:b/>
              </w:rPr>
              <w:t>Valoarea</w:t>
            </w:r>
            <w:r>
              <w:rPr>
                <w:b/>
                <w:spacing w:val="-6"/>
              </w:rPr>
              <w:t xml:space="preserve"> </w:t>
            </w:r>
            <w:r>
              <w:rPr>
                <w:b/>
              </w:rPr>
              <w:t>estimativă</w:t>
            </w:r>
            <w:r>
              <w:rPr>
                <w:b/>
                <w:spacing w:val="-6"/>
              </w:rPr>
              <w:t xml:space="preserve"> </w:t>
            </w:r>
            <w:r>
              <w:rPr>
                <w:b/>
              </w:rPr>
              <w:t>totală</w:t>
            </w:r>
            <w:r>
              <w:rPr>
                <w:b/>
                <w:spacing w:val="-5"/>
              </w:rPr>
              <w:t xml:space="preserve"> </w:t>
            </w:r>
            <w:r>
              <w:rPr>
                <w:b/>
              </w:rPr>
              <w:t>-</w:t>
            </w:r>
            <w:r>
              <w:rPr>
                <w:b/>
                <w:spacing w:val="-3"/>
              </w:rPr>
              <w:t xml:space="preserve"> </w:t>
            </w:r>
            <w:r>
              <w:rPr>
                <w:b/>
              </w:rPr>
              <w:t>Buget</w:t>
            </w:r>
            <w:r>
              <w:rPr>
                <w:b/>
                <w:spacing w:val="-4"/>
              </w:rPr>
              <w:t xml:space="preserve"> </w:t>
            </w:r>
            <w:r>
              <w:rPr>
                <w:b/>
              </w:rPr>
              <w:t>de</w:t>
            </w:r>
            <w:r>
              <w:rPr>
                <w:b/>
                <w:spacing w:val="-3"/>
              </w:rPr>
              <w:t xml:space="preserve"> </w:t>
            </w:r>
            <w:r>
              <w:rPr>
                <w:b/>
                <w:spacing w:val="-4"/>
              </w:rPr>
              <w:t>stat</w:t>
            </w:r>
          </w:p>
        </w:tc>
        <w:tc>
          <w:tcPr>
            <w:tcW w:w="1846" w:type="dxa"/>
          </w:tcPr>
          <w:p w14:paraId="0AF4E1AD" w14:textId="77777777" w:rsidR="00D5222F" w:rsidRDefault="00D5222F" w:rsidP="009F1009">
            <w:pPr>
              <w:pStyle w:val="TableParagraph"/>
              <w:spacing w:before="1" w:line="233" w:lineRule="exact"/>
              <w:ind w:left="104"/>
              <w:rPr>
                <w:b/>
              </w:rPr>
            </w:pPr>
            <w:r>
              <w:rPr>
                <w:b/>
              </w:rPr>
              <w:t>790  100,00</w:t>
            </w:r>
          </w:p>
        </w:tc>
      </w:tr>
    </w:tbl>
    <w:p w14:paraId="777F681B" w14:textId="77777777" w:rsidR="00D5222F" w:rsidRDefault="00D5222F" w:rsidP="00D5222F">
      <w:pPr>
        <w:rPr>
          <w:b/>
        </w:rPr>
      </w:pPr>
    </w:p>
    <w:p w14:paraId="6DC9C9D1" w14:textId="77777777" w:rsidR="00D5222F" w:rsidRDefault="00D5222F" w:rsidP="00D5222F">
      <w:pPr>
        <w:spacing w:before="2"/>
        <w:rPr>
          <w:b/>
        </w:rPr>
      </w:pPr>
    </w:p>
    <w:p w14:paraId="71505A6C" w14:textId="77777777" w:rsidR="00D5222F" w:rsidRDefault="00D5222F" w:rsidP="00D5222F">
      <w:pPr>
        <w:pStyle w:val="a"/>
        <w:widowControl w:val="0"/>
        <w:numPr>
          <w:ilvl w:val="0"/>
          <w:numId w:val="34"/>
        </w:numPr>
        <w:tabs>
          <w:tab w:val="clear" w:pos="1134"/>
          <w:tab w:val="left" w:pos="1203"/>
        </w:tabs>
        <w:autoSpaceDE w:val="0"/>
        <w:autoSpaceDN w:val="0"/>
        <w:ind w:left="1203" w:right="920" w:hanging="361"/>
        <w:jc w:val="left"/>
        <w:rPr>
          <w:b/>
        </w:rPr>
      </w:pPr>
      <w:r>
        <w:t>În</w:t>
      </w:r>
      <w:r>
        <w:rPr>
          <w:spacing w:val="-6"/>
        </w:rPr>
        <w:t xml:space="preserve"> </w:t>
      </w:r>
      <w:r>
        <w:t>cazul</w:t>
      </w:r>
      <w:r>
        <w:rPr>
          <w:spacing w:val="-10"/>
        </w:rPr>
        <w:t xml:space="preserve"> </w:t>
      </w:r>
      <w:r>
        <w:t>procedurilor</w:t>
      </w:r>
      <w:r>
        <w:rPr>
          <w:spacing w:val="-1"/>
        </w:rPr>
        <w:t xml:space="preserve"> </w:t>
      </w:r>
      <w:r>
        <w:t>de</w:t>
      </w:r>
      <w:r>
        <w:rPr>
          <w:spacing w:val="-3"/>
        </w:rPr>
        <w:t xml:space="preserve"> </w:t>
      </w:r>
      <w:r>
        <w:t>preselecție</w:t>
      </w:r>
      <w:r>
        <w:rPr>
          <w:spacing w:val="-3"/>
        </w:rPr>
        <w:t xml:space="preserve"> </w:t>
      </w:r>
      <w:r>
        <w:t>se indică</w:t>
      </w:r>
      <w:r>
        <w:rPr>
          <w:spacing w:val="-3"/>
        </w:rPr>
        <w:t xml:space="preserve"> </w:t>
      </w:r>
      <w:r>
        <w:t>numărul</w:t>
      </w:r>
      <w:r>
        <w:rPr>
          <w:spacing w:val="-6"/>
        </w:rPr>
        <w:t xml:space="preserve"> </w:t>
      </w:r>
      <w:r>
        <w:t>minim</w:t>
      </w:r>
      <w:r>
        <w:rPr>
          <w:spacing w:val="-10"/>
        </w:rPr>
        <w:t xml:space="preserve"> </w:t>
      </w:r>
      <w:r>
        <w:t>al</w:t>
      </w:r>
      <w:r>
        <w:rPr>
          <w:spacing w:val="-6"/>
        </w:rPr>
        <w:t xml:space="preserve"> </w:t>
      </w:r>
      <w:r>
        <w:t>candidaţilor</w:t>
      </w:r>
      <w:r>
        <w:rPr>
          <w:spacing w:val="-1"/>
        </w:rPr>
        <w:t xml:space="preserve"> </w:t>
      </w:r>
      <w:r>
        <w:t>şi, dacă</w:t>
      </w:r>
      <w:r>
        <w:rPr>
          <w:spacing w:val="-3"/>
        </w:rPr>
        <w:t xml:space="preserve"> </w:t>
      </w:r>
      <w:r>
        <w:t xml:space="preserve">este cazul, numărul maxim al acestora: </w:t>
      </w:r>
      <w:r>
        <w:rPr>
          <w:u w:val="single"/>
        </w:rPr>
        <w:t>Nu se aplică</w:t>
      </w:r>
    </w:p>
    <w:p w14:paraId="32A9D90C" w14:textId="77777777" w:rsidR="00D5222F" w:rsidRDefault="00D5222F" w:rsidP="00D5222F">
      <w:pPr>
        <w:pStyle w:val="a"/>
        <w:widowControl w:val="0"/>
        <w:numPr>
          <w:ilvl w:val="0"/>
          <w:numId w:val="34"/>
        </w:numPr>
        <w:tabs>
          <w:tab w:val="clear" w:pos="1134"/>
          <w:tab w:val="left" w:pos="1203"/>
        </w:tabs>
        <w:autoSpaceDE w:val="0"/>
        <w:autoSpaceDN w:val="0"/>
        <w:spacing w:before="123" w:line="237" w:lineRule="auto"/>
        <w:ind w:left="1203" w:right="1250" w:hanging="361"/>
        <w:jc w:val="left"/>
        <w:rPr>
          <w:b/>
        </w:rPr>
      </w:pPr>
      <w:r>
        <w:t>În</w:t>
      </w:r>
      <w:r>
        <w:rPr>
          <w:spacing w:val="-7"/>
        </w:rPr>
        <w:t xml:space="preserve"> </w:t>
      </w:r>
      <w:r>
        <w:t>cazul</w:t>
      </w:r>
      <w:r>
        <w:rPr>
          <w:spacing w:val="-7"/>
        </w:rPr>
        <w:t xml:space="preserve"> </w:t>
      </w:r>
      <w:r>
        <w:t>în</w:t>
      </w:r>
      <w:r>
        <w:rPr>
          <w:spacing w:val="-2"/>
        </w:rPr>
        <w:t xml:space="preserve"> </w:t>
      </w:r>
      <w:r>
        <w:t>care</w:t>
      </w:r>
      <w:r>
        <w:rPr>
          <w:spacing w:val="-3"/>
        </w:rPr>
        <w:t xml:space="preserve"> </w:t>
      </w:r>
      <w:r>
        <w:t>contractul</w:t>
      </w:r>
      <w:r>
        <w:rPr>
          <w:spacing w:val="-11"/>
        </w:rPr>
        <w:t xml:space="preserve"> </w:t>
      </w:r>
      <w:r>
        <w:t>este împărțit pe</w:t>
      </w:r>
      <w:r>
        <w:rPr>
          <w:spacing w:val="-3"/>
        </w:rPr>
        <w:t xml:space="preserve"> </w:t>
      </w:r>
      <w:r>
        <w:t>loturi,</w:t>
      </w:r>
      <w:r>
        <w:rPr>
          <w:spacing w:val="-1"/>
        </w:rPr>
        <w:t xml:space="preserve"> </w:t>
      </w:r>
      <w:r>
        <w:t>un</w:t>
      </w:r>
      <w:r>
        <w:rPr>
          <w:spacing w:val="-7"/>
        </w:rPr>
        <w:t xml:space="preserve"> </w:t>
      </w:r>
      <w:r>
        <w:t>operator</w:t>
      </w:r>
      <w:r>
        <w:rPr>
          <w:spacing w:val="-1"/>
        </w:rPr>
        <w:t xml:space="preserve"> </w:t>
      </w:r>
      <w:r>
        <w:t>economic</w:t>
      </w:r>
      <w:r>
        <w:rPr>
          <w:spacing w:val="-3"/>
        </w:rPr>
        <w:t xml:space="preserve"> </w:t>
      </w:r>
      <w:r>
        <w:t>poate</w:t>
      </w:r>
      <w:r>
        <w:rPr>
          <w:spacing w:val="-3"/>
        </w:rPr>
        <w:t xml:space="preserve"> </w:t>
      </w:r>
      <w:r>
        <w:t>depune oferta (se va selecta):</w:t>
      </w:r>
    </w:p>
    <w:p w14:paraId="38F865EB" w14:textId="77777777" w:rsidR="00D5222F" w:rsidRDefault="00D5222F" w:rsidP="00D5222F">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2C6AC9EE" w14:textId="77777777" w:rsidR="00D5222F" w:rsidRDefault="00D5222F" w:rsidP="00D5222F"/>
    <w:p w14:paraId="17D175F9" w14:textId="77777777" w:rsidR="00D5222F" w:rsidRPr="00975F2C" w:rsidRDefault="00D5222F" w:rsidP="00D5222F">
      <w:pPr>
        <w:pStyle w:val="a"/>
        <w:widowControl w:val="0"/>
        <w:numPr>
          <w:ilvl w:val="0"/>
          <w:numId w:val="34"/>
        </w:numPr>
        <w:tabs>
          <w:tab w:val="clear" w:pos="1134"/>
          <w:tab w:val="left" w:pos="924"/>
        </w:tabs>
        <w:autoSpaceDE w:val="0"/>
        <w:autoSpaceDN w:val="0"/>
        <w:spacing w:before="70"/>
        <w:ind w:left="924" w:hanging="365"/>
        <w:jc w:val="left"/>
      </w:pPr>
      <w:r w:rsidRPr="00975F2C">
        <w:t>Admiterea</w:t>
      </w:r>
      <w:r w:rsidRPr="00975F2C">
        <w:rPr>
          <w:spacing w:val="-8"/>
        </w:rPr>
        <w:t xml:space="preserve"> </w:t>
      </w:r>
      <w:r w:rsidRPr="00975F2C">
        <w:t>sau</w:t>
      </w:r>
      <w:r w:rsidRPr="00975F2C">
        <w:rPr>
          <w:spacing w:val="-1"/>
        </w:rPr>
        <w:t xml:space="preserve"> </w:t>
      </w:r>
      <w:r w:rsidRPr="00975F2C">
        <w:t>interzicerea</w:t>
      </w:r>
      <w:r w:rsidRPr="00975F2C">
        <w:rPr>
          <w:spacing w:val="-5"/>
        </w:rPr>
        <w:t xml:space="preserve"> </w:t>
      </w:r>
      <w:r w:rsidRPr="00975F2C">
        <w:t>ofertelor</w:t>
      </w:r>
      <w:r w:rsidRPr="00975F2C">
        <w:rPr>
          <w:spacing w:val="-4"/>
        </w:rPr>
        <w:t xml:space="preserve"> </w:t>
      </w:r>
      <w:r w:rsidRPr="00975F2C">
        <w:t>alternative:</w:t>
      </w:r>
      <w:r w:rsidRPr="00975F2C">
        <w:rPr>
          <w:spacing w:val="3"/>
        </w:rPr>
        <w:t xml:space="preserve"> </w:t>
      </w:r>
      <w:r w:rsidRPr="00975F2C">
        <w:rPr>
          <w:u w:val="single"/>
        </w:rPr>
        <w:t>nu</w:t>
      </w:r>
      <w:r w:rsidRPr="00975F2C">
        <w:rPr>
          <w:spacing w:val="-5"/>
          <w:u w:val="single"/>
        </w:rPr>
        <w:t xml:space="preserve"> </w:t>
      </w:r>
      <w:r w:rsidRPr="00975F2C">
        <w:rPr>
          <w:u w:val="single"/>
        </w:rPr>
        <w:t>se</w:t>
      </w:r>
      <w:r w:rsidRPr="00975F2C">
        <w:rPr>
          <w:spacing w:val="-5"/>
          <w:u w:val="single"/>
        </w:rPr>
        <w:t xml:space="preserve"> </w:t>
      </w:r>
      <w:r w:rsidRPr="00975F2C">
        <w:rPr>
          <w:spacing w:val="-2"/>
          <w:u w:val="single"/>
        </w:rPr>
        <w:t>admite</w:t>
      </w:r>
    </w:p>
    <w:p w14:paraId="59A78202" w14:textId="77777777" w:rsidR="00D5222F" w:rsidRPr="007116D7" w:rsidRDefault="00D5222F" w:rsidP="00D5222F">
      <w:pPr>
        <w:pStyle w:val="a"/>
        <w:widowControl w:val="0"/>
        <w:numPr>
          <w:ilvl w:val="0"/>
          <w:numId w:val="34"/>
        </w:numPr>
        <w:tabs>
          <w:tab w:val="clear" w:pos="1134"/>
          <w:tab w:val="left" w:pos="1145"/>
        </w:tabs>
        <w:autoSpaceDE w:val="0"/>
        <w:autoSpaceDN w:val="0"/>
        <w:spacing w:before="118"/>
        <w:ind w:left="1145" w:hanging="302"/>
        <w:jc w:val="left"/>
        <w:rPr>
          <w:b/>
        </w:rPr>
      </w:pPr>
      <w:r w:rsidRPr="007116D7">
        <w:rPr>
          <w:b/>
        </w:rPr>
        <w:t>Termenii</w:t>
      </w:r>
      <w:r w:rsidRPr="007116D7">
        <w:rPr>
          <w:b/>
          <w:spacing w:val="-3"/>
        </w:rPr>
        <w:t xml:space="preserve"> </w:t>
      </w:r>
      <w:r w:rsidRPr="007116D7">
        <w:rPr>
          <w:b/>
        </w:rPr>
        <w:t>și</w:t>
      </w:r>
      <w:r w:rsidRPr="007116D7">
        <w:rPr>
          <w:b/>
          <w:spacing w:val="-3"/>
        </w:rPr>
        <w:t xml:space="preserve"> </w:t>
      </w:r>
      <w:r w:rsidRPr="007116D7">
        <w:rPr>
          <w:b/>
        </w:rPr>
        <w:t>condițiile</w:t>
      </w:r>
      <w:r w:rsidRPr="007116D7">
        <w:rPr>
          <w:b/>
          <w:spacing w:val="-3"/>
        </w:rPr>
        <w:t xml:space="preserve"> </w:t>
      </w:r>
      <w:r w:rsidRPr="007116D7">
        <w:rPr>
          <w:b/>
        </w:rPr>
        <w:t>de</w:t>
      </w:r>
      <w:r w:rsidRPr="007116D7">
        <w:rPr>
          <w:b/>
          <w:spacing w:val="-4"/>
        </w:rPr>
        <w:t xml:space="preserve"> </w:t>
      </w:r>
      <w:r w:rsidRPr="007116D7">
        <w:rPr>
          <w:b/>
        </w:rPr>
        <w:t>executare</w:t>
      </w:r>
      <w:r w:rsidRPr="007116D7">
        <w:rPr>
          <w:b/>
          <w:spacing w:val="-3"/>
        </w:rPr>
        <w:t xml:space="preserve"> </w:t>
      </w:r>
      <w:r w:rsidRPr="007116D7">
        <w:rPr>
          <w:b/>
          <w:spacing w:val="-2"/>
        </w:rPr>
        <w:t>solicitați</w:t>
      </w:r>
      <w:r w:rsidRPr="007116D7">
        <w:rPr>
          <w:b/>
          <w:spacing w:val="-2"/>
          <w:u w:val="single"/>
        </w:rPr>
        <w:t>:</w:t>
      </w:r>
    </w:p>
    <w:p w14:paraId="0A337B8B"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Membrana sintetica din PVC -grosime 1.5 mm de inalta calitate pentru hidroizolatia acoperisurilor, armata cu fibra de poliester, in conformitate cu standardul EN 13956</w:t>
      </w:r>
    </w:p>
    <w:p w14:paraId="74173DCA"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w:t>
      </w:r>
    </w:p>
    <w:p w14:paraId="3AAA545C"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Membrana pentru hidroizolatii la acoperisuri plane expuse:</w:t>
      </w:r>
    </w:p>
    <w:p w14:paraId="33732F81"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Asternere libera si fixare mecanica</w:t>
      </w:r>
    </w:p>
    <w:p w14:paraId="64F238C9"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Caracteristici / AvantaJe</w:t>
      </w:r>
    </w:p>
    <w:p w14:paraId="3B795774"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Rezistenta mare la intemperii, inclusiv radiatii UV</w:t>
      </w:r>
    </w:p>
    <w:p w14:paraId="391CCE37"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Rezistenta ridicata la imbatranire</w:t>
      </w:r>
    </w:p>
    <w:p w14:paraId="211FDBFD"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Rezistenta mare la grindina</w:t>
      </w:r>
    </w:p>
    <w:p w14:paraId="5E4741BD"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Resistenta mare la actiunea factorilor de mediu</w:t>
      </w:r>
    </w:p>
    <w:p w14:paraId="6EB1DEC7"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Rezistenta ridicata la solicitari mecanice</w:t>
      </w:r>
    </w:p>
    <w:p w14:paraId="38BC6072"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Rezistenta mare la intindere</w:t>
      </w:r>
    </w:p>
    <w:p w14:paraId="2DCCBB79"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Flexibilitate foarte buna la temperaturi scazute</w:t>
      </w:r>
    </w:p>
    <w:p w14:paraId="2240E46E"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Permeabilitate ridicata la difuzia vaporilor de apa</w:t>
      </w:r>
    </w:p>
    <w:p w14:paraId="2E8810C6"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Proprietati bune de termosudare</w:t>
      </w:r>
    </w:p>
    <w:p w14:paraId="34F85A57"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Reciclabila</w:t>
      </w:r>
    </w:p>
    <w:p w14:paraId="36AE905A"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Aprobari / Standarde</w:t>
      </w:r>
    </w:p>
    <w:p w14:paraId="61E490E1"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Membrana polimerica pentru hidroizolarea acoperisurilor in conformitate cu EN 13956, certificata de organismul notificat 1213-CPD-4125/4127 si desemnata cu marcajul CE.</w:t>
      </w:r>
    </w:p>
    <w:p w14:paraId="1896ECD2"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Reactia la foc conform EN 13501-1.</w:t>
      </w:r>
    </w:p>
    <w:p w14:paraId="7107E909"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Expunerea la foc exterior testata in conformitate cu ENV 1187 si clasificata in conformitate cu EN 13501-5: BROOF(t1), BROOF(t3).</w:t>
      </w:r>
    </w:p>
    <w:p w14:paraId="5783F9AD"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Aprobari oficiale ale calitatii, agrementari, avize.</w:t>
      </w:r>
    </w:p>
    <w:p w14:paraId="7D0E41FA"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Monitorizare si evaluare de catre laboratoare autorizate.</w:t>
      </w:r>
    </w:p>
    <w:p w14:paraId="270615BF"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lastRenderedPageBreak/>
        <w:t>-  Sistemul de Management al Calitatii in conformitate cu EN ISO 9001/14001.</w:t>
      </w:r>
    </w:p>
    <w:p w14:paraId="2F7D1907"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Productie in coformitate cu politica de securitate din industria chimica</w:t>
      </w:r>
    </w:p>
    <w:p w14:paraId="6D35F6CF"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 Aspect / Culori Suprafata: texturata</w:t>
      </w:r>
    </w:p>
    <w:p w14:paraId="4A4A5829"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Culori:</w:t>
      </w:r>
    </w:p>
    <w:p w14:paraId="21250B91"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Strat superior: gri deschis (apropiat de RAL 7047)</w:t>
      </w:r>
    </w:p>
    <w:p w14:paraId="25397805" w14:textId="77777777" w:rsidR="00D5222F" w:rsidRPr="00506256" w:rsidRDefault="00D5222F" w:rsidP="00D5222F">
      <w:pPr>
        <w:pStyle w:val="a"/>
        <w:tabs>
          <w:tab w:val="left" w:pos="986"/>
        </w:tabs>
        <w:spacing w:before="127"/>
        <w:ind w:left="1707"/>
        <w:rPr>
          <w:rFonts w:ascii="Times New Roman CE" w:hAnsi="Times New Roman CE"/>
          <w:b/>
          <w:bCs/>
          <w:color w:val="000000"/>
        </w:rPr>
      </w:pPr>
      <w:r w:rsidRPr="00506256">
        <w:rPr>
          <w:rFonts w:ascii="Times New Roman CE" w:hAnsi="Times New Roman CE"/>
          <w:b/>
          <w:bCs/>
          <w:color w:val="000000"/>
        </w:rPr>
        <w:t>gri  (apropiat de RAL 7015) </w:t>
      </w:r>
    </w:p>
    <w:p w14:paraId="28BE1017" w14:textId="77777777" w:rsidR="00D5222F" w:rsidRPr="00506256" w:rsidRDefault="00D5222F" w:rsidP="00D5222F">
      <w:pPr>
        <w:pStyle w:val="a"/>
        <w:tabs>
          <w:tab w:val="left" w:pos="986"/>
        </w:tabs>
        <w:spacing w:before="127"/>
        <w:ind w:left="1707" w:firstLine="0"/>
        <w:rPr>
          <w:b/>
          <w:bCs/>
        </w:rPr>
      </w:pPr>
      <w:r w:rsidRPr="00506256">
        <w:rPr>
          <w:rFonts w:ascii="Times New Roman CE" w:hAnsi="Times New Roman CE"/>
          <w:b/>
          <w:bCs/>
          <w:color w:val="000000"/>
        </w:rPr>
        <w:t>Strat inferior: gri inchis"</w:t>
      </w:r>
      <w:r w:rsidRPr="00506256">
        <w:rPr>
          <w:b/>
          <w:bCs/>
        </w:rPr>
        <w:t>- termenul</w:t>
      </w:r>
      <w:r w:rsidRPr="00506256">
        <w:rPr>
          <w:b/>
          <w:bCs/>
          <w:spacing w:val="-9"/>
        </w:rPr>
        <w:t xml:space="preserve"> </w:t>
      </w:r>
      <w:r w:rsidRPr="00506256">
        <w:rPr>
          <w:b/>
          <w:bCs/>
        </w:rPr>
        <w:t>de</w:t>
      </w:r>
      <w:r w:rsidRPr="00506256">
        <w:rPr>
          <w:b/>
          <w:bCs/>
          <w:spacing w:val="-3"/>
        </w:rPr>
        <w:t xml:space="preserve"> </w:t>
      </w:r>
      <w:r w:rsidRPr="00506256">
        <w:rPr>
          <w:b/>
          <w:bCs/>
        </w:rPr>
        <w:t>îndeplinire</w:t>
      </w:r>
      <w:r w:rsidRPr="00506256">
        <w:rPr>
          <w:b/>
          <w:bCs/>
          <w:spacing w:val="-2"/>
        </w:rPr>
        <w:t xml:space="preserve"> </w:t>
      </w:r>
      <w:r w:rsidRPr="00506256">
        <w:rPr>
          <w:b/>
          <w:bCs/>
        </w:rPr>
        <w:t>a</w:t>
      </w:r>
      <w:r w:rsidRPr="00506256">
        <w:rPr>
          <w:b/>
          <w:bCs/>
          <w:spacing w:val="-2"/>
        </w:rPr>
        <w:t xml:space="preserve"> </w:t>
      </w:r>
      <w:r w:rsidRPr="00506256">
        <w:rPr>
          <w:b/>
          <w:bCs/>
        </w:rPr>
        <w:t>lucrărilor</w:t>
      </w:r>
      <w:r w:rsidRPr="00506256">
        <w:rPr>
          <w:b/>
          <w:bCs/>
          <w:spacing w:val="56"/>
        </w:rPr>
        <w:t xml:space="preserve"> </w:t>
      </w:r>
      <w:r w:rsidRPr="00506256">
        <w:rPr>
          <w:b/>
          <w:bCs/>
          <w:u w:val="single"/>
        </w:rPr>
        <w:t>pînă la</w:t>
      </w:r>
      <w:r w:rsidRPr="00506256">
        <w:rPr>
          <w:b/>
          <w:bCs/>
        </w:rPr>
        <w:t xml:space="preserve"> 3 luni</w:t>
      </w:r>
      <w:r w:rsidRPr="00506256">
        <w:rPr>
          <w:b/>
          <w:bCs/>
          <w:spacing w:val="-1"/>
        </w:rPr>
        <w:t xml:space="preserve"> </w:t>
      </w:r>
      <w:r w:rsidRPr="00506256">
        <w:rPr>
          <w:b/>
          <w:bCs/>
        </w:rPr>
        <w:t>de</w:t>
      </w:r>
      <w:r w:rsidRPr="00506256">
        <w:rPr>
          <w:b/>
          <w:bCs/>
          <w:spacing w:val="-8"/>
        </w:rPr>
        <w:t xml:space="preserve"> </w:t>
      </w:r>
      <w:r w:rsidRPr="00506256">
        <w:rPr>
          <w:b/>
          <w:bCs/>
        </w:rPr>
        <w:t>la</w:t>
      </w:r>
      <w:r w:rsidRPr="00506256">
        <w:rPr>
          <w:b/>
          <w:bCs/>
          <w:spacing w:val="-2"/>
        </w:rPr>
        <w:t xml:space="preserve"> </w:t>
      </w:r>
      <w:r w:rsidRPr="00506256">
        <w:rPr>
          <w:b/>
          <w:bCs/>
        </w:rPr>
        <w:t>semnarea</w:t>
      </w:r>
      <w:r w:rsidRPr="00506256">
        <w:rPr>
          <w:b/>
          <w:bCs/>
          <w:spacing w:val="-1"/>
        </w:rPr>
        <w:t xml:space="preserve"> </w:t>
      </w:r>
      <w:r w:rsidRPr="00506256">
        <w:rPr>
          <w:b/>
          <w:bCs/>
          <w:spacing w:val="-2"/>
        </w:rPr>
        <w:t>contractului.</w:t>
      </w:r>
    </w:p>
    <w:p w14:paraId="1E7C05A5" w14:textId="77777777" w:rsidR="00D5222F" w:rsidRPr="00975F2C" w:rsidRDefault="00D5222F" w:rsidP="00D5222F">
      <w:pPr>
        <w:pStyle w:val="a"/>
        <w:tabs>
          <w:tab w:val="left" w:pos="924"/>
        </w:tabs>
        <w:spacing w:before="113"/>
        <w:ind w:firstLine="0"/>
      </w:pPr>
      <w:r w:rsidRPr="00975F2C">
        <w:rPr>
          <w:b/>
        </w:rPr>
        <w:t>13.Termenul</w:t>
      </w:r>
      <w:r w:rsidRPr="00975F2C">
        <w:rPr>
          <w:b/>
          <w:spacing w:val="-8"/>
        </w:rPr>
        <w:t xml:space="preserve"> </w:t>
      </w:r>
      <w:r w:rsidRPr="00975F2C">
        <w:rPr>
          <w:b/>
        </w:rPr>
        <w:t>de</w:t>
      </w:r>
      <w:r w:rsidRPr="00975F2C">
        <w:rPr>
          <w:b/>
          <w:spacing w:val="-5"/>
        </w:rPr>
        <w:t xml:space="preserve"> </w:t>
      </w:r>
      <w:r w:rsidRPr="00975F2C">
        <w:rPr>
          <w:b/>
        </w:rPr>
        <w:t>valabilitate</w:t>
      </w:r>
      <w:r w:rsidRPr="00975F2C">
        <w:rPr>
          <w:b/>
          <w:spacing w:val="-4"/>
        </w:rPr>
        <w:t xml:space="preserve"> </w:t>
      </w:r>
      <w:r w:rsidRPr="00975F2C">
        <w:rPr>
          <w:b/>
        </w:rPr>
        <w:t>a</w:t>
      </w:r>
      <w:r w:rsidRPr="00975F2C">
        <w:rPr>
          <w:b/>
          <w:spacing w:val="-3"/>
        </w:rPr>
        <w:t xml:space="preserve"> </w:t>
      </w:r>
      <w:r w:rsidRPr="00975F2C">
        <w:rPr>
          <w:b/>
        </w:rPr>
        <w:t>contractului:</w:t>
      </w:r>
      <w:r w:rsidRPr="00975F2C">
        <w:rPr>
          <w:b/>
          <w:spacing w:val="4"/>
        </w:rPr>
        <w:t xml:space="preserve"> </w:t>
      </w:r>
      <w:r w:rsidRPr="00975F2C">
        <w:rPr>
          <w:b/>
          <w:spacing w:val="-2"/>
          <w:u w:val="single"/>
        </w:rPr>
        <w:t>31.12.2026</w:t>
      </w:r>
    </w:p>
    <w:p w14:paraId="16F142C4" w14:textId="77777777" w:rsidR="00D5222F" w:rsidRDefault="00D5222F" w:rsidP="00D5222F">
      <w:pPr>
        <w:pStyle w:val="a"/>
        <w:widowControl w:val="0"/>
        <w:numPr>
          <w:ilvl w:val="2"/>
          <w:numId w:val="35"/>
        </w:numPr>
        <w:tabs>
          <w:tab w:val="clear" w:pos="1134"/>
          <w:tab w:val="left" w:pos="924"/>
          <w:tab w:val="left" w:pos="987"/>
        </w:tabs>
        <w:autoSpaceDE w:val="0"/>
        <w:autoSpaceDN w:val="0"/>
        <w:spacing w:before="124" w:line="237" w:lineRule="auto"/>
        <w:ind w:left="644" w:right="1093"/>
        <w:jc w:val="center"/>
      </w:pPr>
      <w:r>
        <w:t>Contract de</w:t>
      </w:r>
      <w:r>
        <w:rPr>
          <w:spacing w:val="-9"/>
        </w:rPr>
        <w:t xml:space="preserve"> </w:t>
      </w:r>
      <w:r>
        <w:t>achiziție</w:t>
      </w:r>
      <w:r>
        <w:rPr>
          <w:spacing w:val="-4"/>
        </w:rPr>
        <w:t xml:space="preserve"> </w:t>
      </w:r>
      <w:r>
        <w:t>rezervat atelierelor</w:t>
      </w:r>
      <w:r>
        <w:rPr>
          <w:spacing w:val="-2"/>
        </w:rPr>
        <w:t xml:space="preserve"> </w:t>
      </w:r>
      <w:r>
        <w:t>protejate</w:t>
      </w:r>
      <w:r>
        <w:rPr>
          <w:spacing w:val="-4"/>
        </w:rPr>
        <w:t xml:space="preserve"> </w:t>
      </w:r>
      <w:r>
        <w:t>sau</w:t>
      </w:r>
      <w:r>
        <w:rPr>
          <w:spacing w:val="-3"/>
        </w:rPr>
        <w:t xml:space="preserve"> </w:t>
      </w:r>
      <w:r>
        <w:t>că</w:t>
      </w:r>
      <w:r>
        <w:rPr>
          <w:spacing w:val="-4"/>
        </w:rPr>
        <w:t xml:space="preserve"> </w:t>
      </w:r>
      <w:r>
        <w:t>acesta</w:t>
      </w:r>
      <w:r>
        <w:rPr>
          <w:spacing w:val="-9"/>
        </w:rPr>
        <w:t xml:space="preserve"> </w:t>
      </w:r>
      <w:r>
        <w:t>poate</w:t>
      </w:r>
      <w:r>
        <w:rPr>
          <w:spacing w:val="-4"/>
        </w:rPr>
        <w:t xml:space="preserve"> </w:t>
      </w:r>
      <w:r>
        <w:t>fi</w:t>
      </w:r>
      <w:r>
        <w:rPr>
          <w:spacing w:val="-12"/>
        </w:rPr>
        <w:t xml:space="preserve"> </w:t>
      </w:r>
      <w:r>
        <w:t>executat</w:t>
      </w:r>
      <w:r>
        <w:rPr>
          <w:spacing w:val="-3"/>
        </w:rPr>
        <w:t xml:space="preserve"> </w:t>
      </w:r>
      <w:r>
        <w:t>numai</w:t>
      </w:r>
      <w:r>
        <w:rPr>
          <w:spacing w:val="-3"/>
        </w:rPr>
        <w:t xml:space="preserve"> </w:t>
      </w:r>
      <w:r>
        <w:t xml:space="preserve">în cadrul unor programe de angajare protejată (după caz): </w:t>
      </w:r>
      <w:r>
        <w:rPr>
          <w:u w:val="single"/>
        </w:rPr>
        <w:t>nu se aplică</w:t>
      </w:r>
    </w:p>
    <w:p w14:paraId="409B190B" w14:textId="77777777" w:rsidR="00D5222F" w:rsidRDefault="00D5222F" w:rsidP="00D5222F">
      <w:pPr>
        <w:pStyle w:val="a"/>
        <w:widowControl w:val="0"/>
        <w:numPr>
          <w:ilvl w:val="2"/>
          <w:numId w:val="35"/>
        </w:numPr>
        <w:tabs>
          <w:tab w:val="clear" w:pos="1134"/>
          <w:tab w:val="left" w:pos="1347"/>
        </w:tabs>
        <w:autoSpaceDE w:val="0"/>
        <w:autoSpaceDN w:val="0"/>
        <w:spacing w:before="131" w:line="237" w:lineRule="auto"/>
        <w:ind w:left="644" w:right="791"/>
        <w:jc w:val="left"/>
      </w:pPr>
      <w:r w:rsidRPr="00BA75B7">
        <w:rPr>
          <w:b/>
        </w:rPr>
        <w:t>Prestarea</w:t>
      </w:r>
      <w:r w:rsidRPr="00BA75B7">
        <w:rPr>
          <w:b/>
          <w:spacing w:val="-3"/>
        </w:rPr>
        <w:t xml:space="preserve"> </w:t>
      </w:r>
      <w:r w:rsidRPr="00BA75B7">
        <w:rPr>
          <w:b/>
        </w:rPr>
        <w:t>serviciului</w:t>
      </w:r>
      <w:r w:rsidRPr="00BA75B7">
        <w:rPr>
          <w:b/>
          <w:spacing w:val="-4"/>
        </w:rPr>
        <w:t xml:space="preserve"> </w:t>
      </w:r>
      <w:r w:rsidRPr="00BA75B7">
        <w:rPr>
          <w:b/>
        </w:rPr>
        <w:t>este rezervată</w:t>
      </w:r>
      <w:r w:rsidRPr="00BA75B7">
        <w:rPr>
          <w:b/>
          <w:spacing w:val="-4"/>
        </w:rPr>
        <w:t xml:space="preserve"> </w:t>
      </w:r>
      <w:r w:rsidRPr="00BA75B7">
        <w:rPr>
          <w:b/>
        </w:rPr>
        <w:t>unei</w:t>
      </w:r>
      <w:r w:rsidRPr="00BA75B7">
        <w:rPr>
          <w:b/>
          <w:spacing w:val="-4"/>
        </w:rPr>
        <w:t xml:space="preserve"> </w:t>
      </w:r>
      <w:r w:rsidRPr="00BA75B7">
        <w:rPr>
          <w:b/>
        </w:rPr>
        <w:t>anumite</w:t>
      </w:r>
      <w:r w:rsidRPr="00BA75B7">
        <w:rPr>
          <w:b/>
          <w:spacing w:val="-5"/>
        </w:rPr>
        <w:t xml:space="preserve"> </w:t>
      </w:r>
      <w:r w:rsidRPr="00BA75B7">
        <w:rPr>
          <w:b/>
        </w:rPr>
        <w:t>profesii</w:t>
      </w:r>
      <w:r w:rsidRPr="00BA75B7">
        <w:rPr>
          <w:b/>
          <w:spacing w:val="-4"/>
        </w:rPr>
        <w:t xml:space="preserve"> </w:t>
      </w:r>
      <w:r w:rsidRPr="00BA75B7">
        <w:rPr>
          <w:b/>
        </w:rPr>
        <w:t>în</w:t>
      </w:r>
      <w:r w:rsidRPr="00BA75B7">
        <w:rPr>
          <w:b/>
          <w:spacing w:val="-3"/>
        </w:rPr>
        <w:t xml:space="preserve"> </w:t>
      </w:r>
      <w:r w:rsidRPr="00BA75B7">
        <w:rPr>
          <w:b/>
        </w:rPr>
        <w:t>temeiul</w:t>
      </w:r>
      <w:r w:rsidRPr="00BA75B7">
        <w:rPr>
          <w:b/>
          <w:spacing w:val="-8"/>
        </w:rPr>
        <w:t xml:space="preserve"> </w:t>
      </w:r>
      <w:r w:rsidRPr="00BA75B7">
        <w:rPr>
          <w:b/>
        </w:rPr>
        <w:t>unor</w:t>
      </w:r>
      <w:r w:rsidRPr="00BA75B7">
        <w:rPr>
          <w:b/>
          <w:spacing w:val="-9"/>
        </w:rPr>
        <w:t xml:space="preserve"> </w:t>
      </w:r>
      <w:r w:rsidRPr="00BA75B7">
        <w:rPr>
          <w:b/>
        </w:rPr>
        <w:t>legisau</w:t>
      </w:r>
      <w:r w:rsidRPr="00BA75B7">
        <w:rPr>
          <w:b/>
          <w:spacing w:val="-4"/>
        </w:rPr>
        <w:t xml:space="preserve"> </w:t>
      </w:r>
      <w:r w:rsidRPr="00BA75B7">
        <w:rPr>
          <w:b/>
        </w:rPr>
        <w:t>al unor acte administrative (după caz): nu este</w:t>
      </w:r>
    </w:p>
    <w:p w14:paraId="191C8B8C" w14:textId="77777777" w:rsidR="00D5222F" w:rsidRDefault="00D5222F" w:rsidP="00D5222F">
      <w:pPr>
        <w:pStyle w:val="a"/>
        <w:widowControl w:val="0"/>
        <w:numPr>
          <w:ilvl w:val="2"/>
          <w:numId w:val="35"/>
        </w:numPr>
        <w:tabs>
          <w:tab w:val="clear" w:pos="1134"/>
          <w:tab w:val="left" w:pos="1472"/>
        </w:tabs>
        <w:autoSpaceDE w:val="0"/>
        <w:autoSpaceDN w:val="0"/>
        <w:spacing w:before="119" w:line="275" w:lineRule="exact"/>
        <w:ind w:left="644"/>
        <w:jc w:val="left"/>
      </w:pPr>
      <w:r>
        <w:t>Scurta</w:t>
      </w:r>
      <w:r>
        <w:rPr>
          <w:spacing w:val="-10"/>
        </w:rPr>
        <w:t xml:space="preserve"> </w:t>
      </w:r>
      <w:r>
        <w:t>descriere</w:t>
      </w:r>
      <w:r>
        <w:rPr>
          <w:spacing w:val="-4"/>
        </w:rPr>
        <w:t xml:space="preserve"> </w:t>
      </w:r>
      <w:r>
        <w:t>a</w:t>
      </w:r>
      <w:r>
        <w:rPr>
          <w:spacing w:val="-3"/>
        </w:rPr>
        <w:t xml:space="preserve"> </w:t>
      </w:r>
      <w:r>
        <w:t>criteriilor</w:t>
      </w:r>
      <w:r>
        <w:rPr>
          <w:spacing w:val="-2"/>
        </w:rPr>
        <w:t xml:space="preserve"> </w:t>
      </w:r>
      <w:r>
        <w:t>privind</w:t>
      </w:r>
      <w:r>
        <w:rPr>
          <w:spacing w:val="-2"/>
        </w:rPr>
        <w:t xml:space="preserve"> </w:t>
      </w:r>
      <w:r>
        <w:t>eligibilitatea</w:t>
      </w:r>
      <w:r>
        <w:rPr>
          <w:spacing w:val="-8"/>
        </w:rPr>
        <w:t xml:space="preserve"> </w:t>
      </w:r>
      <w:r>
        <w:t>operatorilor</w:t>
      </w:r>
      <w:r>
        <w:rPr>
          <w:spacing w:val="-1"/>
        </w:rPr>
        <w:t xml:space="preserve"> </w:t>
      </w:r>
      <w:r>
        <w:t>economici</w:t>
      </w:r>
      <w:r>
        <w:rPr>
          <w:spacing w:val="-11"/>
        </w:rPr>
        <w:t xml:space="preserve"> </w:t>
      </w:r>
      <w:r>
        <w:t>care</w:t>
      </w:r>
      <w:r>
        <w:rPr>
          <w:spacing w:val="-3"/>
        </w:rPr>
        <w:t xml:space="preserve"> </w:t>
      </w:r>
      <w:r>
        <w:rPr>
          <w:spacing w:val="-5"/>
        </w:rPr>
        <w:t>pot</w:t>
      </w:r>
    </w:p>
    <w:p w14:paraId="77223773" w14:textId="77777777" w:rsidR="00D5222F" w:rsidRDefault="00D5222F" w:rsidP="00D5222F">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76B61C74" w14:textId="77777777" w:rsidR="00D5222F" w:rsidRDefault="00D5222F" w:rsidP="00D5222F">
      <w:pPr>
        <w:rPr>
          <w:sz w:val="20"/>
        </w:rPr>
      </w:pPr>
    </w:p>
    <w:p w14:paraId="436E7AB6" w14:textId="77777777" w:rsidR="00D5222F" w:rsidRDefault="00D5222F" w:rsidP="00D5222F">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D5222F" w14:paraId="1D3DDE2E" w14:textId="77777777" w:rsidTr="009F1009">
        <w:trPr>
          <w:trHeight w:val="945"/>
        </w:trPr>
        <w:tc>
          <w:tcPr>
            <w:tcW w:w="572" w:type="dxa"/>
            <w:shd w:val="clear" w:color="auto" w:fill="D9D9D9"/>
          </w:tcPr>
          <w:p w14:paraId="0066799A" w14:textId="77777777" w:rsidR="00D5222F" w:rsidRDefault="00D5222F" w:rsidP="009F1009">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7653C87B" w14:textId="77777777" w:rsidR="00D5222F" w:rsidRDefault="00D5222F" w:rsidP="009F1009">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073F1817" w14:textId="77777777" w:rsidR="00D5222F" w:rsidRDefault="00D5222F" w:rsidP="009F1009">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1A8BE088" w14:textId="77777777" w:rsidR="00D5222F" w:rsidRDefault="00D5222F" w:rsidP="009F1009">
            <w:pPr>
              <w:pStyle w:val="TableParagraph"/>
              <w:spacing w:before="115" w:line="242" w:lineRule="auto"/>
              <w:ind w:left="195"/>
              <w:rPr>
                <w:b/>
                <w:sz w:val="18"/>
              </w:rPr>
            </w:pPr>
            <w:r>
              <w:rPr>
                <w:b/>
                <w:spacing w:val="-2"/>
                <w:sz w:val="18"/>
              </w:rPr>
              <w:t xml:space="preserve">Nivelul minim/ </w:t>
            </w:r>
            <w:r>
              <w:rPr>
                <w:b/>
                <w:spacing w:val="-6"/>
                <w:sz w:val="18"/>
              </w:rPr>
              <w:t>Obligativit</w:t>
            </w:r>
          </w:p>
          <w:p w14:paraId="03318166" w14:textId="77777777" w:rsidR="00D5222F" w:rsidRDefault="00D5222F" w:rsidP="009F1009">
            <w:pPr>
              <w:pStyle w:val="TableParagraph"/>
              <w:spacing w:line="183" w:lineRule="exact"/>
              <w:ind w:left="195"/>
              <w:rPr>
                <w:b/>
                <w:sz w:val="18"/>
              </w:rPr>
            </w:pPr>
            <w:r>
              <w:rPr>
                <w:b/>
                <w:spacing w:val="-4"/>
                <w:sz w:val="18"/>
              </w:rPr>
              <w:t>atea</w:t>
            </w:r>
          </w:p>
        </w:tc>
      </w:tr>
      <w:tr w:rsidR="00D5222F" w14:paraId="3B169A5C" w14:textId="77777777" w:rsidTr="009F1009">
        <w:trPr>
          <w:trHeight w:val="801"/>
        </w:trPr>
        <w:tc>
          <w:tcPr>
            <w:tcW w:w="572" w:type="dxa"/>
            <w:shd w:val="clear" w:color="auto" w:fill="FFFF00"/>
          </w:tcPr>
          <w:p w14:paraId="6981400F" w14:textId="77777777" w:rsidR="00D5222F" w:rsidRPr="00053AD5" w:rsidRDefault="00D5222F" w:rsidP="009F1009">
            <w:pPr>
              <w:pStyle w:val="TableParagraph"/>
              <w:spacing w:before="96"/>
              <w:ind w:left="110"/>
              <w:rPr>
                <w:sz w:val="20"/>
              </w:rPr>
            </w:pPr>
            <w:r w:rsidRPr="00053AD5">
              <w:rPr>
                <w:spacing w:val="-10"/>
                <w:sz w:val="20"/>
              </w:rPr>
              <w:t>1</w:t>
            </w:r>
          </w:p>
        </w:tc>
        <w:tc>
          <w:tcPr>
            <w:tcW w:w="3405" w:type="dxa"/>
            <w:shd w:val="clear" w:color="auto" w:fill="FFFF00"/>
          </w:tcPr>
          <w:p w14:paraId="1E837CE2" w14:textId="77777777" w:rsidR="00D5222F" w:rsidRPr="00053AD5" w:rsidRDefault="00D5222F" w:rsidP="009F1009">
            <w:pPr>
              <w:pStyle w:val="TableParagraph"/>
              <w:spacing w:before="115"/>
              <w:ind w:left="9"/>
              <w:rPr>
                <w:b/>
                <w:bCs/>
                <w:sz w:val="20"/>
              </w:rPr>
            </w:pPr>
            <w:r w:rsidRPr="00053AD5">
              <w:rPr>
                <w:b/>
                <w:bCs/>
                <w:sz w:val="20"/>
              </w:rPr>
              <w:t>Propunerea</w:t>
            </w:r>
            <w:r w:rsidRPr="00053AD5">
              <w:rPr>
                <w:b/>
                <w:bCs/>
                <w:spacing w:val="-6"/>
                <w:sz w:val="20"/>
              </w:rPr>
              <w:t xml:space="preserve"> </w:t>
            </w:r>
            <w:r w:rsidRPr="00053AD5">
              <w:rPr>
                <w:b/>
                <w:bCs/>
                <w:spacing w:val="-2"/>
                <w:sz w:val="20"/>
              </w:rPr>
              <w:t>financiara</w:t>
            </w:r>
          </w:p>
        </w:tc>
        <w:tc>
          <w:tcPr>
            <w:tcW w:w="4423" w:type="dxa"/>
            <w:shd w:val="clear" w:color="auto" w:fill="FFFF00"/>
          </w:tcPr>
          <w:p w14:paraId="355AA020" w14:textId="77777777" w:rsidR="00D5222F" w:rsidRPr="00053AD5" w:rsidRDefault="00D5222F" w:rsidP="009F1009">
            <w:pPr>
              <w:pStyle w:val="TableParagraph"/>
              <w:spacing w:before="115"/>
              <w:ind w:left="3" w:right="699"/>
              <w:rPr>
                <w:sz w:val="20"/>
              </w:rPr>
            </w:pPr>
            <w:r w:rsidRPr="00053AD5">
              <w:rPr>
                <w:sz w:val="20"/>
              </w:rPr>
              <w:t>Formularul</w:t>
            </w:r>
            <w:r w:rsidRPr="00053AD5">
              <w:rPr>
                <w:spacing w:val="-3"/>
                <w:sz w:val="20"/>
              </w:rPr>
              <w:t xml:space="preserve"> </w:t>
            </w:r>
            <w:r w:rsidRPr="00053AD5">
              <w:rPr>
                <w:sz w:val="20"/>
              </w:rPr>
              <w:t>ofertei</w:t>
            </w:r>
            <w:r w:rsidRPr="00053AD5">
              <w:rPr>
                <w:spacing w:val="-8"/>
                <w:sz w:val="20"/>
              </w:rPr>
              <w:t xml:space="preserve"> </w:t>
            </w:r>
            <w:r w:rsidRPr="00053AD5">
              <w:rPr>
                <w:sz w:val="20"/>
              </w:rPr>
              <w:t>,</w:t>
            </w:r>
            <w:r w:rsidRPr="00053AD5">
              <w:rPr>
                <w:spacing w:val="-2"/>
                <w:sz w:val="20"/>
              </w:rPr>
              <w:t xml:space="preserve"> </w:t>
            </w:r>
            <w:r w:rsidRPr="00053AD5">
              <w:rPr>
                <w:sz w:val="20"/>
              </w:rPr>
              <w:t>semnat</w:t>
            </w:r>
            <w:r w:rsidRPr="00053AD5">
              <w:rPr>
                <w:spacing w:val="-8"/>
                <w:sz w:val="20"/>
              </w:rPr>
              <w:t xml:space="preserve"> </w:t>
            </w:r>
            <w:r w:rsidRPr="00053AD5">
              <w:rPr>
                <w:sz w:val="20"/>
              </w:rPr>
              <w:t>electronic</w:t>
            </w:r>
            <w:r w:rsidRPr="00053AD5">
              <w:rPr>
                <w:spacing w:val="-8"/>
                <w:sz w:val="20"/>
              </w:rPr>
              <w:t xml:space="preserve"> </w:t>
            </w:r>
            <w:r w:rsidRPr="00053AD5">
              <w:rPr>
                <w:sz w:val="20"/>
              </w:rPr>
              <w:t>de</w:t>
            </w:r>
            <w:r w:rsidRPr="00053AD5">
              <w:rPr>
                <w:spacing w:val="-8"/>
                <w:sz w:val="20"/>
              </w:rPr>
              <w:t xml:space="preserve"> </w:t>
            </w:r>
            <w:r w:rsidRPr="00053AD5">
              <w:rPr>
                <w:sz w:val="20"/>
              </w:rPr>
              <w:t>catre operatorul ecoomic</w:t>
            </w:r>
          </w:p>
        </w:tc>
        <w:tc>
          <w:tcPr>
            <w:tcW w:w="1182" w:type="dxa"/>
            <w:shd w:val="clear" w:color="auto" w:fill="FFFF00"/>
          </w:tcPr>
          <w:p w14:paraId="70BDC40A" w14:textId="77777777" w:rsidR="00D5222F" w:rsidRPr="00053AD5" w:rsidRDefault="00D5222F" w:rsidP="009F1009">
            <w:pPr>
              <w:pStyle w:val="TableParagraph"/>
              <w:spacing w:before="120"/>
              <w:ind w:left="113"/>
              <w:rPr>
                <w:b/>
                <w:sz w:val="20"/>
              </w:rPr>
            </w:pPr>
            <w:r w:rsidRPr="00053AD5">
              <w:rPr>
                <w:b/>
                <w:spacing w:val="-2"/>
                <w:sz w:val="20"/>
              </w:rPr>
              <w:t>obligator</w:t>
            </w:r>
          </w:p>
        </w:tc>
      </w:tr>
      <w:tr w:rsidR="00D5222F" w14:paraId="0A426916" w14:textId="77777777" w:rsidTr="009F1009">
        <w:trPr>
          <w:trHeight w:val="700"/>
        </w:trPr>
        <w:tc>
          <w:tcPr>
            <w:tcW w:w="572" w:type="dxa"/>
            <w:shd w:val="clear" w:color="auto" w:fill="FFFF00"/>
          </w:tcPr>
          <w:p w14:paraId="6D2C9675" w14:textId="77777777" w:rsidR="00D5222F" w:rsidRPr="00053AD5" w:rsidRDefault="00D5222F" w:rsidP="009F1009">
            <w:pPr>
              <w:pStyle w:val="TableParagraph"/>
              <w:spacing w:before="96"/>
              <w:ind w:left="110"/>
              <w:rPr>
                <w:sz w:val="20"/>
              </w:rPr>
            </w:pPr>
            <w:r w:rsidRPr="00053AD5">
              <w:rPr>
                <w:spacing w:val="-10"/>
                <w:sz w:val="20"/>
              </w:rPr>
              <w:t>2</w:t>
            </w:r>
          </w:p>
        </w:tc>
        <w:tc>
          <w:tcPr>
            <w:tcW w:w="3405" w:type="dxa"/>
            <w:shd w:val="clear" w:color="auto" w:fill="FFFF00"/>
          </w:tcPr>
          <w:p w14:paraId="6294FAF1" w14:textId="77777777" w:rsidR="00D5222F" w:rsidRPr="00053AD5" w:rsidRDefault="00D5222F" w:rsidP="009F1009">
            <w:pPr>
              <w:pStyle w:val="TableParagraph"/>
              <w:spacing w:before="115"/>
              <w:ind w:left="9"/>
              <w:rPr>
                <w:b/>
                <w:bCs/>
                <w:sz w:val="20"/>
              </w:rPr>
            </w:pPr>
            <w:r w:rsidRPr="00053AD5">
              <w:rPr>
                <w:b/>
                <w:bCs/>
                <w:sz w:val="20"/>
              </w:rPr>
              <w:t>Propunerea</w:t>
            </w:r>
            <w:r w:rsidRPr="00053AD5">
              <w:rPr>
                <w:b/>
                <w:bCs/>
                <w:spacing w:val="-8"/>
                <w:sz w:val="20"/>
              </w:rPr>
              <w:t xml:space="preserve"> </w:t>
            </w:r>
            <w:r w:rsidRPr="00053AD5">
              <w:rPr>
                <w:b/>
                <w:bCs/>
                <w:spacing w:val="-2"/>
                <w:sz w:val="20"/>
              </w:rPr>
              <w:t>tehnică</w:t>
            </w:r>
          </w:p>
        </w:tc>
        <w:tc>
          <w:tcPr>
            <w:tcW w:w="4423" w:type="dxa"/>
            <w:shd w:val="clear" w:color="auto" w:fill="FFFF00"/>
          </w:tcPr>
          <w:p w14:paraId="086BD3E2" w14:textId="77777777" w:rsidR="00D5222F" w:rsidRPr="00053AD5" w:rsidRDefault="00D5222F" w:rsidP="009F1009">
            <w:pPr>
              <w:pStyle w:val="TableParagraph"/>
              <w:spacing w:before="115"/>
              <w:ind w:left="3"/>
              <w:rPr>
                <w:sz w:val="20"/>
              </w:rPr>
            </w:pPr>
            <w:r w:rsidRPr="00053AD5">
              <w:rPr>
                <w:sz w:val="20"/>
              </w:rPr>
              <w:t>Deviz</w:t>
            </w:r>
            <w:r w:rsidRPr="00053AD5">
              <w:rPr>
                <w:spacing w:val="-1"/>
                <w:sz w:val="20"/>
              </w:rPr>
              <w:t xml:space="preserve"> </w:t>
            </w:r>
            <w:r w:rsidRPr="00053AD5">
              <w:rPr>
                <w:sz w:val="20"/>
              </w:rPr>
              <w:t>de</w:t>
            </w:r>
            <w:r w:rsidRPr="00053AD5">
              <w:rPr>
                <w:spacing w:val="-6"/>
                <w:sz w:val="20"/>
              </w:rPr>
              <w:t xml:space="preserve"> </w:t>
            </w:r>
            <w:r w:rsidRPr="00053AD5">
              <w:rPr>
                <w:sz w:val="20"/>
              </w:rPr>
              <w:t>cheltuieli,</w:t>
            </w:r>
            <w:r w:rsidRPr="00053AD5">
              <w:rPr>
                <w:spacing w:val="-5"/>
                <w:sz w:val="20"/>
              </w:rPr>
              <w:t xml:space="preserve"> </w:t>
            </w:r>
            <w:r w:rsidRPr="00053AD5">
              <w:rPr>
                <w:sz w:val="20"/>
              </w:rPr>
              <w:t>cu</w:t>
            </w:r>
            <w:r w:rsidRPr="00053AD5">
              <w:rPr>
                <w:spacing w:val="-3"/>
                <w:sz w:val="20"/>
              </w:rPr>
              <w:t xml:space="preserve"> </w:t>
            </w:r>
            <w:r w:rsidRPr="00053AD5">
              <w:rPr>
                <w:sz w:val="20"/>
              </w:rPr>
              <w:t>semnătură</w:t>
            </w:r>
            <w:r w:rsidRPr="00053AD5">
              <w:rPr>
                <w:spacing w:val="-1"/>
                <w:sz w:val="20"/>
              </w:rPr>
              <w:t xml:space="preserve"> </w:t>
            </w:r>
            <w:r w:rsidRPr="00053AD5">
              <w:rPr>
                <w:sz w:val="20"/>
              </w:rPr>
              <w:t>electronica</w:t>
            </w:r>
            <w:r w:rsidRPr="00053AD5">
              <w:rPr>
                <w:spacing w:val="38"/>
                <w:sz w:val="20"/>
              </w:rPr>
              <w:t xml:space="preserve"> </w:t>
            </w:r>
            <w:r w:rsidRPr="00053AD5">
              <w:rPr>
                <w:sz w:val="20"/>
              </w:rPr>
              <w:t>de</w:t>
            </w:r>
            <w:r w:rsidRPr="00053AD5">
              <w:rPr>
                <w:spacing w:val="-6"/>
                <w:sz w:val="20"/>
              </w:rPr>
              <w:t xml:space="preserve"> </w:t>
            </w:r>
            <w:r w:rsidRPr="00053AD5">
              <w:rPr>
                <w:sz w:val="20"/>
              </w:rPr>
              <w:t>catre operatorul economic</w:t>
            </w:r>
          </w:p>
        </w:tc>
        <w:tc>
          <w:tcPr>
            <w:tcW w:w="1182" w:type="dxa"/>
            <w:shd w:val="clear" w:color="auto" w:fill="FFFF00"/>
          </w:tcPr>
          <w:p w14:paraId="2BAC40E5" w14:textId="77777777" w:rsidR="00D5222F" w:rsidRPr="00053AD5" w:rsidRDefault="00D5222F" w:rsidP="009F1009">
            <w:pPr>
              <w:pStyle w:val="TableParagraph"/>
              <w:ind w:left="3"/>
              <w:rPr>
                <w:b/>
                <w:sz w:val="20"/>
              </w:rPr>
            </w:pPr>
            <w:r w:rsidRPr="00053AD5">
              <w:rPr>
                <w:b/>
                <w:spacing w:val="-2"/>
                <w:sz w:val="20"/>
              </w:rPr>
              <w:t>obligator</w:t>
            </w:r>
          </w:p>
        </w:tc>
      </w:tr>
      <w:tr w:rsidR="00D5222F" w14:paraId="10801FD9" w14:textId="77777777" w:rsidTr="009F1009">
        <w:trPr>
          <w:trHeight w:val="628"/>
        </w:trPr>
        <w:tc>
          <w:tcPr>
            <w:tcW w:w="572" w:type="dxa"/>
            <w:shd w:val="clear" w:color="auto" w:fill="FFFF00"/>
          </w:tcPr>
          <w:p w14:paraId="30C626F1" w14:textId="77777777" w:rsidR="00D5222F" w:rsidRPr="00053AD5" w:rsidRDefault="00D5222F" w:rsidP="009F1009">
            <w:pPr>
              <w:pStyle w:val="TableParagraph"/>
              <w:spacing w:before="101"/>
              <w:ind w:left="110"/>
              <w:rPr>
                <w:sz w:val="20"/>
              </w:rPr>
            </w:pPr>
            <w:r w:rsidRPr="00053AD5">
              <w:rPr>
                <w:spacing w:val="-10"/>
                <w:sz w:val="20"/>
              </w:rPr>
              <w:t>3</w:t>
            </w:r>
          </w:p>
        </w:tc>
        <w:tc>
          <w:tcPr>
            <w:tcW w:w="3405" w:type="dxa"/>
            <w:shd w:val="clear" w:color="auto" w:fill="FFFF00"/>
          </w:tcPr>
          <w:p w14:paraId="3CD0BD00" w14:textId="77777777" w:rsidR="00D5222F" w:rsidRPr="00053AD5" w:rsidRDefault="00D5222F" w:rsidP="009F1009">
            <w:pPr>
              <w:pStyle w:val="TableParagraph"/>
              <w:spacing w:line="225" w:lineRule="exact"/>
              <w:ind w:left="9"/>
              <w:rPr>
                <w:b/>
                <w:bCs/>
                <w:sz w:val="20"/>
              </w:rPr>
            </w:pPr>
            <w:r w:rsidRPr="00053AD5">
              <w:rPr>
                <w:b/>
                <w:bCs/>
                <w:sz w:val="20"/>
              </w:rPr>
              <w:t>CERERE</w:t>
            </w:r>
            <w:r w:rsidRPr="00053AD5">
              <w:rPr>
                <w:b/>
                <w:bCs/>
                <w:spacing w:val="-2"/>
                <w:sz w:val="20"/>
              </w:rPr>
              <w:t xml:space="preserve"> </w:t>
            </w:r>
            <w:r w:rsidRPr="00053AD5">
              <w:rPr>
                <w:b/>
                <w:bCs/>
                <w:sz w:val="20"/>
              </w:rPr>
              <w:t>DE</w:t>
            </w:r>
            <w:r w:rsidRPr="00053AD5">
              <w:rPr>
                <w:b/>
                <w:bCs/>
                <w:spacing w:val="-5"/>
                <w:sz w:val="20"/>
              </w:rPr>
              <w:t xml:space="preserve"> </w:t>
            </w:r>
            <w:r w:rsidRPr="00053AD5">
              <w:rPr>
                <w:b/>
                <w:bCs/>
                <w:spacing w:val="-2"/>
                <w:sz w:val="20"/>
              </w:rPr>
              <w:t>PARTICIPARE</w:t>
            </w:r>
          </w:p>
        </w:tc>
        <w:tc>
          <w:tcPr>
            <w:tcW w:w="4423" w:type="dxa"/>
            <w:shd w:val="clear" w:color="auto" w:fill="FFFF00"/>
          </w:tcPr>
          <w:p w14:paraId="2EEF6D7C" w14:textId="77777777" w:rsidR="00D5222F" w:rsidRPr="00053AD5" w:rsidRDefault="00D5222F" w:rsidP="009F1009">
            <w:pPr>
              <w:pStyle w:val="TableParagraph"/>
              <w:ind w:left="3" w:right="287"/>
              <w:rPr>
                <w:sz w:val="20"/>
              </w:rPr>
            </w:pPr>
            <w:r w:rsidRPr="00053AD5">
              <w:rPr>
                <w:sz w:val="20"/>
              </w:rPr>
              <w:t>Anexa</w:t>
            </w:r>
            <w:r w:rsidRPr="00053AD5">
              <w:rPr>
                <w:spacing w:val="-10"/>
                <w:sz w:val="20"/>
              </w:rPr>
              <w:t xml:space="preserve"> </w:t>
            </w:r>
            <w:r w:rsidRPr="00053AD5">
              <w:rPr>
                <w:sz w:val="20"/>
              </w:rPr>
              <w:t>nr.</w:t>
            </w:r>
            <w:r w:rsidRPr="00053AD5">
              <w:rPr>
                <w:spacing w:val="-1"/>
                <w:sz w:val="20"/>
              </w:rPr>
              <w:t xml:space="preserve"> </w:t>
            </w:r>
            <w:r w:rsidRPr="00053AD5">
              <w:rPr>
                <w:sz w:val="20"/>
              </w:rPr>
              <w:t>7</w:t>
            </w:r>
            <w:r w:rsidRPr="00053AD5">
              <w:rPr>
                <w:spacing w:val="-7"/>
                <w:sz w:val="20"/>
              </w:rPr>
              <w:t xml:space="preserve"> </w:t>
            </w:r>
            <w:r w:rsidRPr="00053AD5">
              <w:rPr>
                <w:sz w:val="20"/>
              </w:rPr>
              <w:t>Semnat</w:t>
            </w:r>
            <w:r w:rsidRPr="00053AD5">
              <w:rPr>
                <w:spacing w:val="-6"/>
                <w:sz w:val="20"/>
              </w:rPr>
              <w:t xml:space="preserve"> </w:t>
            </w:r>
            <w:r w:rsidRPr="00053AD5">
              <w:rPr>
                <w:sz w:val="20"/>
              </w:rPr>
              <w:t>electronic</w:t>
            </w:r>
            <w:r w:rsidRPr="00053AD5">
              <w:rPr>
                <w:spacing w:val="-6"/>
                <w:sz w:val="20"/>
              </w:rPr>
              <w:t xml:space="preserve"> </w:t>
            </w:r>
            <w:r w:rsidRPr="00053AD5">
              <w:rPr>
                <w:sz w:val="20"/>
              </w:rPr>
              <w:t>de</w:t>
            </w:r>
            <w:r w:rsidRPr="00053AD5">
              <w:rPr>
                <w:spacing w:val="-6"/>
                <w:sz w:val="20"/>
              </w:rPr>
              <w:t xml:space="preserve"> </w:t>
            </w:r>
            <w:r w:rsidRPr="00053AD5">
              <w:rPr>
                <w:sz w:val="20"/>
              </w:rPr>
              <w:t>către</w:t>
            </w:r>
            <w:r w:rsidRPr="00053AD5">
              <w:rPr>
                <w:spacing w:val="-6"/>
                <w:sz w:val="20"/>
              </w:rPr>
              <w:t xml:space="preserve"> </w:t>
            </w:r>
            <w:r w:rsidRPr="00053AD5">
              <w:rPr>
                <w:sz w:val="20"/>
              </w:rPr>
              <w:t xml:space="preserve">operatorul </w:t>
            </w:r>
            <w:r w:rsidRPr="00053AD5">
              <w:rPr>
                <w:spacing w:val="-2"/>
                <w:sz w:val="20"/>
              </w:rPr>
              <w:t>economici</w:t>
            </w:r>
          </w:p>
        </w:tc>
        <w:tc>
          <w:tcPr>
            <w:tcW w:w="1182" w:type="dxa"/>
            <w:shd w:val="clear" w:color="auto" w:fill="FFFF00"/>
          </w:tcPr>
          <w:p w14:paraId="324808A3" w14:textId="77777777" w:rsidR="00D5222F" w:rsidRPr="00053AD5" w:rsidRDefault="00D5222F" w:rsidP="009F1009">
            <w:pPr>
              <w:pStyle w:val="TableParagraph"/>
              <w:ind w:left="3"/>
              <w:rPr>
                <w:b/>
                <w:sz w:val="20"/>
              </w:rPr>
            </w:pPr>
            <w:r w:rsidRPr="00053AD5">
              <w:rPr>
                <w:b/>
                <w:spacing w:val="-2"/>
                <w:sz w:val="20"/>
              </w:rPr>
              <w:t>obligator</w:t>
            </w:r>
          </w:p>
        </w:tc>
      </w:tr>
      <w:tr w:rsidR="00D5222F" w14:paraId="6F64A141" w14:textId="77777777" w:rsidTr="009F1009">
        <w:trPr>
          <w:trHeight w:val="628"/>
        </w:trPr>
        <w:tc>
          <w:tcPr>
            <w:tcW w:w="572" w:type="dxa"/>
            <w:shd w:val="clear" w:color="auto" w:fill="FFFF00"/>
          </w:tcPr>
          <w:p w14:paraId="1E527803" w14:textId="77777777" w:rsidR="00D5222F" w:rsidRPr="00053AD5" w:rsidRDefault="00D5222F" w:rsidP="009F1009">
            <w:pPr>
              <w:pStyle w:val="TableParagraph"/>
              <w:spacing w:before="101"/>
              <w:ind w:left="110"/>
              <w:rPr>
                <w:sz w:val="20"/>
              </w:rPr>
            </w:pPr>
            <w:r w:rsidRPr="00053AD5">
              <w:rPr>
                <w:spacing w:val="-10"/>
                <w:sz w:val="20"/>
              </w:rPr>
              <w:t>4</w:t>
            </w:r>
          </w:p>
        </w:tc>
        <w:tc>
          <w:tcPr>
            <w:tcW w:w="3405" w:type="dxa"/>
            <w:shd w:val="clear" w:color="auto" w:fill="FFFF00"/>
          </w:tcPr>
          <w:p w14:paraId="5CD2DD0F" w14:textId="77777777" w:rsidR="00D5222F" w:rsidRPr="00053AD5" w:rsidRDefault="00D5222F" w:rsidP="009F1009">
            <w:pPr>
              <w:pStyle w:val="TableParagraph"/>
              <w:spacing w:before="29"/>
              <w:ind w:left="13"/>
              <w:rPr>
                <w:b/>
                <w:bCs/>
                <w:sz w:val="20"/>
              </w:rPr>
            </w:pPr>
            <w:r w:rsidRPr="00053AD5">
              <w:rPr>
                <w:b/>
                <w:bCs/>
                <w:spacing w:val="-2"/>
                <w:sz w:val="20"/>
              </w:rPr>
              <w:t>DECLARAŢIE</w:t>
            </w:r>
          </w:p>
          <w:p w14:paraId="20777DB7" w14:textId="77777777" w:rsidR="00D5222F" w:rsidRPr="00053AD5" w:rsidRDefault="00D5222F" w:rsidP="009F1009">
            <w:pPr>
              <w:pStyle w:val="TableParagraph"/>
              <w:spacing w:before="120" w:line="229" w:lineRule="exact"/>
              <w:ind w:left="9"/>
              <w:rPr>
                <w:b/>
                <w:bCs/>
                <w:sz w:val="20"/>
              </w:rPr>
            </w:pPr>
            <w:r w:rsidRPr="00053AD5">
              <w:rPr>
                <w:b/>
                <w:bCs/>
                <w:sz w:val="20"/>
              </w:rPr>
              <w:t>privind</w:t>
            </w:r>
            <w:r w:rsidRPr="00053AD5">
              <w:rPr>
                <w:b/>
                <w:bCs/>
                <w:spacing w:val="-10"/>
                <w:sz w:val="20"/>
              </w:rPr>
              <w:t xml:space="preserve"> </w:t>
            </w:r>
            <w:r w:rsidRPr="00053AD5">
              <w:rPr>
                <w:b/>
                <w:bCs/>
                <w:sz w:val="20"/>
              </w:rPr>
              <w:t>valabilitatea</w:t>
            </w:r>
            <w:r w:rsidRPr="00053AD5">
              <w:rPr>
                <w:b/>
                <w:bCs/>
                <w:spacing w:val="-7"/>
                <w:sz w:val="20"/>
              </w:rPr>
              <w:t xml:space="preserve"> </w:t>
            </w:r>
            <w:r w:rsidRPr="00053AD5">
              <w:rPr>
                <w:b/>
                <w:bCs/>
                <w:spacing w:val="-2"/>
                <w:sz w:val="20"/>
              </w:rPr>
              <w:t>ofertei</w:t>
            </w:r>
          </w:p>
        </w:tc>
        <w:tc>
          <w:tcPr>
            <w:tcW w:w="4423" w:type="dxa"/>
            <w:shd w:val="clear" w:color="auto" w:fill="FFFF00"/>
          </w:tcPr>
          <w:p w14:paraId="231E9339" w14:textId="77777777" w:rsidR="00D5222F" w:rsidRPr="00053AD5" w:rsidRDefault="00D5222F" w:rsidP="009F1009">
            <w:pPr>
              <w:pStyle w:val="TableParagraph"/>
              <w:spacing w:line="235" w:lineRule="auto"/>
              <w:ind w:left="3" w:right="287"/>
              <w:rPr>
                <w:sz w:val="20"/>
              </w:rPr>
            </w:pPr>
            <w:r w:rsidRPr="00053AD5">
              <w:rPr>
                <w:sz w:val="20"/>
              </w:rPr>
              <w:t>Anexa</w:t>
            </w:r>
            <w:r w:rsidRPr="00053AD5">
              <w:rPr>
                <w:spacing w:val="-10"/>
                <w:sz w:val="20"/>
              </w:rPr>
              <w:t xml:space="preserve"> </w:t>
            </w:r>
            <w:r w:rsidRPr="00053AD5">
              <w:rPr>
                <w:sz w:val="20"/>
              </w:rPr>
              <w:t>nr.</w:t>
            </w:r>
            <w:r w:rsidRPr="00053AD5">
              <w:rPr>
                <w:spacing w:val="-1"/>
                <w:sz w:val="20"/>
              </w:rPr>
              <w:t xml:space="preserve"> </w:t>
            </w:r>
            <w:r w:rsidRPr="00053AD5">
              <w:rPr>
                <w:sz w:val="20"/>
              </w:rPr>
              <w:t>8</w:t>
            </w:r>
            <w:r w:rsidRPr="00053AD5">
              <w:rPr>
                <w:spacing w:val="-7"/>
                <w:sz w:val="20"/>
              </w:rPr>
              <w:t xml:space="preserve"> </w:t>
            </w:r>
            <w:r w:rsidRPr="00053AD5">
              <w:rPr>
                <w:sz w:val="20"/>
              </w:rPr>
              <w:t>Semnat</w:t>
            </w:r>
            <w:r w:rsidRPr="00053AD5">
              <w:rPr>
                <w:spacing w:val="-6"/>
                <w:sz w:val="20"/>
              </w:rPr>
              <w:t xml:space="preserve"> </w:t>
            </w:r>
            <w:r w:rsidRPr="00053AD5">
              <w:rPr>
                <w:sz w:val="20"/>
              </w:rPr>
              <w:t>electronic</w:t>
            </w:r>
            <w:r w:rsidRPr="00053AD5">
              <w:rPr>
                <w:spacing w:val="-6"/>
                <w:sz w:val="20"/>
              </w:rPr>
              <w:t xml:space="preserve"> </w:t>
            </w:r>
            <w:r w:rsidRPr="00053AD5">
              <w:rPr>
                <w:sz w:val="20"/>
              </w:rPr>
              <w:t>de</w:t>
            </w:r>
            <w:r w:rsidRPr="00053AD5">
              <w:rPr>
                <w:spacing w:val="-6"/>
                <w:sz w:val="20"/>
              </w:rPr>
              <w:t xml:space="preserve"> </w:t>
            </w:r>
            <w:r w:rsidRPr="00053AD5">
              <w:rPr>
                <w:sz w:val="20"/>
              </w:rPr>
              <w:t>către</w:t>
            </w:r>
            <w:r w:rsidRPr="00053AD5">
              <w:rPr>
                <w:spacing w:val="-6"/>
                <w:sz w:val="20"/>
              </w:rPr>
              <w:t xml:space="preserve"> </w:t>
            </w:r>
            <w:r w:rsidRPr="00053AD5">
              <w:rPr>
                <w:sz w:val="20"/>
              </w:rPr>
              <w:t xml:space="preserve">operatorul </w:t>
            </w:r>
            <w:r w:rsidRPr="00053AD5">
              <w:rPr>
                <w:spacing w:val="-2"/>
                <w:sz w:val="20"/>
              </w:rPr>
              <w:t>economici</w:t>
            </w:r>
          </w:p>
        </w:tc>
        <w:tc>
          <w:tcPr>
            <w:tcW w:w="1182" w:type="dxa"/>
            <w:shd w:val="clear" w:color="auto" w:fill="FFFF00"/>
          </w:tcPr>
          <w:p w14:paraId="6702BEF5" w14:textId="77777777" w:rsidR="00D5222F" w:rsidRPr="00053AD5" w:rsidRDefault="00D5222F" w:rsidP="009F1009">
            <w:pPr>
              <w:pStyle w:val="TableParagraph"/>
              <w:ind w:left="3"/>
              <w:rPr>
                <w:b/>
                <w:sz w:val="20"/>
              </w:rPr>
            </w:pPr>
            <w:r w:rsidRPr="00053AD5">
              <w:rPr>
                <w:b/>
                <w:spacing w:val="-2"/>
                <w:sz w:val="20"/>
              </w:rPr>
              <w:t>obligator</w:t>
            </w:r>
          </w:p>
        </w:tc>
      </w:tr>
      <w:tr w:rsidR="00D5222F" w14:paraId="11575779" w14:textId="77777777" w:rsidTr="009F1009">
        <w:trPr>
          <w:trHeight w:val="624"/>
        </w:trPr>
        <w:tc>
          <w:tcPr>
            <w:tcW w:w="572" w:type="dxa"/>
            <w:shd w:val="clear" w:color="auto" w:fill="FFFF00"/>
          </w:tcPr>
          <w:p w14:paraId="028B3C2B" w14:textId="77777777" w:rsidR="00D5222F" w:rsidRPr="00053AD5" w:rsidRDefault="00D5222F" w:rsidP="009F1009">
            <w:pPr>
              <w:pStyle w:val="TableParagraph"/>
              <w:spacing w:before="101"/>
              <w:ind w:left="110"/>
              <w:rPr>
                <w:sz w:val="20"/>
              </w:rPr>
            </w:pPr>
            <w:r w:rsidRPr="00053AD5">
              <w:rPr>
                <w:spacing w:val="-10"/>
                <w:sz w:val="20"/>
              </w:rPr>
              <w:t>5</w:t>
            </w:r>
          </w:p>
        </w:tc>
        <w:tc>
          <w:tcPr>
            <w:tcW w:w="3405" w:type="dxa"/>
            <w:shd w:val="clear" w:color="auto" w:fill="FFFF00"/>
          </w:tcPr>
          <w:p w14:paraId="328FF359" w14:textId="77777777" w:rsidR="00D5222F" w:rsidRPr="00053AD5" w:rsidRDefault="00D5222F" w:rsidP="009F1009">
            <w:pPr>
              <w:pStyle w:val="TableParagraph"/>
              <w:spacing w:before="116"/>
              <w:ind w:left="9"/>
              <w:rPr>
                <w:b/>
                <w:bCs/>
                <w:sz w:val="20"/>
              </w:rPr>
            </w:pPr>
            <w:r w:rsidRPr="00053AD5">
              <w:rPr>
                <w:b/>
                <w:bCs/>
                <w:spacing w:val="-4"/>
                <w:sz w:val="20"/>
              </w:rPr>
              <w:t>DUAE</w:t>
            </w:r>
          </w:p>
        </w:tc>
        <w:tc>
          <w:tcPr>
            <w:tcW w:w="4423" w:type="dxa"/>
            <w:shd w:val="clear" w:color="auto" w:fill="FFFF00"/>
          </w:tcPr>
          <w:p w14:paraId="577759E0" w14:textId="77777777" w:rsidR="00D5222F" w:rsidRPr="00053AD5" w:rsidRDefault="00D5222F" w:rsidP="009F1009">
            <w:pPr>
              <w:pStyle w:val="TableParagraph"/>
              <w:spacing w:before="116"/>
              <w:ind w:left="3"/>
              <w:rPr>
                <w:sz w:val="20"/>
              </w:rPr>
            </w:pPr>
            <w:r w:rsidRPr="00053AD5">
              <w:rPr>
                <w:sz w:val="20"/>
              </w:rPr>
              <w:t>Semnat</w:t>
            </w:r>
            <w:r w:rsidRPr="00053AD5">
              <w:rPr>
                <w:spacing w:val="-8"/>
                <w:sz w:val="20"/>
              </w:rPr>
              <w:t xml:space="preserve"> </w:t>
            </w:r>
            <w:r w:rsidRPr="00053AD5">
              <w:rPr>
                <w:sz w:val="20"/>
              </w:rPr>
              <w:t>electronic</w:t>
            </w:r>
            <w:r w:rsidRPr="00053AD5">
              <w:rPr>
                <w:spacing w:val="-7"/>
                <w:sz w:val="20"/>
              </w:rPr>
              <w:t xml:space="preserve"> </w:t>
            </w:r>
            <w:r w:rsidRPr="00053AD5">
              <w:rPr>
                <w:sz w:val="20"/>
              </w:rPr>
              <w:t>de</w:t>
            </w:r>
            <w:r w:rsidRPr="00053AD5">
              <w:rPr>
                <w:spacing w:val="-5"/>
                <w:sz w:val="20"/>
              </w:rPr>
              <w:t xml:space="preserve"> </w:t>
            </w:r>
            <w:r w:rsidRPr="00053AD5">
              <w:rPr>
                <w:sz w:val="20"/>
              </w:rPr>
              <w:t>către</w:t>
            </w:r>
            <w:r w:rsidRPr="00053AD5">
              <w:rPr>
                <w:spacing w:val="-8"/>
                <w:sz w:val="20"/>
              </w:rPr>
              <w:t xml:space="preserve"> </w:t>
            </w:r>
            <w:r w:rsidRPr="00053AD5">
              <w:rPr>
                <w:sz w:val="20"/>
              </w:rPr>
              <w:t>operatorul</w:t>
            </w:r>
            <w:r w:rsidRPr="00053AD5">
              <w:rPr>
                <w:spacing w:val="-2"/>
                <w:sz w:val="20"/>
              </w:rPr>
              <w:t xml:space="preserve"> economici</w:t>
            </w:r>
          </w:p>
        </w:tc>
        <w:tc>
          <w:tcPr>
            <w:tcW w:w="1182" w:type="dxa"/>
            <w:shd w:val="clear" w:color="auto" w:fill="FFFF00"/>
          </w:tcPr>
          <w:p w14:paraId="18BFCE3A" w14:textId="77777777" w:rsidR="00D5222F" w:rsidRPr="00053AD5" w:rsidRDefault="00D5222F" w:rsidP="009F1009">
            <w:pPr>
              <w:pStyle w:val="TableParagraph"/>
              <w:ind w:left="3"/>
              <w:rPr>
                <w:b/>
                <w:sz w:val="20"/>
              </w:rPr>
            </w:pPr>
            <w:r w:rsidRPr="00053AD5">
              <w:rPr>
                <w:b/>
                <w:spacing w:val="-2"/>
                <w:sz w:val="20"/>
              </w:rPr>
              <w:t>obligator</w:t>
            </w:r>
          </w:p>
        </w:tc>
      </w:tr>
      <w:tr w:rsidR="00D5222F" w14:paraId="7B74DA7F" w14:textId="77777777" w:rsidTr="009F1009">
        <w:trPr>
          <w:trHeight w:val="624"/>
        </w:trPr>
        <w:tc>
          <w:tcPr>
            <w:tcW w:w="572" w:type="dxa"/>
            <w:shd w:val="clear" w:color="auto" w:fill="FFFF00"/>
          </w:tcPr>
          <w:p w14:paraId="5EC36C9C" w14:textId="77777777" w:rsidR="00D5222F" w:rsidRPr="00053AD5" w:rsidRDefault="00D5222F" w:rsidP="009F1009">
            <w:pPr>
              <w:pStyle w:val="TableParagraph"/>
              <w:spacing w:before="101"/>
              <w:ind w:left="110"/>
              <w:rPr>
                <w:spacing w:val="-10"/>
                <w:sz w:val="20"/>
              </w:rPr>
            </w:pPr>
            <w:r w:rsidRPr="00053AD5">
              <w:rPr>
                <w:spacing w:val="-10"/>
                <w:sz w:val="20"/>
              </w:rPr>
              <w:t>6</w:t>
            </w:r>
          </w:p>
        </w:tc>
        <w:tc>
          <w:tcPr>
            <w:tcW w:w="3405" w:type="dxa"/>
            <w:shd w:val="clear" w:color="auto" w:fill="FFFF00"/>
          </w:tcPr>
          <w:p w14:paraId="0A2A8A98" w14:textId="77777777" w:rsidR="00D5222F" w:rsidRPr="00053AD5" w:rsidRDefault="00D5222F" w:rsidP="009F1009">
            <w:pPr>
              <w:pStyle w:val="TableParagraph"/>
              <w:spacing w:before="116"/>
              <w:ind w:left="9"/>
              <w:rPr>
                <w:b/>
                <w:bCs/>
                <w:spacing w:val="-4"/>
                <w:sz w:val="20"/>
              </w:rPr>
            </w:pPr>
            <w:r w:rsidRPr="00053AD5">
              <w:rPr>
                <w:b/>
                <w:bCs/>
                <w:sz w:val="20"/>
                <w:szCs w:val="20"/>
              </w:rPr>
              <w:t xml:space="preserve">Certificat de </w:t>
            </w:r>
            <w:r w:rsidRPr="00053AD5">
              <w:rPr>
                <w:b/>
                <w:bCs/>
                <w:sz w:val="20"/>
                <w:szCs w:val="20"/>
                <w:u w:val="single"/>
              </w:rPr>
              <w:t>Confirmarea vizitei obiectului/ proiectului de execuție (eliberat de către persoana responsabilă din cadrul AC)</w:t>
            </w:r>
          </w:p>
        </w:tc>
        <w:tc>
          <w:tcPr>
            <w:tcW w:w="4423" w:type="dxa"/>
            <w:shd w:val="clear" w:color="auto" w:fill="FFFF00"/>
          </w:tcPr>
          <w:p w14:paraId="1D13AE9B" w14:textId="77777777" w:rsidR="00D5222F" w:rsidRPr="00053AD5" w:rsidRDefault="00D5222F" w:rsidP="009F1009">
            <w:pPr>
              <w:pStyle w:val="TableParagraph"/>
              <w:spacing w:before="116"/>
              <w:ind w:left="3"/>
              <w:rPr>
                <w:sz w:val="20"/>
              </w:rPr>
            </w:pPr>
            <w:r w:rsidRPr="00053AD5">
              <w:rPr>
                <w:sz w:val="20"/>
                <w:szCs w:val="20"/>
                <w:lang w:val="en-US"/>
              </w:rPr>
              <w:t>In urma vizitei se prezinta certificatul eliberat de autoritatea contractanta.</w:t>
            </w:r>
          </w:p>
        </w:tc>
        <w:tc>
          <w:tcPr>
            <w:tcW w:w="1182" w:type="dxa"/>
            <w:shd w:val="clear" w:color="auto" w:fill="FFFF00"/>
          </w:tcPr>
          <w:p w14:paraId="171E2B6E" w14:textId="77777777" w:rsidR="00D5222F" w:rsidRPr="00053AD5" w:rsidRDefault="00D5222F" w:rsidP="009F1009">
            <w:pPr>
              <w:pStyle w:val="TableParagraph"/>
              <w:ind w:left="3"/>
              <w:rPr>
                <w:b/>
                <w:spacing w:val="-2"/>
                <w:sz w:val="20"/>
              </w:rPr>
            </w:pPr>
            <w:r w:rsidRPr="00053AD5">
              <w:rPr>
                <w:b/>
                <w:spacing w:val="-2"/>
                <w:sz w:val="20"/>
              </w:rPr>
              <w:t>Obligator  - SE SOLICITĂ</w:t>
            </w:r>
          </w:p>
        </w:tc>
      </w:tr>
      <w:tr w:rsidR="00D5222F" w14:paraId="10CBEB49" w14:textId="77777777" w:rsidTr="009F1009">
        <w:trPr>
          <w:trHeight w:val="748"/>
        </w:trPr>
        <w:tc>
          <w:tcPr>
            <w:tcW w:w="9582" w:type="dxa"/>
            <w:gridSpan w:val="4"/>
            <w:shd w:val="clear" w:color="auto" w:fill="FFFF00"/>
          </w:tcPr>
          <w:p w14:paraId="4CEF3B8A" w14:textId="77777777" w:rsidR="00D5222F" w:rsidRPr="00053AD5" w:rsidRDefault="00D5222F" w:rsidP="009F1009">
            <w:pPr>
              <w:pStyle w:val="TableParagraph"/>
              <w:spacing w:before="222" w:line="250" w:lineRule="atLeast"/>
              <w:ind w:left="3462" w:right="33" w:hanging="3424"/>
            </w:pPr>
            <w:r w:rsidRPr="00053AD5">
              <w:rPr>
                <w:color w:val="365F91"/>
              </w:rPr>
              <w:t>INCLUSIV</w:t>
            </w:r>
            <w:r w:rsidRPr="00053AD5">
              <w:rPr>
                <w:color w:val="365F91"/>
                <w:spacing w:val="-5"/>
              </w:rPr>
              <w:t xml:space="preserve"> </w:t>
            </w:r>
            <w:r w:rsidRPr="00053AD5">
              <w:rPr>
                <w:color w:val="365F91"/>
              </w:rPr>
              <w:t>–</w:t>
            </w:r>
            <w:r w:rsidRPr="00053AD5">
              <w:rPr>
                <w:color w:val="365F91"/>
                <w:spacing w:val="-1"/>
              </w:rPr>
              <w:t xml:space="preserve"> </w:t>
            </w:r>
            <w:r w:rsidRPr="00053AD5">
              <w:rPr>
                <w:color w:val="365F91"/>
              </w:rPr>
              <w:t>documente</w:t>
            </w:r>
            <w:r w:rsidRPr="00053AD5">
              <w:rPr>
                <w:color w:val="365F91"/>
                <w:spacing w:val="-7"/>
              </w:rPr>
              <w:t xml:space="preserve"> </w:t>
            </w:r>
            <w:r w:rsidRPr="00053AD5">
              <w:rPr>
                <w:color w:val="365F91"/>
              </w:rPr>
              <w:t>suplimentare</w:t>
            </w:r>
            <w:r w:rsidRPr="00053AD5">
              <w:rPr>
                <w:color w:val="365F91"/>
                <w:spacing w:val="-5"/>
              </w:rPr>
              <w:t xml:space="preserve"> </w:t>
            </w:r>
            <w:r w:rsidRPr="00053AD5">
              <w:rPr>
                <w:color w:val="365F91"/>
              </w:rPr>
              <w:t>–</w:t>
            </w:r>
            <w:r w:rsidRPr="00053AD5">
              <w:rPr>
                <w:color w:val="365F91"/>
                <w:spacing w:val="-1"/>
              </w:rPr>
              <w:t xml:space="preserve"> </w:t>
            </w:r>
            <w:r w:rsidRPr="00053AD5">
              <w:rPr>
                <w:color w:val="365F91"/>
              </w:rPr>
              <w:t>conform</w:t>
            </w:r>
            <w:r w:rsidRPr="00053AD5">
              <w:rPr>
                <w:color w:val="365F91"/>
                <w:spacing w:val="-9"/>
              </w:rPr>
              <w:t xml:space="preserve"> </w:t>
            </w:r>
            <w:r w:rsidRPr="00053AD5">
              <w:rPr>
                <w:color w:val="365F91"/>
              </w:rPr>
              <w:t>DUAE,</w:t>
            </w:r>
            <w:r w:rsidRPr="00053AD5">
              <w:rPr>
                <w:color w:val="365F91"/>
                <w:spacing w:val="-4"/>
              </w:rPr>
              <w:t xml:space="preserve"> </w:t>
            </w:r>
            <w:r w:rsidRPr="00053AD5">
              <w:rPr>
                <w:color w:val="365F91"/>
              </w:rPr>
              <w:t>Capitolul V. Indicații</w:t>
            </w:r>
            <w:r w:rsidRPr="00053AD5">
              <w:rPr>
                <w:color w:val="365F91"/>
                <w:spacing w:val="-5"/>
              </w:rPr>
              <w:t xml:space="preserve"> </w:t>
            </w:r>
            <w:r w:rsidRPr="00053AD5">
              <w:rPr>
                <w:color w:val="365F91"/>
              </w:rPr>
              <w:t>generale</w:t>
            </w:r>
            <w:r w:rsidRPr="00053AD5">
              <w:rPr>
                <w:color w:val="365F91"/>
                <w:spacing w:val="-7"/>
              </w:rPr>
              <w:t xml:space="preserve"> </w:t>
            </w:r>
            <w:r w:rsidRPr="00053AD5">
              <w:rPr>
                <w:color w:val="365F91"/>
              </w:rPr>
              <w:t>pentru</w:t>
            </w:r>
            <w:r w:rsidRPr="00053AD5">
              <w:rPr>
                <w:color w:val="365F91"/>
                <w:spacing w:val="-1"/>
              </w:rPr>
              <w:t xml:space="preserve"> </w:t>
            </w:r>
            <w:r w:rsidRPr="00053AD5">
              <w:rPr>
                <w:color w:val="365F91"/>
              </w:rPr>
              <w:t>criteriile</w:t>
            </w:r>
            <w:r w:rsidRPr="00053AD5">
              <w:rPr>
                <w:color w:val="365F91"/>
                <w:spacing w:val="-3"/>
              </w:rPr>
              <w:t xml:space="preserve"> </w:t>
            </w:r>
            <w:r w:rsidRPr="00053AD5">
              <w:rPr>
                <w:color w:val="365F91"/>
              </w:rPr>
              <w:t>de calificare și selecție, pct. 5A.1</w:t>
            </w:r>
          </w:p>
        </w:tc>
      </w:tr>
      <w:tr w:rsidR="00D5222F" w14:paraId="19C21A03" w14:textId="77777777" w:rsidTr="009F1009">
        <w:trPr>
          <w:trHeight w:val="556"/>
        </w:trPr>
        <w:tc>
          <w:tcPr>
            <w:tcW w:w="572" w:type="dxa"/>
            <w:shd w:val="clear" w:color="auto" w:fill="FFFF00"/>
          </w:tcPr>
          <w:p w14:paraId="7A0E144D" w14:textId="77777777" w:rsidR="00D5222F" w:rsidRPr="00053AD5" w:rsidRDefault="00D5222F" w:rsidP="009F1009">
            <w:pPr>
              <w:pStyle w:val="TableParagraph"/>
              <w:spacing w:before="96"/>
              <w:ind w:left="110"/>
              <w:rPr>
                <w:sz w:val="20"/>
              </w:rPr>
            </w:pPr>
            <w:r w:rsidRPr="00053AD5">
              <w:rPr>
                <w:spacing w:val="-10"/>
                <w:sz w:val="20"/>
              </w:rPr>
              <w:t>1</w:t>
            </w:r>
          </w:p>
        </w:tc>
        <w:tc>
          <w:tcPr>
            <w:tcW w:w="3405" w:type="dxa"/>
            <w:shd w:val="clear" w:color="auto" w:fill="FFFF00"/>
          </w:tcPr>
          <w:p w14:paraId="092DC470" w14:textId="77777777" w:rsidR="00D5222F" w:rsidRPr="00053AD5" w:rsidRDefault="00D5222F" w:rsidP="009F1009">
            <w:pPr>
              <w:pStyle w:val="TableParagraph"/>
              <w:spacing w:before="84" w:line="226" w:lineRule="exact"/>
              <w:ind w:left="119" w:right="360"/>
              <w:rPr>
                <w:sz w:val="20"/>
              </w:rPr>
            </w:pPr>
            <w:r w:rsidRPr="00053AD5">
              <w:rPr>
                <w:sz w:val="20"/>
              </w:rPr>
              <w:t>Formularul</w:t>
            </w:r>
            <w:r w:rsidRPr="00053AD5">
              <w:rPr>
                <w:spacing w:val="-13"/>
                <w:sz w:val="20"/>
              </w:rPr>
              <w:t xml:space="preserve"> </w:t>
            </w:r>
            <w:r w:rsidRPr="00053AD5">
              <w:rPr>
                <w:sz w:val="20"/>
              </w:rPr>
              <w:t>informație</w:t>
            </w:r>
            <w:r w:rsidRPr="00053AD5">
              <w:rPr>
                <w:spacing w:val="-12"/>
                <w:sz w:val="20"/>
              </w:rPr>
              <w:t xml:space="preserve"> </w:t>
            </w:r>
            <w:r w:rsidRPr="00053AD5">
              <w:rPr>
                <w:sz w:val="20"/>
              </w:rPr>
              <w:t xml:space="preserve">despre </w:t>
            </w:r>
            <w:r w:rsidRPr="00053AD5">
              <w:rPr>
                <w:spacing w:val="-2"/>
                <w:sz w:val="20"/>
              </w:rPr>
              <w:t>ofertant</w:t>
            </w:r>
          </w:p>
        </w:tc>
        <w:tc>
          <w:tcPr>
            <w:tcW w:w="4423" w:type="dxa"/>
            <w:shd w:val="clear" w:color="auto" w:fill="FFFF00"/>
          </w:tcPr>
          <w:p w14:paraId="3BD5B6E8" w14:textId="77777777" w:rsidR="00D5222F" w:rsidRPr="00053AD5" w:rsidRDefault="00D5222F" w:rsidP="009F1009">
            <w:pPr>
              <w:pStyle w:val="TableParagraph"/>
              <w:spacing w:before="96"/>
              <w:ind w:left="109"/>
              <w:rPr>
                <w:sz w:val="20"/>
              </w:rPr>
            </w:pPr>
            <w:r w:rsidRPr="00053AD5">
              <w:rPr>
                <w:sz w:val="20"/>
              </w:rPr>
              <w:t>Semnat</w:t>
            </w:r>
            <w:r w:rsidRPr="00053AD5">
              <w:rPr>
                <w:spacing w:val="-7"/>
                <w:sz w:val="20"/>
              </w:rPr>
              <w:t xml:space="preserve"> </w:t>
            </w:r>
            <w:r w:rsidRPr="00053AD5">
              <w:rPr>
                <w:sz w:val="20"/>
              </w:rPr>
              <w:t>electronic</w:t>
            </w:r>
            <w:r w:rsidRPr="00053AD5">
              <w:rPr>
                <w:spacing w:val="-6"/>
                <w:sz w:val="20"/>
              </w:rPr>
              <w:t xml:space="preserve"> </w:t>
            </w:r>
            <w:r w:rsidRPr="00053AD5">
              <w:rPr>
                <w:sz w:val="20"/>
              </w:rPr>
              <w:t>de</w:t>
            </w:r>
            <w:r w:rsidRPr="00053AD5">
              <w:rPr>
                <w:spacing w:val="-7"/>
                <w:sz w:val="20"/>
              </w:rPr>
              <w:t xml:space="preserve"> </w:t>
            </w:r>
            <w:r w:rsidRPr="00053AD5">
              <w:rPr>
                <w:sz w:val="20"/>
              </w:rPr>
              <w:t>către</w:t>
            </w:r>
            <w:r w:rsidRPr="00053AD5">
              <w:rPr>
                <w:spacing w:val="-6"/>
                <w:sz w:val="20"/>
              </w:rPr>
              <w:t xml:space="preserve"> </w:t>
            </w:r>
            <w:r w:rsidRPr="00053AD5">
              <w:rPr>
                <w:sz w:val="20"/>
              </w:rPr>
              <w:t>operatorul</w:t>
            </w:r>
            <w:r w:rsidRPr="00053AD5">
              <w:rPr>
                <w:spacing w:val="1"/>
                <w:sz w:val="20"/>
              </w:rPr>
              <w:t xml:space="preserve"> </w:t>
            </w:r>
            <w:r w:rsidRPr="00053AD5">
              <w:rPr>
                <w:spacing w:val="-2"/>
                <w:sz w:val="20"/>
              </w:rPr>
              <w:t>economic</w:t>
            </w:r>
          </w:p>
        </w:tc>
        <w:tc>
          <w:tcPr>
            <w:tcW w:w="1182" w:type="dxa"/>
            <w:shd w:val="clear" w:color="auto" w:fill="FFFF00"/>
          </w:tcPr>
          <w:p w14:paraId="10D6C14B" w14:textId="77777777" w:rsidR="00D5222F" w:rsidRPr="00053AD5" w:rsidRDefault="00D5222F" w:rsidP="009F1009">
            <w:pPr>
              <w:pStyle w:val="TableParagraph"/>
              <w:spacing w:before="96"/>
              <w:ind w:left="108"/>
              <w:rPr>
                <w:sz w:val="20"/>
              </w:rPr>
            </w:pPr>
            <w:r w:rsidRPr="00053AD5">
              <w:rPr>
                <w:spacing w:val="-5"/>
                <w:sz w:val="20"/>
              </w:rPr>
              <w:t>DA</w:t>
            </w:r>
          </w:p>
        </w:tc>
      </w:tr>
      <w:tr w:rsidR="00D5222F" w14:paraId="4154C8A5" w14:textId="77777777" w:rsidTr="009F1009">
        <w:trPr>
          <w:trHeight w:val="767"/>
        </w:trPr>
        <w:tc>
          <w:tcPr>
            <w:tcW w:w="572" w:type="dxa"/>
            <w:shd w:val="clear" w:color="auto" w:fill="FFFF00"/>
          </w:tcPr>
          <w:p w14:paraId="466CAEAB" w14:textId="77777777" w:rsidR="00D5222F" w:rsidRPr="00053AD5" w:rsidRDefault="00D5222F" w:rsidP="009F1009">
            <w:pPr>
              <w:pStyle w:val="TableParagraph"/>
              <w:spacing w:before="101"/>
              <w:ind w:left="110"/>
              <w:rPr>
                <w:sz w:val="20"/>
              </w:rPr>
            </w:pPr>
            <w:r w:rsidRPr="00053AD5">
              <w:rPr>
                <w:spacing w:val="-10"/>
                <w:sz w:val="20"/>
              </w:rPr>
              <w:t>2</w:t>
            </w:r>
          </w:p>
        </w:tc>
        <w:tc>
          <w:tcPr>
            <w:tcW w:w="3405" w:type="dxa"/>
            <w:vMerge w:val="restart"/>
            <w:shd w:val="clear" w:color="auto" w:fill="FFFF00"/>
          </w:tcPr>
          <w:p w14:paraId="5275BE32" w14:textId="77777777" w:rsidR="00D5222F" w:rsidRPr="00053AD5" w:rsidRDefault="00D5222F" w:rsidP="009F1009">
            <w:pPr>
              <w:pStyle w:val="TableParagraph"/>
              <w:spacing w:before="101"/>
              <w:ind w:left="119" w:right="46"/>
              <w:rPr>
                <w:sz w:val="20"/>
              </w:rPr>
            </w:pPr>
            <w:r w:rsidRPr="00053AD5">
              <w:rPr>
                <w:sz w:val="20"/>
              </w:rPr>
              <w:t>Dovada</w:t>
            </w:r>
            <w:r w:rsidRPr="00053AD5">
              <w:rPr>
                <w:spacing w:val="-13"/>
                <w:sz w:val="20"/>
              </w:rPr>
              <w:t xml:space="preserve"> </w:t>
            </w:r>
            <w:r w:rsidRPr="00053AD5">
              <w:rPr>
                <w:sz w:val="20"/>
              </w:rPr>
              <w:t>înregistrării</w:t>
            </w:r>
            <w:r w:rsidRPr="00053AD5">
              <w:rPr>
                <w:spacing w:val="-12"/>
                <w:sz w:val="20"/>
              </w:rPr>
              <w:t xml:space="preserve"> </w:t>
            </w:r>
            <w:r w:rsidRPr="00053AD5">
              <w:rPr>
                <w:sz w:val="20"/>
              </w:rPr>
              <w:t>persoanei</w:t>
            </w:r>
            <w:r w:rsidRPr="00053AD5">
              <w:rPr>
                <w:spacing w:val="-13"/>
                <w:sz w:val="20"/>
              </w:rPr>
              <w:t xml:space="preserve"> </w:t>
            </w:r>
            <w:r w:rsidRPr="00053AD5">
              <w:rPr>
                <w:sz w:val="20"/>
              </w:rPr>
              <w:t>juridice, în conformitate cu prevederile legale</w:t>
            </w:r>
          </w:p>
          <w:p w14:paraId="0A0E6979" w14:textId="77777777" w:rsidR="00D5222F" w:rsidRPr="00053AD5" w:rsidRDefault="00D5222F" w:rsidP="009F1009">
            <w:pPr>
              <w:pStyle w:val="TableParagraph"/>
              <w:spacing w:before="110" w:line="235" w:lineRule="auto"/>
              <w:ind w:left="119"/>
              <w:rPr>
                <w:sz w:val="20"/>
              </w:rPr>
            </w:pPr>
            <w:r w:rsidRPr="00053AD5">
              <w:rPr>
                <w:sz w:val="20"/>
              </w:rPr>
              <w:t>Extras</w:t>
            </w:r>
            <w:r w:rsidRPr="00053AD5">
              <w:rPr>
                <w:spacing w:val="-5"/>
                <w:sz w:val="20"/>
              </w:rPr>
              <w:t xml:space="preserve"> </w:t>
            </w:r>
            <w:r w:rsidRPr="00053AD5">
              <w:rPr>
                <w:sz w:val="20"/>
              </w:rPr>
              <w:t>din</w:t>
            </w:r>
            <w:r w:rsidRPr="00053AD5">
              <w:rPr>
                <w:spacing w:val="-5"/>
                <w:sz w:val="20"/>
              </w:rPr>
              <w:t xml:space="preserve"> </w:t>
            </w:r>
            <w:r w:rsidRPr="00053AD5">
              <w:rPr>
                <w:sz w:val="20"/>
              </w:rPr>
              <w:t>Registrul</w:t>
            </w:r>
            <w:r w:rsidRPr="00053AD5">
              <w:rPr>
                <w:spacing w:val="-7"/>
                <w:sz w:val="20"/>
              </w:rPr>
              <w:t xml:space="preserve"> </w:t>
            </w:r>
            <w:r w:rsidRPr="00053AD5">
              <w:rPr>
                <w:sz w:val="20"/>
              </w:rPr>
              <w:t>de</w:t>
            </w:r>
            <w:r w:rsidRPr="00053AD5">
              <w:rPr>
                <w:spacing w:val="-7"/>
                <w:sz w:val="20"/>
              </w:rPr>
              <w:t xml:space="preserve"> </w:t>
            </w:r>
            <w:r w:rsidRPr="00053AD5">
              <w:rPr>
                <w:sz w:val="20"/>
              </w:rPr>
              <w:t>stat</w:t>
            </w:r>
            <w:r w:rsidRPr="00053AD5">
              <w:rPr>
                <w:spacing w:val="-7"/>
                <w:sz w:val="20"/>
              </w:rPr>
              <w:t xml:space="preserve"> </w:t>
            </w:r>
            <w:r w:rsidRPr="00053AD5">
              <w:rPr>
                <w:sz w:val="20"/>
              </w:rPr>
              <w:t>al</w:t>
            </w:r>
            <w:r w:rsidRPr="00053AD5">
              <w:rPr>
                <w:spacing w:val="-7"/>
                <w:sz w:val="20"/>
              </w:rPr>
              <w:t xml:space="preserve"> </w:t>
            </w:r>
            <w:r w:rsidRPr="00053AD5">
              <w:rPr>
                <w:sz w:val="20"/>
              </w:rPr>
              <w:t xml:space="preserve">persoanei </w:t>
            </w:r>
            <w:r w:rsidRPr="00053AD5">
              <w:rPr>
                <w:spacing w:val="-2"/>
                <w:sz w:val="20"/>
              </w:rPr>
              <w:t>juridice</w:t>
            </w:r>
          </w:p>
        </w:tc>
        <w:tc>
          <w:tcPr>
            <w:tcW w:w="4423" w:type="dxa"/>
            <w:vMerge w:val="restart"/>
            <w:shd w:val="clear" w:color="auto" w:fill="FFFF00"/>
          </w:tcPr>
          <w:p w14:paraId="65F0EA3F" w14:textId="77777777" w:rsidR="00D5222F" w:rsidRPr="00053AD5" w:rsidRDefault="00D5222F" w:rsidP="009F1009">
            <w:pPr>
              <w:pStyle w:val="TableParagraph"/>
              <w:spacing w:before="101" w:line="242" w:lineRule="auto"/>
              <w:ind w:left="109" w:right="88"/>
              <w:rPr>
                <w:sz w:val="20"/>
              </w:rPr>
            </w:pPr>
            <w:r w:rsidRPr="00053AD5">
              <w:rPr>
                <w:sz w:val="20"/>
              </w:rPr>
              <w:t>Certificate/decizie</w:t>
            </w:r>
            <w:r w:rsidRPr="00053AD5">
              <w:rPr>
                <w:spacing w:val="-6"/>
                <w:sz w:val="20"/>
              </w:rPr>
              <w:t xml:space="preserve"> </w:t>
            </w:r>
            <w:r w:rsidRPr="00053AD5">
              <w:rPr>
                <w:sz w:val="20"/>
              </w:rPr>
              <w:t>de</w:t>
            </w:r>
            <w:r w:rsidRPr="00053AD5">
              <w:rPr>
                <w:spacing w:val="-11"/>
                <w:sz w:val="20"/>
              </w:rPr>
              <w:t xml:space="preserve"> </w:t>
            </w:r>
            <w:r w:rsidRPr="00053AD5">
              <w:rPr>
                <w:sz w:val="20"/>
              </w:rPr>
              <w:t>înregistrare</w:t>
            </w:r>
            <w:r w:rsidRPr="00053AD5">
              <w:rPr>
                <w:spacing w:val="-11"/>
                <w:sz w:val="20"/>
              </w:rPr>
              <w:t xml:space="preserve"> </w:t>
            </w:r>
            <w:r w:rsidRPr="00053AD5">
              <w:rPr>
                <w:sz w:val="20"/>
              </w:rPr>
              <w:t>a</w:t>
            </w:r>
            <w:r w:rsidRPr="00053AD5">
              <w:rPr>
                <w:spacing w:val="-6"/>
                <w:sz w:val="20"/>
              </w:rPr>
              <w:t xml:space="preserve"> </w:t>
            </w:r>
            <w:r w:rsidRPr="00053AD5">
              <w:rPr>
                <w:sz w:val="20"/>
              </w:rPr>
              <w:t>întreprinderii - copia, Semnat electronic</w:t>
            </w:r>
            <w:r w:rsidRPr="00053AD5">
              <w:rPr>
                <w:spacing w:val="40"/>
                <w:sz w:val="20"/>
              </w:rPr>
              <w:t xml:space="preserve"> </w:t>
            </w:r>
            <w:r w:rsidRPr="00053AD5">
              <w:rPr>
                <w:sz w:val="20"/>
              </w:rPr>
              <w:t xml:space="preserve">de către operatorul </w:t>
            </w:r>
            <w:r w:rsidRPr="00053AD5">
              <w:rPr>
                <w:spacing w:val="-2"/>
                <w:sz w:val="20"/>
              </w:rPr>
              <w:t>economi</w:t>
            </w:r>
          </w:p>
        </w:tc>
        <w:tc>
          <w:tcPr>
            <w:tcW w:w="1182" w:type="dxa"/>
            <w:vMerge w:val="restart"/>
            <w:shd w:val="clear" w:color="auto" w:fill="FFFF00"/>
          </w:tcPr>
          <w:p w14:paraId="665761EE" w14:textId="77777777" w:rsidR="00D5222F" w:rsidRPr="00053AD5" w:rsidRDefault="00D5222F" w:rsidP="009F1009">
            <w:pPr>
              <w:pStyle w:val="TableParagraph"/>
              <w:spacing w:before="29"/>
              <w:ind w:left="3"/>
              <w:rPr>
                <w:sz w:val="20"/>
              </w:rPr>
            </w:pPr>
            <w:r w:rsidRPr="00053AD5">
              <w:rPr>
                <w:spacing w:val="-5"/>
                <w:sz w:val="20"/>
              </w:rPr>
              <w:t>DA</w:t>
            </w:r>
          </w:p>
        </w:tc>
      </w:tr>
      <w:tr w:rsidR="00D5222F" w14:paraId="2B897C03" w14:textId="77777777" w:rsidTr="009F1009">
        <w:trPr>
          <w:trHeight w:val="377"/>
        </w:trPr>
        <w:tc>
          <w:tcPr>
            <w:tcW w:w="572" w:type="dxa"/>
            <w:shd w:val="clear" w:color="auto" w:fill="FFFF00"/>
          </w:tcPr>
          <w:p w14:paraId="6CA22BF8" w14:textId="77777777" w:rsidR="00D5222F" w:rsidRPr="00053AD5" w:rsidRDefault="00D5222F" w:rsidP="009F1009">
            <w:pPr>
              <w:pStyle w:val="TableParagraph"/>
              <w:spacing w:before="101"/>
              <w:ind w:left="110"/>
              <w:rPr>
                <w:sz w:val="20"/>
              </w:rPr>
            </w:pPr>
            <w:r w:rsidRPr="00053AD5">
              <w:rPr>
                <w:spacing w:val="-10"/>
                <w:sz w:val="20"/>
              </w:rPr>
              <w:t>3</w:t>
            </w:r>
          </w:p>
        </w:tc>
        <w:tc>
          <w:tcPr>
            <w:tcW w:w="3405" w:type="dxa"/>
            <w:vMerge/>
            <w:tcBorders>
              <w:top w:val="nil"/>
            </w:tcBorders>
            <w:shd w:val="clear" w:color="auto" w:fill="FFFF00"/>
          </w:tcPr>
          <w:p w14:paraId="247DB49E" w14:textId="77777777" w:rsidR="00D5222F" w:rsidRPr="00053AD5" w:rsidRDefault="00D5222F" w:rsidP="009F1009">
            <w:pPr>
              <w:rPr>
                <w:sz w:val="2"/>
                <w:szCs w:val="2"/>
              </w:rPr>
            </w:pPr>
          </w:p>
        </w:tc>
        <w:tc>
          <w:tcPr>
            <w:tcW w:w="4423" w:type="dxa"/>
            <w:vMerge/>
            <w:tcBorders>
              <w:top w:val="nil"/>
            </w:tcBorders>
            <w:shd w:val="clear" w:color="auto" w:fill="FFFF00"/>
          </w:tcPr>
          <w:p w14:paraId="0586DE0E" w14:textId="77777777" w:rsidR="00D5222F" w:rsidRPr="00053AD5" w:rsidRDefault="00D5222F" w:rsidP="009F1009">
            <w:pPr>
              <w:rPr>
                <w:sz w:val="2"/>
                <w:szCs w:val="2"/>
              </w:rPr>
            </w:pPr>
          </w:p>
        </w:tc>
        <w:tc>
          <w:tcPr>
            <w:tcW w:w="1182" w:type="dxa"/>
            <w:vMerge/>
            <w:tcBorders>
              <w:top w:val="nil"/>
            </w:tcBorders>
            <w:shd w:val="clear" w:color="auto" w:fill="FFFF00"/>
          </w:tcPr>
          <w:p w14:paraId="22016B98" w14:textId="77777777" w:rsidR="00D5222F" w:rsidRPr="00053AD5" w:rsidRDefault="00D5222F" w:rsidP="009F1009">
            <w:pPr>
              <w:rPr>
                <w:sz w:val="2"/>
                <w:szCs w:val="2"/>
              </w:rPr>
            </w:pPr>
          </w:p>
        </w:tc>
      </w:tr>
      <w:tr w:rsidR="00D5222F" w14:paraId="29B7315F" w14:textId="77777777" w:rsidTr="009F1009">
        <w:trPr>
          <w:trHeight w:val="1142"/>
        </w:trPr>
        <w:tc>
          <w:tcPr>
            <w:tcW w:w="572" w:type="dxa"/>
            <w:shd w:val="clear" w:color="auto" w:fill="FFFF00"/>
          </w:tcPr>
          <w:p w14:paraId="5467581B" w14:textId="77777777" w:rsidR="00D5222F" w:rsidRPr="00053AD5" w:rsidRDefault="00D5222F" w:rsidP="009F1009">
            <w:pPr>
              <w:pStyle w:val="TableParagraph"/>
              <w:spacing w:before="97"/>
              <w:ind w:left="110"/>
              <w:rPr>
                <w:sz w:val="20"/>
              </w:rPr>
            </w:pPr>
            <w:r w:rsidRPr="00053AD5">
              <w:rPr>
                <w:spacing w:val="-10"/>
                <w:sz w:val="20"/>
              </w:rPr>
              <w:lastRenderedPageBreak/>
              <w:t>4</w:t>
            </w:r>
          </w:p>
        </w:tc>
        <w:tc>
          <w:tcPr>
            <w:tcW w:w="3405" w:type="dxa"/>
            <w:shd w:val="clear" w:color="auto" w:fill="FFFF00"/>
          </w:tcPr>
          <w:p w14:paraId="1BABD58F" w14:textId="77777777" w:rsidR="00D5222F" w:rsidRPr="00053AD5" w:rsidRDefault="00D5222F" w:rsidP="009F1009">
            <w:pPr>
              <w:pStyle w:val="TableParagraph"/>
              <w:spacing w:before="101"/>
              <w:ind w:left="119"/>
              <w:rPr>
                <w:sz w:val="20"/>
              </w:rPr>
            </w:pPr>
            <w:r w:rsidRPr="00053AD5">
              <w:rPr>
                <w:sz w:val="20"/>
              </w:rPr>
              <w:t>Declaratie</w:t>
            </w:r>
            <w:r w:rsidRPr="00053AD5">
              <w:rPr>
                <w:spacing w:val="-11"/>
                <w:sz w:val="20"/>
              </w:rPr>
              <w:t xml:space="preserve"> </w:t>
            </w:r>
            <w:r w:rsidRPr="00053AD5">
              <w:rPr>
                <w:sz w:val="20"/>
              </w:rPr>
              <w:t>privind</w:t>
            </w:r>
            <w:r w:rsidRPr="00053AD5">
              <w:rPr>
                <w:spacing w:val="-8"/>
                <w:sz w:val="20"/>
              </w:rPr>
              <w:t xml:space="preserve"> </w:t>
            </w:r>
            <w:r w:rsidRPr="00053AD5">
              <w:rPr>
                <w:spacing w:val="-2"/>
                <w:sz w:val="20"/>
              </w:rPr>
              <w:t>dotarile</w:t>
            </w:r>
          </w:p>
          <w:p w14:paraId="2A2C88F2" w14:textId="77777777" w:rsidR="00D5222F" w:rsidRPr="00053AD5" w:rsidRDefault="00D5222F" w:rsidP="009F1009">
            <w:pPr>
              <w:pStyle w:val="TableParagraph"/>
              <w:spacing w:before="1"/>
              <w:ind w:left="119" w:right="360"/>
              <w:rPr>
                <w:sz w:val="20"/>
              </w:rPr>
            </w:pPr>
            <w:r w:rsidRPr="00053AD5">
              <w:rPr>
                <w:sz w:val="20"/>
              </w:rPr>
              <w:t>specifice,utilajul</w:t>
            </w:r>
            <w:r w:rsidRPr="00053AD5">
              <w:rPr>
                <w:spacing w:val="-13"/>
                <w:sz w:val="20"/>
              </w:rPr>
              <w:t xml:space="preserve"> </w:t>
            </w:r>
            <w:r w:rsidRPr="00053AD5">
              <w:rPr>
                <w:sz w:val="20"/>
              </w:rPr>
              <w:t>și</w:t>
            </w:r>
            <w:r w:rsidRPr="00053AD5">
              <w:rPr>
                <w:spacing w:val="-12"/>
                <w:sz w:val="20"/>
              </w:rPr>
              <w:t xml:space="preserve"> </w:t>
            </w:r>
            <w:r w:rsidRPr="00053AD5">
              <w:rPr>
                <w:sz w:val="20"/>
              </w:rPr>
              <w:t>echipamentul necesar pentru îndeplinirea corespunzătoare a contractului</w:t>
            </w:r>
          </w:p>
        </w:tc>
        <w:tc>
          <w:tcPr>
            <w:tcW w:w="4423" w:type="dxa"/>
            <w:shd w:val="clear" w:color="auto" w:fill="FFFF00"/>
          </w:tcPr>
          <w:p w14:paraId="098E7606" w14:textId="77777777" w:rsidR="00D5222F" w:rsidRPr="00053AD5" w:rsidRDefault="00D5222F" w:rsidP="009F1009">
            <w:pPr>
              <w:pStyle w:val="TableParagraph"/>
              <w:spacing w:before="5" w:line="249" w:lineRule="auto"/>
              <w:ind w:left="3"/>
              <w:rPr>
                <w:sz w:val="20"/>
              </w:rPr>
            </w:pPr>
            <w:r w:rsidRPr="00053AD5">
              <w:rPr>
                <w:sz w:val="20"/>
              </w:rPr>
              <w:t>Anexa</w:t>
            </w:r>
            <w:r w:rsidRPr="00053AD5">
              <w:rPr>
                <w:spacing w:val="-11"/>
                <w:sz w:val="20"/>
              </w:rPr>
              <w:t xml:space="preserve"> </w:t>
            </w:r>
            <w:r w:rsidRPr="00053AD5">
              <w:rPr>
                <w:sz w:val="20"/>
              </w:rPr>
              <w:t>nr.</w:t>
            </w:r>
            <w:r w:rsidRPr="00053AD5">
              <w:rPr>
                <w:spacing w:val="-2"/>
                <w:sz w:val="20"/>
              </w:rPr>
              <w:t xml:space="preserve"> </w:t>
            </w:r>
            <w:r w:rsidRPr="00053AD5">
              <w:rPr>
                <w:sz w:val="20"/>
              </w:rPr>
              <w:t>14.</w:t>
            </w:r>
            <w:r w:rsidRPr="00053AD5">
              <w:rPr>
                <w:spacing w:val="-6"/>
                <w:sz w:val="20"/>
              </w:rPr>
              <w:t xml:space="preserve"> </w:t>
            </w:r>
            <w:r w:rsidRPr="00053AD5">
              <w:rPr>
                <w:sz w:val="20"/>
              </w:rPr>
              <w:t>Semnat</w:t>
            </w:r>
            <w:r w:rsidRPr="00053AD5">
              <w:rPr>
                <w:spacing w:val="-2"/>
                <w:sz w:val="20"/>
              </w:rPr>
              <w:t xml:space="preserve"> </w:t>
            </w:r>
            <w:r w:rsidRPr="00053AD5">
              <w:rPr>
                <w:sz w:val="20"/>
              </w:rPr>
              <w:t>electronic</w:t>
            </w:r>
            <w:r w:rsidRPr="00053AD5">
              <w:rPr>
                <w:spacing w:val="-7"/>
                <w:sz w:val="20"/>
              </w:rPr>
              <w:t xml:space="preserve"> </w:t>
            </w:r>
            <w:r w:rsidRPr="00053AD5">
              <w:rPr>
                <w:sz w:val="20"/>
              </w:rPr>
              <w:t>de</w:t>
            </w:r>
            <w:r w:rsidRPr="00053AD5">
              <w:rPr>
                <w:spacing w:val="-7"/>
                <w:sz w:val="20"/>
              </w:rPr>
              <w:t xml:space="preserve"> </w:t>
            </w:r>
            <w:r w:rsidRPr="00053AD5">
              <w:rPr>
                <w:sz w:val="20"/>
              </w:rPr>
              <w:t>către</w:t>
            </w:r>
            <w:r w:rsidRPr="00053AD5">
              <w:rPr>
                <w:spacing w:val="-7"/>
                <w:sz w:val="20"/>
              </w:rPr>
              <w:t xml:space="preserve"> </w:t>
            </w:r>
            <w:r w:rsidRPr="00053AD5">
              <w:rPr>
                <w:sz w:val="20"/>
              </w:rPr>
              <w:t xml:space="preserve">operatorul </w:t>
            </w:r>
            <w:r w:rsidRPr="00053AD5">
              <w:rPr>
                <w:spacing w:val="-2"/>
                <w:sz w:val="20"/>
              </w:rPr>
              <w:t>economi</w:t>
            </w:r>
          </w:p>
        </w:tc>
        <w:tc>
          <w:tcPr>
            <w:tcW w:w="1182" w:type="dxa"/>
            <w:shd w:val="clear" w:color="auto" w:fill="FFFF00"/>
          </w:tcPr>
          <w:p w14:paraId="395269F2" w14:textId="77777777" w:rsidR="00D5222F" w:rsidRPr="00053AD5" w:rsidRDefault="00D5222F" w:rsidP="009F1009">
            <w:pPr>
              <w:pStyle w:val="TableParagraph"/>
              <w:spacing w:before="25"/>
              <w:ind w:left="3"/>
              <w:rPr>
                <w:sz w:val="20"/>
              </w:rPr>
            </w:pPr>
            <w:r w:rsidRPr="00053AD5">
              <w:rPr>
                <w:spacing w:val="-5"/>
                <w:sz w:val="20"/>
              </w:rPr>
              <w:t>DA</w:t>
            </w:r>
          </w:p>
        </w:tc>
      </w:tr>
    </w:tbl>
    <w:p w14:paraId="73EDD5C9" w14:textId="77777777" w:rsidR="00D5222F" w:rsidRDefault="00D5222F" w:rsidP="00D5222F">
      <w:pPr>
        <w:rPr>
          <w:sz w:val="20"/>
        </w:rPr>
        <w:sectPr w:rsidR="00D5222F" w:rsidSect="00C71BE1">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1182"/>
      </w:tblGrid>
      <w:tr w:rsidR="00D5222F" w14:paraId="17B88977" w14:textId="77777777" w:rsidTr="009F1009">
        <w:trPr>
          <w:trHeight w:hRule="exact" w:val="1094"/>
        </w:trPr>
        <w:tc>
          <w:tcPr>
            <w:tcW w:w="570" w:type="dxa"/>
            <w:shd w:val="clear" w:color="auto" w:fill="FFFF00"/>
          </w:tcPr>
          <w:p w14:paraId="062F7CC7" w14:textId="77777777" w:rsidR="00D5222F" w:rsidRDefault="00D5222F" w:rsidP="009F1009">
            <w:pPr>
              <w:pStyle w:val="TableParagraph"/>
              <w:spacing w:before="96"/>
              <w:ind w:left="9" w:right="257"/>
              <w:jc w:val="center"/>
              <w:rPr>
                <w:sz w:val="20"/>
              </w:rPr>
            </w:pPr>
            <w:r>
              <w:rPr>
                <w:sz w:val="20"/>
              </w:rPr>
              <w:t>5</w:t>
            </w:r>
          </w:p>
        </w:tc>
        <w:tc>
          <w:tcPr>
            <w:tcW w:w="3407" w:type="dxa"/>
            <w:shd w:val="clear" w:color="auto" w:fill="FFFF00"/>
          </w:tcPr>
          <w:p w14:paraId="66D2A267" w14:textId="77777777" w:rsidR="00D5222F" w:rsidRDefault="00D5222F" w:rsidP="009F1009">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39AD2787" w14:textId="77777777" w:rsidR="00D5222F" w:rsidRDefault="00D5222F" w:rsidP="009F1009">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14:paraId="42D24547" w14:textId="77777777" w:rsidR="00D5222F" w:rsidRDefault="00D5222F" w:rsidP="009F1009">
            <w:pPr>
              <w:pStyle w:val="TableParagraph"/>
              <w:spacing w:line="225" w:lineRule="exact"/>
              <w:ind w:left="-1"/>
              <w:rPr>
                <w:sz w:val="20"/>
              </w:rPr>
            </w:pPr>
            <w:r>
              <w:rPr>
                <w:spacing w:val="-5"/>
                <w:sz w:val="20"/>
              </w:rPr>
              <w:t>DA</w:t>
            </w:r>
          </w:p>
        </w:tc>
      </w:tr>
      <w:tr w:rsidR="00D5222F" w14:paraId="47DE4300" w14:textId="77777777" w:rsidTr="009F1009">
        <w:trPr>
          <w:trHeight w:hRule="exact" w:val="471"/>
        </w:trPr>
        <w:tc>
          <w:tcPr>
            <w:tcW w:w="570" w:type="dxa"/>
            <w:shd w:val="clear" w:color="auto" w:fill="FFFF00"/>
          </w:tcPr>
          <w:p w14:paraId="1D7E5773" w14:textId="77777777" w:rsidR="00D5222F" w:rsidRDefault="00D5222F" w:rsidP="009F1009">
            <w:pPr>
              <w:pStyle w:val="TableParagraph"/>
              <w:spacing w:before="97"/>
              <w:ind w:left="9" w:right="257"/>
              <w:jc w:val="center"/>
              <w:rPr>
                <w:sz w:val="20"/>
              </w:rPr>
            </w:pPr>
            <w:r>
              <w:rPr>
                <w:sz w:val="20"/>
              </w:rPr>
              <w:t>6</w:t>
            </w:r>
          </w:p>
        </w:tc>
        <w:tc>
          <w:tcPr>
            <w:tcW w:w="3407" w:type="dxa"/>
            <w:shd w:val="clear" w:color="auto" w:fill="FFFF00"/>
          </w:tcPr>
          <w:p w14:paraId="12ED999E" w14:textId="77777777" w:rsidR="00D5222F" w:rsidRDefault="00D5222F" w:rsidP="009F1009">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402AF6C6" w14:textId="77777777" w:rsidR="00D5222F" w:rsidRDefault="00D5222F" w:rsidP="009F1009">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4B49E27F" w14:textId="77777777" w:rsidR="00D5222F" w:rsidRDefault="00D5222F" w:rsidP="009F1009">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6C82F06F" w14:textId="77777777" w:rsidR="00D5222F" w:rsidRDefault="00D5222F" w:rsidP="009F1009">
            <w:pPr>
              <w:pStyle w:val="TableParagraph"/>
              <w:spacing w:line="215" w:lineRule="exact"/>
              <w:ind w:left="-1"/>
              <w:rPr>
                <w:sz w:val="20"/>
              </w:rPr>
            </w:pPr>
            <w:r>
              <w:rPr>
                <w:spacing w:val="-2"/>
                <w:sz w:val="20"/>
              </w:rPr>
              <w:t>economi</w:t>
            </w:r>
          </w:p>
        </w:tc>
        <w:tc>
          <w:tcPr>
            <w:tcW w:w="1182" w:type="dxa"/>
            <w:shd w:val="clear" w:color="auto" w:fill="FFFF00"/>
          </w:tcPr>
          <w:p w14:paraId="764ECB68" w14:textId="77777777" w:rsidR="00D5222F" w:rsidRDefault="00D5222F" w:rsidP="009F1009">
            <w:pPr>
              <w:pStyle w:val="TableParagraph"/>
              <w:spacing w:line="226" w:lineRule="exact"/>
              <w:ind w:left="-1"/>
              <w:rPr>
                <w:sz w:val="20"/>
              </w:rPr>
            </w:pPr>
            <w:r>
              <w:rPr>
                <w:spacing w:val="-5"/>
                <w:sz w:val="20"/>
              </w:rPr>
              <w:t>DA</w:t>
            </w:r>
          </w:p>
        </w:tc>
      </w:tr>
      <w:tr w:rsidR="00D5222F" w14:paraId="12A3D021" w14:textId="77777777" w:rsidTr="009F1009">
        <w:trPr>
          <w:trHeight w:hRule="exact" w:val="811"/>
        </w:trPr>
        <w:tc>
          <w:tcPr>
            <w:tcW w:w="570" w:type="dxa"/>
            <w:shd w:val="clear" w:color="auto" w:fill="FFFF00"/>
          </w:tcPr>
          <w:p w14:paraId="34BD3855" w14:textId="77777777" w:rsidR="00D5222F" w:rsidRDefault="00D5222F" w:rsidP="009F1009">
            <w:pPr>
              <w:pStyle w:val="TableParagraph"/>
              <w:spacing w:line="225" w:lineRule="exact"/>
              <w:ind w:right="257"/>
              <w:jc w:val="center"/>
              <w:rPr>
                <w:sz w:val="20"/>
              </w:rPr>
            </w:pPr>
            <w:r>
              <w:rPr>
                <w:sz w:val="20"/>
              </w:rPr>
              <w:t>7</w:t>
            </w:r>
          </w:p>
        </w:tc>
        <w:tc>
          <w:tcPr>
            <w:tcW w:w="3407" w:type="dxa"/>
            <w:shd w:val="clear" w:color="auto" w:fill="FFFF00"/>
          </w:tcPr>
          <w:p w14:paraId="5A26ECD8" w14:textId="77777777" w:rsidR="00D5222F" w:rsidRDefault="00D5222F" w:rsidP="009F1009">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tcBorders>
              <w:bottom w:val="single" w:sz="4" w:space="0" w:color="auto"/>
            </w:tcBorders>
            <w:shd w:val="clear" w:color="auto" w:fill="FFFF00"/>
          </w:tcPr>
          <w:p w14:paraId="2258FDC0" w14:textId="77777777" w:rsidR="00D5222F" w:rsidRDefault="00D5222F" w:rsidP="009F1009">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bottom w:val="single" w:sz="4" w:space="0" w:color="auto"/>
            </w:tcBorders>
            <w:shd w:val="clear" w:color="auto" w:fill="FFFF00"/>
          </w:tcPr>
          <w:p w14:paraId="4B0B7C13" w14:textId="77777777" w:rsidR="00D5222F" w:rsidRDefault="00D5222F" w:rsidP="009F1009">
            <w:pPr>
              <w:pStyle w:val="TableParagraph"/>
              <w:spacing w:line="225" w:lineRule="exact"/>
              <w:ind w:left="-10"/>
              <w:rPr>
                <w:sz w:val="20"/>
              </w:rPr>
            </w:pPr>
            <w:r>
              <w:rPr>
                <w:spacing w:val="-5"/>
                <w:sz w:val="20"/>
              </w:rPr>
              <w:t>DA</w:t>
            </w:r>
          </w:p>
        </w:tc>
      </w:tr>
      <w:tr w:rsidR="00D5222F" w14:paraId="68AF8357" w14:textId="77777777" w:rsidTr="009F1009">
        <w:trPr>
          <w:trHeight w:hRule="exact" w:val="2529"/>
        </w:trPr>
        <w:tc>
          <w:tcPr>
            <w:tcW w:w="570" w:type="dxa"/>
            <w:tcBorders>
              <w:bottom w:val="single" w:sz="4" w:space="0" w:color="auto"/>
            </w:tcBorders>
            <w:shd w:val="clear" w:color="auto" w:fill="FFFF00"/>
          </w:tcPr>
          <w:p w14:paraId="317432B1" w14:textId="77777777" w:rsidR="00D5222F" w:rsidRDefault="00D5222F" w:rsidP="009F1009">
            <w:pPr>
              <w:pStyle w:val="TableParagraph"/>
              <w:spacing w:line="225" w:lineRule="exact"/>
              <w:ind w:right="257"/>
              <w:jc w:val="center"/>
              <w:rPr>
                <w:spacing w:val="-10"/>
                <w:sz w:val="20"/>
              </w:rPr>
            </w:pPr>
            <w:r>
              <w:rPr>
                <w:spacing w:val="-10"/>
                <w:sz w:val="20"/>
              </w:rPr>
              <w:t>8</w:t>
            </w:r>
          </w:p>
        </w:tc>
        <w:tc>
          <w:tcPr>
            <w:tcW w:w="3407" w:type="dxa"/>
            <w:tcBorders>
              <w:bottom w:val="single" w:sz="4" w:space="0" w:color="auto"/>
            </w:tcBorders>
            <w:shd w:val="clear" w:color="auto" w:fill="FFFF00"/>
          </w:tcPr>
          <w:p w14:paraId="51C98CB0" w14:textId="77777777" w:rsidR="00D5222F" w:rsidRPr="00E8660D" w:rsidRDefault="00D5222F" w:rsidP="009F1009">
            <w:pPr>
              <w:rPr>
                <w:rFonts w:eastAsia="PMingLiU"/>
                <w:b/>
                <w:sz w:val="20"/>
                <w:szCs w:val="20"/>
                <w:lang w:val="en-US" w:eastAsia="zh-CN"/>
              </w:rPr>
            </w:pPr>
            <w:r w:rsidRPr="00E8660D">
              <w:rPr>
                <w:rFonts w:eastAsia="PMingLiU"/>
                <w:b/>
                <w:sz w:val="20"/>
                <w:szCs w:val="20"/>
                <w:lang w:val="en-US" w:eastAsia="zh-CN"/>
              </w:rPr>
              <w:t>DECLARAȚIE</w:t>
            </w:r>
          </w:p>
          <w:p w14:paraId="3C27145A" w14:textId="77777777" w:rsidR="00D5222F" w:rsidRPr="00E8660D" w:rsidRDefault="00D5222F" w:rsidP="009F1009">
            <w:pPr>
              <w:pStyle w:val="a8"/>
              <w:tabs>
                <w:tab w:val="left" w:pos="567"/>
              </w:tabs>
              <w:rPr>
                <w:sz w:val="20"/>
                <w:lang w:val="en-US"/>
              </w:rPr>
            </w:pPr>
            <w:r w:rsidRPr="00E8660D">
              <w:rPr>
                <w:sz w:val="20"/>
                <w:lang w:val="en-US"/>
              </w:rPr>
              <w:t>privind experienţa similară</w:t>
            </w:r>
          </w:p>
          <w:p w14:paraId="4244A76C" w14:textId="77777777" w:rsidR="00D5222F" w:rsidRPr="007A3059" w:rsidRDefault="00D5222F" w:rsidP="00D5222F">
            <w:pPr>
              <w:pStyle w:val="a8"/>
              <w:widowControl/>
              <w:numPr>
                <w:ilvl w:val="0"/>
                <w:numId w:val="38"/>
              </w:numPr>
              <w:tabs>
                <w:tab w:val="left" w:pos="567"/>
              </w:tabs>
              <w:autoSpaceDE/>
              <w:autoSpaceDN/>
              <w:rPr>
                <w:color w:val="333333"/>
                <w:sz w:val="20"/>
                <w:highlight w:val="yellow"/>
                <w:shd w:val="clear" w:color="auto" w:fill="FFFFFF"/>
                <w:lang w:val="en-US"/>
              </w:rPr>
            </w:pPr>
            <w:r w:rsidRPr="007A3059">
              <w:rPr>
                <w:color w:val="333333"/>
                <w:sz w:val="20"/>
                <w:highlight w:val="yellow"/>
                <w:shd w:val="clear" w:color="auto" w:fill="FFFFFF"/>
                <w:lang w:val="en-US"/>
              </w:rPr>
              <w:t xml:space="preserve">lista lucrărilor similare executate în ultimii </w:t>
            </w:r>
            <w:r>
              <w:rPr>
                <w:color w:val="333333"/>
                <w:sz w:val="20"/>
                <w:highlight w:val="yellow"/>
                <w:shd w:val="clear" w:color="auto" w:fill="FFFFFF"/>
                <w:lang w:val="en-US"/>
              </w:rPr>
              <w:t>3</w:t>
            </w:r>
            <w:r w:rsidRPr="007A3059">
              <w:rPr>
                <w:color w:val="333333"/>
                <w:sz w:val="20"/>
                <w:highlight w:val="yellow"/>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viitorului contract </w:t>
            </w:r>
          </w:p>
          <w:p w14:paraId="5ED7B532" w14:textId="77777777" w:rsidR="00D5222F" w:rsidRDefault="00D5222F" w:rsidP="009F1009">
            <w:pPr>
              <w:pStyle w:val="TableParagraph"/>
              <w:spacing w:before="91" w:line="230" w:lineRule="atLeast"/>
              <w:ind w:left="105" w:right="360"/>
              <w:rPr>
                <w:sz w:val="18"/>
                <w:szCs w:val="18"/>
                <w:lang w:val="en-US"/>
              </w:rPr>
            </w:pPr>
          </w:p>
          <w:p w14:paraId="144F2CA3" w14:textId="77777777" w:rsidR="00D5222F" w:rsidRDefault="00D5222F" w:rsidP="009F1009">
            <w:pPr>
              <w:pStyle w:val="TableParagraph"/>
              <w:spacing w:before="91" w:line="230" w:lineRule="atLeast"/>
              <w:ind w:left="105" w:right="360"/>
              <w:rPr>
                <w:sz w:val="18"/>
                <w:szCs w:val="18"/>
                <w:lang w:val="en-US"/>
              </w:rPr>
            </w:pPr>
          </w:p>
          <w:p w14:paraId="3C702B27" w14:textId="77777777" w:rsidR="00D5222F" w:rsidRPr="0011148B" w:rsidRDefault="00D5222F" w:rsidP="009F1009">
            <w:pPr>
              <w:pStyle w:val="TableParagraph"/>
              <w:spacing w:before="91" w:line="230" w:lineRule="atLeast"/>
              <w:ind w:left="105" w:right="360"/>
              <w:rPr>
                <w:sz w:val="18"/>
                <w:szCs w:val="18"/>
                <w:lang w:val="en-US"/>
              </w:rPr>
            </w:pPr>
          </w:p>
          <w:p w14:paraId="36344B03" w14:textId="77777777" w:rsidR="00D5222F" w:rsidRDefault="00D5222F" w:rsidP="009F1009">
            <w:pPr>
              <w:pStyle w:val="TableParagraph"/>
              <w:spacing w:before="91" w:line="230" w:lineRule="atLeast"/>
              <w:ind w:left="105" w:right="360"/>
              <w:rPr>
                <w:sz w:val="18"/>
                <w:szCs w:val="18"/>
              </w:rPr>
            </w:pPr>
          </w:p>
          <w:p w14:paraId="0F2E95BF" w14:textId="77777777" w:rsidR="00D5222F" w:rsidRDefault="00D5222F" w:rsidP="009F1009">
            <w:pPr>
              <w:pStyle w:val="TableParagraph"/>
              <w:spacing w:before="91" w:line="230" w:lineRule="atLeast"/>
              <w:ind w:left="105" w:right="360"/>
              <w:rPr>
                <w:sz w:val="18"/>
                <w:szCs w:val="18"/>
              </w:rPr>
            </w:pPr>
          </w:p>
          <w:p w14:paraId="09338A32" w14:textId="77777777" w:rsidR="00D5222F" w:rsidRDefault="00D5222F" w:rsidP="009F1009">
            <w:pPr>
              <w:pStyle w:val="TableParagraph"/>
              <w:spacing w:before="91" w:line="230" w:lineRule="atLeast"/>
              <w:ind w:left="105" w:right="360"/>
              <w:rPr>
                <w:sz w:val="20"/>
              </w:rPr>
            </w:pPr>
          </w:p>
        </w:tc>
        <w:tc>
          <w:tcPr>
            <w:tcW w:w="4423" w:type="dxa"/>
            <w:tcBorders>
              <w:bottom w:val="single" w:sz="4" w:space="0" w:color="auto"/>
            </w:tcBorders>
            <w:shd w:val="clear" w:color="auto" w:fill="FFFF00"/>
          </w:tcPr>
          <w:p w14:paraId="1949506C" w14:textId="77777777" w:rsidR="00D5222F" w:rsidRDefault="00D5222F" w:rsidP="009F1009">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tcBorders>
              <w:bottom w:val="single" w:sz="4" w:space="0" w:color="auto"/>
            </w:tcBorders>
            <w:shd w:val="clear" w:color="auto" w:fill="FFFF00"/>
          </w:tcPr>
          <w:p w14:paraId="2C9EF1D0" w14:textId="77777777" w:rsidR="00D5222F" w:rsidRDefault="00D5222F" w:rsidP="009F1009">
            <w:pPr>
              <w:pStyle w:val="TableParagraph"/>
              <w:spacing w:line="225" w:lineRule="exact"/>
              <w:ind w:left="-10"/>
              <w:rPr>
                <w:spacing w:val="-5"/>
                <w:sz w:val="20"/>
              </w:rPr>
            </w:pPr>
            <w:r>
              <w:rPr>
                <w:spacing w:val="-5"/>
                <w:sz w:val="20"/>
              </w:rPr>
              <w:t>DA</w:t>
            </w:r>
          </w:p>
        </w:tc>
      </w:tr>
      <w:tr w:rsidR="00D5222F" w14:paraId="08219A52" w14:textId="77777777" w:rsidTr="009F1009">
        <w:trPr>
          <w:trHeight w:hRule="exact" w:val="717"/>
        </w:trPr>
        <w:tc>
          <w:tcPr>
            <w:tcW w:w="570" w:type="dxa"/>
            <w:tcBorders>
              <w:top w:val="single" w:sz="4" w:space="0" w:color="auto"/>
            </w:tcBorders>
            <w:shd w:val="clear" w:color="auto" w:fill="FFFF00"/>
          </w:tcPr>
          <w:p w14:paraId="304E8516" w14:textId="77777777" w:rsidR="00D5222F" w:rsidRDefault="00D5222F" w:rsidP="009F1009">
            <w:pPr>
              <w:pStyle w:val="TableParagraph"/>
              <w:spacing w:line="225" w:lineRule="exact"/>
              <w:ind w:right="257"/>
              <w:jc w:val="center"/>
              <w:rPr>
                <w:spacing w:val="-10"/>
                <w:sz w:val="20"/>
              </w:rPr>
            </w:pPr>
            <w:r>
              <w:rPr>
                <w:spacing w:val="-10"/>
                <w:sz w:val="20"/>
              </w:rPr>
              <w:t>9</w:t>
            </w:r>
          </w:p>
        </w:tc>
        <w:tc>
          <w:tcPr>
            <w:tcW w:w="3407" w:type="dxa"/>
            <w:tcBorders>
              <w:top w:val="single" w:sz="4" w:space="0" w:color="auto"/>
            </w:tcBorders>
            <w:shd w:val="clear" w:color="auto" w:fill="FFFF00"/>
          </w:tcPr>
          <w:p w14:paraId="4F5466B9" w14:textId="77777777" w:rsidR="00D5222F" w:rsidRPr="00E8660D" w:rsidRDefault="00D5222F" w:rsidP="009F1009">
            <w:pPr>
              <w:rPr>
                <w:rFonts w:eastAsia="PMingLiU"/>
                <w:b/>
                <w:sz w:val="20"/>
                <w:szCs w:val="20"/>
                <w:lang w:val="en-US"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n</w:t>
            </w:r>
            <w:r>
              <w:rPr>
                <w:rFonts w:eastAsia="PMingLiU"/>
                <w:sz w:val="20"/>
                <w:lang w:eastAsia="zh-CN"/>
              </w:rPr>
              <w:t xml:space="preserve"> ULTIMII  3 ANI</w:t>
            </w:r>
          </w:p>
        </w:tc>
        <w:tc>
          <w:tcPr>
            <w:tcW w:w="4423" w:type="dxa"/>
            <w:tcBorders>
              <w:top w:val="single" w:sz="4" w:space="0" w:color="auto"/>
            </w:tcBorders>
            <w:shd w:val="clear" w:color="auto" w:fill="FFFF00"/>
          </w:tcPr>
          <w:p w14:paraId="73F596DA" w14:textId="77777777" w:rsidR="00D5222F" w:rsidRPr="00C70DB4" w:rsidRDefault="00D5222F" w:rsidP="009F1009">
            <w:pPr>
              <w:pStyle w:val="TableParagraph"/>
              <w:spacing w:before="109" w:line="235" w:lineRule="auto"/>
              <w:ind w:left="95" w:right="1045"/>
              <w:rPr>
                <w:sz w:val="20"/>
                <w:szCs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top w:val="single" w:sz="4" w:space="0" w:color="auto"/>
            </w:tcBorders>
            <w:shd w:val="clear" w:color="auto" w:fill="FFFF00"/>
          </w:tcPr>
          <w:p w14:paraId="2FA92C9F" w14:textId="77777777" w:rsidR="00D5222F" w:rsidRDefault="00D5222F" w:rsidP="009F1009">
            <w:pPr>
              <w:pStyle w:val="TableParagraph"/>
              <w:spacing w:line="225" w:lineRule="exact"/>
              <w:ind w:left="-10"/>
              <w:rPr>
                <w:spacing w:val="-5"/>
                <w:sz w:val="20"/>
              </w:rPr>
            </w:pPr>
            <w:r>
              <w:rPr>
                <w:spacing w:val="-5"/>
                <w:sz w:val="20"/>
              </w:rPr>
              <w:t>DA</w:t>
            </w:r>
          </w:p>
        </w:tc>
      </w:tr>
      <w:tr w:rsidR="00D5222F" w14:paraId="116298EE" w14:textId="77777777" w:rsidTr="009F1009">
        <w:trPr>
          <w:trHeight w:hRule="exact" w:val="797"/>
        </w:trPr>
        <w:tc>
          <w:tcPr>
            <w:tcW w:w="570" w:type="dxa"/>
            <w:shd w:val="clear" w:color="auto" w:fill="FFFF00"/>
          </w:tcPr>
          <w:p w14:paraId="0C29E501" w14:textId="77777777" w:rsidR="00D5222F" w:rsidRDefault="00D5222F" w:rsidP="009F1009">
            <w:pPr>
              <w:pStyle w:val="TableParagraph"/>
              <w:spacing w:line="225" w:lineRule="exact"/>
              <w:ind w:right="257"/>
              <w:jc w:val="center"/>
              <w:rPr>
                <w:sz w:val="20"/>
              </w:rPr>
            </w:pPr>
            <w:r>
              <w:rPr>
                <w:sz w:val="20"/>
              </w:rPr>
              <w:t>10</w:t>
            </w:r>
          </w:p>
        </w:tc>
        <w:tc>
          <w:tcPr>
            <w:tcW w:w="3407" w:type="dxa"/>
            <w:shd w:val="clear" w:color="auto" w:fill="FFFF00"/>
          </w:tcPr>
          <w:p w14:paraId="3E430718" w14:textId="77777777" w:rsidR="00D5222F" w:rsidRDefault="00D5222F" w:rsidP="009F1009">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2C73F23F" w14:textId="77777777" w:rsidR="00D5222F" w:rsidRDefault="00D5222F" w:rsidP="009F1009">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77211C25" w14:textId="77777777" w:rsidR="00D5222F" w:rsidRDefault="00D5222F" w:rsidP="009F1009">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4C41BFA9" w14:textId="77777777" w:rsidR="00D5222F" w:rsidRDefault="00D5222F" w:rsidP="009F1009">
            <w:pPr>
              <w:pStyle w:val="TableParagraph"/>
              <w:spacing w:line="225" w:lineRule="exact"/>
              <w:ind w:left="-10"/>
              <w:rPr>
                <w:sz w:val="20"/>
              </w:rPr>
            </w:pPr>
            <w:r>
              <w:rPr>
                <w:spacing w:val="-5"/>
                <w:sz w:val="20"/>
              </w:rPr>
              <w:t>DA</w:t>
            </w:r>
          </w:p>
        </w:tc>
      </w:tr>
      <w:tr w:rsidR="00D5222F" w14:paraId="6AA5E929" w14:textId="77777777" w:rsidTr="009F1009">
        <w:trPr>
          <w:trHeight w:hRule="exact" w:val="614"/>
        </w:trPr>
        <w:tc>
          <w:tcPr>
            <w:tcW w:w="570" w:type="dxa"/>
            <w:shd w:val="clear" w:color="auto" w:fill="FFFF00"/>
          </w:tcPr>
          <w:p w14:paraId="0E919078" w14:textId="77777777" w:rsidR="00D5222F" w:rsidRDefault="00D5222F" w:rsidP="009F1009">
            <w:pPr>
              <w:pStyle w:val="TableParagraph"/>
              <w:spacing w:line="225" w:lineRule="exact"/>
              <w:ind w:right="257"/>
              <w:jc w:val="center"/>
              <w:rPr>
                <w:sz w:val="20"/>
              </w:rPr>
            </w:pPr>
            <w:r>
              <w:rPr>
                <w:sz w:val="20"/>
              </w:rPr>
              <w:t>11</w:t>
            </w:r>
          </w:p>
        </w:tc>
        <w:tc>
          <w:tcPr>
            <w:tcW w:w="3407" w:type="dxa"/>
            <w:shd w:val="clear" w:color="auto" w:fill="FFFF00"/>
          </w:tcPr>
          <w:p w14:paraId="0160134E" w14:textId="77777777" w:rsidR="00D5222F" w:rsidRPr="00053AD5" w:rsidRDefault="00D5222F" w:rsidP="009F1009">
            <w:pPr>
              <w:pStyle w:val="TableParagraph"/>
              <w:spacing w:before="91"/>
              <w:ind w:left="105"/>
              <w:rPr>
                <w:sz w:val="20"/>
              </w:rPr>
            </w:pPr>
            <w:r w:rsidRPr="00053AD5">
              <w:rPr>
                <w:sz w:val="20"/>
              </w:rPr>
              <w:t>Raport</w:t>
            </w:r>
            <w:r w:rsidRPr="00053AD5">
              <w:rPr>
                <w:spacing w:val="-13"/>
                <w:sz w:val="20"/>
              </w:rPr>
              <w:t xml:space="preserve"> </w:t>
            </w:r>
            <w:r w:rsidRPr="00053AD5">
              <w:rPr>
                <w:sz w:val="20"/>
              </w:rPr>
              <w:t>financiar,</w:t>
            </w:r>
            <w:r w:rsidRPr="00053AD5">
              <w:rPr>
                <w:spacing w:val="-11"/>
                <w:sz w:val="20"/>
              </w:rPr>
              <w:t xml:space="preserve"> </w:t>
            </w:r>
            <w:r w:rsidRPr="00053AD5">
              <w:rPr>
                <w:sz w:val="20"/>
              </w:rPr>
              <w:t>pentru</w:t>
            </w:r>
            <w:r w:rsidRPr="00053AD5">
              <w:rPr>
                <w:spacing w:val="-13"/>
                <w:sz w:val="20"/>
              </w:rPr>
              <w:t xml:space="preserve"> </w:t>
            </w:r>
            <w:r w:rsidRPr="00053AD5">
              <w:rPr>
                <w:sz w:val="20"/>
              </w:rPr>
              <w:t>ultimul</w:t>
            </w:r>
            <w:r w:rsidRPr="00053AD5">
              <w:rPr>
                <w:spacing w:val="-12"/>
                <w:sz w:val="20"/>
              </w:rPr>
              <w:t xml:space="preserve"> </w:t>
            </w:r>
            <w:r w:rsidRPr="00053AD5">
              <w:rPr>
                <w:sz w:val="20"/>
              </w:rPr>
              <w:t>an</w:t>
            </w:r>
            <w:r w:rsidRPr="00053AD5">
              <w:rPr>
                <w:spacing w:val="-6"/>
                <w:sz w:val="20"/>
              </w:rPr>
              <w:t xml:space="preserve"> </w:t>
            </w:r>
            <w:r w:rsidRPr="00053AD5">
              <w:rPr>
                <w:sz w:val="20"/>
              </w:rPr>
              <w:t xml:space="preserve">de </w:t>
            </w:r>
            <w:r w:rsidRPr="00053AD5">
              <w:rPr>
                <w:spacing w:val="-2"/>
                <w:sz w:val="20"/>
              </w:rPr>
              <w:t>activitate</w:t>
            </w:r>
          </w:p>
        </w:tc>
        <w:tc>
          <w:tcPr>
            <w:tcW w:w="4423" w:type="dxa"/>
            <w:shd w:val="clear" w:color="auto" w:fill="FFFF00"/>
          </w:tcPr>
          <w:p w14:paraId="5DD1444B" w14:textId="77777777" w:rsidR="00D5222F" w:rsidRPr="00053AD5" w:rsidRDefault="00D5222F" w:rsidP="009F1009">
            <w:pPr>
              <w:pStyle w:val="TableParagraph"/>
              <w:tabs>
                <w:tab w:val="left" w:pos="1142"/>
                <w:tab w:val="left" w:pos="1689"/>
                <w:tab w:val="left" w:pos="2683"/>
              </w:tabs>
              <w:spacing w:before="44" w:line="270" w:lineRule="atLeast"/>
              <w:ind w:left="95" w:right="1045"/>
              <w:rPr>
                <w:sz w:val="20"/>
              </w:rPr>
            </w:pPr>
            <w:r w:rsidRPr="00053AD5">
              <w:rPr>
                <w:spacing w:val="-2"/>
                <w:sz w:val="20"/>
              </w:rPr>
              <w:t>Confirmat</w:t>
            </w:r>
            <w:r w:rsidRPr="00053AD5">
              <w:rPr>
                <w:sz w:val="20"/>
              </w:rPr>
              <w:tab/>
            </w:r>
            <w:r w:rsidRPr="00053AD5">
              <w:rPr>
                <w:spacing w:val="-4"/>
                <w:sz w:val="20"/>
              </w:rPr>
              <w:t>prin</w:t>
            </w:r>
            <w:r w:rsidRPr="00053AD5">
              <w:rPr>
                <w:sz w:val="20"/>
              </w:rPr>
              <w:tab/>
            </w:r>
            <w:r w:rsidRPr="00053AD5">
              <w:rPr>
                <w:spacing w:val="-2"/>
                <w:sz w:val="20"/>
              </w:rPr>
              <w:t>aplicarea</w:t>
            </w:r>
            <w:r w:rsidRPr="00053AD5">
              <w:rPr>
                <w:sz w:val="20"/>
              </w:rPr>
              <w:tab/>
            </w:r>
            <w:r w:rsidRPr="00053AD5">
              <w:rPr>
                <w:spacing w:val="-2"/>
                <w:sz w:val="20"/>
              </w:rPr>
              <w:t xml:space="preserve">semnării </w:t>
            </w:r>
            <w:r w:rsidRPr="00053AD5">
              <w:rPr>
                <w:sz w:val="20"/>
              </w:rPr>
              <w:t>electronice a persoanei responsabile</w:t>
            </w:r>
          </w:p>
        </w:tc>
        <w:tc>
          <w:tcPr>
            <w:tcW w:w="1182" w:type="dxa"/>
            <w:shd w:val="clear" w:color="auto" w:fill="FFFF00"/>
          </w:tcPr>
          <w:p w14:paraId="4035CA7D" w14:textId="77777777" w:rsidR="00D5222F" w:rsidRPr="00053AD5" w:rsidRDefault="00D5222F" w:rsidP="009F1009">
            <w:pPr>
              <w:pStyle w:val="TableParagraph"/>
              <w:spacing w:line="225" w:lineRule="exact"/>
              <w:ind w:left="-10"/>
              <w:rPr>
                <w:sz w:val="20"/>
              </w:rPr>
            </w:pPr>
            <w:r w:rsidRPr="00053AD5">
              <w:rPr>
                <w:spacing w:val="-5"/>
                <w:sz w:val="20"/>
              </w:rPr>
              <w:t>DA</w:t>
            </w:r>
          </w:p>
        </w:tc>
      </w:tr>
      <w:tr w:rsidR="00D5222F" w14:paraId="17F80F7C" w14:textId="77777777" w:rsidTr="009F1009">
        <w:trPr>
          <w:trHeight w:hRule="exact" w:val="561"/>
        </w:trPr>
        <w:tc>
          <w:tcPr>
            <w:tcW w:w="570" w:type="dxa"/>
            <w:shd w:val="clear" w:color="auto" w:fill="FFFF00"/>
          </w:tcPr>
          <w:p w14:paraId="79EEBC3B" w14:textId="77777777" w:rsidR="00D5222F" w:rsidRDefault="00D5222F" w:rsidP="009F1009">
            <w:pPr>
              <w:pStyle w:val="TableParagraph"/>
              <w:spacing w:line="225" w:lineRule="exact"/>
              <w:ind w:right="156"/>
              <w:jc w:val="center"/>
              <w:rPr>
                <w:sz w:val="20"/>
              </w:rPr>
            </w:pPr>
            <w:r>
              <w:rPr>
                <w:sz w:val="20"/>
              </w:rPr>
              <w:t>12</w:t>
            </w:r>
          </w:p>
        </w:tc>
        <w:tc>
          <w:tcPr>
            <w:tcW w:w="3407" w:type="dxa"/>
            <w:shd w:val="clear" w:color="auto" w:fill="FFFF00"/>
          </w:tcPr>
          <w:p w14:paraId="56B82AAE" w14:textId="77777777" w:rsidR="00D5222F" w:rsidRPr="00053AD5" w:rsidRDefault="00D5222F" w:rsidP="009F1009">
            <w:pPr>
              <w:pStyle w:val="TableParagraph"/>
              <w:spacing w:before="71" w:line="230" w:lineRule="atLeast"/>
              <w:ind w:left="105"/>
              <w:rPr>
                <w:sz w:val="20"/>
              </w:rPr>
            </w:pPr>
            <w:r w:rsidRPr="00053AD5">
              <w:rPr>
                <w:sz w:val="20"/>
              </w:rPr>
              <w:t>Declarație</w:t>
            </w:r>
            <w:r w:rsidRPr="00053AD5">
              <w:rPr>
                <w:spacing w:val="-19"/>
                <w:sz w:val="20"/>
              </w:rPr>
              <w:t xml:space="preserve"> </w:t>
            </w:r>
            <w:r w:rsidRPr="00053AD5">
              <w:rPr>
                <w:sz w:val="20"/>
              </w:rPr>
              <w:t>privind</w:t>
            </w:r>
            <w:r w:rsidRPr="00053AD5">
              <w:rPr>
                <w:spacing w:val="-21"/>
                <w:sz w:val="20"/>
              </w:rPr>
              <w:t xml:space="preserve"> </w:t>
            </w:r>
            <w:r w:rsidRPr="00053AD5">
              <w:rPr>
                <w:sz w:val="20"/>
              </w:rPr>
              <w:t>personalul</w:t>
            </w:r>
            <w:r w:rsidRPr="00053AD5">
              <w:rPr>
                <w:spacing w:val="-13"/>
                <w:sz w:val="20"/>
              </w:rPr>
              <w:t xml:space="preserve"> </w:t>
            </w:r>
            <w:r w:rsidRPr="00053AD5">
              <w:rPr>
                <w:sz w:val="20"/>
              </w:rPr>
              <w:t>de specialitate și/sau a experților</w:t>
            </w:r>
          </w:p>
        </w:tc>
        <w:tc>
          <w:tcPr>
            <w:tcW w:w="4423" w:type="dxa"/>
            <w:shd w:val="clear" w:color="auto" w:fill="FFFF00"/>
          </w:tcPr>
          <w:p w14:paraId="724A29CD" w14:textId="77777777" w:rsidR="00D5222F" w:rsidRPr="00053AD5" w:rsidRDefault="00D5222F" w:rsidP="009F1009">
            <w:pPr>
              <w:pStyle w:val="TableParagraph"/>
              <w:ind w:left="-10"/>
              <w:rPr>
                <w:sz w:val="20"/>
              </w:rPr>
            </w:pPr>
            <w:r w:rsidRPr="00053AD5">
              <w:rPr>
                <w:sz w:val="20"/>
              </w:rPr>
              <w:t>Anexa</w:t>
            </w:r>
            <w:r w:rsidRPr="00053AD5">
              <w:rPr>
                <w:spacing w:val="-7"/>
                <w:sz w:val="20"/>
              </w:rPr>
              <w:t xml:space="preserve"> </w:t>
            </w:r>
            <w:r w:rsidRPr="00053AD5">
              <w:rPr>
                <w:sz w:val="20"/>
              </w:rPr>
              <w:t>nr.</w:t>
            </w:r>
            <w:r w:rsidRPr="00053AD5">
              <w:rPr>
                <w:spacing w:val="-7"/>
                <w:sz w:val="20"/>
              </w:rPr>
              <w:t xml:space="preserve"> </w:t>
            </w:r>
            <w:r w:rsidRPr="00053AD5">
              <w:rPr>
                <w:sz w:val="20"/>
              </w:rPr>
              <w:t>15.</w:t>
            </w:r>
            <w:r w:rsidRPr="00053AD5">
              <w:rPr>
                <w:spacing w:val="-2"/>
                <w:sz w:val="20"/>
              </w:rPr>
              <w:t xml:space="preserve"> </w:t>
            </w:r>
            <w:r w:rsidRPr="00053AD5">
              <w:rPr>
                <w:sz w:val="20"/>
              </w:rPr>
              <w:t>Semnat</w:t>
            </w:r>
            <w:r w:rsidRPr="00053AD5">
              <w:rPr>
                <w:spacing w:val="14"/>
                <w:sz w:val="20"/>
              </w:rPr>
              <w:t xml:space="preserve"> electronic </w:t>
            </w:r>
            <w:r w:rsidRPr="00053AD5">
              <w:rPr>
                <w:sz w:val="20"/>
              </w:rPr>
              <w:t>de către</w:t>
            </w:r>
            <w:r w:rsidRPr="00053AD5">
              <w:rPr>
                <w:spacing w:val="-8"/>
                <w:sz w:val="20"/>
              </w:rPr>
              <w:t xml:space="preserve"> </w:t>
            </w:r>
            <w:r w:rsidRPr="00053AD5">
              <w:rPr>
                <w:sz w:val="20"/>
              </w:rPr>
              <w:t xml:space="preserve">operatorii </w:t>
            </w:r>
            <w:r w:rsidRPr="00053AD5">
              <w:rPr>
                <w:spacing w:val="-2"/>
                <w:sz w:val="20"/>
              </w:rPr>
              <w:t>economici</w:t>
            </w:r>
          </w:p>
        </w:tc>
        <w:tc>
          <w:tcPr>
            <w:tcW w:w="1182" w:type="dxa"/>
            <w:shd w:val="clear" w:color="auto" w:fill="FFFF00"/>
          </w:tcPr>
          <w:p w14:paraId="2232A073" w14:textId="77777777" w:rsidR="00D5222F" w:rsidRDefault="00D5222F" w:rsidP="009F1009">
            <w:pPr>
              <w:pStyle w:val="TableParagraph"/>
              <w:spacing w:before="101"/>
              <w:ind w:left="95"/>
              <w:rPr>
                <w:spacing w:val="-5"/>
                <w:sz w:val="20"/>
              </w:rPr>
            </w:pPr>
            <w:r w:rsidRPr="00053AD5">
              <w:rPr>
                <w:spacing w:val="-5"/>
                <w:sz w:val="20"/>
              </w:rPr>
              <w:t>DA</w:t>
            </w:r>
          </w:p>
          <w:p w14:paraId="0B4222BD" w14:textId="77777777" w:rsidR="00D5222F" w:rsidRDefault="00D5222F" w:rsidP="009F1009">
            <w:pPr>
              <w:pStyle w:val="TableParagraph"/>
              <w:spacing w:before="101"/>
              <w:ind w:left="95"/>
              <w:rPr>
                <w:spacing w:val="-5"/>
                <w:sz w:val="20"/>
              </w:rPr>
            </w:pPr>
          </w:p>
          <w:p w14:paraId="033B60AA" w14:textId="77777777" w:rsidR="00D5222F" w:rsidRPr="00053AD5" w:rsidRDefault="00D5222F" w:rsidP="009F1009">
            <w:pPr>
              <w:pStyle w:val="TableParagraph"/>
              <w:spacing w:before="101"/>
              <w:ind w:left="95"/>
              <w:rPr>
                <w:sz w:val="20"/>
              </w:rPr>
            </w:pPr>
          </w:p>
        </w:tc>
      </w:tr>
      <w:tr w:rsidR="00D5222F" w14:paraId="1D49DE06" w14:textId="77777777" w:rsidTr="009F1009">
        <w:trPr>
          <w:trHeight w:hRule="exact" w:val="1501"/>
        </w:trPr>
        <w:tc>
          <w:tcPr>
            <w:tcW w:w="570" w:type="dxa"/>
            <w:shd w:val="clear" w:color="auto" w:fill="FFFF00"/>
          </w:tcPr>
          <w:p w14:paraId="2276C498" w14:textId="77777777" w:rsidR="00D5222F" w:rsidRDefault="00D5222F" w:rsidP="009F1009">
            <w:pPr>
              <w:pStyle w:val="TableParagraph"/>
              <w:spacing w:line="225" w:lineRule="exact"/>
              <w:ind w:right="156"/>
              <w:jc w:val="center"/>
              <w:rPr>
                <w:sz w:val="20"/>
              </w:rPr>
            </w:pPr>
            <w:r>
              <w:rPr>
                <w:sz w:val="20"/>
              </w:rPr>
              <w:t>13</w:t>
            </w:r>
          </w:p>
        </w:tc>
        <w:tc>
          <w:tcPr>
            <w:tcW w:w="3407" w:type="dxa"/>
            <w:shd w:val="clear" w:color="auto" w:fill="FFFF00"/>
          </w:tcPr>
          <w:p w14:paraId="4160BCB5" w14:textId="77777777" w:rsidR="00D5222F" w:rsidRPr="00053AD5" w:rsidRDefault="00D5222F" w:rsidP="009F1009">
            <w:pPr>
              <w:pStyle w:val="TableParagraph"/>
              <w:spacing w:before="116"/>
              <w:ind w:left="4"/>
              <w:rPr>
                <w:sz w:val="20"/>
                <w:highlight w:val="yellow"/>
              </w:rPr>
            </w:pPr>
            <w:r w:rsidRPr="00053AD5">
              <w:rPr>
                <w:sz w:val="20"/>
                <w:highlight w:val="yellow"/>
              </w:rPr>
              <w:t>Diriginte</w:t>
            </w:r>
            <w:r w:rsidRPr="00053AD5">
              <w:rPr>
                <w:spacing w:val="-9"/>
                <w:sz w:val="20"/>
                <w:highlight w:val="yellow"/>
              </w:rPr>
              <w:t xml:space="preserve"> </w:t>
            </w:r>
            <w:r w:rsidRPr="00053AD5">
              <w:rPr>
                <w:sz w:val="20"/>
                <w:highlight w:val="yellow"/>
              </w:rPr>
              <w:t>de</w:t>
            </w:r>
            <w:r w:rsidRPr="00053AD5">
              <w:rPr>
                <w:spacing w:val="-9"/>
                <w:sz w:val="20"/>
                <w:highlight w:val="yellow"/>
              </w:rPr>
              <w:t xml:space="preserve"> </w:t>
            </w:r>
            <w:r w:rsidRPr="00053AD5">
              <w:rPr>
                <w:sz w:val="20"/>
                <w:highlight w:val="yellow"/>
              </w:rPr>
              <w:t>șantier</w:t>
            </w:r>
            <w:r>
              <w:rPr>
                <w:sz w:val="20"/>
                <w:highlight w:val="yellow"/>
              </w:rPr>
              <w:t>/RESPONSABIL TEHNIC</w:t>
            </w:r>
            <w:r w:rsidRPr="00053AD5">
              <w:rPr>
                <w:sz w:val="20"/>
                <w:highlight w:val="yellow"/>
              </w:rPr>
              <w:t>-</w:t>
            </w:r>
            <w:r w:rsidRPr="00053AD5">
              <w:rPr>
                <w:spacing w:val="-7"/>
                <w:sz w:val="20"/>
                <w:highlight w:val="yellow"/>
              </w:rPr>
              <w:t xml:space="preserve"> </w:t>
            </w:r>
            <w:r w:rsidRPr="00053AD5">
              <w:rPr>
                <w:sz w:val="20"/>
                <w:highlight w:val="yellow"/>
              </w:rPr>
              <w:t>Agentul</w:t>
            </w:r>
            <w:r w:rsidRPr="00053AD5">
              <w:rPr>
                <w:spacing w:val="-5"/>
                <w:sz w:val="20"/>
                <w:highlight w:val="yellow"/>
              </w:rPr>
              <w:t xml:space="preserve"> </w:t>
            </w:r>
            <w:r w:rsidRPr="00053AD5">
              <w:rPr>
                <w:sz w:val="20"/>
                <w:highlight w:val="yellow"/>
              </w:rPr>
              <w:t>economic</w:t>
            </w:r>
            <w:r w:rsidRPr="00053AD5">
              <w:rPr>
                <w:spacing w:val="-9"/>
                <w:sz w:val="20"/>
                <w:highlight w:val="yellow"/>
              </w:rPr>
              <w:t xml:space="preserve"> </w:t>
            </w:r>
            <w:r w:rsidRPr="00053AD5">
              <w:rPr>
                <w:sz w:val="20"/>
                <w:highlight w:val="yellow"/>
              </w:rPr>
              <w:t>va prezenta legitimația și certificatul de atestare tehnico- profesională valabile</w:t>
            </w:r>
          </w:p>
          <w:p w14:paraId="37343C27" w14:textId="77777777" w:rsidR="00D5222F" w:rsidRPr="00053AD5" w:rsidRDefault="00D5222F" w:rsidP="009F1009">
            <w:pPr>
              <w:pStyle w:val="TableParagraph"/>
              <w:spacing w:before="71" w:line="230" w:lineRule="atLeast"/>
              <w:ind w:left="105"/>
              <w:rPr>
                <w:sz w:val="20"/>
              </w:rPr>
            </w:pPr>
            <w:r w:rsidRPr="00053AD5">
              <w:rPr>
                <w:sz w:val="20"/>
                <w:highlight w:val="yellow"/>
              </w:rPr>
              <w:t>pentru</w:t>
            </w:r>
            <w:r w:rsidRPr="00053AD5">
              <w:rPr>
                <w:spacing w:val="-7"/>
                <w:sz w:val="20"/>
                <w:highlight w:val="yellow"/>
              </w:rPr>
              <w:t xml:space="preserve"> </w:t>
            </w:r>
            <w:r w:rsidRPr="00053AD5">
              <w:rPr>
                <w:sz w:val="20"/>
                <w:highlight w:val="yellow"/>
              </w:rPr>
              <w:t>perioada</w:t>
            </w:r>
            <w:r w:rsidRPr="00053AD5">
              <w:rPr>
                <w:spacing w:val="-5"/>
                <w:sz w:val="20"/>
                <w:highlight w:val="yellow"/>
              </w:rPr>
              <w:t xml:space="preserve"> </w:t>
            </w:r>
            <w:r w:rsidRPr="00053AD5">
              <w:rPr>
                <w:sz w:val="20"/>
                <w:highlight w:val="yellow"/>
              </w:rPr>
              <w:t>executării</w:t>
            </w:r>
            <w:r w:rsidRPr="00053AD5">
              <w:rPr>
                <w:spacing w:val="-8"/>
                <w:sz w:val="20"/>
                <w:highlight w:val="yellow"/>
              </w:rPr>
              <w:t xml:space="preserve"> </w:t>
            </w:r>
            <w:r w:rsidRPr="00053AD5">
              <w:rPr>
                <w:spacing w:val="-2"/>
                <w:sz w:val="20"/>
                <w:highlight w:val="yellow"/>
              </w:rPr>
              <w:t>lucrărilor.</w:t>
            </w:r>
          </w:p>
        </w:tc>
        <w:tc>
          <w:tcPr>
            <w:tcW w:w="4423" w:type="dxa"/>
            <w:shd w:val="clear" w:color="auto" w:fill="FFFF00"/>
          </w:tcPr>
          <w:p w14:paraId="69F47A2F" w14:textId="77777777" w:rsidR="00D5222F" w:rsidRPr="00053AD5" w:rsidRDefault="00D5222F" w:rsidP="009F1009">
            <w:pPr>
              <w:pStyle w:val="TableParagraph"/>
              <w:ind w:left="-10"/>
              <w:rPr>
                <w:sz w:val="20"/>
              </w:rPr>
            </w:pPr>
            <w:r w:rsidRPr="00053AD5">
              <w:rPr>
                <w:sz w:val="20"/>
                <w:highlight w:val="yellow"/>
              </w:rPr>
              <w:t>Cu</w:t>
            </w:r>
            <w:r w:rsidRPr="00053AD5">
              <w:rPr>
                <w:spacing w:val="-6"/>
                <w:sz w:val="20"/>
                <w:highlight w:val="yellow"/>
              </w:rPr>
              <w:t xml:space="preserve"> </w:t>
            </w:r>
            <w:r w:rsidRPr="00053AD5">
              <w:rPr>
                <w:sz w:val="20"/>
                <w:highlight w:val="yellow"/>
              </w:rPr>
              <w:t>aplicarea</w:t>
            </w:r>
            <w:r w:rsidRPr="00053AD5">
              <w:rPr>
                <w:spacing w:val="-5"/>
                <w:sz w:val="20"/>
                <w:highlight w:val="yellow"/>
              </w:rPr>
              <w:t xml:space="preserve"> </w:t>
            </w:r>
            <w:r w:rsidRPr="00053AD5">
              <w:rPr>
                <w:sz w:val="20"/>
                <w:highlight w:val="yellow"/>
              </w:rPr>
              <w:t>semnăturii</w:t>
            </w:r>
            <w:r w:rsidRPr="00053AD5">
              <w:rPr>
                <w:spacing w:val="-7"/>
                <w:sz w:val="20"/>
                <w:highlight w:val="yellow"/>
              </w:rPr>
              <w:t xml:space="preserve"> </w:t>
            </w:r>
            <w:r w:rsidRPr="00053AD5">
              <w:rPr>
                <w:sz w:val="20"/>
                <w:highlight w:val="yellow"/>
              </w:rPr>
              <w:t>electronice</w:t>
            </w:r>
            <w:r w:rsidRPr="00053AD5">
              <w:rPr>
                <w:spacing w:val="-9"/>
                <w:sz w:val="20"/>
                <w:highlight w:val="yellow"/>
              </w:rPr>
              <w:t xml:space="preserve"> </w:t>
            </w:r>
            <w:r w:rsidRPr="00053AD5">
              <w:rPr>
                <w:sz w:val="20"/>
                <w:highlight w:val="yellow"/>
              </w:rPr>
              <w:t>a</w:t>
            </w:r>
            <w:r w:rsidRPr="00053AD5">
              <w:rPr>
                <w:spacing w:val="-9"/>
                <w:sz w:val="20"/>
                <w:highlight w:val="yellow"/>
              </w:rPr>
              <w:t xml:space="preserve"> </w:t>
            </w:r>
            <w:r w:rsidRPr="00053AD5">
              <w:rPr>
                <w:sz w:val="20"/>
                <w:highlight w:val="yellow"/>
              </w:rPr>
              <w:t xml:space="preserve">operatorului </w:t>
            </w:r>
            <w:r w:rsidRPr="00053AD5">
              <w:rPr>
                <w:spacing w:val="-2"/>
                <w:sz w:val="20"/>
                <w:highlight w:val="yellow"/>
              </w:rPr>
              <w:t>economic</w:t>
            </w:r>
          </w:p>
        </w:tc>
        <w:tc>
          <w:tcPr>
            <w:tcW w:w="1182" w:type="dxa"/>
            <w:shd w:val="clear" w:color="auto" w:fill="FFFF00"/>
          </w:tcPr>
          <w:p w14:paraId="63004AFE" w14:textId="77777777" w:rsidR="00D5222F" w:rsidRPr="00053AD5" w:rsidRDefault="00D5222F" w:rsidP="009F1009">
            <w:pPr>
              <w:pStyle w:val="TableParagraph"/>
              <w:spacing w:before="101"/>
              <w:ind w:left="95"/>
              <w:rPr>
                <w:spacing w:val="-5"/>
                <w:sz w:val="20"/>
              </w:rPr>
            </w:pPr>
            <w:r>
              <w:rPr>
                <w:spacing w:val="-5"/>
                <w:sz w:val="20"/>
              </w:rPr>
              <w:t>DA</w:t>
            </w:r>
          </w:p>
        </w:tc>
      </w:tr>
      <w:tr w:rsidR="00D5222F" w14:paraId="4E1D4F68" w14:textId="77777777" w:rsidTr="009F1009">
        <w:trPr>
          <w:trHeight w:hRule="exact" w:val="697"/>
        </w:trPr>
        <w:tc>
          <w:tcPr>
            <w:tcW w:w="570" w:type="dxa"/>
            <w:shd w:val="clear" w:color="auto" w:fill="FFFF00"/>
          </w:tcPr>
          <w:p w14:paraId="35D7474D" w14:textId="77777777" w:rsidR="00D5222F" w:rsidRDefault="00D5222F" w:rsidP="009F1009">
            <w:pPr>
              <w:pStyle w:val="TableParagraph"/>
              <w:spacing w:line="225" w:lineRule="exact"/>
              <w:ind w:right="156"/>
              <w:jc w:val="center"/>
              <w:rPr>
                <w:sz w:val="20"/>
              </w:rPr>
            </w:pPr>
            <w:r>
              <w:rPr>
                <w:sz w:val="20"/>
              </w:rPr>
              <w:t>14</w:t>
            </w:r>
          </w:p>
        </w:tc>
        <w:tc>
          <w:tcPr>
            <w:tcW w:w="3407" w:type="dxa"/>
            <w:shd w:val="clear" w:color="auto" w:fill="FFFF00"/>
          </w:tcPr>
          <w:p w14:paraId="1ED71484" w14:textId="77777777" w:rsidR="00D5222F" w:rsidRPr="00053AD5" w:rsidRDefault="00D5222F" w:rsidP="009F1009">
            <w:pPr>
              <w:pStyle w:val="TableParagraph"/>
              <w:spacing w:before="115"/>
              <w:ind w:left="4"/>
              <w:rPr>
                <w:sz w:val="20"/>
                <w:highlight w:val="yellow"/>
              </w:rPr>
            </w:pPr>
            <w:r w:rsidRPr="00053AD5">
              <w:rPr>
                <w:sz w:val="20"/>
                <w:highlight w:val="yellow"/>
              </w:rPr>
              <w:t>Cerificat/autorizatie</w:t>
            </w:r>
            <w:r w:rsidRPr="00053AD5">
              <w:rPr>
                <w:spacing w:val="-13"/>
                <w:sz w:val="20"/>
                <w:highlight w:val="yellow"/>
              </w:rPr>
              <w:t xml:space="preserve"> </w:t>
            </w:r>
            <w:r w:rsidRPr="00053AD5">
              <w:rPr>
                <w:sz w:val="20"/>
                <w:highlight w:val="yellow"/>
              </w:rPr>
              <w:t>privind</w:t>
            </w:r>
            <w:r w:rsidRPr="00053AD5">
              <w:rPr>
                <w:spacing w:val="-12"/>
                <w:sz w:val="20"/>
                <w:highlight w:val="yellow"/>
              </w:rPr>
              <w:t xml:space="preserve"> </w:t>
            </w:r>
            <w:r w:rsidRPr="00053AD5">
              <w:rPr>
                <w:sz w:val="20"/>
                <w:highlight w:val="yellow"/>
              </w:rPr>
              <w:t>securitatea</w:t>
            </w:r>
            <w:r w:rsidRPr="00053AD5">
              <w:rPr>
                <w:spacing w:val="-11"/>
                <w:sz w:val="20"/>
                <w:highlight w:val="yellow"/>
              </w:rPr>
              <w:t xml:space="preserve"> </w:t>
            </w:r>
            <w:r w:rsidRPr="00053AD5">
              <w:rPr>
                <w:sz w:val="20"/>
                <w:highlight w:val="yellow"/>
              </w:rPr>
              <w:t>si sănătatea in muncă</w:t>
            </w:r>
          </w:p>
          <w:p w14:paraId="3C3AC0A1" w14:textId="77777777" w:rsidR="00D5222F" w:rsidRPr="00053AD5" w:rsidRDefault="00D5222F" w:rsidP="009F1009">
            <w:pPr>
              <w:pStyle w:val="TableParagraph"/>
              <w:ind w:left="4"/>
              <w:rPr>
                <w:spacing w:val="-4"/>
                <w:sz w:val="18"/>
                <w:highlight w:val="yellow"/>
              </w:rPr>
            </w:pPr>
          </w:p>
          <w:p w14:paraId="34FCAE91" w14:textId="77777777" w:rsidR="00D5222F" w:rsidRPr="00053AD5" w:rsidRDefault="00D5222F" w:rsidP="009F1009">
            <w:pPr>
              <w:pStyle w:val="TableParagraph"/>
              <w:spacing w:before="71" w:line="230" w:lineRule="atLeast"/>
              <w:ind w:left="105"/>
              <w:rPr>
                <w:sz w:val="20"/>
              </w:rPr>
            </w:pPr>
          </w:p>
        </w:tc>
        <w:tc>
          <w:tcPr>
            <w:tcW w:w="4423" w:type="dxa"/>
            <w:shd w:val="clear" w:color="auto" w:fill="FFFF00"/>
          </w:tcPr>
          <w:p w14:paraId="5CC1AE7D" w14:textId="77777777" w:rsidR="00D5222F" w:rsidRPr="00053AD5" w:rsidRDefault="00D5222F" w:rsidP="009F1009">
            <w:pPr>
              <w:pStyle w:val="TableParagraph"/>
              <w:ind w:left="-10"/>
              <w:rPr>
                <w:sz w:val="20"/>
              </w:rPr>
            </w:pPr>
            <w:r w:rsidRPr="00053AD5">
              <w:rPr>
                <w:sz w:val="20"/>
                <w:highlight w:val="yellow"/>
              </w:rPr>
              <w:t>Cu</w:t>
            </w:r>
            <w:r w:rsidRPr="00053AD5">
              <w:rPr>
                <w:spacing w:val="-6"/>
                <w:sz w:val="20"/>
                <w:highlight w:val="yellow"/>
              </w:rPr>
              <w:t xml:space="preserve"> </w:t>
            </w:r>
            <w:r w:rsidRPr="00053AD5">
              <w:rPr>
                <w:sz w:val="20"/>
                <w:highlight w:val="yellow"/>
              </w:rPr>
              <w:t>aplicarea</w:t>
            </w:r>
            <w:r w:rsidRPr="00053AD5">
              <w:rPr>
                <w:spacing w:val="-5"/>
                <w:sz w:val="20"/>
                <w:highlight w:val="yellow"/>
              </w:rPr>
              <w:t xml:space="preserve"> </w:t>
            </w:r>
            <w:r w:rsidRPr="00053AD5">
              <w:rPr>
                <w:sz w:val="20"/>
                <w:highlight w:val="yellow"/>
              </w:rPr>
              <w:t>semnăturii</w:t>
            </w:r>
            <w:r w:rsidRPr="00053AD5">
              <w:rPr>
                <w:spacing w:val="-9"/>
                <w:sz w:val="20"/>
                <w:highlight w:val="yellow"/>
              </w:rPr>
              <w:t xml:space="preserve"> </w:t>
            </w:r>
            <w:r w:rsidRPr="00053AD5">
              <w:rPr>
                <w:sz w:val="20"/>
                <w:highlight w:val="yellow"/>
              </w:rPr>
              <w:t>electronice</w:t>
            </w:r>
            <w:r w:rsidRPr="00053AD5">
              <w:rPr>
                <w:spacing w:val="-9"/>
                <w:sz w:val="20"/>
                <w:highlight w:val="yellow"/>
              </w:rPr>
              <w:t xml:space="preserve"> </w:t>
            </w:r>
            <w:r w:rsidRPr="00053AD5">
              <w:rPr>
                <w:sz w:val="20"/>
                <w:highlight w:val="yellow"/>
              </w:rPr>
              <w:t>a</w:t>
            </w:r>
            <w:r w:rsidRPr="00053AD5">
              <w:rPr>
                <w:spacing w:val="-9"/>
                <w:sz w:val="20"/>
                <w:highlight w:val="yellow"/>
              </w:rPr>
              <w:t xml:space="preserve"> </w:t>
            </w:r>
            <w:r w:rsidRPr="00053AD5">
              <w:rPr>
                <w:sz w:val="20"/>
                <w:highlight w:val="yellow"/>
              </w:rPr>
              <w:t xml:space="preserve">operatorului </w:t>
            </w:r>
            <w:r w:rsidRPr="00053AD5">
              <w:rPr>
                <w:spacing w:val="-2"/>
                <w:sz w:val="20"/>
                <w:highlight w:val="yellow"/>
              </w:rPr>
              <w:t>economic</w:t>
            </w:r>
          </w:p>
        </w:tc>
        <w:tc>
          <w:tcPr>
            <w:tcW w:w="1182" w:type="dxa"/>
            <w:shd w:val="clear" w:color="auto" w:fill="FFFF00"/>
          </w:tcPr>
          <w:p w14:paraId="0D4FEBFF" w14:textId="77777777" w:rsidR="00D5222F" w:rsidRPr="00053AD5" w:rsidRDefault="00D5222F" w:rsidP="009F1009">
            <w:pPr>
              <w:pStyle w:val="TableParagraph"/>
              <w:spacing w:before="101"/>
              <w:ind w:left="95"/>
              <w:rPr>
                <w:spacing w:val="-5"/>
                <w:sz w:val="20"/>
              </w:rPr>
            </w:pPr>
            <w:r>
              <w:rPr>
                <w:spacing w:val="-5"/>
                <w:sz w:val="20"/>
              </w:rPr>
              <w:t>DA</w:t>
            </w:r>
          </w:p>
        </w:tc>
      </w:tr>
      <w:tr w:rsidR="00D5222F" w14:paraId="0ED24738" w14:textId="77777777" w:rsidTr="009F1009">
        <w:trPr>
          <w:trHeight w:hRule="exact" w:val="561"/>
        </w:trPr>
        <w:tc>
          <w:tcPr>
            <w:tcW w:w="570" w:type="dxa"/>
            <w:shd w:val="clear" w:color="auto" w:fill="FFFF00"/>
          </w:tcPr>
          <w:p w14:paraId="557C2458" w14:textId="77777777" w:rsidR="00D5222F" w:rsidRDefault="00D5222F" w:rsidP="009F1009">
            <w:pPr>
              <w:pStyle w:val="TableParagraph"/>
              <w:spacing w:line="225" w:lineRule="exact"/>
              <w:ind w:right="156"/>
              <w:jc w:val="center"/>
              <w:rPr>
                <w:sz w:val="20"/>
              </w:rPr>
            </w:pPr>
            <w:r>
              <w:rPr>
                <w:sz w:val="20"/>
              </w:rPr>
              <w:t>15</w:t>
            </w:r>
          </w:p>
        </w:tc>
        <w:tc>
          <w:tcPr>
            <w:tcW w:w="3407" w:type="dxa"/>
            <w:shd w:val="clear" w:color="auto" w:fill="FFFF00"/>
          </w:tcPr>
          <w:p w14:paraId="168B1C76" w14:textId="77777777" w:rsidR="00D5222F" w:rsidRPr="00053AD5" w:rsidRDefault="00D5222F" w:rsidP="009F1009">
            <w:pPr>
              <w:pStyle w:val="TableParagraph"/>
              <w:spacing w:before="71" w:line="230" w:lineRule="atLeast"/>
              <w:ind w:left="105"/>
              <w:rPr>
                <w:sz w:val="20"/>
              </w:rPr>
            </w:pPr>
            <w:r w:rsidRPr="00053AD5">
              <w:rPr>
                <w:sz w:val="20"/>
                <w:highlight w:val="yellow"/>
              </w:rPr>
              <w:t>Declaratie</w:t>
            </w:r>
            <w:r w:rsidRPr="00053AD5">
              <w:rPr>
                <w:spacing w:val="-9"/>
                <w:sz w:val="20"/>
                <w:highlight w:val="yellow"/>
              </w:rPr>
              <w:t xml:space="preserve"> </w:t>
            </w:r>
            <w:r w:rsidRPr="00053AD5">
              <w:rPr>
                <w:sz w:val="20"/>
                <w:highlight w:val="yellow"/>
              </w:rPr>
              <w:t>de</w:t>
            </w:r>
            <w:r w:rsidRPr="00053AD5">
              <w:rPr>
                <w:spacing w:val="48"/>
                <w:sz w:val="20"/>
                <w:highlight w:val="yellow"/>
              </w:rPr>
              <w:t xml:space="preserve"> </w:t>
            </w:r>
            <w:r w:rsidRPr="00053AD5">
              <w:rPr>
                <w:sz w:val="20"/>
                <w:highlight w:val="yellow"/>
              </w:rPr>
              <w:t>Garanție</w:t>
            </w:r>
            <w:r w:rsidRPr="00053AD5">
              <w:rPr>
                <w:spacing w:val="-8"/>
                <w:sz w:val="20"/>
                <w:highlight w:val="yellow"/>
              </w:rPr>
              <w:t xml:space="preserve"> </w:t>
            </w:r>
            <w:r w:rsidRPr="00053AD5">
              <w:rPr>
                <w:sz w:val="20"/>
                <w:highlight w:val="yellow"/>
              </w:rPr>
              <w:t>a</w:t>
            </w:r>
            <w:r w:rsidRPr="00053AD5">
              <w:rPr>
                <w:spacing w:val="-3"/>
                <w:sz w:val="20"/>
                <w:highlight w:val="yellow"/>
              </w:rPr>
              <w:t xml:space="preserve"> </w:t>
            </w:r>
            <w:r w:rsidRPr="00053AD5">
              <w:rPr>
                <w:spacing w:val="-2"/>
                <w:sz w:val="20"/>
                <w:highlight w:val="yellow"/>
              </w:rPr>
              <w:t>obiectului</w:t>
            </w:r>
          </w:p>
        </w:tc>
        <w:tc>
          <w:tcPr>
            <w:tcW w:w="4423" w:type="dxa"/>
            <w:shd w:val="clear" w:color="auto" w:fill="FFFF00"/>
          </w:tcPr>
          <w:p w14:paraId="71CFA232" w14:textId="77777777" w:rsidR="00D5222F" w:rsidRPr="00053AD5" w:rsidRDefault="00D5222F" w:rsidP="009F1009">
            <w:pPr>
              <w:pStyle w:val="TableParagraph"/>
              <w:spacing w:before="116"/>
              <w:ind w:left="-1"/>
              <w:jc w:val="both"/>
              <w:rPr>
                <w:sz w:val="20"/>
                <w:highlight w:val="yellow"/>
              </w:rPr>
            </w:pPr>
            <w:r w:rsidRPr="00053AD5">
              <w:rPr>
                <w:sz w:val="20"/>
                <w:highlight w:val="yellow"/>
              </w:rPr>
              <w:t>semnat</w:t>
            </w:r>
            <w:r w:rsidRPr="00053AD5">
              <w:rPr>
                <w:spacing w:val="-5"/>
                <w:sz w:val="20"/>
                <w:highlight w:val="yellow"/>
              </w:rPr>
              <w:t xml:space="preserve"> </w:t>
            </w:r>
            <w:r w:rsidRPr="00053AD5">
              <w:rPr>
                <w:sz w:val="20"/>
                <w:highlight w:val="yellow"/>
              </w:rPr>
              <w:t>electronic</w:t>
            </w:r>
            <w:r w:rsidRPr="00053AD5">
              <w:rPr>
                <w:spacing w:val="-5"/>
                <w:sz w:val="20"/>
                <w:highlight w:val="yellow"/>
              </w:rPr>
              <w:t xml:space="preserve"> </w:t>
            </w:r>
            <w:r w:rsidRPr="00053AD5">
              <w:rPr>
                <w:sz w:val="20"/>
                <w:highlight w:val="yellow"/>
              </w:rPr>
              <w:t>de</w:t>
            </w:r>
            <w:r w:rsidRPr="00053AD5">
              <w:rPr>
                <w:spacing w:val="-5"/>
                <w:sz w:val="20"/>
                <w:highlight w:val="yellow"/>
              </w:rPr>
              <w:t xml:space="preserve"> </w:t>
            </w:r>
            <w:r w:rsidRPr="00053AD5">
              <w:rPr>
                <w:sz w:val="20"/>
                <w:highlight w:val="yellow"/>
              </w:rPr>
              <w:t>către</w:t>
            </w:r>
            <w:r w:rsidRPr="00053AD5">
              <w:rPr>
                <w:spacing w:val="-5"/>
                <w:sz w:val="20"/>
                <w:highlight w:val="yellow"/>
              </w:rPr>
              <w:t xml:space="preserve"> </w:t>
            </w:r>
            <w:r w:rsidRPr="00053AD5">
              <w:rPr>
                <w:spacing w:val="-2"/>
                <w:sz w:val="20"/>
                <w:highlight w:val="yellow"/>
              </w:rPr>
              <w:t>operatorul</w:t>
            </w:r>
          </w:p>
          <w:p w14:paraId="458E555F" w14:textId="77777777" w:rsidR="00D5222F" w:rsidRPr="00053AD5" w:rsidRDefault="00D5222F" w:rsidP="009F1009">
            <w:pPr>
              <w:pStyle w:val="TableParagraph"/>
              <w:spacing w:before="120"/>
              <w:ind w:left="-1" w:right="521"/>
              <w:jc w:val="both"/>
              <w:rPr>
                <w:sz w:val="20"/>
                <w:highlight w:val="yellow"/>
              </w:rPr>
            </w:pPr>
            <w:r w:rsidRPr="00053AD5">
              <w:rPr>
                <w:sz w:val="20"/>
                <w:highlight w:val="yellow"/>
              </w:rPr>
              <w:t>Pe</w:t>
            </w:r>
            <w:r w:rsidRPr="00053AD5">
              <w:rPr>
                <w:spacing w:val="-5"/>
                <w:sz w:val="20"/>
                <w:highlight w:val="yellow"/>
              </w:rPr>
              <w:t xml:space="preserve"> </w:t>
            </w:r>
            <w:r w:rsidRPr="00053AD5">
              <w:rPr>
                <w:sz w:val="20"/>
                <w:highlight w:val="yellow"/>
              </w:rPr>
              <w:t>o</w:t>
            </w:r>
            <w:r w:rsidRPr="00053AD5">
              <w:rPr>
                <w:spacing w:val="-7"/>
                <w:sz w:val="20"/>
                <w:highlight w:val="yellow"/>
              </w:rPr>
              <w:t xml:space="preserve"> </w:t>
            </w:r>
            <w:r w:rsidRPr="00053AD5">
              <w:rPr>
                <w:sz w:val="20"/>
                <w:highlight w:val="yellow"/>
              </w:rPr>
              <w:t>perioadă</w:t>
            </w:r>
            <w:r w:rsidRPr="00053AD5">
              <w:rPr>
                <w:spacing w:val="-5"/>
                <w:sz w:val="20"/>
                <w:highlight w:val="yellow"/>
              </w:rPr>
              <w:t xml:space="preserve"> </w:t>
            </w:r>
            <w:r w:rsidRPr="00053AD5">
              <w:rPr>
                <w:sz w:val="20"/>
                <w:highlight w:val="yellow"/>
              </w:rPr>
              <w:t>de pînă la 10 ani</w:t>
            </w:r>
            <w:r w:rsidRPr="00053AD5">
              <w:rPr>
                <w:spacing w:val="-5"/>
                <w:sz w:val="20"/>
                <w:highlight w:val="yellow"/>
              </w:rPr>
              <w:t xml:space="preserve"> </w:t>
            </w:r>
            <w:r w:rsidRPr="00053AD5">
              <w:rPr>
                <w:sz w:val="20"/>
                <w:highlight w:val="yellow"/>
              </w:rPr>
              <w:t>de</w:t>
            </w:r>
            <w:r w:rsidRPr="00053AD5">
              <w:rPr>
                <w:spacing w:val="-5"/>
                <w:sz w:val="20"/>
                <w:highlight w:val="yellow"/>
              </w:rPr>
              <w:t xml:space="preserve"> </w:t>
            </w:r>
            <w:r w:rsidRPr="00053AD5">
              <w:rPr>
                <w:sz w:val="20"/>
                <w:highlight w:val="yellow"/>
              </w:rPr>
              <w:t>la semnarea</w:t>
            </w:r>
            <w:r w:rsidRPr="00053AD5">
              <w:rPr>
                <w:spacing w:val="-5"/>
                <w:sz w:val="20"/>
                <w:highlight w:val="yellow"/>
              </w:rPr>
              <w:t xml:space="preserve"> </w:t>
            </w:r>
            <w:r w:rsidRPr="00053AD5">
              <w:rPr>
                <w:sz w:val="20"/>
                <w:highlight w:val="yellow"/>
              </w:rPr>
              <w:t>procesului verbal de recepție la terminarea lucrărilor, cu conditia precum că toate</w:t>
            </w:r>
          </w:p>
          <w:p w14:paraId="006DE513" w14:textId="77777777" w:rsidR="00D5222F" w:rsidRPr="00053AD5" w:rsidRDefault="00D5222F" w:rsidP="009F1009">
            <w:pPr>
              <w:pStyle w:val="TableParagraph"/>
              <w:ind w:left="-10"/>
              <w:rPr>
                <w:sz w:val="20"/>
              </w:rPr>
            </w:pPr>
            <w:r w:rsidRPr="00053AD5">
              <w:rPr>
                <w:sz w:val="20"/>
                <w:highlight w:val="yellow"/>
              </w:rPr>
              <w:t>defectele</w:t>
            </w:r>
            <w:r w:rsidRPr="00053AD5">
              <w:rPr>
                <w:spacing w:val="-4"/>
                <w:sz w:val="20"/>
                <w:highlight w:val="yellow"/>
              </w:rPr>
              <w:t xml:space="preserve"> </w:t>
            </w:r>
            <w:r w:rsidRPr="00053AD5">
              <w:rPr>
                <w:sz w:val="20"/>
                <w:highlight w:val="yellow"/>
              </w:rPr>
              <w:t>vor</w:t>
            </w:r>
            <w:r w:rsidRPr="00053AD5">
              <w:rPr>
                <w:spacing w:val="-1"/>
                <w:sz w:val="20"/>
                <w:highlight w:val="yellow"/>
              </w:rPr>
              <w:t xml:space="preserve"> </w:t>
            </w:r>
            <w:r w:rsidRPr="00053AD5">
              <w:rPr>
                <w:sz w:val="20"/>
                <w:highlight w:val="yellow"/>
              </w:rPr>
              <w:t>fi</w:t>
            </w:r>
            <w:r w:rsidRPr="00053AD5">
              <w:rPr>
                <w:spacing w:val="-4"/>
                <w:sz w:val="20"/>
                <w:highlight w:val="yellow"/>
              </w:rPr>
              <w:t xml:space="preserve"> </w:t>
            </w:r>
            <w:r w:rsidRPr="00053AD5">
              <w:rPr>
                <w:sz w:val="20"/>
                <w:highlight w:val="yellow"/>
              </w:rPr>
              <w:t>înlăturate</w:t>
            </w:r>
            <w:r w:rsidRPr="00053AD5">
              <w:rPr>
                <w:spacing w:val="-8"/>
                <w:sz w:val="20"/>
                <w:highlight w:val="yellow"/>
              </w:rPr>
              <w:t xml:space="preserve"> </w:t>
            </w:r>
            <w:r w:rsidRPr="00053AD5">
              <w:rPr>
                <w:sz w:val="20"/>
                <w:highlight w:val="yellow"/>
              </w:rPr>
              <w:t>din</w:t>
            </w:r>
            <w:r w:rsidRPr="00053AD5">
              <w:rPr>
                <w:spacing w:val="-6"/>
                <w:sz w:val="20"/>
                <w:highlight w:val="yellow"/>
              </w:rPr>
              <w:t xml:space="preserve"> </w:t>
            </w:r>
            <w:r w:rsidRPr="00053AD5">
              <w:rPr>
                <w:sz w:val="20"/>
                <w:highlight w:val="yellow"/>
              </w:rPr>
              <w:t>contul</w:t>
            </w:r>
            <w:r w:rsidRPr="00053AD5">
              <w:rPr>
                <w:spacing w:val="-8"/>
                <w:sz w:val="20"/>
                <w:highlight w:val="yellow"/>
              </w:rPr>
              <w:t xml:space="preserve"> </w:t>
            </w:r>
            <w:r w:rsidRPr="00053AD5">
              <w:rPr>
                <w:sz w:val="20"/>
                <w:highlight w:val="yellow"/>
              </w:rPr>
              <w:t>operatorului economic</w:t>
            </w:r>
            <w:r w:rsidRPr="00053AD5">
              <w:rPr>
                <w:spacing w:val="-5"/>
                <w:sz w:val="20"/>
                <w:highlight w:val="yellow"/>
              </w:rPr>
              <w:t xml:space="preserve"> </w:t>
            </w:r>
            <w:r w:rsidRPr="00053AD5">
              <w:rPr>
                <w:sz w:val="20"/>
                <w:highlight w:val="yellow"/>
              </w:rPr>
              <w:t>– executor de</w:t>
            </w:r>
            <w:r w:rsidRPr="00053AD5">
              <w:rPr>
                <w:spacing w:val="-2"/>
                <w:sz w:val="20"/>
                <w:highlight w:val="yellow"/>
              </w:rPr>
              <w:t xml:space="preserve"> </w:t>
            </w:r>
            <w:r w:rsidRPr="00053AD5">
              <w:rPr>
                <w:sz w:val="20"/>
                <w:highlight w:val="yellow"/>
              </w:rPr>
              <w:t>contract</w:t>
            </w:r>
            <w:r w:rsidRPr="00053AD5">
              <w:rPr>
                <w:spacing w:val="-2"/>
                <w:sz w:val="20"/>
                <w:highlight w:val="yellow"/>
              </w:rPr>
              <w:t xml:space="preserve"> </w:t>
            </w:r>
            <w:r w:rsidRPr="00053AD5">
              <w:rPr>
                <w:sz w:val="20"/>
                <w:highlight w:val="yellow"/>
              </w:rPr>
              <w:t>cu condiția</w:t>
            </w:r>
            <w:r w:rsidRPr="00053AD5">
              <w:rPr>
                <w:spacing w:val="-2"/>
                <w:sz w:val="20"/>
                <w:highlight w:val="yellow"/>
              </w:rPr>
              <w:t xml:space="preserve"> </w:t>
            </w:r>
            <w:r w:rsidRPr="00053AD5">
              <w:rPr>
                <w:sz w:val="20"/>
                <w:highlight w:val="yellow"/>
              </w:rPr>
              <w:t>exploatării</w:t>
            </w:r>
            <w:r w:rsidRPr="00053AD5">
              <w:rPr>
                <w:spacing w:val="-2"/>
                <w:sz w:val="20"/>
                <w:highlight w:val="yellow"/>
              </w:rPr>
              <w:t xml:space="preserve"> </w:t>
            </w:r>
            <w:r w:rsidRPr="00053AD5">
              <w:rPr>
                <w:sz w:val="20"/>
                <w:highlight w:val="yellow"/>
              </w:rPr>
              <w:t>corecte</w:t>
            </w:r>
            <w:r w:rsidRPr="00053AD5">
              <w:rPr>
                <w:spacing w:val="-2"/>
                <w:sz w:val="20"/>
                <w:highlight w:val="yellow"/>
              </w:rPr>
              <w:t xml:space="preserve"> </w:t>
            </w:r>
            <w:r w:rsidRPr="00053AD5">
              <w:rPr>
                <w:sz w:val="20"/>
                <w:highlight w:val="yellow"/>
              </w:rPr>
              <w:t>și cu excepția cazului de forță majoră</w:t>
            </w:r>
          </w:p>
        </w:tc>
        <w:tc>
          <w:tcPr>
            <w:tcW w:w="1182" w:type="dxa"/>
            <w:shd w:val="clear" w:color="auto" w:fill="FFFF00"/>
          </w:tcPr>
          <w:p w14:paraId="12F9A8ED" w14:textId="77777777" w:rsidR="00D5222F" w:rsidRPr="00053AD5" w:rsidRDefault="00D5222F" w:rsidP="009F1009">
            <w:pPr>
              <w:pStyle w:val="TableParagraph"/>
              <w:spacing w:before="101"/>
              <w:ind w:left="95"/>
              <w:rPr>
                <w:spacing w:val="-5"/>
                <w:sz w:val="20"/>
              </w:rPr>
            </w:pPr>
            <w:r>
              <w:rPr>
                <w:spacing w:val="-5"/>
                <w:sz w:val="20"/>
              </w:rPr>
              <w:t>DA</w:t>
            </w:r>
          </w:p>
        </w:tc>
      </w:tr>
    </w:tbl>
    <w:p w14:paraId="3402FA63" w14:textId="77777777" w:rsidR="00D5222F" w:rsidRDefault="00D5222F" w:rsidP="00D5222F">
      <w:pPr>
        <w:spacing w:before="256"/>
      </w:pPr>
    </w:p>
    <w:p w14:paraId="714C6B49" w14:textId="77777777" w:rsidR="00D5222F" w:rsidRDefault="00D5222F" w:rsidP="00D5222F">
      <w:pPr>
        <w:pStyle w:val="a"/>
        <w:widowControl w:val="0"/>
        <w:numPr>
          <w:ilvl w:val="2"/>
          <w:numId w:val="35"/>
        </w:numPr>
        <w:tabs>
          <w:tab w:val="clear" w:pos="1134"/>
          <w:tab w:val="left" w:pos="1347"/>
        </w:tabs>
        <w:autoSpaceDE w:val="0"/>
        <w:autoSpaceDN w:val="0"/>
        <w:ind w:left="644"/>
        <w:jc w:val="left"/>
      </w:pPr>
      <w:r>
        <w:rPr>
          <w:b/>
        </w:rPr>
        <w:t>Garanția</w:t>
      </w:r>
      <w:r>
        <w:rPr>
          <w:b/>
          <w:spacing w:val="-4"/>
        </w:rPr>
        <w:t xml:space="preserve"> </w:t>
      </w:r>
      <w:r>
        <w:rPr>
          <w:b/>
        </w:rPr>
        <w:t>pentru</w:t>
      </w:r>
      <w:r>
        <w:rPr>
          <w:b/>
          <w:spacing w:val="-2"/>
        </w:rPr>
        <w:t xml:space="preserve"> </w:t>
      </w:r>
      <w:r>
        <w:rPr>
          <w:b/>
        </w:rPr>
        <w:t>ofertă</w:t>
      </w:r>
      <w:r>
        <w:rPr>
          <w:b/>
          <w:spacing w:val="-2"/>
        </w:rPr>
        <w:t xml:space="preserve"> </w:t>
      </w:r>
      <w:r>
        <w:rPr>
          <w:b/>
        </w:rPr>
        <w:t>0%</w:t>
      </w:r>
      <w:r>
        <w:rPr>
          <w:b/>
          <w:spacing w:val="-6"/>
        </w:rPr>
        <w:t xml:space="preserve"> </w:t>
      </w:r>
      <w:r>
        <w:rPr>
          <w:b/>
        </w:rPr>
        <w:t>din</w:t>
      </w:r>
      <w:r>
        <w:rPr>
          <w:b/>
          <w:spacing w:val="-1"/>
        </w:rPr>
        <w:t xml:space="preserve"> </w:t>
      </w:r>
      <w:r>
        <w:rPr>
          <w:b/>
        </w:rPr>
        <w:t>valoarea</w:t>
      </w:r>
      <w:r>
        <w:rPr>
          <w:b/>
          <w:spacing w:val="-1"/>
        </w:rPr>
        <w:t xml:space="preserve"> </w:t>
      </w:r>
      <w:r>
        <w:rPr>
          <w:b/>
        </w:rPr>
        <w:t>ofertei</w:t>
      </w:r>
      <w:r>
        <w:rPr>
          <w:b/>
          <w:spacing w:val="5"/>
        </w:rPr>
        <w:t xml:space="preserve"> </w:t>
      </w:r>
      <w:r>
        <w:rPr>
          <w:b/>
        </w:rPr>
        <w:t>–</w:t>
      </w:r>
      <w:r>
        <w:rPr>
          <w:b/>
          <w:spacing w:val="-2"/>
        </w:rPr>
        <w:t xml:space="preserve"> </w:t>
      </w:r>
      <w:r>
        <w:rPr>
          <w:b/>
        </w:rPr>
        <w:t>nu</w:t>
      </w:r>
      <w:r>
        <w:rPr>
          <w:b/>
          <w:spacing w:val="-1"/>
        </w:rPr>
        <w:t xml:space="preserve"> </w:t>
      </w:r>
      <w:r>
        <w:t>se</w:t>
      </w:r>
      <w:r>
        <w:rPr>
          <w:spacing w:val="-2"/>
        </w:rPr>
        <w:t xml:space="preserve"> prezintă</w:t>
      </w:r>
    </w:p>
    <w:p w14:paraId="1BBCC45F" w14:textId="77777777" w:rsidR="00D5222F" w:rsidRDefault="00D5222F" w:rsidP="00D5222F">
      <w:pPr>
        <w:pStyle w:val="a"/>
        <w:widowControl w:val="0"/>
        <w:numPr>
          <w:ilvl w:val="2"/>
          <w:numId w:val="35"/>
        </w:numPr>
        <w:tabs>
          <w:tab w:val="clear" w:pos="1134"/>
          <w:tab w:val="left" w:pos="1347"/>
        </w:tabs>
        <w:autoSpaceDE w:val="0"/>
        <w:autoSpaceDN w:val="0"/>
        <w:spacing w:before="125" w:line="237" w:lineRule="auto"/>
        <w:ind w:left="644" w:right="685"/>
        <w:jc w:val="left"/>
      </w:pPr>
      <w:r>
        <w:rPr>
          <w:b/>
        </w:rPr>
        <w:t>Termenul de garanție a lucrărilor:</w:t>
      </w:r>
      <w:r>
        <w:rPr>
          <w:b/>
          <w:spacing w:val="25"/>
        </w:rPr>
        <w:t xml:space="preserve"> </w:t>
      </w:r>
      <w:r>
        <w:t>Pe o perioadă de pînă la 10 ani de la semnarea procesului</w:t>
      </w:r>
      <w:r>
        <w:rPr>
          <w:spacing w:val="40"/>
        </w:rPr>
        <w:t xml:space="preserve"> </w:t>
      </w:r>
      <w:r>
        <w:t>verbal de recepție la terminarea lucrărilor.</w:t>
      </w:r>
    </w:p>
    <w:p w14:paraId="33C64183" w14:textId="77777777" w:rsidR="00D5222F" w:rsidRDefault="00D5222F" w:rsidP="00D5222F">
      <w:pPr>
        <w:pStyle w:val="a"/>
        <w:widowControl w:val="0"/>
        <w:numPr>
          <w:ilvl w:val="2"/>
          <w:numId w:val="35"/>
        </w:numPr>
        <w:tabs>
          <w:tab w:val="clear" w:pos="1134"/>
          <w:tab w:val="left" w:pos="1347"/>
        </w:tabs>
        <w:autoSpaceDE w:val="0"/>
        <w:autoSpaceDN w:val="0"/>
        <w:spacing w:before="123" w:line="275" w:lineRule="exact"/>
        <w:ind w:left="644"/>
        <w:jc w:val="left"/>
      </w:pPr>
      <w:r>
        <w:rPr>
          <w:b/>
        </w:rPr>
        <w:t>Garanția</w:t>
      </w:r>
      <w:r>
        <w:rPr>
          <w:b/>
          <w:spacing w:val="-4"/>
        </w:rPr>
        <w:t xml:space="preserve"> </w:t>
      </w:r>
      <w:r>
        <w:rPr>
          <w:b/>
        </w:rPr>
        <w:t>de</w:t>
      </w:r>
      <w:r>
        <w:rPr>
          <w:b/>
          <w:spacing w:val="-2"/>
        </w:rPr>
        <w:t xml:space="preserve"> </w:t>
      </w:r>
      <w:r>
        <w:rPr>
          <w:b/>
        </w:rPr>
        <w:t>bună</w:t>
      </w:r>
      <w:r>
        <w:rPr>
          <w:b/>
          <w:spacing w:val="-6"/>
        </w:rPr>
        <w:t xml:space="preserve"> </w:t>
      </w:r>
      <w:r>
        <w:rPr>
          <w:b/>
        </w:rPr>
        <w:t>execuție</w:t>
      </w:r>
      <w:r>
        <w:rPr>
          <w:b/>
          <w:spacing w:val="-3"/>
        </w:rPr>
        <w:t xml:space="preserve"> </w:t>
      </w:r>
      <w:r>
        <w:rPr>
          <w:b/>
        </w:rPr>
        <w:t>a</w:t>
      </w:r>
      <w:r>
        <w:rPr>
          <w:b/>
          <w:spacing w:val="-1"/>
        </w:rPr>
        <w:t xml:space="preserve"> </w:t>
      </w:r>
      <w:r>
        <w:rPr>
          <w:b/>
        </w:rPr>
        <w:t>contractului,</w:t>
      </w:r>
      <w:r>
        <w:rPr>
          <w:b/>
          <w:spacing w:val="7"/>
        </w:rPr>
        <w:t xml:space="preserve"> </w:t>
      </w:r>
      <w:r>
        <w:rPr>
          <w:color w:val="2C2C2D"/>
        </w:rPr>
        <w:t>cuantumul</w:t>
      </w:r>
      <w:r>
        <w:rPr>
          <w:color w:val="2C2C2D"/>
          <w:spacing w:val="-10"/>
        </w:rPr>
        <w:t xml:space="preserve"> </w:t>
      </w:r>
      <w:r>
        <w:rPr>
          <w:color w:val="2C2C2D"/>
        </w:rPr>
        <w:t>5% din</w:t>
      </w:r>
      <w:r>
        <w:rPr>
          <w:color w:val="2C2C2D"/>
          <w:spacing w:val="-1"/>
        </w:rPr>
        <w:t xml:space="preserve"> </w:t>
      </w:r>
      <w:r>
        <w:rPr>
          <w:color w:val="2C2C2D"/>
          <w:spacing w:val="-2"/>
        </w:rPr>
        <w:t>valoarea</w:t>
      </w:r>
    </w:p>
    <w:p w14:paraId="57CBFFA0" w14:textId="77777777" w:rsidR="00D5222F" w:rsidRPr="00194E7B" w:rsidRDefault="00D5222F" w:rsidP="00D5222F">
      <w:pPr>
        <w:pStyle w:val="a"/>
        <w:shd w:val="clear" w:color="auto" w:fill="FFFFFF"/>
        <w:tabs>
          <w:tab w:val="left" w:pos="-284"/>
        </w:tabs>
        <w:ind w:left="720" w:firstLine="0"/>
        <w:rPr>
          <w:color w:val="000000" w:themeColor="text1"/>
          <w:lang w:val="ro-MD" w:eastAsia="it-IT"/>
        </w:rPr>
      </w:pPr>
      <w:r w:rsidRPr="00194E7B">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1A9071" w14:textId="77777777" w:rsidR="00D5222F" w:rsidRPr="00194E7B" w:rsidRDefault="00D5222F" w:rsidP="00D5222F">
      <w:pPr>
        <w:pStyle w:val="a"/>
        <w:shd w:val="clear" w:color="auto" w:fill="FFFFFF"/>
        <w:tabs>
          <w:tab w:val="left" w:pos="-284"/>
        </w:tabs>
        <w:ind w:left="720" w:firstLine="0"/>
        <w:rPr>
          <w:color w:val="000000" w:themeColor="text1"/>
          <w:lang w:val="ro-MD" w:eastAsia="it-IT"/>
        </w:rPr>
      </w:pPr>
      <w:r w:rsidRPr="000F5CAF">
        <w:rPr>
          <w:color w:val="000000" w:themeColor="text1"/>
          <w:highlight w:val="yellow"/>
          <w:lang w:val="ro-MD" w:eastAsia="it-IT"/>
        </w:rPr>
        <w:lastRenderedPageBreak/>
        <w:t>2) rețineri succesive directe din plata cuvenită pentru facturile fiscale înaintate;</w:t>
      </w:r>
    </w:p>
    <w:p w14:paraId="3E24076F" w14:textId="77777777" w:rsidR="00D5222F" w:rsidRPr="00194E7B" w:rsidRDefault="00D5222F" w:rsidP="00D5222F">
      <w:pPr>
        <w:pStyle w:val="a"/>
        <w:tabs>
          <w:tab w:val="left" w:pos="-284"/>
          <w:tab w:val="left" w:pos="360"/>
          <w:tab w:val="left" w:pos="462"/>
          <w:tab w:val="left" w:pos="960"/>
        </w:tabs>
        <w:spacing w:after="120"/>
        <w:ind w:left="720" w:firstLine="0"/>
        <w:rPr>
          <w:bCs/>
          <w:color w:val="000000" w:themeColor="text1"/>
          <w:lang w:val="ro-MD" w:eastAsia="it-IT"/>
        </w:rPr>
      </w:pPr>
      <w:r w:rsidRPr="00194E7B">
        <w:rPr>
          <w:color w:val="000000" w:themeColor="text1"/>
          <w:lang w:val="ro-MD" w:eastAsia="it-IT"/>
        </w:rPr>
        <w:t>3</w:t>
      </w:r>
      <w:r w:rsidRPr="00194E7B">
        <w:rPr>
          <w:bCs/>
          <w:color w:val="000000" w:themeColor="text1"/>
          <w:lang w:val="ro-MD" w:eastAsia="it-IT"/>
        </w:rPr>
        <w:t>) transfer pe contul autorității contractante.</w:t>
      </w:r>
    </w:p>
    <w:p w14:paraId="073DF2A3" w14:textId="77777777" w:rsidR="00D5222F" w:rsidRPr="00194E7B" w:rsidRDefault="00D5222F" w:rsidP="00D5222F">
      <w:pPr>
        <w:spacing w:line="242" w:lineRule="auto"/>
        <w:ind w:left="1347" w:right="534"/>
        <w:rPr>
          <w:lang w:val="ro-MD"/>
        </w:rPr>
      </w:pPr>
    </w:p>
    <w:p w14:paraId="6E920B5D" w14:textId="77777777" w:rsidR="00D5222F" w:rsidRDefault="00D5222F" w:rsidP="00D5222F">
      <w:pPr>
        <w:pStyle w:val="a"/>
        <w:widowControl w:val="0"/>
        <w:numPr>
          <w:ilvl w:val="2"/>
          <w:numId w:val="35"/>
        </w:numPr>
        <w:tabs>
          <w:tab w:val="clear" w:pos="1134"/>
          <w:tab w:val="left" w:pos="1347"/>
        </w:tabs>
        <w:autoSpaceDE w:val="0"/>
        <w:autoSpaceDN w:val="0"/>
        <w:spacing w:before="118"/>
        <w:ind w:left="644" w:right="680"/>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termen de 5 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14:paraId="73CAD8CE" w14:textId="77777777" w:rsidR="00D5222F" w:rsidRDefault="00D5222F" w:rsidP="00D5222F">
      <w:pPr>
        <w:jc w:val="both"/>
      </w:pPr>
    </w:p>
    <w:p w14:paraId="47EC57F0" w14:textId="77777777" w:rsidR="00D5222F" w:rsidRDefault="00D5222F" w:rsidP="00D5222F">
      <w:pPr>
        <w:pStyle w:val="a"/>
        <w:widowControl w:val="0"/>
        <w:numPr>
          <w:ilvl w:val="2"/>
          <w:numId w:val="35"/>
        </w:numPr>
        <w:tabs>
          <w:tab w:val="clear" w:pos="1134"/>
          <w:tab w:val="left" w:pos="1265"/>
        </w:tabs>
        <w:autoSpaceDE w:val="0"/>
        <w:autoSpaceDN w:val="0"/>
        <w:spacing w:before="70"/>
        <w:ind w:left="644" w:right="694"/>
        <w:jc w:val="left"/>
      </w:pPr>
      <w:r>
        <w:rPr>
          <w:b/>
        </w:rPr>
        <w:t xml:space="preserve">Motivul recurgerii la procedura accelerată/obisnuită </w:t>
      </w:r>
      <w:r>
        <w:t>(în cazul licitației deschise, restrânse și a procedurii</w:t>
      </w:r>
      <w:r>
        <w:rPr>
          <w:spacing w:val="-8"/>
        </w:rPr>
        <w:t xml:space="preserve"> </w:t>
      </w:r>
      <w:r>
        <w:t>negociate),</w:t>
      </w:r>
      <w:r>
        <w:rPr>
          <w:spacing w:val="-1"/>
        </w:rPr>
        <w:t xml:space="preserve"> LP/</w:t>
      </w:r>
      <w:r>
        <w:t>COP</w:t>
      </w:r>
      <w:r>
        <w:rPr>
          <w:spacing w:val="-3"/>
        </w:rPr>
        <w:t xml:space="preserve"> </w:t>
      </w:r>
      <w:r>
        <w:t>deschise</w:t>
      </w:r>
      <w:r>
        <w:rPr>
          <w:spacing w:val="-4"/>
        </w:rPr>
        <w:t xml:space="preserve"> </w:t>
      </w:r>
      <w:r>
        <w:t>conform</w:t>
      </w:r>
      <w:r>
        <w:rPr>
          <w:spacing w:val="-11"/>
        </w:rPr>
        <w:t xml:space="preserve"> </w:t>
      </w:r>
      <w:r>
        <w:t>HG</w:t>
      </w:r>
      <w:r>
        <w:rPr>
          <w:spacing w:val="-4"/>
        </w:rPr>
        <w:t xml:space="preserve"> </w:t>
      </w:r>
      <w:r>
        <w:t>638/2020,</w:t>
      </w:r>
      <w:r>
        <w:rPr>
          <w:spacing w:val="-1"/>
        </w:rPr>
        <w:t xml:space="preserve"> </w:t>
      </w:r>
      <w:r>
        <w:t>suma</w:t>
      </w:r>
      <w:r>
        <w:rPr>
          <w:spacing w:val="-4"/>
        </w:rPr>
        <w:t xml:space="preserve"> </w:t>
      </w:r>
      <w:r>
        <w:t xml:space="preserve">depățește </w:t>
      </w:r>
      <w:r>
        <w:rPr>
          <w:color w:val="333333"/>
        </w:rPr>
        <w:t>valoarea</w:t>
      </w:r>
      <w:r>
        <w:rPr>
          <w:color w:val="333333"/>
          <w:spacing w:val="-4"/>
        </w:rPr>
        <w:t xml:space="preserve"> </w:t>
      </w:r>
      <w:r>
        <w:rPr>
          <w:color w:val="333333"/>
        </w:rPr>
        <w:t>estimată a contractului</w:t>
      </w:r>
      <w:r>
        <w:rPr>
          <w:color w:val="333333"/>
          <w:spacing w:val="-2"/>
        </w:rPr>
        <w:t xml:space="preserve"> </w:t>
      </w:r>
      <w:r>
        <w:rPr>
          <w:color w:val="333333"/>
        </w:rPr>
        <w:t>de achiziție publică de lucrări</w:t>
      </w:r>
      <w:r>
        <w:rPr>
          <w:color w:val="333333"/>
          <w:spacing w:val="-2"/>
        </w:rPr>
        <w:t xml:space="preserve"> </w:t>
      </w:r>
      <w:r>
        <w:rPr>
          <w:color w:val="333333"/>
        </w:rPr>
        <w:t>ce urmează a fi atribuită este egală sau mai mare decât cea prevăzută la art. 2 alin. (3) din Legea nr. 131/2015</w:t>
      </w:r>
    </w:p>
    <w:p w14:paraId="50F66AD4" w14:textId="77777777" w:rsidR="00D5222F" w:rsidRDefault="00D5222F" w:rsidP="00D5222F">
      <w:pPr>
        <w:pStyle w:val="a"/>
        <w:widowControl w:val="0"/>
        <w:numPr>
          <w:ilvl w:val="2"/>
          <w:numId w:val="35"/>
        </w:numPr>
        <w:tabs>
          <w:tab w:val="clear" w:pos="1134"/>
          <w:tab w:val="left" w:pos="1265"/>
        </w:tabs>
        <w:autoSpaceDE w:val="0"/>
        <w:autoSpaceDN w:val="0"/>
        <w:spacing w:before="133" w:line="232" w:lineRule="auto"/>
        <w:ind w:left="644" w:right="1001"/>
        <w:jc w:val="left"/>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4"/>
        </w:rPr>
        <w:t xml:space="preserve"> </w:t>
      </w:r>
      <w:r>
        <w:rPr>
          <w:b/>
        </w:rPr>
        <w:t>(dacă</w:t>
      </w:r>
      <w:r>
        <w:rPr>
          <w:b/>
          <w:spacing w:val="-3"/>
        </w:rPr>
        <w:t xml:space="preserve"> </w:t>
      </w:r>
      <w:r>
        <w:rPr>
          <w:b/>
        </w:rPr>
        <w:t>este</w:t>
      </w:r>
      <w:r>
        <w:rPr>
          <w:b/>
          <w:spacing w:val="-4"/>
        </w:rPr>
        <w:t xml:space="preserve"> </w:t>
      </w:r>
      <w:r>
        <w:rPr>
          <w:b/>
        </w:rPr>
        <w:t>cazul</w:t>
      </w:r>
      <w:r>
        <w:rPr>
          <w:b/>
          <w:spacing w:val="-8"/>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t>nu sunt</w:t>
      </w:r>
    </w:p>
    <w:p w14:paraId="186D1C49" w14:textId="77777777" w:rsidR="00D5222F" w:rsidRDefault="00D5222F" w:rsidP="00D5222F">
      <w:pPr>
        <w:jc w:val="both"/>
      </w:pPr>
    </w:p>
    <w:p w14:paraId="2CE2EB1F" w14:textId="77777777" w:rsidR="00D5222F" w:rsidRDefault="00D5222F" w:rsidP="00D5222F">
      <w:pPr>
        <w:pStyle w:val="a"/>
        <w:widowControl w:val="0"/>
        <w:numPr>
          <w:ilvl w:val="2"/>
          <w:numId w:val="35"/>
        </w:numPr>
        <w:tabs>
          <w:tab w:val="clear" w:pos="1134"/>
          <w:tab w:val="left" w:pos="1265"/>
        </w:tabs>
        <w:autoSpaceDE w:val="0"/>
        <w:autoSpaceDN w:val="0"/>
        <w:spacing w:before="130" w:line="272" w:lineRule="exact"/>
        <w:ind w:left="644"/>
        <w:jc w:val="left"/>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14:paraId="1862CC7F" w14:textId="77777777" w:rsidR="00D5222F" w:rsidRDefault="00D5222F" w:rsidP="00D5222F">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14BDB83" w14:textId="77777777" w:rsidR="00D5222F" w:rsidRDefault="00D5222F" w:rsidP="00D5222F">
      <w:pPr>
        <w:pStyle w:val="a"/>
        <w:widowControl w:val="0"/>
        <w:numPr>
          <w:ilvl w:val="2"/>
          <w:numId w:val="35"/>
        </w:numPr>
        <w:tabs>
          <w:tab w:val="clear" w:pos="1134"/>
          <w:tab w:val="left" w:pos="1265"/>
        </w:tabs>
        <w:autoSpaceDE w:val="0"/>
        <w:autoSpaceDN w:val="0"/>
        <w:spacing w:before="122"/>
        <w:ind w:left="644"/>
        <w:jc w:val="left"/>
      </w:pPr>
      <w:r>
        <w:rPr>
          <w:b/>
        </w:rPr>
        <w:t>Ofertele</w:t>
      </w:r>
      <w:r>
        <w:rPr>
          <w:b/>
          <w:spacing w:val="-3"/>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valută</w:t>
      </w:r>
      <w:r>
        <w:rPr>
          <w:b/>
          <w:spacing w:val="3"/>
        </w:rPr>
        <w:t xml:space="preserve"> </w:t>
      </w:r>
      <w:r>
        <w:rPr>
          <w:spacing w:val="-5"/>
        </w:rPr>
        <w:t>md</w:t>
      </w:r>
    </w:p>
    <w:p w14:paraId="7630ECFB" w14:textId="77777777" w:rsidR="00D5222F" w:rsidRDefault="00D5222F" w:rsidP="00D5222F">
      <w:pPr>
        <w:pStyle w:val="a"/>
        <w:widowControl w:val="0"/>
        <w:numPr>
          <w:ilvl w:val="2"/>
          <w:numId w:val="35"/>
        </w:numPr>
        <w:tabs>
          <w:tab w:val="clear" w:pos="1134"/>
          <w:tab w:val="left" w:pos="1265"/>
        </w:tabs>
        <w:autoSpaceDE w:val="0"/>
        <w:autoSpaceDN w:val="0"/>
        <w:spacing w:before="118" w:line="242" w:lineRule="auto"/>
        <w:ind w:left="644" w:right="1291"/>
        <w:jc w:val="left"/>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14:paraId="4E004275" w14:textId="77777777" w:rsidR="00D5222F" w:rsidRDefault="00D5222F" w:rsidP="00D5222F">
      <w:pPr>
        <w:pStyle w:val="a"/>
        <w:widowControl w:val="0"/>
        <w:numPr>
          <w:ilvl w:val="2"/>
          <w:numId w:val="35"/>
        </w:numPr>
        <w:tabs>
          <w:tab w:val="clear" w:pos="1134"/>
          <w:tab w:val="left" w:pos="1265"/>
        </w:tabs>
        <w:autoSpaceDE w:val="0"/>
        <w:autoSpaceDN w:val="0"/>
        <w:spacing w:before="122" w:line="237" w:lineRule="auto"/>
        <w:ind w:left="644" w:right="999"/>
        <w:jc w:val="left"/>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14:paraId="7B026448" w14:textId="77777777" w:rsidR="00D5222F" w:rsidRDefault="00D5222F" w:rsidP="00D5222F">
      <w:pPr>
        <w:pStyle w:val="a"/>
        <w:widowControl w:val="0"/>
        <w:numPr>
          <w:ilvl w:val="2"/>
          <w:numId w:val="35"/>
        </w:numPr>
        <w:tabs>
          <w:tab w:val="clear" w:pos="1134"/>
          <w:tab w:val="left" w:pos="1265"/>
        </w:tabs>
        <w:autoSpaceDE w:val="0"/>
        <w:autoSpaceDN w:val="0"/>
        <w:spacing w:before="123"/>
        <w:ind w:left="644"/>
        <w:jc w:val="left"/>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14:paraId="25CE1FEF" w14:textId="77777777" w:rsidR="00D5222F" w:rsidRDefault="00D5222F" w:rsidP="00D5222F">
      <w:pPr>
        <w:spacing w:before="118" w:line="343" w:lineRule="auto"/>
        <w:ind w:left="843" w:right="2815"/>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14:paraId="6FABDE60" w14:textId="77777777" w:rsidR="00D5222F" w:rsidRDefault="00D5222F" w:rsidP="00D5222F">
      <w:pPr>
        <w:pStyle w:val="a"/>
        <w:widowControl w:val="0"/>
        <w:numPr>
          <w:ilvl w:val="2"/>
          <w:numId w:val="35"/>
        </w:numPr>
        <w:tabs>
          <w:tab w:val="clear" w:pos="1134"/>
          <w:tab w:val="left" w:pos="1265"/>
        </w:tabs>
        <w:autoSpaceDE w:val="0"/>
        <w:autoSpaceDN w:val="0"/>
        <w:spacing w:before="8"/>
        <w:ind w:left="644"/>
        <w:jc w:val="left"/>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14:paraId="2F7EFED0" w14:textId="77777777" w:rsidR="00D5222F" w:rsidRDefault="00D5222F" w:rsidP="00D5222F">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60247CE" w14:textId="77777777" w:rsidR="00D5222F" w:rsidRDefault="00D5222F" w:rsidP="00D5222F">
      <w:pPr>
        <w:pStyle w:val="a"/>
        <w:widowControl w:val="0"/>
        <w:numPr>
          <w:ilvl w:val="2"/>
          <w:numId w:val="35"/>
        </w:numPr>
        <w:tabs>
          <w:tab w:val="clear" w:pos="1134"/>
          <w:tab w:val="left" w:pos="1265"/>
        </w:tabs>
        <w:autoSpaceDE w:val="0"/>
        <w:autoSpaceDN w:val="0"/>
        <w:spacing w:before="128"/>
        <w:ind w:left="644"/>
        <w:jc w:val="left"/>
        <w:rPr>
          <w:b/>
        </w:rPr>
      </w:pPr>
      <w:r>
        <w:rPr>
          <w:b/>
        </w:rPr>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60</w:t>
      </w:r>
      <w:r>
        <w:rPr>
          <w:b/>
          <w:spacing w:val="-1"/>
        </w:rPr>
        <w:t xml:space="preserve"> </w:t>
      </w:r>
      <w:r>
        <w:rPr>
          <w:b/>
          <w:spacing w:val="-4"/>
        </w:rPr>
        <w:t>zile</w:t>
      </w:r>
    </w:p>
    <w:p w14:paraId="1089864D" w14:textId="77777777" w:rsidR="00D5222F" w:rsidRDefault="00D5222F" w:rsidP="00D5222F">
      <w:pPr>
        <w:pStyle w:val="a"/>
        <w:widowControl w:val="0"/>
        <w:numPr>
          <w:ilvl w:val="2"/>
          <w:numId w:val="35"/>
        </w:numPr>
        <w:tabs>
          <w:tab w:val="clear" w:pos="1134"/>
          <w:tab w:val="left" w:pos="1692"/>
        </w:tabs>
        <w:autoSpaceDE w:val="0"/>
        <w:autoSpaceDN w:val="0"/>
        <w:spacing w:before="96" w:line="237" w:lineRule="auto"/>
        <w:ind w:left="644" w:right="1067"/>
        <w:jc w:val="left"/>
      </w:pPr>
      <w:r>
        <w:rPr>
          <w:b/>
        </w:rPr>
        <w:t xml:space="preserve"> Locul deschiderii ofertelor: </w:t>
      </w:r>
      <w:r>
        <w:rPr>
          <w:i/>
        </w:rPr>
        <w:t xml:space="preserve">Conform publicării din SIA RSAP M-Tender </w:t>
      </w:r>
      <w:r>
        <w:t>(SIA RSAP sau adresa deschiderii)</w:t>
      </w:r>
    </w:p>
    <w:p w14:paraId="06F1F0FF" w14:textId="77777777" w:rsidR="00D5222F" w:rsidRDefault="00D5222F" w:rsidP="00D5222F">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AB722E2" w14:textId="77777777" w:rsidR="00D5222F" w:rsidRDefault="00D5222F" w:rsidP="00D5222F">
      <w:pPr>
        <w:pStyle w:val="a"/>
        <w:widowControl w:val="0"/>
        <w:numPr>
          <w:ilvl w:val="2"/>
          <w:numId w:val="35"/>
        </w:numPr>
        <w:tabs>
          <w:tab w:val="clear" w:pos="1134"/>
          <w:tab w:val="left" w:pos="1265"/>
        </w:tabs>
        <w:autoSpaceDE w:val="0"/>
        <w:autoSpaceDN w:val="0"/>
        <w:spacing w:before="123" w:line="273" w:lineRule="exact"/>
        <w:ind w:left="644"/>
        <w:jc w:val="left"/>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14:paraId="2EC1ED14" w14:textId="77777777" w:rsidR="00D5222F" w:rsidRDefault="00D5222F" w:rsidP="00D5222F">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0B0DBD9" w14:textId="77777777" w:rsidR="00D5222F" w:rsidRDefault="00D5222F" w:rsidP="00D5222F">
      <w:pPr>
        <w:pStyle w:val="a"/>
        <w:widowControl w:val="0"/>
        <w:numPr>
          <w:ilvl w:val="2"/>
          <w:numId w:val="35"/>
        </w:numPr>
        <w:tabs>
          <w:tab w:val="clear" w:pos="1134"/>
          <w:tab w:val="left" w:pos="1265"/>
        </w:tabs>
        <w:autoSpaceDE w:val="0"/>
        <w:autoSpaceDN w:val="0"/>
        <w:spacing w:before="111"/>
        <w:ind w:left="644"/>
        <w:jc w:val="left"/>
      </w:pPr>
      <w:r>
        <w:rPr>
          <w:b/>
        </w:rPr>
        <w:t>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14:paraId="7BEF0DE3" w14:textId="77777777" w:rsidR="00D5222F" w:rsidRDefault="00D5222F" w:rsidP="00D5222F">
      <w:pPr>
        <w:pStyle w:val="a"/>
        <w:widowControl w:val="0"/>
        <w:numPr>
          <w:ilvl w:val="2"/>
          <w:numId w:val="35"/>
        </w:numPr>
        <w:tabs>
          <w:tab w:val="clear" w:pos="1134"/>
          <w:tab w:val="left" w:pos="1328"/>
        </w:tabs>
        <w:autoSpaceDE w:val="0"/>
        <w:autoSpaceDN w:val="0"/>
        <w:spacing w:before="14" w:line="232" w:lineRule="auto"/>
        <w:ind w:left="644" w:right="834"/>
        <w:jc w:val="left"/>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14:paraId="1CF4B98C" w14:textId="77777777" w:rsidR="00D5222F" w:rsidRDefault="00D5222F" w:rsidP="00D5222F">
      <w:pPr>
        <w:pStyle w:val="a"/>
        <w:widowControl w:val="0"/>
        <w:numPr>
          <w:ilvl w:val="2"/>
          <w:numId w:val="35"/>
        </w:numPr>
        <w:tabs>
          <w:tab w:val="clear" w:pos="1134"/>
          <w:tab w:val="left" w:pos="1265"/>
        </w:tabs>
        <w:autoSpaceDE w:val="0"/>
        <w:autoSpaceDN w:val="0"/>
        <w:spacing w:before="130" w:line="272" w:lineRule="exact"/>
        <w:ind w:left="644"/>
        <w:jc w:val="left"/>
        <w:rPr>
          <w:b/>
        </w:rPr>
      </w:pPr>
      <w:r>
        <w:rPr>
          <w:b/>
        </w:rPr>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14:paraId="737F01E7" w14:textId="77777777" w:rsidR="00D5222F" w:rsidRDefault="00D5222F" w:rsidP="00D5222F">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6A78F726" w14:textId="77777777" w:rsidR="00D5222F" w:rsidRDefault="00D5222F" w:rsidP="00D5222F">
      <w:pPr>
        <w:spacing w:before="5" w:line="237" w:lineRule="auto"/>
        <w:ind w:left="843" w:right="1557"/>
        <w:rPr>
          <w:i/>
        </w:rPr>
      </w:pPr>
      <w:r>
        <w:rPr>
          <w:i/>
        </w:rPr>
        <w:lastRenderedPageBreak/>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3DAE4CF0" w14:textId="77777777" w:rsidR="00D5222F" w:rsidRDefault="00D5222F" w:rsidP="00D5222F">
      <w:pPr>
        <w:pStyle w:val="a"/>
        <w:widowControl w:val="0"/>
        <w:numPr>
          <w:ilvl w:val="2"/>
          <w:numId w:val="35"/>
        </w:numPr>
        <w:tabs>
          <w:tab w:val="clear" w:pos="1134"/>
          <w:tab w:val="left" w:pos="1265"/>
        </w:tabs>
        <w:autoSpaceDE w:val="0"/>
        <w:autoSpaceDN w:val="0"/>
        <w:spacing w:before="130" w:line="237" w:lineRule="auto"/>
        <w:ind w:left="644" w:right="928"/>
        <w:jc w:val="left"/>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14:paraId="62CA6EC0" w14:textId="77777777" w:rsidR="00D5222F" w:rsidRDefault="00D5222F" w:rsidP="00D5222F">
      <w:pPr>
        <w:pStyle w:val="a"/>
        <w:widowControl w:val="0"/>
        <w:numPr>
          <w:ilvl w:val="2"/>
          <w:numId w:val="35"/>
        </w:numPr>
        <w:tabs>
          <w:tab w:val="clear" w:pos="1134"/>
          <w:tab w:val="left" w:pos="1265"/>
        </w:tabs>
        <w:autoSpaceDE w:val="0"/>
        <w:autoSpaceDN w:val="0"/>
        <w:spacing w:before="127" w:line="237" w:lineRule="auto"/>
        <w:ind w:left="644" w:right="1169"/>
        <w:jc w:val="left"/>
      </w:pPr>
      <w:r>
        <w:rPr>
          <w:b/>
        </w:rPr>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14:paraId="0B07943E" w14:textId="77777777" w:rsidR="00D5222F" w:rsidRDefault="00D5222F" w:rsidP="00D5222F">
      <w:pPr>
        <w:pStyle w:val="a"/>
        <w:widowControl w:val="0"/>
        <w:numPr>
          <w:ilvl w:val="2"/>
          <w:numId w:val="35"/>
        </w:numPr>
        <w:tabs>
          <w:tab w:val="clear" w:pos="1134"/>
          <w:tab w:val="left" w:pos="1265"/>
        </w:tabs>
        <w:autoSpaceDE w:val="0"/>
        <w:autoSpaceDN w:val="0"/>
        <w:spacing w:before="123" w:line="242" w:lineRule="auto"/>
        <w:ind w:left="644" w:right="831"/>
        <w:jc w:val="left"/>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publicat un astfel de anunţ: nu este</w:t>
      </w:r>
    </w:p>
    <w:p w14:paraId="3CCED5DB" w14:textId="77777777" w:rsidR="00D5222F" w:rsidRDefault="00D5222F" w:rsidP="00D5222F">
      <w:pPr>
        <w:pStyle w:val="a"/>
        <w:widowControl w:val="0"/>
        <w:numPr>
          <w:ilvl w:val="2"/>
          <w:numId w:val="35"/>
        </w:numPr>
        <w:tabs>
          <w:tab w:val="clear" w:pos="1134"/>
          <w:tab w:val="left" w:pos="1265"/>
        </w:tabs>
        <w:autoSpaceDE w:val="0"/>
        <w:autoSpaceDN w:val="0"/>
        <w:spacing w:before="110"/>
        <w:ind w:left="644"/>
        <w:jc w:val="left"/>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w:t>
      </w:r>
      <w:r>
        <w:rPr>
          <w:spacing w:val="-2"/>
        </w:rPr>
        <w:t xml:space="preserve"> 09-10.04.2026</w:t>
      </w:r>
    </w:p>
    <w:p w14:paraId="65EF0966" w14:textId="77777777" w:rsidR="00D5222F" w:rsidRDefault="00D5222F" w:rsidP="00D5222F">
      <w:pPr>
        <w:pStyle w:val="a"/>
        <w:widowControl w:val="0"/>
        <w:numPr>
          <w:ilvl w:val="2"/>
          <w:numId w:val="35"/>
        </w:numPr>
        <w:tabs>
          <w:tab w:val="clear" w:pos="1134"/>
          <w:tab w:val="left" w:pos="1265"/>
        </w:tabs>
        <w:autoSpaceDE w:val="0"/>
        <w:autoSpaceDN w:val="0"/>
        <w:spacing w:before="127"/>
        <w:ind w:left="644"/>
        <w:jc w:val="left"/>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14:paraId="1E487BE7" w14:textId="77777777" w:rsidR="00D5222F" w:rsidRDefault="00D5222F" w:rsidP="00D5222F">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5222F" w14:paraId="4D18D136" w14:textId="77777777" w:rsidTr="009F1009">
        <w:trPr>
          <w:trHeight w:val="253"/>
        </w:trPr>
        <w:tc>
          <w:tcPr>
            <w:tcW w:w="5186" w:type="dxa"/>
          </w:tcPr>
          <w:p w14:paraId="5DC60B55" w14:textId="77777777" w:rsidR="00D5222F" w:rsidRDefault="00D5222F" w:rsidP="009F1009">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11ADA17C" w14:textId="77777777" w:rsidR="00D5222F" w:rsidRDefault="00D5222F" w:rsidP="009F1009">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4C1EE32D" w14:textId="77777777" w:rsidR="00D5222F" w:rsidRDefault="00D5222F" w:rsidP="00D5222F">
      <w:pPr>
        <w:spacing w:line="233" w:lineRule="exact"/>
        <w:sectPr w:rsidR="00D5222F" w:rsidSect="00121DF7">
          <w:type w:val="continuous"/>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D5222F" w14:paraId="16C9B8AA" w14:textId="77777777" w:rsidTr="009F1009">
        <w:trPr>
          <w:trHeight w:val="503"/>
        </w:trPr>
        <w:tc>
          <w:tcPr>
            <w:tcW w:w="5186" w:type="dxa"/>
          </w:tcPr>
          <w:p w14:paraId="57FE1807" w14:textId="77777777" w:rsidR="00D5222F" w:rsidRDefault="00D5222F" w:rsidP="009F1009">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49ECA6D9" w14:textId="77777777" w:rsidR="00D5222F" w:rsidRDefault="00D5222F" w:rsidP="009F1009">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D5222F" w14:paraId="487A1B67" w14:textId="77777777" w:rsidTr="009F1009">
        <w:trPr>
          <w:trHeight w:val="253"/>
        </w:trPr>
        <w:tc>
          <w:tcPr>
            <w:tcW w:w="5186" w:type="dxa"/>
          </w:tcPr>
          <w:p w14:paraId="53BDFF77" w14:textId="77777777" w:rsidR="00D5222F" w:rsidRDefault="00D5222F" w:rsidP="009F1009">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3AFE4A6D" w14:textId="77777777" w:rsidR="00D5222F" w:rsidRDefault="00D5222F" w:rsidP="009F1009">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D5222F" w14:paraId="7424BDC1" w14:textId="77777777" w:rsidTr="009F1009">
        <w:trPr>
          <w:trHeight w:val="254"/>
        </w:trPr>
        <w:tc>
          <w:tcPr>
            <w:tcW w:w="5186" w:type="dxa"/>
          </w:tcPr>
          <w:p w14:paraId="0F7A162A" w14:textId="77777777" w:rsidR="00D5222F" w:rsidRDefault="00D5222F" w:rsidP="009F1009">
            <w:pPr>
              <w:pStyle w:val="TableParagraph"/>
              <w:spacing w:line="234" w:lineRule="exact"/>
              <w:ind w:left="393"/>
            </w:pPr>
            <w:r>
              <w:t>facturarea</w:t>
            </w:r>
            <w:r>
              <w:rPr>
                <w:spacing w:val="-5"/>
              </w:rPr>
              <w:t xml:space="preserve"> </w:t>
            </w:r>
            <w:r>
              <w:rPr>
                <w:spacing w:val="-2"/>
              </w:rPr>
              <w:t>electronică</w:t>
            </w:r>
          </w:p>
        </w:tc>
        <w:tc>
          <w:tcPr>
            <w:tcW w:w="3717" w:type="dxa"/>
          </w:tcPr>
          <w:p w14:paraId="59B0F145" w14:textId="77777777" w:rsidR="00D5222F" w:rsidRDefault="00D5222F" w:rsidP="009F1009">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D5222F" w14:paraId="2EE190BA" w14:textId="77777777" w:rsidTr="009F1009">
        <w:trPr>
          <w:trHeight w:val="254"/>
        </w:trPr>
        <w:tc>
          <w:tcPr>
            <w:tcW w:w="5186" w:type="dxa"/>
          </w:tcPr>
          <w:p w14:paraId="40907F36" w14:textId="77777777" w:rsidR="00D5222F" w:rsidRDefault="00D5222F" w:rsidP="009F1009">
            <w:pPr>
              <w:pStyle w:val="TableParagraph"/>
              <w:spacing w:line="235" w:lineRule="exact"/>
              <w:ind w:left="393"/>
            </w:pPr>
            <w:r>
              <w:t>plățile</w:t>
            </w:r>
            <w:r>
              <w:rPr>
                <w:spacing w:val="-6"/>
              </w:rPr>
              <w:t xml:space="preserve"> </w:t>
            </w:r>
            <w:r>
              <w:rPr>
                <w:spacing w:val="-2"/>
              </w:rPr>
              <w:t>electronice</w:t>
            </w:r>
          </w:p>
        </w:tc>
        <w:tc>
          <w:tcPr>
            <w:tcW w:w="3717" w:type="dxa"/>
          </w:tcPr>
          <w:p w14:paraId="026D1C41" w14:textId="77777777" w:rsidR="00D5222F" w:rsidRDefault="00D5222F" w:rsidP="009F1009">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1E7A025F" w14:textId="77777777" w:rsidR="00D5222F" w:rsidRDefault="00D5222F" w:rsidP="00D5222F">
      <w:pPr>
        <w:spacing w:before="226"/>
        <w:rPr>
          <w:b/>
        </w:rPr>
      </w:pPr>
    </w:p>
    <w:p w14:paraId="49B9B5FA" w14:textId="77777777" w:rsidR="00D5222F" w:rsidRDefault="00D5222F" w:rsidP="00D5222F">
      <w:pPr>
        <w:pStyle w:val="a"/>
        <w:widowControl w:val="0"/>
        <w:numPr>
          <w:ilvl w:val="2"/>
          <w:numId w:val="35"/>
        </w:numPr>
        <w:tabs>
          <w:tab w:val="clear" w:pos="1134"/>
          <w:tab w:val="left" w:pos="1347"/>
        </w:tabs>
        <w:autoSpaceDE w:val="0"/>
        <w:autoSpaceDN w:val="0"/>
        <w:ind w:left="644" w:right="689"/>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14:paraId="74870BE3" w14:textId="77777777" w:rsidR="00D5222F" w:rsidRDefault="00D5222F" w:rsidP="00D5222F">
      <w:pPr>
        <w:pStyle w:val="a"/>
        <w:widowControl w:val="0"/>
        <w:numPr>
          <w:ilvl w:val="2"/>
          <w:numId w:val="35"/>
        </w:numPr>
        <w:tabs>
          <w:tab w:val="clear" w:pos="1134"/>
          <w:tab w:val="left" w:pos="986"/>
        </w:tabs>
        <w:autoSpaceDE w:val="0"/>
        <w:autoSpaceDN w:val="0"/>
        <w:spacing w:before="128"/>
        <w:ind w:left="644"/>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14:paraId="7BDFFC05" w14:textId="77777777" w:rsidR="00D5222F" w:rsidRDefault="00D5222F" w:rsidP="00D5222F">
      <w:pPr>
        <w:jc w:val="both"/>
      </w:pPr>
    </w:p>
    <w:p w14:paraId="5AD4560F" w14:textId="77777777" w:rsidR="00D5222F" w:rsidRDefault="00D5222F" w:rsidP="00D5222F">
      <w:pPr>
        <w:jc w:val="both"/>
      </w:pPr>
    </w:p>
    <w:p w14:paraId="1EF65C3C" w14:textId="77777777" w:rsidR="00D5222F" w:rsidRDefault="00D5222F" w:rsidP="00D5222F">
      <w:pPr>
        <w:jc w:val="both"/>
      </w:pPr>
    </w:p>
    <w:p w14:paraId="6C3D3B04" w14:textId="77777777" w:rsidR="00D5222F" w:rsidRPr="00CF3409" w:rsidRDefault="00D5222F" w:rsidP="00D5222F">
      <w:pPr>
        <w:spacing w:before="143"/>
        <w:ind w:left="559"/>
        <w:rPr>
          <w:sz w:val="28"/>
          <w:szCs w:val="28"/>
        </w:rPr>
      </w:pPr>
      <w:r w:rsidRPr="00CF3409">
        <w:rPr>
          <w:b/>
          <w:sz w:val="28"/>
          <w:szCs w:val="28"/>
        </w:rPr>
        <w:t>Conducătorul</w:t>
      </w:r>
      <w:r w:rsidRPr="00CF3409">
        <w:rPr>
          <w:b/>
          <w:spacing w:val="-11"/>
          <w:sz w:val="28"/>
          <w:szCs w:val="28"/>
        </w:rPr>
        <w:t xml:space="preserve"> </w:t>
      </w:r>
      <w:r w:rsidRPr="00CF3409">
        <w:rPr>
          <w:b/>
          <w:sz w:val="28"/>
          <w:szCs w:val="28"/>
        </w:rPr>
        <w:t>grupului de</w:t>
      </w:r>
      <w:r w:rsidRPr="00CF3409">
        <w:rPr>
          <w:b/>
          <w:spacing w:val="-1"/>
          <w:sz w:val="28"/>
          <w:szCs w:val="28"/>
        </w:rPr>
        <w:t xml:space="preserve"> lucru </w:t>
      </w:r>
    </w:p>
    <w:p w14:paraId="040E04C3" w14:textId="77777777" w:rsidR="00D5222F" w:rsidRPr="00CF3409" w:rsidRDefault="00D5222F" w:rsidP="00D5222F">
      <w:pPr>
        <w:spacing w:before="143"/>
        <w:ind w:left="559"/>
        <w:rPr>
          <w:sz w:val="28"/>
          <w:szCs w:val="28"/>
        </w:rPr>
      </w:pPr>
      <w:r w:rsidRPr="00CF3409">
        <w:rPr>
          <w:sz w:val="28"/>
          <w:szCs w:val="28"/>
        </w:rPr>
        <w:t xml:space="preserve"> </w:t>
      </w:r>
    </w:p>
    <w:p w14:paraId="28D96D81" w14:textId="77777777" w:rsidR="00D5222F" w:rsidRPr="00CF3409" w:rsidRDefault="00D5222F" w:rsidP="00D5222F">
      <w:pPr>
        <w:spacing w:before="143"/>
        <w:ind w:left="559"/>
        <w:rPr>
          <w:b/>
          <w:bCs/>
          <w:sz w:val="28"/>
          <w:szCs w:val="28"/>
        </w:rPr>
        <w:sectPr w:rsidR="00D5222F" w:rsidRPr="00CF3409">
          <w:type w:val="continuous"/>
          <w:pgSz w:w="11910" w:h="16840"/>
          <w:pgMar w:top="1240" w:right="160" w:bottom="280" w:left="1140" w:header="720" w:footer="720" w:gutter="0"/>
          <w:cols w:space="720"/>
        </w:sectPr>
      </w:pPr>
      <w:r w:rsidRPr="00CF3409">
        <w:rPr>
          <w:b/>
          <w:bCs/>
          <w:sz w:val="28"/>
          <w:szCs w:val="28"/>
        </w:rPr>
        <w:t>Ella</w:t>
      </w:r>
      <w:r w:rsidRPr="00CF3409">
        <w:rPr>
          <w:b/>
          <w:bCs/>
          <w:spacing w:val="-4"/>
          <w:sz w:val="28"/>
          <w:szCs w:val="28"/>
        </w:rPr>
        <w:t xml:space="preserve"> Ursu </w:t>
      </w:r>
      <w:r w:rsidRPr="00CF3409">
        <w:rPr>
          <w:b/>
          <w:bCs/>
          <w:spacing w:val="-1"/>
          <w:sz w:val="28"/>
          <w:szCs w:val="28"/>
        </w:rPr>
        <w:t>__________________</w:t>
      </w:r>
    </w:p>
    <w:p w14:paraId="6370E1ED" w14:textId="77777777" w:rsidR="00AE7A29" w:rsidRDefault="00AE7A29" w:rsidP="00AE7A29">
      <w:pPr>
        <w:rPr>
          <w:sz w:val="20"/>
        </w:rPr>
        <w:sectPr w:rsidR="00AE7A29">
          <w:type w:val="continuous"/>
          <w:pgSz w:w="11910" w:h="16840"/>
          <w:pgMar w:top="1240" w:right="160" w:bottom="280" w:left="1140" w:header="720" w:footer="720" w:gutter="0"/>
          <w:cols w:space="720"/>
        </w:sectPr>
      </w:pPr>
      <w:bookmarkStart w:id="45" w:name="_GoBack"/>
      <w:bookmarkEnd w:id="45"/>
    </w:p>
    <w:p w14:paraId="20CA1DF3" w14:textId="77777777" w:rsidR="00935E1A" w:rsidRDefault="00935E1A" w:rsidP="00006D6D">
      <w:pPr>
        <w:tabs>
          <w:tab w:val="left" w:pos="284"/>
          <w:tab w:val="left" w:pos="426"/>
          <w:tab w:val="decimal" w:pos="8364"/>
        </w:tabs>
        <w:spacing w:after="120" w:line="276" w:lineRule="auto"/>
        <w:ind w:left="-284" w:right="-142" w:firstLine="284"/>
        <w:jc w:val="both"/>
        <w:rPr>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678AEEFB" w14:textId="77777777" w:rsidR="00935E1A" w:rsidRDefault="00211C74" w:rsidP="00935E1A">
      <w:pPr>
        <w:shd w:val="clear" w:color="auto" w:fill="FFFFFF" w:themeFill="background1"/>
        <w:spacing w:before="120"/>
        <w:rPr>
          <w:b/>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p>
    <w:p w14:paraId="57FF08D2" w14:textId="2A334CDC" w:rsidR="00935E1A" w:rsidRPr="0011701B" w:rsidRDefault="00935E1A" w:rsidP="00935E1A">
      <w:pPr>
        <w:ind w:right="567"/>
        <w:rPr>
          <w:b/>
          <w:sz w:val="28"/>
          <w:szCs w:val="28"/>
          <w:lang w:eastAsia="ru-RU"/>
        </w:rPr>
      </w:pPr>
      <w:r w:rsidRPr="0011701B">
        <w:rPr>
          <w:b/>
          <w:sz w:val="28"/>
          <w:szCs w:val="28"/>
          <w:lang w:eastAsia="ru-RU"/>
        </w:rPr>
        <w:t xml:space="preserve">privind achiziționare: </w:t>
      </w:r>
    </w:p>
    <w:p w14:paraId="360BECF4" w14:textId="3C320F8A" w:rsidR="00211C74" w:rsidRPr="00FF430B" w:rsidRDefault="00E706C1" w:rsidP="00935E1A">
      <w:pPr>
        <w:shd w:val="clear" w:color="auto" w:fill="FFFFFF" w:themeFill="background1"/>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8" w:name="_Toc449692097"/>
      <w:bookmarkEnd w:id="47"/>
    </w:p>
    <w:p w14:paraId="11715572" w14:textId="60DD87FA" w:rsidR="00081146" w:rsidRDefault="00081146" w:rsidP="00EF48E0">
      <w:pPr>
        <w:spacing w:after="200" w:line="276" w:lineRule="auto"/>
        <w:rPr>
          <w:lang w:eastAsia="zh-CN"/>
        </w:rPr>
      </w:pPr>
    </w:p>
    <w:p w14:paraId="6E0240DF" w14:textId="77777777" w:rsidR="00935E1A" w:rsidRDefault="00935E1A" w:rsidP="00EF48E0">
      <w:pPr>
        <w:spacing w:after="200" w:line="276" w:lineRule="auto"/>
        <w:rPr>
          <w:lang w:eastAsia="zh-CN"/>
        </w:rPr>
      </w:pPr>
    </w:p>
    <w:p w14:paraId="677F8A05" w14:textId="77777777" w:rsidR="00935E1A" w:rsidRDefault="00935E1A" w:rsidP="00EF48E0">
      <w:pPr>
        <w:spacing w:after="200" w:line="276" w:lineRule="auto"/>
        <w:rPr>
          <w:lang w:eastAsia="zh-CN"/>
        </w:rPr>
      </w:pPr>
    </w:p>
    <w:p w14:paraId="63EB4698" w14:textId="29EC8A88" w:rsidR="002927B7" w:rsidRDefault="002927B7" w:rsidP="005E6485">
      <w:pPr>
        <w:spacing w:after="200" w:line="276" w:lineRule="auto"/>
        <w:rPr>
          <w:lang w:eastAsia="zh-CN"/>
        </w:rPr>
      </w:pPr>
    </w:p>
    <w:p w14:paraId="728B4112" w14:textId="6A9C3954" w:rsidR="00570692" w:rsidRDefault="00570692" w:rsidP="005E6485">
      <w:pPr>
        <w:spacing w:after="200" w:line="276" w:lineRule="auto"/>
        <w:rPr>
          <w:lang w:eastAsia="zh-CN"/>
        </w:rPr>
      </w:pPr>
    </w:p>
    <w:p w14:paraId="06504953" w14:textId="523D0E5E" w:rsidR="00570692" w:rsidRDefault="00570692" w:rsidP="005E6485">
      <w:pPr>
        <w:spacing w:after="200" w:line="276" w:lineRule="auto"/>
        <w:rPr>
          <w:lang w:eastAsia="zh-CN"/>
        </w:rPr>
      </w:pPr>
    </w:p>
    <w:p w14:paraId="0B5D0FBB" w14:textId="0C313BC6" w:rsidR="00DC2D88" w:rsidRDefault="00DC2D88" w:rsidP="005E6485">
      <w:pPr>
        <w:spacing w:after="200" w:line="276" w:lineRule="auto"/>
        <w:rPr>
          <w:lang w:eastAsia="zh-CN"/>
        </w:rPr>
      </w:pPr>
    </w:p>
    <w:p w14:paraId="57CECF4E" w14:textId="33F3BBE7" w:rsidR="00DC2D88" w:rsidRDefault="00DC2D88" w:rsidP="005E6485">
      <w:pPr>
        <w:spacing w:after="200" w:line="276" w:lineRule="auto"/>
        <w:rPr>
          <w:lang w:eastAsia="zh-CN"/>
        </w:rPr>
      </w:pPr>
    </w:p>
    <w:p w14:paraId="287C5B38" w14:textId="45C44611" w:rsidR="00DC2D88" w:rsidRDefault="00DC2D88" w:rsidP="005E6485">
      <w:pPr>
        <w:spacing w:after="200" w:line="276" w:lineRule="auto"/>
        <w:rPr>
          <w:lang w:eastAsia="zh-CN"/>
        </w:rPr>
      </w:pPr>
    </w:p>
    <w:p w14:paraId="15C0C209" w14:textId="1EE08E2A" w:rsidR="00DC2D88" w:rsidRDefault="00DC2D88" w:rsidP="005E6485">
      <w:pPr>
        <w:spacing w:after="200" w:line="276" w:lineRule="auto"/>
        <w:rPr>
          <w:lang w:eastAsia="zh-CN"/>
        </w:rPr>
      </w:pPr>
    </w:p>
    <w:p w14:paraId="27BAB242" w14:textId="77777777" w:rsidR="00DC2D88" w:rsidRDefault="00DC2D88" w:rsidP="005E6485">
      <w:pPr>
        <w:spacing w:after="200" w:line="276" w:lineRule="auto"/>
        <w:rPr>
          <w:lang w:eastAsia="zh-CN"/>
        </w:rPr>
      </w:pPr>
    </w:p>
    <w:p w14:paraId="60419BD7" w14:textId="50046FB4" w:rsidR="00570692" w:rsidRDefault="00570692" w:rsidP="005E6485">
      <w:pPr>
        <w:spacing w:after="200" w:line="276" w:lineRule="auto"/>
        <w:rPr>
          <w:lang w:eastAsia="zh-CN"/>
        </w:rPr>
      </w:pPr>
    </w:p>
    <w:p w14:paraId="553E3C1C" w14:textId="4F94D157" w:rsidR="00570692" w:rsidRDefault="00570692" w:rsidP="005E6485">
      <w:pPr>
        <w:spacing w:after="200" w:line="276" w:lineRule="auto"/>
        <w:rPr>
          <w:lang w:eastAsia="zh-CN"/>
        </w:rPr>
      </w:pPr>
    </w:p>
    <w:p w14:paraId="1B2FE846" w14:textId="17EE8DF7" w:rsidR="00570692" w:rsidRDefault="00570692" w:rsidP="005E6485">
      <w:pPr>
        <w:spacing w:after="200" w:line="276" w:lineRule="auto"/>
        <w:rPr>
          <w:lang w:eastAsia="zh-CN"/>
        </w:rPr>
      </w:pPr>
    </w:p>
    <w:p w14:paraId="35C8E99D" w14:textId="77777777" w:rsidR="00570692" w:rsidRPr="00FF430B" w:rsidRDefault="00570692"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22DEC7F2" w14:textId="77777777" w:rsidR="00935E1A" w:rsidRDefault="00935E1A" w:rsidP="00F43D02">
      <w:pPr>
        <w:jc w:val="both"/>
        <w:rPr>
          <w:rFonts w:eastAsia="PMingLiU"/>
          <w:lang w:eastAsia="zh-CN"/>
        </w:rPr>
      </w:pPr>
    </w:p>
    <w:p w14:paraId="57A9587E" w14:textId="77777777" w:rsidR="00935E1A" w:rsidRDefault="00935E1A" w:rsidP="00F43D02">
      <w:pPr>
        <w:jc w:val="both"/>
        <w:rPr>
          <w:rFonts w:eastAsia="PMingLiU"/>
          <w:lang w:eastAsia="zh-CN"/>
        </w:rPr>
      </w:pPr>
    </w:p>
    <w:p w14:paraId="16B4C1DA" w14:textId="77777777" w:rsidR="00935E1A" w:rsidRDefault="00935E1A" w:rsidP="00F43D02">
      <w:pPr>
        <w:jc w:val="both"/>
        <w:rPr>
          <w:rFonts w:eastAsia="PMingLiU"/>
          <w:lang w:eastAsia="zh-CN"/>
        </w:rPr>
      </w:pPr>
    </w:p>
    <w:p w14:paraId="2F7D8723" w14:textId="77777777" w:rsidR="00935E1A" w:rsidRDefault="00935E1A" w:rsidP="00F43D02">
      <w:pPr>
        <w:jc w:val="both"/>
        <w:rPr>
          <w:rFonts w:eastAsia="PMingLiU"/>
          <w:lang w:eastAsia="zh-CN"/>
        </w:rPr>
      </w:pPr>
    </w:p>
    <w:p w14:paraId="7DB6135E" w14:textId="77777777" w:rsidR="00935E1A" w:rsidRDefault="00935E1A" w:rsidP="00F43D02">
      <w:pPr>
        <w:jc w:val="both"/>
        <w:rPr>
          <w:rFonts w:eastAsia="PMingLiU"/>
          <w:lang w:eastAsia="zh-CN"/>
        </w:rPr>
      </w:pPr>
    </w:p>
    <w:p w14:paraId="4D11EC31" w14:textId="77777777" w:rsidR="00935E1A" w:rsidRDefault="00935E1A" w:rsidP="00F43D02">
      <w:pPr>
        <w:jc w:val="both"/>
        <w:rPr>
          <w:rFonts w:eastAsia="PMingLiU"/>
          <w:lang w:eastAsia="zh-CN"/>
        </w:rPr>
      </w:pPr>
    </w:p>
    <w:p w14:paraId="439EF522" w14:textId="77777777" w:rsidR="00935E1A" w:rsidRDefault="00935E1A" w:rsidP="00F43D02">
      <w:pPr>
        <w:jc w:val="both"/>
        <w:rPr>
          <w:rFonts w:eastAsia="PMingLiU"/>
          <w:lang w:eastAsia="zh-CN"/>
        </w:rPr>
      </w:pPr>
    </w:p>
    <w:p w14:paraId="442EF151" w14:textId="77777777" w:rsidR="00935E1A" w:rsidRDefault="00935E1A" w:rsidP="00F43D02">
      <w:pPr>
        <w:jc w:val="both"/>
        <w:rPr>
          <w:rFonts w:eastAsia="PMingLiU"/>
          <w:lang w:eastAsia="zh-CN"/>
        </w:rPr>
      </w:pPr>
    </w:p>
    <w:p w14:paraId="57EC93B4" w14:textId="77777777" w:rsidR="00935E1A" w:rsidRDefault="00935E1A"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5BB947B7" w14:textId="77777777" w:rsidR="00A83B06" w:rsidRDefault="00A83B06" w:rsidP="00A83B06">
      <w:pPr>
        <w:rPr>
          <w:rFonts w:eastAsia="PMingLiU"/>
          <w:lang w:eastAsia="zh-CN"/>
        </w:rPr>
      </w:pPr>
      <w:bookmarkStart w:id="50" w:name="_Toc449692109"/>
      <w:bookmarkEnd w:id="49"/>
    </w:p>
    <w:p w14:paraId="3ADEE15C" w14:textId="77777777" w:rsidR="00AE7A29" w:rsidRPr="00FF430B" w:rsidRDefault="00AE7A29" w:rsidP="00AE7A2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13784CC8" w14:textId="77777777" w:rsidR="00AE7A29" w:rsidRPr="00FF430B" w:rsidRDefault="00AE7A29" w:rsidP="00AE7A29">
      <w:pPr>
        <w:jc w:val="right"/>
        <w:rPr>
          <w:noProof w:val="0"/>
          <w:lang w:val="ro-MD"/>
        </w:rPr>
      </w:pPr>
      <w:r w:rsidRPr="00FF430B">
        <w:rPr>
          <w:noProof w:val="0"/>
          <w:lang w:val="ro-MD"/>
        </w:rPr>
        <w:t>la Documentația standard nr._____</w:t>
      </w:r>
    </w:p>
    <w:p w14:paraId="09265DA4" w14:textId="77777777" w:rsidR="00AE7A29" w:rsidRPr="00FF430B" w:rsidRDefault="00AE7A29" w:rsidP="00AE7A29">
      <w:pPr>
        <w:jc w:val="right"/>
        <w:rPr>
          <w:noProof w:val="0"/>
          <w:lang w:val="ro-MD"/>
        </w:rPr>
      </w:pPr>
      <w:r w:rsidRPr="00FF430B">
        <w:rPr>
          <w:noProof w:val="0"/>
          <w:lang w:val="ro-MD"/>
        </w:rPr>
        <w:t>din “____” ________ 20___</w:t>
      </w:r>
    </w:p>
    <w:p w14:paraId="1FE30CE9" w14:textId="77777777" w:rsidR="00AE7A29" w:rsidRPr="00FF430B" w:rsidRDefault="00AE7A29" w:rsidP="00AE7A29">
      <w:pPr>
        <w:rPr>
          <w:rFonts w:eastAsia="PMingLiU"/>
          <w:b/>
          <w:lang w:val="ro-MD" w:eastAsia="zh-CN"/>
        </w:rPr>
      </w:pPr>
    </w:p>
    <w:p w14:paraId="64730030" w14:textId="77777777" w:rsidR="00AE7A29" w:rsidRPr="00FF430B" w:rsidRDefault="00AE7A29" w:rsidP="00AE7A29">
      <w:pPr>
        <w:jc w:val="center"/>
        <w:rPr>
          <w:rFonts w:eastAsia="PMingLiU"/>
          <w:b/>
          <w:noProof w:val="0"/>
          <w:lang w:val="ro-MD" w:eastAsia="zh-CN"/>
        </w:rPr>
      </w:pPr>
      <w:r w:rsidRPr="00FF430B">
        <w:rPr>
          <w:rFonts w:eastAsia="PMingLiU"/>
          <w:b/>
          <w:lang w:val="ro-MD" w:eastAsia="zh-CN"/>
        </w:rPr>
        <w:t>DECLARAȚIE</w:t>
      </w:r>
    </w:p>
    <w:p w14:paraId="2ADB1E76" w14:textId="77777777" w:rsidR="00AE7A29" w:rsidRPr="00FF430B" w:rsidRDefault="00AE7A29" w:rsidP="00AE7A29">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32C535C" w14:textId="77777777" w:rsidR="00AE7A29" w:rsidRPr="00FF430B" w:rsidRDefault="00AE7A29" w:rsidP="00AE7A29">
      <w:pPr>
        <w:pStyle w:val="a8"/>
        <w:tabs>
          <w:tab w:val="left" w:pos="567"/>
        </w:tabs>
        <w:jc w:val="center"/>
        <w:rPr>
          <w:rFonts w:ascii="Times New Roman" w:hAnsi="Times New Roman"/>
          <w:b/>
          <w:szCs w:val="24"/>
          <w:lang w:val="ro-MD"/>
        </w:rPr>
      </w:pPr>
    </w:p>
    <w:p w14:paraId="4686B6A1"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39191FE5"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13E97321"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7DF271C8"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903F9B8"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088FEFA0" w14:textId="77777777" w:rsidR="00AE7A29" w:rsidRPr="00FF430B" w:rsidRDefault="00AE7A29" w:rsidP="00AE7A2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14E87032" w14:textId="77777777" w:rsidR="00AE7A29" w:rsidRPr="00FF430B" w:rsidRDefault="00AE7A29" w:rsidP="00AE7A2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424E1F1" w14:textId="77777777" w:rsidR="00AE7A29" w:rsidRPr="00FF430B" w:rsidRDefault="00AE7A29" w:rsidP="00AE7A29">
      <w:pPr>
        <w:pStyle w:val="a8"/>
        <w:numPr>
          <w:ilvl w:val="0"/>
          <w:numId w:val="2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5FCA1BD" w14:textId="77777777" w:rsidR="00AE7A29" w:rsidRPr="00FF430B" w:rsidRDefault="00AE7A29" w:rsidP="00AE7A29">
      <w:pPr>
        <w:pStyle w:val="a8"/>
        <w:numPr>
          <w:ilvl w:val="0"/>
          <w:numId w:val="2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47D57234" w14:textId="77777777" w:rsidR="00AE7A29" w:rsidRPr="00FF430B" w:rsidRDefault="00AE7A29" w:rsidP="00AE7A29">
      <w:pPr>
        <w:pStyle w:val="a8"/>
        <w:numPr>
          <w:ilvl w:val="0"/>
          <w:numId w:val="2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28B049D"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A3CDF11"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5C465575" w14:textId="77777777" w:rsidR="00AE7A29" w:rsidRPr="00FF430B" w:rsidRDefault="00AE7A29" w:rsidP="00AE7A29">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14951E2"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4D6FF8D"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0716A3C3"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A9513A9"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141FE721" w14:textId="77777777" w:rsidR="00AE7A29" w:rsidRPr="00FF430B" w:rsidRDefault="00AE7A29" w:rsidP="00AE7A29">
      <w:pPr>
        <w:pStyle w:val="a8"/>
        <w:numPr>
          <w:ilvl w:val="0"/>
          <w:numId w:val="2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26F2A153" w14:textId="77777777" w:rsidR="00AE7A29" w:rsidRPr="00FF430B" w:rsidRDefault="00AE7A29" w:rsidP="00AE7A2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4523B9CE" w14:textId="77777777" w:rsidR="00AE7A29" w:rsidRPr="00FF430B" w:rsidRDefault="00AE7A29" w:rsidP="00AE7A29">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69BE6B6"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25EE838C"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A396AE0"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17C5E520" w14:textId="77777777" w:rsidR="00AE7A29" w:rsidRPr="00FF430B" w:rsidRDefault="00AE7A29" w:rsidP="00AE7A2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suprafeţe sau volume fizice ale principalelor capacităţişi categorii de lucrări prevăzute în contracte </w:t>
      </w:r>
      <w:r w:rsidRPr="00FF430B">
        <w:rPr>
          <w:rFonts w:ascii="Times New Roman" w:hAnsi="Times New Roman"/>
          <w:szCs w:val="24"/>
          <w:lang w:val="ro-MD"/>
        </w:rPr>
        <w:lastRenderedPageBreak/>
        <w:t>____________________________________________________________________________</w:t>
      </w:r>
    </w:p>
    <w:p w14:paraId="1DF3B69F" w14:textId="77777777" w:rsidR="00AE7A29" w:rsidRPr="00FF430B" w:rsidRDefault="00AE7A29" w:rsidP="00AE7A29">
      <w:pPr>
        <w:rPr>
          <w:rFonts w:eastAsia="MS Mincho"/>
          <w:lang w:val="ro-MD" w:eastAsia="zh-CN"/>
        </w:rPr>
      </w:pPr>
    </w:p>
    <w:p w14:paraId="29B1BBDE" w14:textId="77777777" w:rsidR="00AE7A29" w:rsidRPr="00FF430B" w:rsidRDefault="00AE7A29" w:rsidP="00AE7A29">
      <w:pPr>
        <w:rPr>
          <w:rFonts w:eastAsia="MS Mincho"/>
          <w:lang w:val="ro-MD" w:eastAsia="zh-CN"/>
        </w:rPr>
      </w:pPr>
      <w:r w:rsidRPr="00FF430B">
        <w:rPr>
          <w:rFonts w:eastAsia="MS Mincho"/>
          <w:lang w:val="ro-MD" w:eastAsia="zh-CN"/>
        </w:rPr>
        <w:t>Data completării:______________________</w:t>
      </w:r>
    </w:p>
    <w:p w14:paraId="2280FFC7" w14:textId="77777777" w:rsidR="00AE7A29" w:rsidRPr="00FF430B" w:rsidRDefault="00AE7A29" w:rsidP="00AE7A29">
      <w:pPr>
        <w:jc w:val="both"/>
        <w:rPr>
          <w:rFonts w:eastAsia="PMingLiU"/>
          <w:lang w:val="ro-MD" w:eastAsia="zh-CN"/>
        </w:rPr>
      </w:pPr>
      <w:r w:rsidRPr="00FF430B">
        <w:rPr>
          <w:rFonts w:eastAsia="PMingLiU"/>
          <w:lang w:val="ro-MD" w:eastAsia="zh-CN"/>
        </w:rPr>
        <w:t>Semnat: _____________________________</w:t>
      </w:r>
    </w:p>
    <w:p w14:paraId="49E13DC0" w14:textId="77777777" w:rsidR="00AE7A29" w:rsidRPr="00FF430B" w:rsidRDefault="00AE7A29" w:rsidP="00AE7A29">
      <w:pPr>
        <w:jc w:val="both"/>
        <w:rPr>
          <w:rFonts w:eastAsia="PMingLiU"/>
          <w:lang w:val="ro-MD" w:eastAsia="zh-CN"/>
        </w:rPr>
      </w:pPr>
      <w:r w:rsidRPr="00FF430B">
        <w:rPr>
          <w:rFonts w:eastAsia="PMingLiU"/>
          <w:lang w:val="ro-MD" w:eastAsia="zh-CN"/>
        </w:rPr>
        <w:t>Nume: ______________________________</w:t>
      </w:r>
    </w:p>
    <w:p w14:paraId="610ABB06" w14:textId="77777777" w:rsidR="00AE7A29" w:rsidRPr="00FF430B" w:rsidRDefault="00AE7A29" w:rsidP="00AE7A29">
      <w:pPr>
        <w:jc w:val="both"/>
        <w:rPr>
          <w:rFonts w:eastAsia="PMingLiU"/>
          <w:lang w:val="ro-MD" w:eastAsia="zh-CN"/>
        </w:rPr>
      </w:pPr>
      <w:r w:rsidRPr="00FF430B">
        <w:rPr>
          <w:rFonts w:eastAsia="PMingLiU"/>
          <w:lang w:val="ro-MD" w:eastAsia="zh-CN"/>
        </w:rPr>
        <w:t>Funcţia în cadrul întreprinderii: ____________________________</w:t>
      </w:r>
    </w:p>
    <w:p w14:paraId="73B5D1EF" w14:textId="77777777" w:rsidR="00AE7A29" w:rsidRPr="00FF430B" w:rsidRDefault="00AE7A29" w:rsidP="00AE7A29">
      <w:pPr>
        <w:jc w:val="both"/>
        <w:rPr>
          <w:rFonts w:eastAsia="PMingLiU"/>
          <w:b/>
          <w:lang w:val="ro-MD" w:eastAsia="zh-CN"/>
        </w:rPr>
      </w:pPr>
      <w:r w:rsidRPr="00FF430B">
        <w:rPr>
          <w:rFonts w:eastAsia="PMingLiU"/>
          <w:lang w:val="ro-MD" w:eastAsia="zh-CN"/>
        </w:rPr>
        <w:t>Denumirea întreprinderii: __________________________</w:t>
      </w: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2D529F8F" w14:textId="77777777" w:rsidR="00570692" w:rsidRPr="00FF430B" w:rsidRDefault="00570692" w:rsidP="00570692">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5C00D09" w14:textId="77777777" w:rsidR="00570692" w:rsidRPr="00FF430B" w:rsidRDefault="00570692" w:rsidP="00570692">
      <w:pPr>
        <w:jc w:val="right"/>
        <w:rPr>
          <w:noProof w:val="0"/>
          <w:lang w:val="ro-MD"/>
        </w:rPr>
      </w:pPr>
      <w:r w:rsidRPr="00FF430B">
        <w:rPr>
          <w:noProof w:val="0"/>
          <w:lang w:val="ro-MD"/>
        </w:rPr>
        <w:t>la Documentația standard nr._____</w:t>
      </w:r>
    </w:p>
    <w:p w14:paraId="43C0F52D" w14:textId="77777777" w:rsidR="00570692" w:rsidRPr="00FF430B" w:rsidRDefault="00570692" w:rsidP="00570692">
      <w:pPr>
        <w:jc w:val="right"/>
        <w:rPr>
          <w:noProof w:val="0"/>
          <w:lang w:val="ro-MD"/>
        </w:rPr>
      </w:pPr>
      <w:r w:rsidRPr="00FF430B">
        <w:rPr>
          <w:noProof w:val="0"/>
          <w:lang w:val="ro-MD"/>
        </w:rPr>
        <w:t>din “____” ________ 20___</w:t>
      </w:r>
    </w:p>
    <w:p w14:paraId="5C8A9032" w14:textId="77777777" w:rsidR="00570692" w:rsidRPr="00FF430B" w:rsidRDefault="00570692" w:rsidP="00570692">
      <w:pPr>
        <w:tabs>
          <w:tab w:val="left" w:pos="567"/>
        </w:tabs>
        <w:jc w:val="center"/>
        <w:rPr>
          <w:b/>
          <w:color w:val="000000"/>
          <w:w w:val="90"/>
          <w:lang w:val="ro-MD"/>
        </w:rPr>
      </w:pPr>
    </w:p>
    <w:p w14:paraId="4ACAA7A1" w14:textId="77777777" w:rsidR="00570692" w:rsidRPr="00FF430B" w:rsidRDefault="00570692" w:rsidP="00570692">
      <w:pPr>
        <w:spacing w:before="72" w:line="292" w:lineRule="auto"/>
        <w:jc w:val="center"/>
        <w:rPr>
          <w:b/>
          <w:color w:val="000000"/>
          <w:w w:val="90"/>
          <w:lang w:val="ro-MD"/>
        </w:rPr>
      </w:pPr>
      <w:r w:rsidRPr="00FF430B">
        <w:rPr>
          <w:b/>
          <w:color w:val="000000"/>
          <w:w w:val="90"/>
          <w:lang w:val="ro-MD"/>
        </w:rPr>
        <w:t>(Antetul instituției)</w:t>
      </w:r>
    </w:p>
    <w:p w14:paraId="5B8DA0AE" w14:textId="77777777" w:rsidR="00570692" w:rsidRPr="00FF430B" w:rsidRDefault="00570692" w:rsidP="00570692">
      <w:pPr>
        <w:spacing w:before="72" w:line="292" w:lineRule="auto"/>
        <w:jc w:val="center"/>
        <w:rPr>
          <w:b/>
          <w:color w:val="000000"/>
          <w:w w:val="90"/>
          <w:sz w:val="28"/>
          <w:szCs w:val="28"/>
          <w:lang w:val="ro-MD"/>
        </w:rPr>
      </w:pPr>
      <w:r w:rsidRPr="00FF430B">
        <w:rPr>
          <w:b/>
          <w:color w:val="000000"/>
          <w:w w:val="90"/>
          <w:lang w:val="ro-MD"/>
        </w:rPr>
        <w:t>~~~~~~~~~~~~~~~~~~~~~~~~~~~~~~~~~~~~~~~~~~~~~~~~~~~~~~~~~~~~~~~~~~~~~~~</w:t>
      </w:r>
    </w:p>
    <w:p w14:paraId="635A2134" w14:textId="77777777" w:rsidR="00570692" w:rsidRPr="00FF430B" w:rsidRDefault="00570692" w:rsidP="00570692">
      <w:pPr>
        <w:spacing w:before="72" w:line="292" w:lineRule="auto"/>
        <w:rPr>
          <w:b/>
          <w:color w:val="000000"/>
          <w:w w:val="90"/>
          <w:sz w:val="28"/>
          <w:szCs w:val="28"/>
          <w:lang w:val="ro-MD"/>
        </w:rPr>
      </w:pPr>
      <w:r w:rsidRPr="00FF430B">
        <w:rPr>
          <w:b/>
          <w:color w:val="000000"/>
          <w:w w:val="90"/>
          <w:sz w:val="28"/>
          <w:szCs w:val="28"/>
          <w:lang w:val="ro-MD"/>
        </w:rPr>
        <w:lastRenderedPageBreak/>
        <w:t>„__” ________ _____</w:t>
      </w:r>
      <w:r w:rsidRPr="00FF430B">
        <w:rPr>
          <w:lang w:val="ro-MD"/>
        </w:rPr>
        <w:t>nr. __________</w:t>
      </w:r>
    </w:p>
    <w:p w14:paraId="13B8BA9C" w14:textId="77777777" w:rsidR="00570692" w:rsidRPr="00FF430B" w:rsidRDefault="00570692" w:rsidP="00570692">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0DBA9AC" w14:textId="77777777" w:rsidR="00570692" w:rsidRPr="00FF430B" w:rsidRDefault="00570692" w:rsidP="00570692">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608EB65" w14:textId="77777777" w:rsidR="00570692" w:rsidRPr="00FF430B" w:rsidRDefault="00570692" w:rsidP="00570692">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F3B7F92" w14:textId="77777777" w:rsidR="00570692" w:rsidRPr="00FF430B" w:rsidRDefault="00570692" w:rsidP="00570692">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899E3E0"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02C7C811"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4552F6C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1AD2693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570692" w:rsidRPr="00EC30C2" w14:paraId="7E2888EB" w14:textId="77777777" w:rsidTr="00A37DC6">
        <w:tc>
          <w:tcPr>
            <w:tcW w:w="471" w:type="dxa"/>
          </w:tcPr>
          <w:p w14:paraId="151B5EEA"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5614FB1E" w14:textId="77777777" w:rsidR="00570692" w:rsidRPr="00FF430B" w:rsidRDefault="00570692" w:rsidP="00A37DC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7DF28C01" w14:textId="77777777" w:rsidR="00570692" w:rsidRPr="00FF430B" w:rsidRDefault="00570692" w:rsidP="00A37DC6">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5CF207F6"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4C283D1C"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3EBD45B8"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570692" w:rsidRPr="00EC30C2" w14:paraId="61396010" w14:textId="77777777" w:rsidTr="00A37DC6">
        <w:trPr>
          <w:trHeight w:val="540"/>
        </w:trPr>
        <w:tc>
          <w:tcPr>
            <w:tcW w:w="471" w:type="dxa"/>
            <w:vMerge w:val="restart"/>
          </w:tcPr>
          <w:p w14:paraId="7419A0D8"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163C79E1"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91C6682"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419564CA" w14:textId="77777777" w:rsidR="00570692" w:rsidRPr="00FF430B" w:rsidRDefault="00570692" w:rsidP="00A37DC6">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1B4871E0"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c>
          <w:tcPr>
            <w:tcW w:w="563" w:type="dxa"/>
          </w:tcPr>
          <w:p w14:paraId="454565B5"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c>
          <w:tcPr>
            <w:tcW w:w="846" w:type="dxa"/>
          </w:tcPr>
          <w:p w14:paraId="125BA799"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r>
      <w:tr w:rsidR="00570692" w:rsidRPr="00EC30C2" w14:paraId="165AEDE2" w14:textId="77777777" w:rsidTr="00A37DC6">
        <w:trPr>
          <w:trHeight w:val="1380"/>
        </w:trPr>
        <w:tc>
          <w:tcPr>
            <w:tcW w:w="471" w:type="dxa"/>
            <w:vMerge/>
          </w:tcPr>
          <w:p w14:paraId="71272A97"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p>
        </w:tc>
        <w:tc>
          <w:tcPr>
            <w:tcW w:w="3751" w:type="dxa"/>
            <w:vMerge/>
          </w:tcPr>
          <w:p w14:paraId="0699C876" w14:textId="77777777" w:rsidR="00570692" w:rsidRPr="00FF430B" w:rsidRDefault="00570692" w:rsidP="00A37DC6">
            <w:pPr>
              <w:tabs>
                <w:tab w:val="left" w:leader="underscore" w:pos="6465"/>
                <w:tab w:val="right" w:leader="underscore" w:pos="9777"/>
              </w:tabs>
              <w:jc w:val="both"/>
              <w:rPr>
                <w:rFonts w:eastAsia="PMingLiU"/>
                <w:lang w:val="ro-MD" w:eastAsia="zh-CN"/>
              </w:rPr>
            </w:pPr>
          </w:p>
        </w:tc>
        <w:tc>
          <w:tcPr>
            <w:tcW w:w="4001" w:type="dxa"/>
          </w:tcPr>
          <w:p w14:paraId="54AC1608"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68D60F77"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71C2AE8"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EA70EF4"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F5661B"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726C34B9" w14:textId="77777777" w:rsidTr="00A37DC6">
        <w:trPr>
          <w:trHeight w:val="420"/>
        </w:trPr>
        <w:tc>
          <w:tcPr>
            <w:tcW w:w="471" w:type="dxa"/>
            <w:vMerge w:val="restart"/>
          </w:tcPr>
          <w:p w14:paraId="3964A2EF"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64CB8EA0"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702B8E3A"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1FC3BCF"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48F4E0A"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8B1A74F"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18A1C974" w14:textId="77777777" w:rsidTr="00A37DC6">
        <w:trPr>
          <w:trHeight w:val="535"/>
        </w:trPr>
        <w:tc>
          <w:tcPr>
            <w:tcW w:w="471" w:type="dxa"/>
            <w:vMerge/>
          </w:tcPr>
          <w:p w14:paraId="3C2F91CC"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7F90ADE"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8228C42" w14:textId="77777777" w:rsidR="00570692" w:rsidRPr="00FF430B" w:rsidRDefault="00570692" w:rsidP="00A37DC6">
            <w:pPr>
              <w:tabs>
                <w:tab w:val="left" w:leader="underscore" w:pos="6465"/>
                <w:tab w:val="right" w:leader="underscore" w:pos="9777"/>
              </w:tabs>
              <w:jc w:val="both"/>
              <w:rPr>
                <w:rFonts w:eastAsia="PMingLiU"/>
                <w:lang w:val="ro-MD" w:eastAsia="zh-CN"/>
              </w:rPr>
            </w:pPr>
          </w:p>
        </w:tc>
        <w:tc>
          <w:tcPr>
            <w:tcW w:w="575" w:type="dxa"/>
          </w:tcPr>
          <w:p w14:paraId="606BC738"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C6AA4E"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D80289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2609D98A" w14:textId="77777777" w:rsidTr="00A37DC6">
        <w:trPr>
          <w:trHeight w:val="1770"/>
        </w:trPr>
        <w:tc>
          <w:tcPr>
            <w:tcW w:w="471" w:type="dxa"/>
            <w:vMerge w:val="restart"/>
          </w:tcPr>
          <w:p w14:paraId="11BA1B25" w14:textId="77777777" w:rsidR="00570692" w:rsidRPr="00FF430B" w:rsidRDefault="00570692" w:rsidP="00A37DC6">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BB0102B"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1C68FE2A"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02EB621C"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1B1F7F47"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226275A1"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364759C3"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6A4B5120"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p w14:paraId="667416CF"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E9BE968"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0E55E4F8" w14:textId="77777777" w:rsidR="00570692" w:rsidRPr="00FF430B" w:rsidRDefault="00570692" w:rsidP="00A37DC6">
            <w:pPr>
              <w:tabs>
                <w:tab w:val="left" w:pos="567"/>
              </w:tabs>
              <w:rPr>
                <w:lang w:val="ro-MD"/>
              </w:rPr>
            </w:pPr>
            <w:r w:rsidRPr="00FF430B">
              <w:rPr>
                <w:lang w:val="ro-MD"/>
              </w:rPr>
              <w:t>A.Terasamente, lucrări la structura clădirilor;</w:t>
            </w:r>
          </w:p>
          <w:p w14:paraId="103DBBB0" w14:textId="77777777" w:rsidR="00570692" w:rsidRPr="00FF430B" w:rsidRDefault="00570692" w:rsidP="00A37DC6">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2B560E41" w14:textId="77777777" w:rsidR="00570692" w:rsidRPr="00FF430B" w:rsidRDefault="00570692" w:rsidP="00A37DC6">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F6D99C0"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AB00ED3"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F3597B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0E28320B" w14:textId="77777777" w:rsidTr="00A37DC6">
        <w:trPr>
          <w:trHeight w:val="1260"/>
        </w:trPr>
        <w:tc>
          <w:tcPr>
            <w:tcW w:w="471" w:type="dxa"/>
            <w:vMerge/>
          </w:tcPr>
          <w:p w14:paraId="62EB545A"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90FFD00"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569CFF3"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775B8D4B" w14:textId="77777777" w:rsidR="00570692" w:rsidRPr="00FF430B" w:rsidRDefault="00570692" w:rsidP="00A37DC6">
            <w:pPr>
              <w:tabs>
                <w:tab w:val="left" w:leader="underscore" w:pos="6465"/>
                <w:tab w:val="right" w:leader="underscore" w:pos="9777"/>
              </w:tabs>
              <w:jc w:val="both"/>
              <w:rPr>
                <w:lang w:val="ro-MD"/>
              </w:rPr>
            </w:pPr>
            <w:r w:rsidRPr="00FF430B">
              <w:rPr>
                <w:lang w:val="ro-MD"/>
              </w:rPr>
              <w:t xml:space="preserve">A.drumuri și piste de aviație; </w:t>
            </w:r>
          </w:p>
          <w:p w14:paraId="0E48655E" w14:textId="77777777" w:rsidR="00570692" w:rsidRPr="00FF430B" w:rsidRDefault="00570692" w:rsidP="00A37DC6">
            <w:pPr>
              <w:tabs>
                <w:tab w:val="left" w:leader="underscore" w:pos="6465"/>
                <w:tab w:val="right" w:leader="underscore" w:pos="9777"/>
              </w:tabs>
              <w:jc w:val="both"/>
              <w:rPr>
                <w:lang w:val="ro-MD"/>
              </w:rPr>
            </w:pPr>
            <w:r w:rsidRPr="00FF430B">
              <w:rPr>
                <w:lang w:val="ro-MD"/>
              </w:rPr>
              <w:t xml:space="preserve">B.poduri; </w:t>
            </w:r>
          </w:p>
          <w:p w14:paraId="0A658904"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744604F7"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D395F82"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D11C7BB"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556963BE" w14:textId="77777777" w:rsidTr="00A37DC6">
        <w:trPr>
          <w:trHeight w:val="1260"/>
        </w:trPr>
        <w:tc>
          <w:tcPr>
            <w:tcW w:w="471" w:type="dxa"/>
            <w:vMerge/>
          </w:tcPr>
          <w:p w14:paraId="3714930F"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B5A6FBB"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77D2523" w14:textId="77777777" w:rsidR="00570692" w:rsidRPr="00FF430B" w:rsidRDefault="00570692" w:rsidP="00A37DC6">
            <w:pPr>
              <w:tabs>
                <w:tab w:val="left" w:pos="567"/>
              </w:tabs>
              <w:spacing w:line="276" w:lineRule="auto"/>
              <w:rPr>
                <w:lang w:val="ro-MD"/>
              </w:rPr>
            </w:pPr>
            <w:r w:rsidRPr="00FF430B">
              <w:rPr>
                <w:lang w:val="ro-MD"/>
              </w:rPr>
              <w:t>Construcții speciale:</w:t>
            </w:r>
          </w:p>
          <w:p w14:paraId="27067F24" w14:textId="77777777" w:rsidR="00570692" w:rsidRPr="00FF430B" w:rsidRDefault="00570692" w:rsidP="00A37DC6">
            <w:pPr>
              <w:tabs>
                <w:tab w:val="left" w:pos="567"/>
              </w:tabs>
              <w:spacing w:line="276" w:lineRule="auto"/>
              <w:rPr>
                <w:lang w:val="ro-MD"/>
              </w:rPr>
            </w:pPr>
            <w:r w:rsidRPr="00FF430B">
              <w:rPr>
                <w:lang w:val="ro-MD"/>
              </w:rPr>
              <w:t>A. hidrotehnice și pentru îmbunătățiri funciare;</w:t>
            </w:r>
          </w:p>
          <w:p w14:paraId="3F48503C" w14:textId="77777777" w:rsidR="00570692" w:rsidRPr="00FF430B" w:rsidRDefault="00570692" w:rsidP="00A37DC6">
            <w:pPr>
              <w:tabs>
                <w:tab w:val="left" w:pos="567"/>
              </w:tabs>
              <w:spacing w:line="276" w:lineRule="auto"/>
              <w:rPr>
                <w:lang w:val="ro-MD"/>
              </w:rPr>
            </w:pPr>
            <w:r w:rsidRPr="00FF430B">
              <w:rPr>
                <w:lang w:val="ro-MD"/>
              </w:rPr>
              <w:t xml:space="preserve">B. fântâni arteziene; </w:t>
            </w:r>
          </w:p>
          <w:p w14:paraId="543AE490" w14:textId="77777777" w:rsidR="00570692" w:rsidRPr="00FF430B" w:rsidRDefault="00570692" w:rsidP="00A37DC6">
            <w:pPr>
              <w:tabs>
                <w:tab w:val="left" w:pos="567"/>
              </w:tabs>
              <w:spacing w:line="276" w:lineRule="auto"/>
              <w:rPr>
                <w:lang w:val="ro-MD"/>
              </w:rPr>
            </w:pPr>
            <w:r w:rsidRPr="00FF430B">
              <w:rPr>
                <w:lang w:val="ro-MD"/>
              </w:rPr>
              <w:t>C. porturi și debarcadere;</w:t>
            </w:r>
          </w:p>
          <w:p w14:paraId="725F4F30"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4D6DCD56"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86B4179"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BB81A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4F4ABD43" w14:textId="77777777" w:rsidTr="00A37DC6">
        <w:trPr>
          <w:trHeight w:val="2055"/>
        </w:trPr>
        <w:tc>
          <w:tcPr>
            <w:tcW w:w="471" w:type="dxa"/>
            <w:vMerge/>
          </w:tcPr>
          <w:p w14:paraId="472450D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73DC8EE"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8522C39"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37777C7" w14:textId="77777777" w:rsidR="00570692" w:rsidRPr="00FF430B" w:rsidRDefault="00570692" w:rsidP="00A37DC6">
            <w:pPr>
              <w:tabs>
                <w:tab w:val="left" w:pos="567"/>
              </w:tabs>
              <w:spacing w:line="276" w:lineRule="auto"/>
              <w:rPr>
                <w:lang w:val="ro-MD"/>
              </w:rPr>
            </w:pPr>
            <w:r w:rsidRPr="00FF430B">
              <w:rPr>
                <w:lang w:val="ro-MD"/>
              </w:rPr>
              <w:t>A.de alimentare cu apă și canalizare;</w:t>
            </w:r>
          </w:p>
          <w:p w14:paraId="193AC485" w14:textId="77777777" w:rsidR="00570692" w:rsidRPr="00FF430B" w:rsidRDefault="00570692" w:rsidP="00A37DC6">
            <w:pPr>
              <w:tabs>
                <w:tab w:val="left" w:pos="567"/>
              </w:tabs>
              <w:spacing w:line="276" w:lineRule="auto"/>
              <w:rPr>
                <w:lang w:val="ro-MD"/>
              </w:rPr>
            </w:pPr>
            <w:r w:rsidRPr="00FF430B">
              <w:rPr>
                <w:lang w:val="ro-MD"/>
              </w:rPr>
              <w:t xml:space="preserve">B.de încălzire; </w:t>
            </w:r>
          </w:p>
          <w:p w14:paraId="7E91D0C5" w14:textId="77777777" w:rsidR="00570692" w:rsidRPr="00FF430B" w:rsidRDefault="00570692" w:rsidP="00A37DC6">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3B030715" w14:textId="77777777" w:rsidR="00570692" w:rsidRPr="00FF430B" w:rsidRDefault="00570692" w:rsidP="00A37DC6">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7E3391A8" w14:textId="77777777" w:rsidR="00570692" w:rsidRPr="00FF430B" w:rsidRDefault="00570692" w:rsidP="00A37DC6">
            <w:pPr>
              <w:tabs>
                <w:tab w:val="left" w:leader="underscore" w:pos="6465"/>
                <w:tab w:val="right" w:leader="underscore" w:pos="9777"/>
              </w:tabs>
              <w:jc w:val="both"/>
              <w:rPr>
                <w:lang w:val="ro-MD"/>
              </w:rPr>
            </w:pPr>
            <w:r w:rsidRPr="00FF430B">
              <w:rPr>
                <w:lang w:val="ro-MD"/>
              </w:rPr>
              <w:t>H.frigorifice,compresoare;</w:t>
            </w:r>
          </w:p>
          <w:p w14:paraId="1B67E2DA" w14:textId="77777777" w:rsidR="00570692" w:rsidRPr="00FF430B" w:rsidRDefault="00570692" w:rsidP="00A37DC6">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B7692BE"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EE88327"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8FC3A06"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r w:rsidR="00570692" w:rsidRPr="00EC30C2" w14:paraId="527DCDD2" w14:textId="77777777" w:rsidTr="00A37DC6">
        <w:trPr>
          <w:trHeight w:val="945"/>
        </w:trPr>
        <w:tc>
          <w:tcPr>
            <w:tcW w:w="471" w:type="dxa"/>
            <w:vMerge/>
          </w:tcPr>
          <w:p w14:paraId="014B9F51"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D2B9016" w14:textId="77777777" w:rsidR="00570692" w:rsidRPr="00FF430B" w:rsidRDefault="00570692" w:rsidP="00A37DC6">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B437589" w14:textId="77777777" w:rsidR="00570692" w:rsidRPr="00FF430B" w:rsidRDefault="00570692" w:rsidP="00A37DC6">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00CA09" w14:textId="77777777" w:rsidR="00570692" w:rsidRPr="00FF430B" w:rsidRDefault="00570692" w:rsidP="00A37DC6">
            <w:pPr>
              <w:tabs>
                <w:tab w:val="left" w:pos="567"/>
              </w:tabs>
              <w:spacing w:line="276" w:lineRule="auto"/>
              <w:rPr>
                <w:lang w:val="ro-MD"/>
              </w:rPr>
            </w:pPr>
            <w:r w:rsidRPr="00FF430B">
              <w:rPr>
                <w:lang w:val="ro-MD"/>
              </w:rPr>
              <w:t>A. sub presiune, mecanisme de ridicat, cazane;</w:t>
            </w:r>
          </w:p>
          <w:p w14:paraId="675376C3" w14:textId="77777777" w:rsidR="00570692" w:rsidRPr="00FF430B" w:rsidRDefault="00570692" w:rsidP="00A37DC6">
            <w:pPr>
              <w:tabs>
                <w:tab w:val="left" w:pos="567"/>
              </w:tabs>
              <w:spacing w:line="276" w:lineRule="auto"/>
              <w:rPr>
                <w:lang w:val="ro-MD"/>
              </w:rPr>
            </w:pPr>
            <w:r w:rsidRPr="00FF430B">
              <w:rPr>
                <w:lang w:val="ro-MD"/>
              </w:rPr>
              <w:t>B. chimico-tehnologice; C. gazoducte magistrale;</w:t>
            </w:r>
          </w:p>
          <w:p w14:paraId="07FFF939" w14:textId="77777777" w:rsidR="00570692" w:rsidRPr="00FF430B" w:rsidRDefault="00570692" w:rsidP="00570692">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208C625"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5A62307"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9A961D" w14:textId="77777777" w:rsidR="00570692" w:rsidRPr="00FF430B" w:rsidRDefault="00570692" w:rsidP="00A37DC6">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3F4DD1B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27737748"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13B3CD2A"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73D28D16"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6F7B741C"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6E223E65"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32C09C02"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222DC12F"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5058F45A" w14:textId="77777777" w:rsidR="00570692" w:rsidRPr="00FF5CB2" w:rsidRDefault="00570692" w:rsidP="00570692">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7FA2F716"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9EDF164" w14:textId="77777777" w:rsidR="00570692" w:rsidRPr="00FF5CB2" w:rsidRDefault="00570692" w:rsidP="00570692">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8526079"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7B4BBEF2"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23E94493"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46F87C37" w14:textId="77777777" w:rsidR="00570692" w:rsidRPr="00FF430B" w:rsidRDefault="00570692" w:rsidP="00570692">
      <w:pPr>
        <w:tabs>
          <w:tab w:val="left" w:leader="underscore" w:pos="6465"/>
          <w:tab w:val="right" w:leader="underscore" w:pos="9777"/>
        </w:tabs>
        <w:spacing w:line="302" w:lineRule="auto"/>
        <w:rPr>
          <w:rFonts w:eastAsia="PMingLiU"/>
          <w:lang w:val="ro-MD"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bookmarkEnd w:id="59"/>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lastRenderedPageBreak/>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7331FA17" w14:textId="77777777" w:rsidR="00DC2D88" w:rsidRPr="002D069E" w:rsidRDefault="00DC2D88" w:rsidP="00DC2D88">
      <w:pPr>
        <w:spacing w:line="204" w:lineRule="auto"/>
        <w:rPr>
          <w:b/>
          <w:bCs/>
          <w:spacing w:val="-4"/>
          <w:u w:val="single"/>
        </w:rPr>
      </w:pPr>
      <w:r w:rsidRPr="002D069E">
        <w:rPr>
          <w:b/>
          <w:bCs/>
          <w:spacing w:val="-4"/>
          <w:u w:val="single"/>
        </w:rPr>
        <w:t>OBIECTUL ACIZITIEI:</w:t>
      </w:r>
    </w:p>
    <w:p w14:paraId="5F544A53" w14:textId="77777777" w:rsidR="00DC2D88" w:rsidRPr="00121DF7" w:rsidRDefault="00DC2D88" w:rsidP="00DC2D88">
      <w:pPr>
        <w:spacing w:line="204" w:lineRule="auto"/>
        <w:rPr>
          <w:b/>
          <w:bCs/>
          <w:color w:val="0000FF"/>
          <w:u w:val="single"/>
          <w:lang w:val="en-US" w:eastAsia="zh-CN" w:bidi="ar"/>
        </w:rPr>
      </w:pPr>
      <w:r w:rsidRPr="00121DF7">
        <w:rPr>
          <w:b/>
          <w:bCs/>
          <w:spacing w:val="-4"/>
        </w:rPr>
        <w:t>Achizitionarea lucrărilor de e</w:t>
      </w:r>
      <w:r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Pr="00121DF7">
        <w:rPr>
          <w:b/>
          <w:bCs/>
          <w:color w:val="0000FF"/>
          <w:u w:val="single"/>
          <w:lang w:val="en-US" w:eastAsia="zh-CN" w:bidi="ar"/>
        </w:rPr>
        <w:t xml:space="preserve"> ( Etapa I -Termoizolarea acoperis plat la blocul- E ).</w:t>
      </w:r>
    </w:p>
    <w:p w14:paraId="3FB449AA" w14:textId="77777777" w:rsidR="00DC2D88" w:rsidRPr="002D069E" w:rsidRDefault="00DC2D88" w:rsidP="00DC2D88">
      <w:pPr>
        <w:spacing w:line="204" w:lineRule="auto"/>
        <w:rPr>
          <w:b/>
          <w:bCs/>
          <w:color w:val="0000FF"/>
          <w:u w:val="single"/>
          <w:lang w:val="en-US"/>
        </w:rPr>
      </w:pPr>
    </w:p>
    <w:p w14:paraId="027ACDBC" w14:textId="77777777" w:rsidR="00DC2D88" w:rsidRPr="004E4F88" w:rsidRDefault="00DC2D88" w:rsidP="00DC2D88">
      <w:pPr>
        <w:ind w:right="567"/>
        <w:rPr>
          <w:b/>
          <w:bCs/>
        </w:rPr>
      </w:pPr>
      <w:r w:rsidRPr="004E4F88">
        <w:rPr>
          <w:b/>
          <w:bCs/>
        </w:rPr>
        <w:t>prin procedura</w:t>
      </w:r>
      <w:r w:rsidRPr="004E4F88">
        <w:rPr>
          <w:b/>
          <w:bCs/>
          <w:spacing w:val="-2"/>
        </w:rPr>
        <w:t xml:space="preserve"> </w:t>
      </w:r>
      <w:r w:rsidRPr="004E4F88">
        <w:rPr>
          <w:b/>
          <w:bCs/>
        </w:rPr>
        <w:t>de</w:t>
      </w:r>
      <w:r w:rsidRPr="004E4F88">
        <w:rPr>
          <w:b/>
          <w:bCs/>
          <w:spacing w:val="-2"/>
        </w:rPr>
        <w:t xml:space="preserve"> </w:t>
      </w:r>
      <w:r w:rsidRPr="004E4F88">
        <w:rPr>
          <w:b/>
          <w:bCs/>
        </w:rPr>
        <w:t>achiziție: Cererea</w:t>
      </w:r>
      <w:r w:rsidRPr="004E4F88">
        <w:rPr>
          <w:b/>
          <w:bCs/>
          <w:spacing w:val="-2"/>
        </w:rPr>
        <w:t xml:space="preserve"> </w:t>
      </w:r>
      <w:r w:rsidRPr="004E4F88">
        <w:rPr>
          <w:b/>
          <w:bCs/>
        </w:rPr>
        <w:t>ofertelor</w:t>
      </w:r>
      <w:r w:rsidRPr="004E4F88">
        <w:rPr>
          <w:b/>
          <w:bCs/>
          <w:spacing w:val="-7"/>
        </w:rPr>
        <w:t xml:space="preserve"> </w:t>
      </w:r>
      <w:r w:rsidRPr="004E4F88">
        <w:rPr>
          <w:b/>
          <w:bCs/>
        </w:rPr>
        <w:t>de</w:t>
      </w:r>
      <w:r w:rsidRPr="004E4F88">
        <w:rPr>
          <w:b/>
          <w:bCs/>
          <w:spacing w:val="-2"/>
        </w:rPr>
        <w:t xml:space="preserve"> </w:t>
      </w:r>
      <w:r w:rsidRPr="004E4F88">
        <w:rPr>
          <w:b/>
          <w:bCs/>
          <w:spacing w:val="-4"/>
        </w:rPr>
        <w:t>preț</w:t>
      </w:r>
    </w:p>
    <w:p w14:paraId="3C336A02" w14:textId="77777777" w:rsidR="00DC2D88" w:rsidRPr="004E4F88" w:rsidRDefault="00DC2D88" w:rsidP="00DC2D88">
      <w:pPr>
        <w:spacing w:before="1"/>
        <w:ind w:left="1808"/>
        <w:rPr>
          <w:rFonts w:ascii="Arial MT"/>
          <w:b/>
          <w:bCs/>
        </w:rPr>
      </w:pPr>
      <w:r w:rsidRPr="004E4F88">
        <w:rPr>
          <w:b/>
          <w:bCs/>
        </w:rPr>
        <mc:AlternateContent>
          <mc:Choice Requires="wpg">
            <w:drawing>
              <wp:anchor distT="0" distB="0" distL="0" distR="0" simplePos="0" relativeHeight="251674624" behindDoc="0" locked="0" layoutInCell="1" allowOverlap="1" wp14:anchorId="71714D9B" wp14:editId="22BB2607">
                <wp:simplePos x="0" y="0"/>
                <wp:positionH relativeFrom="page">
                  <wp:posOffset>1078754</wp:posOffset>
                </wp:positionH>
                <wp:positionV relativeFrom="paragraph">
                  <wp:posOffset>7485</wp:posOffset>
                </wp:positionV>
                <wp:extent cx="720725" cy="169545"/>
                <wp:effectExtent l="0" t="0" r="0" b="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2" name="Image 8"/>
                          <pic:cNvPicPr/>
                        </pic:nvPicPr>
                        <pic:blipFill>
                          <a:blip r:embed="rId12"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14:paraId="60FA08D7" w14:textId="77777777" w:rsidR="00DC2D88" w:rsidRDefault="00DC2D88" w:rsidP="00DC2D88">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71714D9B" id="_x0000_s1029" style="position:absolute;left:0;text-align:left;margin-left:84.95pt;margin-top:.6pt;width:56.75pt;height:13.35pt;z-index:25167462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3"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60FA08D7" w14:textId="77777777" w:rsidR="00DC2D88" w:rsidRDefault="00DC2D88" w:rsidP="00DC2D88">
                        <w:pPr>
                          <w:spacing w:line="266" w:lineRule="exact"/>
                          <w:rPr>
                            <w:b/>
                          </w:rPr>
                        </w:pPr>
                        <w:r>
                          <w:rPr>
                            <w:b/>
                          </w:rPr>
                          <w:t xml:space="preserve">Cod CPV </w:t>
                        </w:r>
                        <w:r>
                          <w:rPr>
                            <w:b/>
                            <w:spacing w:val="-10"/>
                          </w:rPr>
                          <w:t>:</w:t>
                        </w:r>
                      </w:p>
                    </w:txbxContent>
                  </v:textbox>
                </v:shape>
                <w10:wrap anchorx="page"/>
              </v:group>
            </w:pict>
          </mc:Fallback>
        </mc:AlternateContent>
      </w:r>
      <w:r w:rsidRPr="004E4F88">
        <w:rPr>
          <w:rFonts w:ascii="Arial MT"/>
          <w:b/>
          <w:bCs/>
          <w:spacing w:val="-2"/>
        </w:rPr>
        <w:t>45200000-</w:t>
      </w:r>
      <w:r w:rsidRPr="004E4F88">
        <w:rPr>
          <w:rFonts w:ascii="Arial MT"/>
          <w:b/>
          <w:bCs/>
          <w:spacing w:val="-10"/>
        </w:rPr>
        <w:t>9</w:t>
      </w:r>
    </w:p>
    <w:p w14:paraId="1B7697DD" w14:textId="77777777" w:rsidR="00DC2D88" w:rsidRDefault="00DC2D88" w:rsidP="00DC2D88">
      <w:pPr>
        <w:pStyle w:val="a8"/>
        <w:spacing w:before="152" w:line="345" w:lineRule="auto"/>
        <w:ind w:left="559" w:right="1557"/>
      </w:pPr>
      <w:r w:rsidRPr="004E4F88">
        <w:rPr>
          <w:color w:val="000000"/>
          <w:highlight w:val="yellow"/>
        </w:rPr>
        <w:t>Procedura</w:t>
      </w:r>
      <w:r w:rsidRPr="004E4F88">
        <w:rPr>
          <w:color w:val="000000"/>
          <w:spacing w:val="-3"/>
          <w:highlight w:val="yellow"/>
        </w:rPr>
        <w:t xml:space="preserve"> </w:t>
      </w:r>
      <w:r w:rsidRPr="004E4F88">
        <w:rPr>
          <w:color w:val="000000"/>
          <w:highlight w:val="yellow"/>
        </w:rPr>
        <w:t>a</w:t>
      </w:r>
      <w:r w:rsidRPr="004E4F88">
        <w:rPr>
          <w:color w:val="000000"/>
          <w:spacing w:val="-3"/>
          <w:highlight w:val="yellow"/>
        </w:rPr>
        <w:t xml:space="preserve"> </w:t>
      </w:r>
      <w:r w:rsidRPr="004E4F88">
        <w:rPr>
          <w:color w:val="000000"/>
          <w:highlight w:val="yellow"/>
        </w:rPr>
        <w:t>fost</w:t>
      </w:r>
      <w:r w:rsidRPr="004E4F88">
        <w:rPr>
          <w:color w:val="000000"/>
          <w:spacing w:val="-2"/>
          <w:highlight w:val="yellow"/>
        </w:rPr>
        <w:t xml:space="preserve"> </w:t>
      </w:r>
      <w:r w:rsidRPr="004E4F88">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2FACA831" w14:textId="77777777" w:rsidR="00DC2D88" w:rsidRDefault="00DC2D88" w:rsidP="00DC2D88">
      <w:pPr>
        <w:spacing w:before="120"/>
        <w:rPr>
          <w:b/>
        </w:rPr>
      </w:pPr>
    </w:p>
    <w:p w14:paraId="0DBD2E67" w14:textId="77777777" w:rsidR="00DC2D88" w:rsidRPr="00DC2D88" w:rsidRDefault="00DC2D88" w:rsidP="00DC2D88">
      <w:pPr>
        <w:widowControl w:val="0"/>
        <w:tabs>
          <w:tab w:val="left" w:pos="842"/>
        </w:tabs>
        <w:autoSpaceDE w:val="0"/>
        <w:autoSpaceDN w:val="0"/>
        <w:ind w:left="360" w:hanging="360"/>
        <w:rPr>
          <w:b/>
        </w:rPr>
      </w:pPr>
      <w:r w:rsidRPr="00DC2D88">
        <w:rPr>
          <w:b/>
        </w:rPr>
        <w:t>Denumirea</w:t>
      </w:r>
      <w:r w:rsidRPr="00DC2D88">
        <w:rPr>
          <w:b/>
          <w:spacing w:val="-6"/>
        </w:rPr>
        <w:t xml:space="preserve"> </w:t>
      </w:r>
      <w:r w:rsidRPr="00DC2D88">
        <w:rPr>
          <w:b/>
        </w:rPr>
        <w:t>autorității</w:t>
      </w:r>
      <w:r w:rsidRPr="00DC2D88">
        <w:rPr>
          <w:b/>
          <w:spacing w:val="-4"/>
        </w:rPr>
        <w:t xml:space="preserve"> </w:t>
      </w:r>
      <w:r w:rsidRPr="00DC2D88">
        <w:rPr>
          <w:b/>
        </w:rPr>
        <w:t>contractante:</w:t>
      </w:r>
      <w:r w:rsidRPr="00DC2D88">
        <w:rPr>
          <w:b/>
          <w:spacing w:val="3"/>
        </w:rPr>
        <w:t xml:space="preserve"> </w:t>
      </w:r>
      <w:r w:rsidRPr="00DC2D88">
        <w:rPr>
          <w:b/>
          <w:color w:val="000000"/>
          <w:highlight w:val="yellow"/>
        </w:rPr>
        <w:t>IMSP</w:t>
      </w:r>
      <w:r w:rsidRPr="00DC2D88">
        <w:rPr>
          <w:b/>
          <w:color w:val="000000"/>
          <w:spacing w:val="-6"/>
          <w:highlight w:val="yellow"/>
        </w:rPr>
        <w:t xml:space="preserve"> </w:t>
      </w:r>
      <w:r w:rsidRPr="00DC2D88">
        <w:rPr>
          <w:b/>
          <w:color w:val="000000"/>
          <w:highlight w:val="yellow"/>
        </w:rPr>
        <w:t>Spitalul</w:t>
      </w:r>
      <w:r w:rsidRPr="00DC2D88">
        <w:rPr>
          <w:b/>
          <w:color w:val="000000"/>
          <w:spacing w:val="-8"/>
          <w:highlight w:val="yellow"/>
        </w:rPr>
        <w:t xml:space="preserve"> </w:t>
      </w:r>
      <w:r w:rsidRPr="00DC2D88">
        <w:rPr>
          <w:b/>
          <w:color w:val="000000"/>
          <w:highlight w:val="yellow"/>
        </w:rPr>
        <w:t>Raional</w:t>
      </w:r>
      <w:r w:rsidRPr="00DC2D88">
        <w:rPr>
          <w:b/>
          <w:color w:val="000000"/>
          <w:spacing w:val="-8"/>
          <w:highlight w:val="yellow"/>
        </w:rPr>
        <w:t xml:space="preserve"> </w:t>
      </w:r>
      <w:r w:rsidRPr="00DC2D88">
        <w:rPr>
          <w:b/>
          <w:color w:val="000000"/>
          <w:highlight w:val="yellow"/>
        </w:rPr>
        <w:t>Soroca</w:t>
      </w:r>
      <w:r w:rsidRPr="00DC2D88">
        <w:rPr>
          <w:b/>
          <w:color w:val="000000"/>
          <w:spacing w:val="-4"/>
          <w:highlight w:val="yellow"/>
        </w:rPr>
        <w:t xml:space="preserve"> </w:t>
      </w:r>
      <w:r w:rsidRPr="00DC2D88">
        <w:rPr>
          <w:b/>
          <w:color w:val="000000"/>
          <w:highlight w:val="yellow"/>
        </w:rPr>
        <w:t>„A.</w:t>
      </w:r>
      <w:r w:rsidRPr="00DC2D88">
        <w:rPr>
          <w:b/>
          <w:color w:val="000000"/>
          <w:spacing w:val="-2"/>
          <w:highlight w:val="yellow"/>
        </w:rPr>
        <w:t xml:space="preserve"> Prisacari”</w:t>
      </w:r>
    </w:p>
    <w:p w14:paraId="2DA9EDA6" w14:textId="77777777" w:rsidR="00DC2D88" w:rsidRPr="00DC2D88" w:rsidRDefault="00DC2D88" w:rsidP="00DC2D88">
      <w:pPr>
        <w:widowControl w:val="0"/>
        <w:tabs>
          <w:tab w:val="left" w:pos="842"/>
        </w:tabs>
        <w:autoSpaceDE w:val="0"/>
        <w:autoSpaceDN w:val="0"/>
        <w:spacing w:before="118"/>
        <w:rPr>
          <w:b/>
        </w:rPr>
      </w:pPr>
      <w:r w:rsidRPr="00DC2D88">
        <w:rPr>
          <w:b/>
        </w:rPr>
        <w:t xml:space="preserve">IDNO: </w:t>
      </w:r>
      <w:r w:rsidRPr="00DC2D88">
        <w:rPr>
          <w:b/>
          <w:color w:val="000000"/>
          <w:spacing w:val="-2"/>
          <w:highlight w:val="yellow"/>
        </w:rPr>
        <w:t>1003607150209</w:t>
      </w:r>
    </w:p>
    <w:p w14:paraId="6B0ED70A" w14:textId="77777777" w:rsidR="00DC2D88" w:rsidRPr="00DC2D88" w:rsidRDefault="00DC2D88" w:rsidP="00DC2D88">
      <w:pPr>
        <w:widowControl w:val="0"/>
        <w:tabs>
          <w:tab w:val="left" w:pos="842"/>
        </w:tabs>
        <w:autoSpaceDE w:val="0"/>
        <w:autoSpaceDN w:val="0"/>
        <w:spacing w:before="123"/>
        <w:ind w:left="360" w:hanging="360"/>
        <w:rPr>
          <w:b/>
        </w:rPr>
      </w:pPr>
      <w:r w:rsidRPr="00DC2D88">
        <w:rPr>
          <w:b/>
        </w:rPr>
        <w:t xml:space="preserve">Adresa: </w:t>
      </w:r>
      <w:r w:rsidRPr="00DC2D88">
        <w:rPr>
          <w:b/>
          <w:color w:val="000000"/>
          <w:highlight w:val="yellow"/>
        </w:rPr>
        <w:t>mun.Soroca</w:t>
      </w:r>
      <w:r w:rsidRPr="00DC2D88">
        <w:rPr>
          <w:b/>
          <w:color w:val="000000"/>
          <w:spacing w:val="-2"/>
          <w:highlight w:val="yellow"/>
        </w:rPr>
        <w:t xml:space="preserve"> </w:t>
      </w:r>
      <w:r w:rsidRPr="00DC2D88">
        <w:rPr>
          <w:b/>
          <w:color w:val="000000"/>
          <w:highlight w:val="yellow"/>
        </w:rPr>
        <w:t>str.M.</w:t>
      </w:r>
      <w:r w:rsidRPr="00DC2D88">
        <w:rPr>
          <w:b/>
          <w:color w:val="000000"/>
          <w:spacing w:val="-8"/>
          <w:highlight w:val="yellow"/>
        </w:rPr>
        <w:t xml:space="preserve"> </w:t>
      </w:r>
      <w:r w:rsidRPr="00DC2D88">
        <w:rPr>
          <w:b/>
          <w:color w:val="000000"/>
          <w:highlight w:val="yellow"/>
        </w:rPr>
        <w:t>Kogîlniceanu</w:t>
      </w:r>
      <w:r w:rsidRPr="00DC2D88">
        <w:rPr>
          <w:b/>
          <w:color w:val="000000"/>
          <w:spacing w:val="-1"/>
          <w:highlight w:val="yellow"/>
        </w:rPr>
        <w:t xml:space="preserve"> </w:t>
      </w:r>
      <w:r w:rsidRPr="00DC2D88">
        <w:rPr>
          <w:b/>
          <w:color w:val="000000"/>
          <w:spacing w:val="-10"/>
          <w:highlight w:val="yellow"/>
        </w:rPr>
        <w:t>1</w:t>
      </w:r>
    </w:p>
    <w:p w14:paraId="335C7D64" w14:textId="77777777" w:rsidR="00DC2D88" w:rsidRPr="00DC2D88" w:rsidRDefault="00DC2D88" w:rsidP="00DC2D88">
      <w:pPr>
        <w:widowControl w:val="0"/>
        <w:tabs>
          <w:tab w:val="left" w:pos="842"/>
        </w:tabs>
        <w:autoSpaceDE w:val="0"/>
        <w:autoSpaceDN w:val="0"/>
        <w:spacing w:before="117"/>
        <w:ind w:left="360" w:hanging="360"/>
        <w:rPr>
          <w:b/>
        </w:rPr>
      </w:pPr>
      <w:r w:rsidRPr="00DC2D88">
        <w:rPr>
          <w:b/>
        </w:rPr>
        <w:t>Numărul</w:t>
      </w:r>
      <w:r w:rsidRPr="00DC2D88">
        <w:rPr>
          <w:b/>
          <w:spacing w:val="-7"/>
        </w:rPr>
        <w:t xml:space="preserve"> </w:t>
      </w:r>
      <w:r w:rsidRPr="00DC2D88">
        <w:rPr>
          <w:b/>
        </w:rPr>
        <w:t>de</w:t>
      </w:r>
      <w:r w:rsidRPr="00DC2D88">
        <w:rPr>
          <w:b/>
          <w:spacing w:val="-4"/>
        </w:rPr>
        <w:t xml:space="preserve"> </w:t>
      </w:r>
      <w:r w:rsidRPr="00DC2D88">
        <w:rPr>
          <w:b/>
        </w:rPr>
        <w:t>telefon/fax:</w:t>
      </w:r>
      <w:r w:rsidRPr="00DC2D88">
        <w:rPr>
          <w:b/>
          <w:spacing w:val="3"/>
        </w:rPr>
        <w:t xml:space="preserve"> </w:t>
      </w:r>
      <w:r w:rsidRPr="00DC2D88">
        <w:rPr>
          <w:b/>
          <w:color w:val="000000"/>
          <w:highlight w:val="yellow"/>
        </w:rPr>
        <w:t>0230-2-37-</w:t>
      </w:r>
      <w:r w:rsidRPr="00DC2D88">
        <w:rPr>
          <w:b/>
          <w:color w:val="000000"/>
          <w:spacing w:val="-5"/>
          <w:highlight w:val="yellow"/>
        </w:rPr>
        <w:t>41</w:t>
      </w:r>
    </w:p>
    <w:p w14:paraId="7E432863" w14:textId="77777777" w:rsidR="00DC2D88" w:rsidRPr="00DC2D88" w:rsidRDefault="00DC2D88" w:rsidP="00DC2D88">
      <w:pPr>
        <w:widowControl w:val="0"/>
        <w:tabs>
          <w:tab w:val="left" w:pos="842"/>
        </w:tabs>
        <w:autoSpaceDE w:val="0"/>
        <w:autoSpaceDN w:val="0"/>
        <w:spacing w:before="123"/>
        <w:ind w:left="360" w:hanging="360"/>
        <w:rPr>
          <w:b/>
        </w:rPr>
      </w:pPr>
      <w:r w:rsidRPr="00DC2D88">
        <w:rPr>
          <w:b/>
        </w:rPr>
        <w:t>Adresa</w:t>
      </w:r>
      <w:r w:rsidRPr="00DC2D88">
        <w:rPr>
          <w:b/>
          <w:spacing w:val="-4"/>
        </w:rPr>
        <w:t xml:space="preserve"> </w:t>
      </w:r>
      <w:r w:rsidRPr="00DC2D88">
        <w:rPr>
          <w:b/>
        </w:rPr>
        <w:t>de</w:t>
      </w:r>
      <w:r w:rsidRPr="00DC2D88">
        <w:rPr>
          <w:b/>
          <w:spacing w:val="-3"/>
        </w:rPr>
        <w:t xml:space="preserve"> </w:t>
      </w:r>
      <w:r w:rsidRPr="00DC2D88">
        <w:rPr>
          <w:b/>
        </w:rPr>
        <w:t>e-mail</w:t>
      </w:r>
      <w:r w:rsidRPr="00DC2D88">
        <w:rPr>
          <w:b/>
          <w:spacing w:val="-6"/>
        </w:rPr>
        <w:t xml:space="preserve"> </w:t>
      </w:r>
      <w:r w:rsidRPr="00DC2D88">
        <w:rPr>
          <w:b/>
        </w:rPr>
        <w:t>și</w:t>
      </w:r>
      <w:r w:rsidRPr="00DC2D88">
        <w:rPr>
          <w:b/>
          <w:spacing w:val="-2"/>
        </w:rPr>
        <w:t xml:space="preserve"> </w:t>
      </w:r>
      <w:r w:rsidRPr="00DC2D88">
        <w:rPr>
          <w:b/>
        </w:rPr>
        <w:t>de</w:t>
      </w:r>
      <w:r w:rsidRPr="00DC2D88">
        <w:rPr>
          <w:b/>
          <w:spacing w:val="-3"/>
        </w:rPr>
        <w:t xml:space="preserve"> </w:t>
      </w:r>
      <w:r w:rsidRPr="00DC2D88">
        <w:rPr>
          <w:b/>
        </w:rPr>
        <w:t>internet</w:t>
      </w:r>
      <w:r w:rsidRPr="00DC2D88">
        <w:rPr>
          <w:b/>
          <w:spacing w:val="-1"/>
        </w:rPr>
        <w:t xml:space="preserve"> </w:t>
      </w:r>
      <w:r w:rsidRPr="00DC2D88">
        <w:rPr>
          <w:b/>
        </w:rPr>
        <w:t>a</w:t>
      </w:r>
      <w:r w:rsidRPr="00DC2D88">
        <w:rPr>
          <w:b/>
          <w:spacing w:val="-2"/>
        </w:rPr>
        <w:t xml:space="preserve"> </w:t>
      </w:r>
      <w:r w:rsidRPr="00DC2D88">
        <w:rPr>
          <w:b/>
        </w:rPr>
        <w:t>autorității</w:t>
      </w:r>
      <w:r w:rsidRPr="00DC2D88">
        <w:rPr>
          <w:b/>
          <w:spacing w:val="-6"/>
        </w:rPr>
        <w:t xml:space="preserve"> </w:t>
      </w:r>
      <w:r w:rsidRPr="00DC2D88">
        <w:rPr>
          <w:b/>
        </w:rPr>
        <w:t>contractante:</w:t>
      </w:r>
      <w:r w:rsidRPr="00DC2D88">
        <w:rPr>
          <w:b/>
          <w:spacing w:val="6"/>
        </w:rPr>
        <w:t xml:space="preserve"> </w:t>
      </w:r>
      <w:r w:rsidRPr="00DC2D88">
        <w:rPr>
          <w:b/>
          <w:color w:val="000000"/>
          <w:spacing w:val="-2"/>
          <w:highlight w:val="yellow"/>
        </w:rPr>
        <w:t>srsoroca@ms.md;</w:t>
      </w: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3698D48B" w14:textId="77777777" w:rsidR="000E4D7D" w:rsidRPr="00184E9B" w:rsidRDefault="000E4D7D" w:rsidP="00196AB4">
      <w:pPr>
        <w:ind w:firstLine="709"/>
        <w:jc w:val="both"/>
        <w:rPr>
          <w:bCs/>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6B3ED38C" w:rsidR="00460653" w:rsidRPr="00266A18" w:rsidRDefault="00460653" w:rsidP="00636F6C">
            <w:pPr>
              <w:shd w:val="clear" w:color="auto" w:fill="FFFFFF" w:themeFill="background1"/>
              <w:tabs>
                <w:tab w:val="left" w:pos="284"/>
                <w:tab w:val="left" w:pos="426"/>
                <w:tab w:val="decimal" w:pos="8364"/>
              </w:tabs>
              <w:spacing w:line="276" w:lineRule="auto"/>
              <w:ind w:right="-144"/>
              <w:rPr>
                <w:b/>
                <w:bCs/>
                <w:color w:val="00000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570692" w:rsidRPr="00131814">
                  <w:rPr>
                    <w:b/>
                    <w:shd w:val="clear" w:color="auto" w:fill="FFFF00"/>
                  </w:rPr>
                  <w:t>IMSP Spitalul Raional Soroca „A. Prisacari”</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s</w:t>
            </w:r>
            <w:r w:rsidR="0028691C" w:rsidRPr="000428B1">
              <w:rPr>
                <w:shd w:val="clear" w:color="auto" w:fill="FFFF00"/>
              </w:rPr>
              <w:t xml:space="preserve"> </w:t>
            </w:r>
            <w:r w:rsidR="00570692">
              <w:rPr>
                <w:shd w:val="clear" w:color="auto" w:fill="FFFF00"/>
              </w:rPr>
              <w:t>or</w:t>
            </w:r>
            <w:r w:rsidR="0028691C" w:rsidRPr="000428B1">
              <w:rPr>
                <w:b/>
              </w:rPr>
              <w:t>. Soroca</w:t>
            </w:r>
            <w:r w:rsidRPr="009027A8">
              <w:rPr>
                <w:lang w:val="en-US"/>
              </w:rPr>
              <w:t xml:space="preserve">: </w:t>
            </w:r>
            <w:r w:rsidR="00266A18" w:rsidRPr="00266A18">
              <w:rPr>
                <w:noProof w:val="0"/>
                <w:shd w:val="clear" w:color="auto" w:fill="FFFFFF" w:themeFill="background1"/>
                <w:lang w:val="en-US" w:eastAsia="ru-RU"/>
              </w:rPr>
              <w:t xml:space="preserve">, </w:t>
            </w:r>
            <w:r w:rsidR="00570692">
              <w:rPr>
                <w:noProof w:val="0"/>
                <w:shd w:val="clear" w:color="auto" w:fill="FFFFFF" w:themeFill="background1"/>
                <w:lang w:val="en-US" w:eastAsia="ru-RU"/>
              </w:rPr>
              <w:t>tel _________________</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w:t>
            </w:r>
            <w:r w:rsidR="00570692">
              <w:rPr>
                <w:lang w:val="en-US"/>
              </w:rPr>
              <w:t>director</w:t>
            </w:r>
            <w:r w:rsidR="00493231">
              <w:rPr>
                <w:lang w:val="en-US"/>
              </w:rPr>
              <w:t xml:space="preserve">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r w:rsidRPr="00DF0B9F">
              <w:rPr>
                <w:lang w:val="en-US"/>
              </w:rPr>
              <w:t>telefon: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r w:rsidR="0016369C" w:rsidRPr="00DF0B9F">
              <w:rPr>
                <w:lang w:val="en-US"/>
              </w:rPr>
              <w:t>din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4AB357E" w:rsidR="00460653" w:rsidRPr="00DC2D88" w:rsidRDefault="00A156C0" w:rsidP="00DC2D88">
            <w:pPr>
              <w:spacing w:line="204" w:lineRule="auto"/>
              <w:rPr>
                <w:b/>
                <w:bCs/>
                <w:color w:val="0000FF"/>
                <w:u w:val="single"/>
                <w:lang w:val="en-US" w:eastAsia="zh-CN" w:bidi="ar"/>
              </w:rPr>
            </w:pPr>
            <w:r w:rsidRPr="00FF430B">
              <w:t xml:space="preserve">1.1. </w:t>
            </w:r>
            <w:r w:rsidR="00460653" w:rsidRPr="00FF430B">
              <w:t>Ant</w:t>
            </w:r>
            <w:r w:rsidR="009027A8">
              <w:t xml:space="preserve">reprenorul se obligă să </w:t>
            </w:r>
            <w:r w:rsidR="007B78E0" w:rsidRPr="007B78E0">
              <w:rPr>
                <w:b/>
                <w:bCs/>
                <w:u w:val="single"/>
              </w:rPr>
              <w:t>execute</w:t>
            </w:r>
            <w:r w:rsidR="007B78E0" w:rsidRPr="007B78E0">
              <w:rPr>
                <w:b/>
                <w:bCs/>
                <w:spacing w:val="-3"/>
                <w:u w:val="single"/>
              </w:rPr>
              <w:t xml:space="preserve"> </w:t>
            </w:r>
            <w:r w:rsidR="00DC2D88" w:rsidRPr="00121DF7">
              <w:rPr>
                <w:b/>
                <w:bCs/>
                <w:spacing w:val="-4"/>
              </w:rPr>
              <w:t>lucrărilor de e</w:t>
            </w:r>
            <w:r w:rsidR="00DC2D88"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00DC2D88" w:rsidRPr="00121DF7">
              <w:rPr>
                <w:b/>
                <w:bCs/>
                <w:color w:val="0000FF"/>
                <w:u w:val="single"/>
                <w:lang w:val="en-US" w:eastAsia="zh-CN" w:bidi="ar"/>
              </w:rPr>
              <w:t xml:space="preserve"> ( Etapa I -Termoizolarea acoperis plat la blocul- E ).</w:t>
            </w:r>
            <w:r w:rsidR="001D04B3">
              <w:rPr>
                <w:bCs/>
                <w:lang w:val="en-US"/>
              </w:rPr>
              <w:t>,</w:t>
            </w:r>
            <w:r w:rsidR="00113ED3"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1BA7F78C"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274FBF">
              <w:t>6 săptămîni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zile calendaristice de la primirea acestora de la Antreprenor.</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lastRenderedPageBreak/>
              <w:t>3.5</w:t>
            </w:r>
            <w:r w:rsidR="00A156C0" w:rsidRPr="00DF0B9F">
              <w:rPr>
                <w:lang w:val="en-US"/>
              </w:rPr>
              <w:t>.</w:t>
            </w:r>
            <w:r w:rsidR="00460653" w:rsidRPr="00DF0B9F">
              <w:rPr>
                <w:lang w:val="en-US"/>
              </w:rPr>
              <w:t xml:space="preserve">Lucrările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r w:rsidR="00A227F2" w:rsidRPr="00DF0B9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garanţia de bună execuţie a contractului, în cuantum de __% din valoarea contractului atribuit.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4.12.</w:t>
            </w:r>
            <w:r w:rsidR="00460653" w:rsidRPr="00DF0B9F">
              <w:rPr>
                <w:lang w:val="en-US"/>
              </w:rPr>
              <w:t>Antreprenorul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şi-a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şi lucrări provizorii de orice fel, care 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şi de o calitate corespunzătoare prevederilor actelor normative şi  prezentului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r w:rsidR="00460653" w:rsidRPr="00DF0B9F">
              <w:rPr>
                <w:lang w:val="en-US"/>
              </w:rPr>
              <w:t>Beneficiarul, proiectantul sau orice altă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r w:rsidR="00460653" w:rsidRPr="00DF0B9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F0B9F">
              <w:rPr>
                <w:lang w:val="en-US"/>
              </w:rPr>
              <w:t>a</w:t>
            </w:r>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w:t>
            </w:r>
            <w:r w:rsidR="00183D79" w:rsidRPr="00DF0B9F">
              <w:rPr>
                <w:lang w:val="en-US"/>
              </w:rPr>
              <w:lastRenderedPageBreak/>
              <w:t>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r w:rsidR="00460653" w:rsidRPr="00DF0B9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zile de la semnarea şi înregistrarea contractului în modul corespunzător şi primirea ordinului de execuţie.</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de  </w:t>
            </w:r>
            <w:r w:rsidR="00D379F6" w:rsidRPr="00DF0B9F">
              <w:rPr>
                <w:b/>
                <w:lang w:val="en-US"/>
              </w:rPr>
              <w:t>___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are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r w:rsidR="00460653" w:rsidRPr="00DF0B9F">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r w:rsidR="00460653" w:rsidRPr="00DF0B9F">
              <w:rPr>
                <w:lang w:val="en-US"/>
              </w:rPr>
              <w:t>Membrii asocierii își păstrează individualitatea ca subiecți de drept, însă sunt obligați să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r w:rsidR="00460653" w:rsidRPr="00DF0B9F">
              <w:rPr>
                <w:lang w:val="en-US"/>
              </w:rPr>
              <w:t>Antreprenorul trebuie să asigure lucrările executate şi dotările pe care le are la dispoziţie împotriva degradări</w:t>
            </w:r>
            <w:r w:rsidR="00183D79" w:rsidRPr="00DF0B9F">
              <w:rPr>
                <w:lang w:val="en-US"/>
              </w:rPr>
              <w:t>i şi furturilor pâ</w:t>
            </w:r>
            <w:r w:rsidR="00460653" w:rsidRPr="00DF0B9F">
              <w:rPr>
                <w:lang w:val="en-US"/>
              </w:rPr>
              <w:t>nă la predarea lucrărilor către Beneficiar. El trebuie să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lastRenderedPageBreak/>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partea 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operantă în momentul în care partea </w:t>
            </w:r>
            <w:r w:rsidR="00BB2CB2" w:rsidRPr="00DF0B9F">
              <w:rPr>
                <w:lang w:val="en-US"/>
              </w:rPr>
              <w:t>î</w:t>
            </w:r>
            <w:r w:rsidR="00460653" w:rsidRPr="00DF0B9F">
              <w:rPr>
                <w:lang w:val="en-US"/>
              </w:rPr>
              <w:t xml:space="preserve">nculpă a intrat în întârziere.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Beneficiarul nu va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dacă partea contractantă va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a contractului, va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lastRenderedPageBreak/>
              <w:t>12.7. Cazuri specifice de încetare a contractului de achiziţii publice:</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contractantul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contractul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contractul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B1DFA76" w14:textId="2A809702" w:rsidR="00877B36" w:rsidRPr="0049795F" w:rsidRDefault="007323B6" w:rsidP="0049795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D03C74">
              <w:rPr>
                <w:lang w:val="en-US"/>
              </w:rPr>
              <w:t>fiind valabil până la 31.12.202</w:t>
            </w:r>
            <w:r w:rsidR="0049795F">
              <w:rPr>
                <w:lang w:val="en-US"/>
              </w:rPr>
              <w:t>6</w:t>
            </w:r>
            <w:r w:rsidR="00D03C74">
              <w:rPr>
                <w:lang w:val="en-US"/>
              </w:rPr>
              <w:t xml:space="preserve"> </w:t>
            </w:r>
            <w:r w:rsidR="00D379F6" w:rsidRPr="00DF0B9F">
              <w:rPr>
                <w:lang w:val="en-US"/>
              </w:rPr>
              <w:t>recepția finală a lucrărilor</w:t>
            </w:r>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D5222F"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D5222F"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34F7AE" w14:textId="77777777" w:rsidR="0049795F" w:rsidRPr="00121DF7" w:rsidRDefault="00210F6B" w:rsidP="0049795F">
                  <w:pPr>
                    <w:spacing w:line="204" w:lineRule="auto"/>
                    <w:rPr>
                      <w:b/>
                      <w:bCs/>
                      <w:color w:val="0000FF"/>
                      <w:u w:val="single"/>
                      <w:lang w:val="en-US" w:eastAsia="zh-CN" w:bidi="ar"/>
                    </w:rPr>
                  </w:pPr>
                  <w:r w:rsidRPr="0095042A">
                    <w:rPr>
                      <w:b/>
                      <w:bCs/>
                      <w:u w:val="single"/>
                    </w:rPr>
                    <w:t>achiziționarea</w:t>
                  </w:r>
                  <w:r w:rsidRPr="0095042A">
                    <w:rPr>
                      <w:b/>
                      <w:bCs/>
                      <w:spacing w:val="-3"/>
                      <w:u w:val="single"/>
                    </w:rPr>
                    <w:t xml:space="preserve"> </w:t>
                  </w:r>
                  <w:r w:rsidR="0049795F" w:rsidRPr="00121DF7">
                    <w:rPr>
                      <w:b/>
                      <w:bCs/>
                      <w:spacing w:val="-4"/>
                    </w:rPr>
                    <w:t>lucrărilor de e</w:t>
                  </w:r>
                  <w:r w:rsidR="0049795F"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0049795F" w:rsidRPr="00121DF7">
                    <w:rPr>
                      <w:b/>
                      <w:bCs/>
                      <w:color w:val="0000FF"/>
                      <w:u w:val="single"/>
                      <w:lang w:val="en-US" w:eastAsia="zh-CN" w:bidi="ar"/>
                    </w:rPr>
                    <w:t xml:space="preserve"> ( Etapa I -Termoizolarea acoperis plat la blocul- E ).</w:t>
                  </w:r>
                </w:p>
                <w:p w14:paraId="0F06ED7C" w14:textId="5A0A5392" w:rsidR="007E709D" w:rsidRPr="003C5714" w:rsidRDefault="007E709D" w:rsidP="00274FBF">
                  <w:pPr>
                    <w:shd w:val="clear" w:color="auto" w:fill="FFFFFF" w:themeFill="background1"/>
                    <w:spacing w:before="120"/>
                    <w:rPr>
                      <w:b/>
                      <w:lang w:val="en-US" w:eastAsia="ru-RU"/>
                    </w:rPr>
                  </w:pP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2D2B162" w:rsidR="007E709D" w:rsidRPr="00113ED3" w:rsidRDefault="003C5714" w:rsidP="004D7C86">
                  <w:pPr>
                    <w:jc w:val="both"/>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008E4699" w14:textId="77777777" w:rsidR="0049795F" w:rsidRDefault="0049795F" w:rsidP="004D7C86">
            <w:pPr>
              <w:jc w:val="right"/>
              <w:rPr>
                <w:noProof w:val="0"/>
              </w:rPr>
            </w:pPr>
          </w:p>
          <w:p w14:paraId="23EE9EF3" w14:textId="0F5665DB"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D06AC3"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D06AC3" w:rsidRPr="00FF430B" w:rsidRDefault="00D06AC3"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25C0C" w14:textId="77777777" w:rsidR="0049795F" w:rsidRPr="00121DF7" w:rsidRDefault="00210F6B" w:rsidP="0049795F">
                  <w:pPr>
                    <w:spacing w:line="204" w:lineRule="auto"/>
                    <w:rPr>
                      <w:b/>
                      <w:bCs/>
                      <w:color w:val="0000FF"/>
                      <w:u w:val="single"/>
                      <w:lang w:val="en-US" w:eastAsia="zh-CN" w:bidi="ar"/>
                    </w:rPr>
                  </w:pPr>
                  <w:r w:rsidRPr="0095042A">
                    <w:rPr>
                      <w:b/>
                      <w:bCs/>
                      <w:u w:val="single"/>
                    </w:rPr>
                    <w:t>achiziționarea</w:t>
                  </w:r>
                  <w:r w:rsidRPr="0095042A">
                    <w:rPr>
                      <w:b/>
                      <w:bCs/>
                      <w:spacing w:val="-3"/>
                      <w:u w:val="single"/>
                    </w:rPr>
                    <w:t xml:space="preserve"> </w:t>
                  </w:r>
                  <w:r w:rsidR="0049795F" w:rsidRPr="00121DF7">
                    <w:rPr>
                      <w:b/>
                      <w:bCs/>
                      <w:spacing w:val="-4"/>
                    </w:rPr>
                    <w:t>lucrărilor de e</w:t>
                  </w:r>
                  <w:r w:rsidR="0049795F" w:rsidRPr="00121DF7">
                    <w:rPr>
                      <w:b/>
                      <w:bCs/>
                      <w:color w:val="000000"/>
                      <w:lang w:val="en-US" w:eastAsia="zh-CN" w:bidi="ar"/>
                    </w:rPr>
                    <w:t xml:space="preserve">fectuare a reparatiei capitale cu implimentarea proiectelor privind eficienta energetica la constructiile de sanatate, asistenta sociala cu nr. cad. 7801121.275.05; 06;08;09 si cladirii administrative cu nr. cad. 7801121.275.07 din complexul IMSP Spitalul Raional  Soroca  "A. Prisacari". </w:t>
                  </w:r>
                  <w:r w:rsidR="0049795F" w:rsidRPr="00121DF7">
                    <w:rPr>
                      <w:b/>
                      <w:bCs/>
                      <w:color w:val="0000FF"/>
                      <w:u w:val="single"/>
                      <w:lang w:val="en-US" w:eastAsia="zh-CN" w:bidi="ar"/>
                    </w:rPr>
                    <w:t xml:space="preserve"> ( Etapa I -Termoizolarea acoperis plat la blocul- E ).</w:t>
                  </w:r>
                </w:p>
                <w:p w14:paraId="10C139BC" w14:textId="3EF567F8" w:rsidR="00D06AC3" w:rsidRPr="00E35B07" w:rsidRDefault="00D06AC3" w:rsidP="00E35B07">
                  <w:pPr>
                    <w:ind w:right="567"/>
                    <w:rPr>
                      <w:b/>
                      <w:bCs/>
                      <w:sz w:val="28"/>
                      <w:szCs w:val="28"/>
                      <w:lang w:val="en-US"/>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3CAADE97" w:rsidR="00D06AC3" w:rsidRPr="00FF430B" w:rsidRDefault="003C5714" w:rsidP="00D06AC3">
                  <w:pPr>
                    <w:keepNext/>
                    <w:keepLines/>
                    <w:spacing w:before="200"/>
                    <w:jc w:val="both"/>
                    <w:outlineLvl w:val="2"/>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D06AC3" w:rsidRPr="00FF430B" w:rsidRDefault="00D06AC3"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D06AC3" w:rsidRPr="00FF430B" w:rsidRDefault="00D06AC3"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D06AC3" w:rsidRPr="00FF430B" w:rsidRDefault="00D06AC3"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D06AC3" w:rsidRPr="00FF430B" w:rsidRDefault="00D06AC3"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D06AC3" w:rsidRPr="00FF430B" w:rsidRDefault="00D06AC3"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5"/>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22D84" w14:textId="77777777" w:rsidR="00F34E9E" w:rsidRDefault="00F34E9E" w:rsidP="00A20ACF">
      <w:r>
        <w:separator/>
      </w:r>
    </w:p>
  </w:endnote>
  <w:endnote w:type="continuationSeparator" w:id="0">
    <w:p w14:paraId="5C99D981" w14:textId="77777777" w:rsidR="00F34E9E" w:rsidRDefault="00F34E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Neue">
    <w:altName w:val="Times New Roman"/>
    <w:charset w:val="00"/>
    <w:family w:val="roman"/>
    <w:pitch w:val="default"/>
  </w:font>
  <w:font w:name="Arial MT">
    <w:altName w:val="Arial"/>
    <w:charset w:val="01"/>
    <w:family w:val="swiss"/>
    <w:pitch w:val="variable"/>
  </w:font>
  <w:font w:name="Times New Roman CE">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192272B" w:rsidR="00A83B06" w:rsidRDefault="00A83B06">
        <w:pPr>
          <w:pStyle w:val="a4"/>
          <w:jc w:val="right"/>
        </w:pPr>
        <w:r>
          <w:fldChar w:fldCharType="begin"/>
        </w:r>
        <w:r>
          <w:instrText xml:space="preserve"> PAGE   \* MERGEFORMAT </w:instrText>
        </w:r>
        <w:r>
          <w:fldChar w:fldCharType="separate"/>
        </w:r>
        <w:r w:rsidR="00055D40">
          <w:t>37</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9DD8C" w14:textId="77777777" w:rsidR="00F34E9E" w:rsidRDefault="00F34E9E" w:rsidP="00A20ACF">
      <w:r>
        <w:separator/>
      </w:r>
    </w:p>
  </w:footnote>
  <w:footnote w:type="continuationSeparator" w:id="0">
    <w:p w14:paraId="0FE1AA15" w14:textId="77777777" w:rsidR="00F34E9E" w:rsidRDefault="00F34E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6DE4C7C"/>
    <w:multiLevelType w:val="hybridMultilevel"/>
    <w:tmpl w:val="F428236E"/>
    <w:lvl w:ilvl="0" w:tplc="AB5EC6B8">
      <w:start w:val="5"/>
      <w:numFmt w:val="decimal"/>
      <w:lvlText w:val="%1."/>
      <w:lvlJc w:val="left"/>
      <w:pPr>
        <w:ind w:left="845" w:hanging="284"/>
        <w:jc w:val="left"/>
      </w:pPr>
      <w:rPr>
        <w:rFonts w:ascii="Times New Roman" w:eastAsia="Times New Roman" w:hAnsi="Times New Roman" w:cs="Times New Roman" w:hint="default"/>
        <w:b/>
        <w:bCs/>
        <w:i/>
        <w:iCs/>
        <w:spacing w:val="-17"/>
        <w:w w:val="97"/>
        <w:sz w:val="24"/>
        <w:szCs w:val="24"/>
        <w:lang w:val="ro-RO" w:eastAsia="en-US" w:bidi="ar-SA"/>
      </w:rPr>
    </w:lvl>
    <w:lvl w:ilvl="1" w:tplc="195E79D8">
      <w:start w:val="8"/>
      <w:numFmt w:val="decimal"/>
      <w:lvlText w:val="%2."/>
      <w:lvlJc w:val="left"/>
      <w:pPr>
        <w:ind w:left="1346" w:hanging="286"/>
        <w:jc w:val="right"/>
      </w:pPr>
      <w:rPr>
        <w:rFonts w:ascii="Times New Roman" w:eastAsia="Times New Roman" w:hAnsi="Times New Roman" w:cs="Times New Roman" w:hint="default"/>
        <w:b/>
        <w:bCs/>
        <w:spacing w:val="-17"/>
        <w:w w:val="97"/>
        <w:sz w:val="24"/>
        <w:szCs w:val="24"/>
        <w:lang w:val="ro-RO" w:eastAsia="en-US" w:bidi="ar-SA"/>
      </w:rPr>
    </w:lvl>
    <w:lvl w:ilvl="2" w:tplc="D40676F2">
      <w:start w:val="1"/>
      <w:numFmt w:val="decimal"/>
      <w:lvlText w:val="%3)"/>
      <w:lvlJc w:val="left"/>
      <w:pPr>
        <w:ind w:left="1282" w:hanging="360"/>
        <w:jc w:val="left"/>
      </w:pPr>
      <w:rPr>
        <w:rFonts w:ascii="Times New Roman" w:eastAsia="Times New Roman" w:hAnsi="Times New Roman" w:cs="Times New Roman" w:hint="default"/>
        <w:w w:val="99"/>
        <w:sz w:val="24"/>
        <w:szCs w:val="24"/>
        <w:lang w:val="ro-RO" w:eastAsia="en-US" w:bidi="ar-SA"/>
      </w:rPr>
    </w:lvl>
    <w:lvl w:ilvl="3" w:tplc="8C041346">
      <w:numFmt w:val="bullet"/>
      <w:lvlText w:val="•"/>
      <w:lvlJc w:val="left"/>
      <w:pPr>
        <w:ind w:left="2460" w:hanging="360"/>
      </w:pPr>
      <w:rPr>
        <w:rFonts w:hint="default"/>
        <w:lang w:val="ro-RO" w:eastAsia="en-US" w:bidi="ar-SA"/>
      </w:rPr>
    </w:lvl>
    <w:lvl w:ilvl="4" w:tplc="C516839C">
      <w:numFmt w:val="bullet"/>
      <w:lvlText w:val="•"/>
      <w:lvlJc w:val="left"/>
      <w:pPr>
        <w:ind w:left="3581" w:hanging="360"/>
      </w:pPr>
      <w:rPr>
        <w:rFonts w:hint="default"/>
        <w:lang w:val="ro-RO" w:eastAsia="en-US" w:bidi="ar-SA"/>
      </w:rPr>
    </w:lvl>
    <w:lvl w:ilvl="5" w:tplc="6DD88E60">
      <w:numFmt w:val="bullet"/>
      <w:lvlText w:val="•"/>
      <w:lvlJc w:val="left"/>
      <w:pPr>
        <w:ind w:left="4702" w:hanging="360"/>
      </w:pPr>
      <w:rPr>
        <w:rFonts w:hint="default"/>
        <w:lang w:val="ro-RO" w:eastAsia="en-US" w:bidi="ar-SA"/>
      </w:rPr>
    </w:lvl>
    <w:lvl w:ilvl="6" w:tplc="A5B20E02">
      <w:numFmt w:val="bullet"/>
      <w:lvlText w:val="•"/>
      <w:lvlJc w:val="left"/>
      <w:pPr>
        <w:ind w:left="5823" w:hanging="360"/>
      </w:pPr>
      <w:rPr>
        <w:rFonts w:hint="default"/>
        <w:lang w:val="ro-RO" w:eastAsia="en-US" w:bidi="ar-SA"/>
      </w:rPr>
    </w:lvl>
    <w:lvl w:ilvl="7" w:tplc="D854A59A">
      <w:numFmt w:val="bullet"/>
      <w:lvlText w:val="•"/>
      <w:lvlJc w:val="left"/>
      <w:pPr>
        <w:ind w:left="6944" w:hanging="360"/>
      </w:pPr>
      <w:rPr>
        <w:rFonts w:hint="default"/>
        <w:lang w:val="ro-RO" w:eastAsia="en-US" w:bidi="ar-SA"/>
      </w:rPr>
    </w:lvl>
    <w:lvl w:ilvl="8" w:tplc="8AEAD742">
      <w:numFmt w:val="bullet"/>
      <w:lvlText w:val="•"/>
      <w:lvlJc w:val="left"/>
      <w:pPr>
        <w:ind w:left="8064" w:hanging="360"/>
      </w:pPr>
      <w:rPr>
        <w:rFonts w:hint="default"/>
        <w:lang w:val="ro-RO" w:eastAsia="en-US" w:bidi="ar-SA"/>
      </w:rPr>
    </w:lvl>
  </w:abstractNum>
  <w:abstractNum w:abstractNumId="14"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7327A6"/>
    <w:multiLevelType w:val="hybridMultilevel"/>
    <w:tmpl w:val="D3B69E22"/>
    <w:lvl w:ilvl="0" w:tplc="C5140EEC">
      <w:start w:val="1"/>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F972D5"/>
    <w:multiLevelType w:val="hybridMultilevel"/>
    <w:tmpl w:val="3988780A"/>
    <w:lvl w:ilvl="0" w:tplc="8DF2E698">
      <w:start w:val="19"/>
      <w:numFmt w:val="decimal"/>
      <w:lvlText w:val="%1."/>
      <w:lvlJc w:val="left"/>
      <w:pPr>
        <w:ind w:left="1349" w:hanging="360"/>
        <w:jc w:val="right"/>
      </w:pPr>
      <w:rPr>
        <w:rFonts w:ascii="Times New Roman" w:eastAsia="Times New Roman" w:hAnsi="Times New Roman" w:cs="Times New Roman" w:hint="default"/>
        <w:b/>
        <w:bCs/>
        <w:w w:val="95"/>
        <w:sz w:val="24"/>
        <w:szCs w:val="24"/>
        <w:lang w:val="ro-RO" w:eastAsia="en-US" w:bidi="ar-SA"/>
      </w:rPr>
    </w:lvl>
    <w:lvl w:ilvl="1" w:tplc="1AEE94A0">
      <w:numFmt w:val="bullet"/>
      <w:lvlText w:val="•"/>
      <w:lvlJc w:val="left"/>
      <w:pPr>
        <w:ind w:left="2236" w:hanging="360"/>
      </w:pPr>
      <w:rPr>
        <w:rFonts w:hint="default"/>
        <w:lang w:val="ro-RO" w:eastAsia="en-US" w:bidi="ar-SA"/>
      </w:rPr>
    </w:lvl>
    <w:lvl w:ilvl="2" w:tplc="416E9102">
      <w:numFmt w:val="bullet"/>
      <w:lvlText w:val="•"/>
      <w:lvlJc w:val="left"/>
      <w:pPr>
        <w:ind w:left="3133" w:hanging="360"/>
      </w:pPr>
      <w:rPr>
        <w:rFonts w:hint="default"/>
        <w:lang w:val="ro-RO" w:eastAsia="en-US" w:bidi="ar-SA"/>
      </w:rPr>
    </w:lvl>
    <w:lvl w:ilvl="3" w:tplc="A07E6DB8">
      <w:numFmt w:val="bullet"/>
      <w:lvlText w:val="•"/>
      <w:lvlJc w:val="left"/>
      <w:pPr>
        <w:ind w:left="4029" w:hanging="360"/>
      </w:pPr>
      <w:rPr>
        <w:rFonts w:hint="default"/>
        <w:lang w:val="ro-RO" w:eastAsia="en-US" w:bidi="ar-SA"/>
      </w:rPr>
    </w:lvl>
    <w:lvl w:ilvl="4" w:tplc="BDDAFC42">
      <w:numFmt w:val="bullet"/>
      <w:lvlText w:val="•"/>
      <w:lvlJc w:val="left"/>
      <w:pPr>
        <w:ind w:left="4926" w:hanging="360"/>
      </w:pPr>
      <w:rPr>
        <w:rFonts w:hint="default"/>
        <w:lang w:val="ro-RO" w:eastAsia="en-US" w:bidi="ar-SA"/>
      </w:rPr>
    </w:lvl>
    <w:lvl w:ilvl="5" w:tplc="1E286C8E">
      <w:numFmt w:val="bullet"/>
      <w:lvlText w:val="•"/>
      <w:lvlJc w:val="left"/>
      <w:pPr>
        <w:ind w:left="5823" w:hanging="360"/>
      </w:pPr>
      <w:rPr>
        <w:rFonts w:hint="default"/>
        <w:lang w:val="ro-RO" w:eastAsia="en-US" w:bidi="ar-SA"/>
      </w:rPr>
    </w:lvl>
    <w:lvl w:ilvl="6" w:tplc="0DD6486A">
      <w:numFmt w:val="bullet"/>
      <w:lvlText w:val="•"/>
      <w:lvlJc w:val="left"/>
      <w:pPr>
        <w:ind w:left="6719" w:hanging="360"/>
      </w:pPr>
      <w:rPr>
        <w:rFonts w:hint="default"/>
        <w:lang w:val="ro-RO" w:eastAsia="en-US" w:bidi="ar-SA"/>
      </w:rPr>
    </w:lvl>
    <w:lvl w:ilvl="7" w:tplc="8820AF9A">
      <w:numFmt w:val="bullet"/>
      <w:lvlText w:val="•"/>
      <w:lvlJc w:val="left"/>
      <w:pPr>
        <w:ind w:left="7616" w:hanging="360"/>
      </w:pPr>
      <w:rPr>
        <w:rFonts w:hint="default"/>
        <w:lang w:val="ro-RO" w:eastAsia="en-US" w:bidi="ar-SA"/>
      </w:rPr>
    </w:lvl>
    <w:lvl w:ilvl="8" w:tplc="5BFE9EA2">
      <w:numFmt w:val="bullet"/>
      <w:lvlText w:val="•"/>
      <w:lvlJc w:val="left"/>
      <w:pPr>
        <w:ind w:left="8513" w:hanging="360"/>
      </w:pPr>
      <w:rPr>
        <w:rFonts w:hint="default"/>
        <w:lang w:val="ro-RO" w:eastAsia="en-US" w:bidi="ar-SA"/>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5A6C04"/>
    <w:multiLevelType w:val="hybridMultilevel"/>
    <w:tmpl w:val="23CE1EA8"/>
    <w:lvl w:ilvl="0" w:tplc="8214CEC0">
      <w:start w:val="15"/>
      <w:numFmt w:val="decimal"/>
      <w:lvlText w:val="%1."/>
      <w:lvlJc w:val="left"/>
      <w:pPr>
        <w:ind w:left="1347" w:hanging="360"/>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23584B50">
      <w:numFmt w:val="bullet"/>
      <w:lvlText w:val="•"/>
      <w:lvlJc w:val="left"/>
      <w:pPr>
        <w:ind w:left="2266" w:hanging="360"/>
      </w:pPr>
      <w:rPr>
        <w:rFonts w:hint="default"/>
        <w:lang w:val="ro-RO" w:eastAsia="en-US" w:bidi="ar-SA"/>
      </w:rPr>
    </w:lvl>
    <w:lvl w:ilvl="2" w:tplc="B2A2868E">
      <w:numFmt w:val="bullet"/>
      <w:lvlText w:val="•"/>
      <w:lvlJc w:val="left"/>
      <w:pPr>
        <w:ind w:left="3192" w:hanging="360"/>
      </w:pPr>
      <w:rPr>
        <w:rFonts w:hint="default"/>
        <w:lang w:val="ro-RO" w:eastAsia="en-US" w:bidi="ar-SA"/>
      </w:rPr>
    </w:lvl>
    <w:lvl w:ilvl="3" w:tplc="98EAD768">
      <w:numFmt w:val="bullet"/>
      <w:lvlText w:val="•"/>
      <w:lvlJc w:val="left"/>
      <w:pPr>
        <w:ind w:left="4119" w:hanging="360"/>
      </w:pPr>
      <w:rPr>
        <w:rFonts w:hint="default"/>
        <w:lang w:val="ro-RO" w:eastAsia="en-US" w:bidi="ar-SA"/>
      </w:rPr>
    </w:lvl>
    <w:lvl w:ilvl="4" w:tplc="3C1E93E6">
      <w:numFmt w:val="bullet"/>
      <w:lvlText w:val="•"/>
      <w:lvlJc w:val="left"/>
      <w:pPr>
        <w:ind w:left="5045" w:hanging="360"/>
      </w:pPr>
      <w:rPr>
        <w:rFonts w:hint="default"/>
        <w:lang w:val="ro-RO" w:eastAsia="en-US" w:bidi="ar-SA"/>
      </w:rPr>
    </w:lvl>
    <w:lvl w:ilvl="5" w:tplc="5DD2D9E8">
      <w:numFmt w:val="bullet"/>
      <w:lvlText w:val="•"/>
      <w:lvlJc w:val="left"/>
      <w:pPr>
        <w:ind w:left="5972" w:hanging="360"/>
      </w:pPr>
      <w:rPr>
        <w:rFonts w:hint="default"/>
        <w:lang w:val="ro-RO" w:eastAsia="en-US" w:bidi="ar-SA"/>
      </w:rPr>
    </w:lvl>
    <w:lvl w:ilvl="6" w:tplc="48400FA8">
      <w:numFmt w:val="bullet"/>
      <w:lvlText w:val="•"/>
      <w:lvlJc w:val="left"/>
      <w:pPr>
        <w:ind w:left="6898" w:hanging="360"/>
      </w:pPr>
      <w:rPr>
        <w:rFonts w:hint="default"/>
        <w:lang w:val="ro-RO" w:eastAsia="en-US" w:bidi="ar-SA"/>
      </w:rPr>
    </w:lvl>
    <w:lvl w:ilvl="7" w:tplc="2494983C">
      <w:numFmt w:val="bullet"/>
      <w:lvlText w:val="•"/>
      <w:lvlJc w:val="left"/>
      <w:pPr>
        <w:ind w:left="7824" w:hanging="360"/>
      </w:pPr>
      <w:rPr>
        <w:rFonts w:hint="default"/>
        <w:lang w:val="ro-RO" w:eastAsia="en-US" w:bidi="ar-SA"/>
      </w:rPr>
    </w:lvl>
    <w:lvl w:ilvl="8" w:tplc="A88EE1B8">
      <w:numFmt w:val="bullet"/>
      <w:lvlText w:val="•"/>
      <w:lvlJc w:val="left"/>
      <w:pPr>
        <w:ind w:left="8751" w:hanging="360"/>
      </w:pPr>
      <w:rPr>
        <w:rFonts w:hint="default"/>
        <w:lang w:val="ro-RO" w:eastAsia="en-US" w:bidi="ar-SA"/>
      </w:r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71260F1"/>
    <w:multiLevelType w:val="hybridMultilevel"/>
    <w:tmpl w:val="8D324E78"/>
    <w:lvl w:ilvl="0" w:tplc="D4AC460C">
      <w:start w:val="1"/>
      <w:numFmt w:val="decimal"/>
      <w:lvlText w:val="%1."/>
      <w:lvlJc w:val="left"/>
      <w:pPr>
        <w:ind w:left="1707" w:hanging="360"/>
      </w:pPr>
      <w:rPr>
        <w:rFonts w:hint="default"/>
      </w:rPr>
    </w:lvl>
    <w:lvl w:ilvl="1" w:tplc="04090019" w:tentative="1">
      <w:start w:val="1"/>
      <w:numFmt w:val="lowerLetter"/>
      <w:lvlText w:val="%2."/>
      <w:lvlJc w:val="left"/>
      <w:pPr>
        <w:ind w:left="2427" w:hanging="360"/>
      </w:pPr>
    </w:lvl>
    <w:lvl w:ilvl="2" w:tplc="0409001B" w:tentative="1">
      <w:start w:val="1"/>
      <w:numFmt w:val="lowerRoman"/>
      <w:lvlText w:val="%3."/>
      <w:lvlJc w:val="right"/>
      <w:pPr>
        <w:ind w:left="3147" w:hanging="180"/>
      </w:pPr>
    </w:lvl>
    <w:lvl w:ilvl="3" w:tplc="0409000F" w:tentative="1">
      <w:start w:val="1"/>
      <w:numFmt w:val="decimal"/>
      <w:lvlText w:val="%4."/>
      <w:lvlJc w:val="left"/>
      <w:pPr>
        <w:ind w:left="3867" w:hanging="360"/>
      </w:pPr>
    </w:lvl>
    <w:lvl w:ilvl="4" w:tplc="04090019" w:tentative="1">
      <w:start w:val="1"/>
      <w:numFmt w:val="lowerLetter"/>
      <w:lvlText w:val="%5."/>
      <w:lvlJc w:val="left"/>
      <w:pPr>
        <w:ind w:left="4587" w:hanging="360"/>
      </w:pPr>
    </w:lvl>
    <w:lvl w:ilvl="5" w:tplc="0409001B" w:tentative="1">
      <w:start w:val="1"/>
      <w:numFmt w:val="lowerRoman"/>
      <w:lvlText w:val="%6."/>
      <w:lvlJc w:val="right"/>
      <w:pPr>
        <w:ind w:left="5307" w:hanging="180"/>
      </w:pPr>
    </w:lvl>
    <w:lvl w:ilvl="6" w:tplc="0409000F" w:tentative="1">
      <w:start w:val="1"/>
      <w:numFmt w:val="decimal"/>
      <w:lvlText w:val="%7."/>
      <w:lvlJc w:val="left"/>
      <w:pPr>
        <w:ind w:left="6027" w:hanging="360"/>
      </w:pPr>
    </w:lvl>
    <w:lvl w:ilvl="7" w:tplc="04090019" w:tentative="1">
      <w:start w:val="1"/>
      <w:numFmt w:val="lowerLetter"/>
      <w:lvlText w:val="%8."/>
      <w:lvlJc w:val="left"/>
      <w:pPr>
        <w:ind w:left="6747" w:hanging="360"/>
      </w:pPr>
    </w:lvl>
    <w:lvl w:ilvl="8" w:tplc="0409001B" w:tentative="1">
      <w:start w:val="1"/>
      <w:numFmt w:val="lowerRoman"/>
      <w:lvlText w:val="%9."/>
      <w:lvlJc w:val="right"/>
      <w:pPr>
        <w:ind w:left="7467"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E7E1DAD"/>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27"/>
  </w:num>
  <w:num w:numId="4">
    <w:abstractNumId w:val="24"/>
  </w:num>
  <w:num w:numId="5">
    <w:abstractNumId w:val="8"/>
  </w:num>
  <w:num w:numId="6">
    <w:abstractNumId w:val="17"/>
  </w:num>
  <w:num w:numId="7">
    <w:abstractNumId w:val="19"/>
  </w:num>
  <w:num w:numId="8">
    <w:abstractNumId w:val="36"/>
  </w:num>
  <w:num w:numId="9">
    <w:abstractNumId w:val="23"/>
  </w:num>
  <w:num w:numId="10">
    <w:abstractNumId w:val="21"/>
  </w:num>
  <w:num w:numId="11">
    <w:abstractNumId w:val="6"/>
  </w:num>
  <w:num w:numId="12">
    <w:abstractNumId w:val="37"/>
  </w:num>
  <w:num w:numId="13">
    <w:abstractNumId w:val="30"/>
  </w:num>
  <w:num w:numId="14">
    <w:abstractNumId w:val="7"/>
  </w:num>
  <w:num w:numId="15">
    <w:abstractNumId w:val="28"/>
  </w:num>
  <w:num w:numId="16">
    <w:abstractNumId w:val="16"/>
  </w:num>
  <w:num w:numId="17">
    <w:abstractNumId w:val="11"/>
  </w:num>
  <w:num w:numId="18">
    <w:abstractNumId w:val="15"/>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3"/>
  </w:num>
  <w:num w:numId="22">
    <w:abstractNumId w:val="26"/>
  </w:num>
  <w:num w:numId="23">
    <w:abstractNumId w:val="5"/>
  </w:num>
  <w:num w:numId="24">
    <w:abstractNumId w:val="32"/>
  </w:num>
  <w:num w:numId="25">
    <w:abstractNumId w:val="25"/>
  </w:num>
  <w:num w:numId="26">
    <w:abstractNumId w:val="14"/>
  </w:num>
  <w:num w:numId="27">
    <w:abstractNumId w:val="20"/>
  </w:num>
  <w:num w:numId="28">
    <w:abstractNumId w:val="13"/>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8"/>
  </w:num>
  <w:num w:numId="33">
    <w:abstractNumId w:val="31"/>
  </w:num>
  <w:num w:numId="34">
    <w:abstractNumId w:val="39"/>
  </w:num>
  <w:num w:numId="35">
    <w:abstractNumId w:val="9"/>
  </w:num>
  <w:num w:numId="36">
    <w:abstractNumId w:val="18"/>
  </w:num>
  <w:num w:numId="37">
    <w:abstractNumId w:val="35"/>
  </w:num>
  <w:num w:numId="38">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D40"/>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46B"/>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3507"/>
    <w:rsid w:val="001B630A"/>
    <w:rsid w:val="001C03B0"/>
    <w:rsid w:val="001C32E9"/>
    <w:rsid w:val="001C3DC4"/>
    <w:rsid w:val="001C439F"/>
    <w:rsid w:val="001C4B99"/>
    <w:rsid w:val="001C4DFD"/>
    <w:rsid w:val="001C5A47"/>
    <w:rsid w:val="001C6D83"/>
    <w:rsid w:val="001D0242"/>
    <w:rsid w:val="001D04B3"/>
    <w:rsid w:val="001D0651"/>
    <w:rsid w:val="001D3039"/>
    <w:rsid w:val="001D46E2"/>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F6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54A1E"/>
    <w:rsid w:val="002611DC"/>
    <w:rsid w:val="002614DE"/>
    <w:rsid w:val="00264637"/>
    <w:rsid w:val="002659BB"/>
    <w:rsid w:val="0026663C"/>
    <w:rsid w:val="00266795"/>
    <w:rsid w:val="00266A18"/>
    <w:rsid w:val="00266F98"/>
    <w:rsid w:val="00267805"/>
    <w:rsid w:val="00267E8E"/>
    <w:rsid w:val="00270DB2"/>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6184"/>
    <w:rsid w:val="00297C1E"/>
    <w:rsid w:val="002A04D8"/>
    <w:rsid w:val="002A0588"/>
    <w:rsid w:val="002A0AE5"/>
    <w:rsid w:val="002A26B7"/>
    <w:rsid w:val="002A68CD"/>
    <w:rsid w:val="002A6E99"/>
    <w:rsid w:val="002A6F0C"/>
    <w:rsid w:val="002B1EFF"/>
    <w:rsid w:val="002B206B"/>
    <w:rsid w:val="002B3B52"/>
    <w:rsid w:val="002B3C90"/>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869"/>
    <w:rsid w:val="00322255"/>
    <w:rsid w:val="0032321E"/>
    <w:rsid w:val="00325857"/>
    <w:rsid w:val="00325B75"/>
    <w:rsid w:val="00327654"/>
    <w:rsid w:val="003305D5"/>
    <w:rsid w:val="0033109C"/>
    <w:rsid w:val="003317BE"/>
    <w:rsid w:val="003323F7"/>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1DA3"/>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134"/>
    <w:rsid w:val="00393AC1"/>
    <w:rsid w:val="003943B8"/>
    <w:rsid w:val="0039442D"/>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291"/>
    <w:rsid w:val="003B56EF"/>
    <w:rsid w:val="003B7763"/>
    <w:rsid w:val="003C1106"/>
    <w:rsid w:val="003C27FD"/>
    <w:rsid w:val="003C2C26"/>
    <w:rsid w:val="003C3AE2"/>
    <w:rsid w:val="003C4159"/>
    <w:rsid w:val="003C5714"/>
    <w:rsid w:val="003C5C6D"/>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231"/>
    <w:rsid w:val="004967CB"/>
    <w:rsid w:val="00496AFA"/>
    <w:rsid w:val="00497856"/>
    <w:rsid w:val="0049795F"/>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55D"/>
    <w:rsid w:val="00541DCC"/>
    <w:rsid w:val="00543226"/>
    <w:rsid w:val="005459A4"/>
    <w:rsid w:val="00546E60"/>
    <w:rsid w:val="00551783"/>
    <w:rsid w:val="00551CEC"/>
    <w:rsid w:val="00554549"/>
    <w:rsid w:val="00554651"/>
    <w:rsid w:val="00556DDC"/>
    <w:rsid w:val="005573B2"/>
    <w:rsid w:val="005605BF"/>
    <w:rsid w:val="00560712"/>
    <w:rsid w:val="00561A1F"/>
    <w:rsid w:val="0056297D"/>
    <w:rsid w:val="00563A9C"/>
    <w:rsid w:val="00563E78"/>
    <w:rsid w:val="00564463"/>
    <w:rsid w:val="00567156"/>
    <w:rsid w:val="00570670"/>
    <w:rsid w:val="00570692"/>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89C"/>
    <w:rsid w:val="005C2167"/>
    <w:rsid w:val="005C21D2"/>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B00"/>
    <w:rsid w:val="006620F8"/>
    <w:rsid w:val="006636C7"/>
    <w:rsid w:val="006636D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8E0"/>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394"/>
    <w:rsid w:val="00843F26"/>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9B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4E56"/>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E1A"/>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CE4"/>
    <w:rsid w:val="0097477A"/>
    <w:rsid w:val="009747EF"/>
    <w:rsid w:val="00974C17"/>
    <w:rsid w:val="00975DF4"/>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E7DE6"/>
    <w:rsid w:val="009F03C0"/>
    <w:rsid w:val="009F0FE8"/>
    <w:rsid w:val="009F1716"/>
    <w:rsid w:val="009F1E2C"/>
    <w:rsid w:val="009F3CEA"/>
    <w:rsid w:val="009F5BE7"/>
    <w:rsid w:val="009F6B02"/>
    <w:rsid w:val="009F6CFB"/>
    <w:rsid w:val="009F7ECD"/>
    <w:rsid w:val="00A01179"/>
    <w:rsid w:val="00A01A87"/>
    <w:rsid w:val="00A05835"/>
    <w:rsid w:val="00A05A42"/>
    <w:rsid w:val="00A07B23"/>
    <w:rsid w:val="00A101F6"/>
    <w:rsid w:val="00A109E6"/>
    <w:rsid w:val="00A1109E"/>
    <w:rsid w:val="00A1178E"/>
    <w:rsid w:val="00A1183A"/>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1DA5"/>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A29"/>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D97"/>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68"/>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814"/>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22F"/>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30CC"/>
    <w:rsid w:val="00DB45B1"/>
    <w:rsid w:val="00DB5DCF"/>
    <w:rsid w:val="00DC1946"/>
    <w:rsid w:val="00DC250A"/>
    <w:rsid w:val="00DC2D8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2C"/>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BD3"/>
    <w:rsid w:val="00E26A0E"/>
    <w:rsid w:val="00E27B27"/>
    <w:rsid w:val="00E27E68"/>
    <w:rsid w:val="00E31263"/>
    <w:rsid w:val="00E319CD"/>
    <w:rsid w:val="00E31EDF"/>
    <w:rsid w:val="00E322C9"/>
    <w:rsid w:val="00E32DBF"/>
    <w:rsid w:val="00E34F88"/>
    <w:rsid w:val="00E3512A"/>
    <w:rsid w:val="00E357B7"/>
    <w:rsid w:val="00E35B0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6AE5"/>
    <w:rsid w:val="00F07EDA"/>
    <w:rsid w:val="00F1012D"/>
    <w:rsid w:val="00F117C6"/>
    <w:rsid w:val="00F12593"/>
    <w:rsid w:val="00F133B2"/>
    <w:rsid w:val="00F1442D"/>
    <w:rsid w:val="00F144A6"/>
    <w:rsid w:val="00F15AC8"/>
    <w:rsid w:val="00F168DC"/>
    <w:rsid w:val="00F23E62"/>
    <w:rsid w:val="00F24A96"/>
    <w:rsid w:val="00F26535"/>
    <w:rsid w:val="00F26D37"/>
    <w:rsid w:val="00F31B7F"/>
    <w:rsid w:val="00F34609"/>
    <w:rsid w:val="00F34E9E"/>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D46"/>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F8EE343-1641-4D19-82F7-5E6FCD924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paragraph" w:customStyle="1" w:styleId="aff5">
    <w:name w:val="Текстовый блок"/>
    <w:rsid w:val="00570692"/>
    <w:pPr>
      <w:spacing w:after="0" w:line="240" w:lineRule="auto"/>
    </w:pPr>
    <w:rPr>
      <w:rFonts w:ascii="Times New Roman" w:eastAsia="Arial Unicode MS" w:hAnsi="Times New Roman" w:cs="Arial Unicode MS"/>
      <w:color w:val="000000"/>
      <w:sz w:val="20"/>
      <w:szCs w:val="20"/>
      <w:u w:color="000000"/>
      <w:lang w:val="ru-RU" w:eastAsia="ru-RU"/>
    </w:rPr>
  </w:style>
  <w:style w:type="paragraph" w:customStyle="1" w:styleId="d-flex">
    <w:name w:val="d-flex"/>
    <w:basedOn w:val="a0"/>
    <w:rsid w:val="00AE7A29"/>
    <w:pPr>
      <w:spacing w:before="100" w:beforeAutospacing="1" w:after="100" w:afterAutospacing="1"/>
    </w:pPr>
    <w:rPr>
      <w:noProof w:val="0"/>
      <w:lang w:val="en-US"/>
    </w:rPr>
  </w:style>
  <w:style w:type="paragraph" w:customStyle="1" w:styleId="mb-0">
    <w:name w:val="mb-0"/>
    <w:basedOn w:val="a0"/>
    <w:rsid w:val="00AE7A29"/>
    <w:pPr>
      <w:spacing w:before="100" w:beforeAutospacing="1" w:after="100" w:afterAutospacing="1"/>
    </w:pPr>
    <w:rPr>
      <w:noProof w:val="0"/>
      <w:lang w:val="en-US"/>
    </w:rPr>
  </w:style>
  <w:style w:type="paragraph" w:customStyle="1" w:styleId="aff6">
    <w:name w:val="Колонтитулы"/>
    <w:rsid w:val="00AE7A29"/>
    <w:pPr>
      <w:tabs>
        <w:tab w:val="right" w:pos="9020"/>
      </w:tabs>
      <w:spacing w:after="0" w:line="240" w:lineRule="auto"/>
    </w:pPr>
    <w:rPr>
      <w:rFonts w:ascii="Helvetica Neue" w:eastAsia="Arial Unicode MS" w:hAnsi="Helvetica Neue" w:cs="Arial Unicode MS"/>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1108C-071F-46FA-A3E9-7D6CA92FD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16396</Words>
  <Characters>93462</Characters>
  <Application>Microsoft Office Word</Application>
  <DocSecurity>0</DocSecurity>
  <Lines>778</Lines>
  <Paragraphs>219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2026-02-10T09:04:00Z</dcterms:created>
  <dcterms:modified xsi:type="dcterms:W3CDTF">2026-04-09T06:35:00Z</dcterms:modified>
</cp:coreProperties>
</file>