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rsidR="00D925B0" w:rsidRPr="00FF430B" w:rsidRDefault="003961E7" w:rsidP="00BA597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rsidR="00DA6115" w:rsidRPr="00FF430B" w:rsidRDefault="00DA6115" w:rsidP="003961E7">
      <w:pPr>
        <w:tabs>
          <w:tab w:val="left" w:pos="5103"/>
          <w:tab w:val="left" w:pos="10348"/>
        </w:tabs>
        <w:jc w:val="center"/>
        <w:rPr>
          <w:b/>
          <w:noProof w:val="0"/>
          <w:lang w:eastAsia="ru-RU"/>
        </w:rPr>
      </w:pPr>
    </w:p>
    <w:p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rsidR="003961E7"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rsidR="00BA5977" w:rsidRDefault="00BA5977" w:rsidP="003961E7">
      <w:pPr>
        <w:tabs>
          <w:tab w:val="left" w:pos="5103"/>
          <w:tab w:val="left" w:pos="10348"/>
        </w:tabs>
        <w:jc w:val="center"/>
        <w:rPr>
          <w:b/>
          <w:noProof w:val="0"/>
          <w:lang w:eastAsia="ru-RU"/>
        </w:rPr>
      </w:pPr>
    </w:p>
    <w:p w:rsidR="00BA5977" w:rsidRPr="00FF430B" w:rsidRDefault="00BA5977" w:rsidP="00BA5977">
      <w:pPr>
        <w:tabs>
          <w:tab w:val="left" w:pos="5103"/>
          <w:tab w:val="left" w:pos="10348"/>
        </w:tabs>
        <w:rPr>
          <w:b/>
          <w:noProof w:val="0"/>
          <w:lang w:eastAsia="ru-RU"/>
        </w:rPr>
      </w:pPr>
      <w:r>
        <w:rPr>
          <w:b/>
          <w:color w:val="5B9BD5" w:themeColor="accent1"/>
          <w:u w:val="single"/>
        </w:rPr>
        <w:t xml:space="preserve">Obiectul: </w:t>
      </w:r>
      <w:r w:rsidR="00BC7A99" w:rsidRPr="00BC7A99">
        <w:rPr>
          <w:b/>
          <w:color w:val="5B9BD5" w:themeColor="accent1"/>
          <w:u w:val="single"/>
        </w:rPr>
        <w:t>,,Lucrări de reparație și intreținere a drumurilor publice locale de interes raional din raionul Strașeni pe timp de primăvară, vară, toamnă în anul 2026” și ,,Reparația capitală și modernizarea drumului local de acces spre mănăstirea Țigănești, r-nul. Strășeni km 0,00 – 1,40”</w:t>
      </w:r>
    </w:p>
    <w:p w:rsidR="003961E7" w:rsidRPr="00FF430B" w:rsidRDefault="003961E7" w:rsidP="003961E7">
      <w:pPr>
        <w:tabs>
          <w:tab w:val="left" w:pos="5103"/>
          <w:tab w:val="left" w:pos="10348"/>
        </w:tabs>
        <w:jc w:val="center"/>
        <w:rPr>
          <w:noProof w:val="0"/>
          <w:lang w:eastAsia="ru-RU"/>
        </w:rPr>
      </w:pPr>
    </w:p>
    <w:p w:rsidR="00B705A8" w:rsidRDefault="00B705A8" w:rsidP="00B705A8">
      <w:r>
        <w:t>Denumirea lucrărilor solicitate:</w:t>
      </w:r>
    </w:p>
    <w:p w:rsidR="00B705A8" w:rsidRDefault="00B705A8" w:rsidP="00B705A8"/>
    <w:p w:rsidR="00A20ACF" w:rsidRDefault="00B705A8" w:rsidP="00B705A8">
      <w:r>
        <w:t>Lot 1, Lucrări de reparație și intreținere a drumurilor publice locale de interes raional din raionul Strașeni pe timp de prim</w:t>
      </w:r>
      <w:bookmarkStart w:id="0" w:name="_GoBack"/>
      <w:bookmarkEnd w:id="0"/>
      <w:r>
        <w:t>ăvară, vară, toamnă în anul 2026</w:t>
      </w:r>
    </w:p>
    <w:p w:rsidR="00B705A8" w:rsidRDefault="00B705A8" w:rsidP="00B705A8"/>
    <w:p w:rsidR="00B705A8" w:rsidRPr="00FF430B" w:rsidRDefault="00B705A8" w:rsidP="00B705A8">
      <w:r w:rsidRPr="00B705A8">
        <w:t>Lot 2 - Reparația capitală și modernizarea drumului local de acces spre mănăstirea Țigănești, r-nul. Strășeni km 0,00 – 1,40</w:t>
      </w: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rsidR="007D2250" w:rsidRPr="007D2250" w:rsidRDefault="007D2250" w:rsidP="007D2250"/>
    <w:p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rsidR="007D2250" w:rsidRPr="00A14C96" w:rsidRDefault="007D2250" w:rsidP="007D2250"/>
    <w:p w:rsidR="00922F8A" w:rsidRPr="00FF430B" w:rsidRDefault="00033577" w:rsidP="00DA0C9D">
      <w:pPr>
        <w:pStyle w:val="a"/>
        <w:numPr>
          <w:ilvl w:val="0"/>
          <w:numId w:val="17"/>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rsidR="00922F8A" w:rsidRPr="00FF430B" w:rsidRDefault="00922F8A" w:rsidP="00DA0C9D">
      <w:pPr>
        <w:pStyle w:val="a"/>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922F8A" w:rsidRPr="00FF430B" w:rsidRDefault="00922F8A" w:rsidP="00DA0C9D">
      <w:pPr>
        <w:pStyle w:val="a"/>
        <w:numPr>
          <w:ilvl w:val="0"/>
          <w:numId w:val="36"/>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rsidR="00922F8A" w:rsidRPr="00FF430B" w:rsidRDefault="00D8130E" w:rsidP="00DA0C9D">
      <w:pPr>
        <w:pStyle w:val="a"/>
        <w:numPr>
          <w:ilvl w:val="0"/>
          <w:numId w:val="36"/>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rsidR="00922F8A" w:rsidRPr="00FF430B" w:rsidRDefault="00922F8A" w:rsidP="00DA0C9D">
      <w:pPr>
        <w:pStyle w:val="a"/>
        <w:numPr>
          <w:ilvl w:val="0"/>
          <w:numId w:val="36"/>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rsidR="00922F8A" w:rsidRPr="00FF430B" w:rsidRDefault="00922F8A" w:rsidP="00DA0C9D">
      <w:pPr>
        <w:pStyle w:val="a"/>
        <w:numPr>
          <w:ilvl w:val="0"/>
          <w:numId w:val="36"/>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rsidR="00922F8A" w:rsidRPr="00FF430B" w:rsidRDefault="00922F8A" w:rsidP="00DA0C9D">
      <w:pPr>
        <w:pStyle w:val="a"/>
        <w:numPr>
          <w:ilvl w:val="0"/>
          <w:numId w:val="36"/>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rsidR="00922F8A" w:rsidRPr="00FF430B" w:rsidRDefault="00922F8A" w:rsidP="00DA0C9D">
      <w:pPr>
        <w:pStyle w:val="a"/>
        <w:numPr>
          <w:ilvl w:val="0"/>
          <w:numId w:val="36"/>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rsidR="00922F8A" w:rsidRPr="00FF430B" w:rsidRDefault="0072565E" w:rsidP="00DA0C9D">
      <w:pPr>
        <w:pStyle w:val="a"/>
        <w:numPr>
          <w:ilvl w:val="0"/>
          <w:numId w:val="36"/>
        </w:numPr>
        <w:tabs>
          <w:tab w:val="left" w:pos="-284"/>
          <w:tab w:val="left" w:pos="426"/>
        </w:tabs>
        <w:ind w:left="-284" w:firstLine="284"/>
      </w:pPr>
      <w:r w:rsidRPr="00FF430B">
        <w:t>Cerere de participare (anexa nr.</w:t>
      </w:r>
      <w:r w:rsidR="00E322C9" w:rsidRPr="00FF430B">
        <w:t xml:space="preserve"> </w:t>
      </w:r>
      <w:r w:rsidRPr="00FF430B">
        <w:t>7);</w:t>
      </w:r>
    </w:p>
    <w:p w:rsidR="00922F8A" w:rsidRPr="00FF430B" w:rsidRDefault="00922F8A" w:rsidP="00DA0C9D">
      <w:pPr>
        <w:pStyle w:val="a"/>
        <w:numPr>
          <w:ilvl w:val="0"/>
          <w:numId w:val="36"/>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rsidR="00922F8A" w:rsidRPr="00FF430B" w:rsidRDefault="00922F8A" w:rsidP="00DA0C9D">
      <w:pPr>
        <w:pStyle w:val="a"/>
        <w:numPr>
          <w:ilvl w:val="0"/>
          <w:numId w:val="36"/>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rsidR="00922F8A" w:rsidRPr="00FF430B" w:rsidRDefault="00922F8A" w:rsidP="00DA0C9D">
      <w:pPr>
        <w:pStyle w:val="a"/>
        <w:numPr>
          <w:ilvl w:val="0"/>
          <w:numId w:val="36"/>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rsidR="00922F8A" w:rsidRPr="00FF430B" w:rsidRDefault="00922F8A" w:rsidP="00DA0C9D">
      <w:pPr>
        <w:pStyle w:val="a"/>
        <w:numPr>
          <w:ilvl w:val="0"/>
          <w:numId w:val="36"/>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rsidR="00922F8A" w:rsidRPr="00FF430B" w:rsidRDefault="00922F8A" w:rsidP="00DA0C9D">
      <w:pPr>
        <w:pStyle w:val="a"/>
        <w:numPr>
          <w:ilvl w:val="0"/>
          <w:numId w:val="36"/>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rsidR="00922F8A" w:rsidRPr="00FF430B" w:rsidRDefault="00922F8A" w:rsidP="00DA0C9D">
      <w:pPr>
        <w:pStyle w:val="a"/>
        <w:numPr>
          <w:ilvl w:val="0"/>
          <w:numId w:val="36"/>
        </w:numPr>
        <w:tabs>
          <w:tab w:val="clear" w:pos="1134"/>
          <w:tab w:val="left" w:pos="-284"/>
          <w:tab w:val="left" w:pos="426"/>
        </w:tabs>
        <w:ind w:left="-284" w:firstLine="284"/>
      </w:pPr>
      <w:r w:rsidRPr="00FF430B">
        <w:t>Declarație privind lista principalelor lucrări execut</w:t>
      </w:r>
      <w:r w:rsidR="0072565E" w:rsidRPr="00FF430B">
        <w:t>ate în ultim</w:t>
      </w:r>
      <w:r w:rsidR="00314873">
        <w:t>ii</w:t>
      </w:r>
      <w:r w:rsidR="0072565E" w:rsidRPr="00FF430B">
        <w:t xml:space="preserve"> </w:t>
      </w:r>
      <w:r w:rsidR="00314873">
        <w:t>3 ani</w:t>
      </w:r>
      <w:r w:rsidR="0072565E" w:rsidRPr="00FF430B">
        <w:t xml:space="preserve"> de activitate (anexa nr.</w:t>
      </w:r>
      <w:r w:rsidR="00E322C9" w:rsidRPr="00FF430B">
        <w:t xml:space="preserve"> </w:t>
      </w:r>
      <w:r w:rsidR="0072565E" w:rsidRPr="00FF430B">
        <w:t>13);</w:t>
      </w:r>
    </w:p>
    <w:p w:rsidR="00922F8A" w:rsidRPr="00FF430B" w:rsidRDefault="00922F8A" w:rsidP="00DA0C9D">
      <w:pPr>
        <w:pStyle w:val="a"/>
        <w:numPr>
          <w:ilvl w:val="0"/>
          <w:numId w:val="36"/>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rsidR="00922F8A" w:rsidRPr="00FF430B" w:rsidRDefault="00922F8A" w:rsidP="00DA0C9D">
      <w:pPr>
        <w:pStyle w:val="a"/>
        <w:numPr>
          <w:ilvl w:val="0"/>
          <w:numId w:val="36"/>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rsidR="00922F8A" w:rsidRPr="00FF430B" w:rsidRDefault="00922F8A" w:rsidP="00DA0C9D">
      <w:pPr>
        <w:pStyle w:val="a"/>
        <w:numPr>
          <w:ilvl w:val="0"/>
          <w:numId w:val="36"/>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rsidR="00922F8A" w:rsidRPr="00FF430B" w:rsidRDefault="0072565E" w:rsidP="00DA0C9D">
      <w:pPr>
        <w:pStyle w:val="a"/>
        <w:numPr>
          <w:ilvl w:val="0"/>
          <w:numId w:val="36"/>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rsidR="00922F8A" w:rsidRPr="00FF430B" w:rsidRDefault="00922F8A" w:rsidP="00DA0C9D">
      <w:pPr>
        <w:pStyle w:val="a"/>
        <w:numPr>
          <w:ilvl w:val="0"/>
          <w:numId w:val="36"/>
        </w:numPr>
        <w:tabs>
          <w:tab w:val="clear" w:pos="1134"/>
          <w:tab w:val="left" w:pos="-284"/>
          <w:tab w:val="left" w:pos="426"/>
        </w:tabs>
        <w:ind w:left="-284" w:firstLine="284"/>
      </w:pPr>
      <w:r w:rsidRPr="00FF430B">
        <w:lastRenderedPageBreak/>
        <w:t>Angajament terţ susţinător financiar</w:t>
      </w:r>
      <w:r w:rsidR="0072565E" w:rsidRPr="00FF430B">
        <w:t xml:space="preserve"> (anexa nr.</w:t>
      </w:r>
      <w:r w:rsidR="00FF430B">
        <w:t xml:space="preserve"> </w:t>
      </w:r>
      <w:r w:rsidR="0072565E" w:rsidRPr="00FF430B">
        <w:t>18);</w:t>
      </w:r>
    </w:p>
    <w:p w:rsidR="00922F8A" w:rsidRPr="00FF430B" w:rsidRDefault="00922F8A" w:rsidP="00DA0C9D">
      <w:pPr>
        <w:pStyle w:val="a"/>
        <w:numPr>
          <w:ilvl w:val="0"/>
          <w:numId w:val="36"/>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rsidR="00922F8A" w:rsidRPr="00FF430B" w:rsidRDefault="00922F8A" w:rsidP="00DA0C9D">
      <w:pPr>
        <w:pStyle w:val="a"/>
        <w:numPr>
          <w:ilvl w:val="0"/>
          <w:numId w:val="36"/>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rsidR="00922F8A" w:rsidRPr="00FF430B" w:rsidRDefault="00922F8A" w:rsidP="00DA0C9D">
      <w:pPr>
        <w:pStyle w:val="a"/>
        <w:numPr>
          <w:ilvl w:val="0"/>
          <w:numId w:val="36"/>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rsidR="00922F8A" w:rsidRPr="00FF430B" w:rsidRDefault="00922F8A" w:rsidP="00DA0C9D">
      <w:pPr>
        <w:pStyle w:val="a"/>
        <w:numPr>
          <w:ilvl w:val="0"/>
          <w:numId w:val="36"/>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rsidR="00922F8A" w:rsidRPr="00FF430B" w:rsidRDefault="00922F8A" w:rsidP="00DA0C9D">
      <w:pPr>
        <w:pStyle w:val="a"/>
        <w:numPr>
          <w:ilvl w:val="0"/>
          <w:numId w:val="36"/>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rsidR="00922F8A" w:rsidRPr="00FF430B" w:rsidRDefault="00922F8A" w:rsidP="00DA0C9D">
      <w:pPr>
        <w:pStyle w:val="a"/>
        <w:numPr>
          <w:ilvl w:val="0"/>
          <w:numId w:val="36"/>
        </w:numPr>
        <w:tabs>
          <w:tab w:val="clear" w:pos="1134"/>
          <w:tab w:val="left" w:pos="-284"/>
          <w:tab w:val="left" w:pos="426"/>
        </w:tabs>
        <w:ind w:left="-284" w:firstLine="284"/>
      </w:pPr>
      <w:r w:rsidRPr="00FF430B">
        <w:t xml:space="preserve">Caiet de </w:t>
      </w:r>
      <w:r w:rsidR="0072565E" w:rsidRPr="00FF430B">
        <w:t>sarcini. Servicii de proiectare (anexa nr.</w:t>
      </w:r>
      <w:r w:rsidR="00E322C9" w:rsidRPr="00FF430B">
        <w:t xml:space="preserve"> </w:t>
      </w:r>
      <w:r w:rsidR="0072565E" w:rsidRPr="00FF430B">
        <w:t>24);</w:t>
      </w:r>
    </w:p>
    <w:p w:rsidR="00922F8A" w:rsidRPr="00FF430B" w:rsidRDefault="0072565E" w:rsidP="00DA0C9D">
      <w:pPr>
        <w:pStyle w:val="a"/>
        <w:numPr>
          <w:ilvl w:val="0"/>
          <w:numId w:val="36"/>
        </w:numPr>
        <w:tabs>
          <w:tab w:val="clear" w:pos="1134"/>
          <w:tab w:val="left" w:pos="-284"/>
          <w:tab w:val="left" w:pos="426"/>
        </w:tabs>
        <w:ind w:left="-284" w:firstLine="284"/>
      </w:pPr>
      <w:r w:rsidRPr="00FF430B">
        <w:t>Contract de antrepriză (anexa nr.</w:t>
      </w:r>
      <w:r w:rsidR="00E322C9" w:rsidRPr="00FF430B">
        <w:t xml:space="preserve"> </w:t>
      </w:r>
      <w:r w:rsidRPr="00FF430B">
        <w:t>25);</w:t>
      </w:r>
    </w:p>
    <w:p w:rsidR="00922F8A" w:rsidRPr="00FF430B" w:rsidRDefault="00922F8A" w:rsidP="00DA0C9D">
      <w:pPr>
        <w:pStyle w:val="a"/>
        <w:numPr>
          <w:ilvl w:val="0"/>
          <w:numId w:val="36"/>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rsidR="00922F8A" w:rsidRPr="00FF430B" w:rsidRDefault="00922F8A" w:rsidP="00DA0C9D">
      <w:pPr>
        <w:pStyle w:val="a"/>
        <w:numPr>
          <w:ilvl w:val="0"/>
          <w:numId w:val="36"/>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rsidR="00922F8A" w:rsidRDefault="0072565E" w:rsidP="00DA0C9D">
      <w:pPr>
        <w:pStyle w:val="a"/>
        <w:numPr>
          <w:ilvl w:val="0"/>
          <w:numId w:val="36"/>
        </w:numPr>
        <w:tabs>
          <w:tab w:val="clear" w:pos="1134"/>
          <w:tab w:val="left" w:pos="-284"/>
          <w:tab w:val="left" w:pos="426"/>
        </w:tabs>
        <w:ind w:left="-284" w:firstLine="284"/>
      </w:pPr>
      <w:r w:rsidRPr="00FF430B">
        <w:t>Acord-cadru (anexa nr.</w:t>
      </w:r>
      <w:r w:rsidR="00E322C9" w:rsidRPr="00FF430B">
        <w:t xml:space="preserve"> </w:t>
      </w:r>
      <w:r w:rsidRPr="00FF430B">
        <w:t>28).</w:t>
      </w:r>
    </w:p>
    <w:p w:rsidR="006C7B50" w:rsidRPr="006C7B50" w:rsidRDefault="006C7B50" w:rsidP="006C7B50">
      <w:pPr>
        <w:pStyle w:val="a"/>
        <w:numPr>
          <w:ilvl w:val="0"/>
          <w:numId w:val="36"/>
        </w:numPr>
        <w:tabs>
          <w:tab w:val="clear" w:pos="1134"/>
          <w:tab w:val="left" w:pos="-284"/>
          <w:tab w:val="left" w:pos="426"/>
        </w:tabs>
        <w:ind w:left="-284" w:firstLine="284"/>
      </w:pPr>
      <w:r>
        <w:t>Formularul ofertei (F.3.1)</w:t>
      </w:r>
    </w:p>
    <w:p w:rsidR="006C7B50" w:rsidRPr="006C7B50" w:rsidRDefault="006C7B50" w:rsidP="006C7B50">
      <w:pPr>
        <w:pStyle w:val="a"/>
        <w:numPr>
          <w:ilvl w:val="0"/>
          <w:numId w:val="36"/>
        </w:numPr>
        <w:tabs>
          <w:tab w:val="clear" w:pos="1134"/>
          <w:tab w:val="left" w:pos="-284"/>
          <w:tab w:val="left" w:pos="426"/>
        </w:tabs>
        <w:ind w:left="-284" w:firstLine="284"/>
      </w:pPr>
      <w:r w:rsidRPr="006C7B50">
        <w:rPr>
          <w:rFonts w:eastAsia="PMingLiU"/>
          <w:bCs/>
          <w:noProof/>
          <w:lang w:val="ro-RO" w:eastAsia="zh-CN"/>
        </w:rPr>
        <w:t>Declarație privind confirmarea identității beneficiarilor efectivi și neîncadrarea acestora în situația condamnării  pentru participarea la activităţi ale unei organizaţii sau grupări criminale, pentru corupţie, fraudă şi/sau spălare de bani</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922F8A" w:rsidRPr="00FF430B" w:rsidRDefault="00922F8A" w:rsidP="00DA0C9D">
      <w:pPr>
        <w:pStyle w:val="a"/>
        <w:numPr>
          <w:ilvl w:val="0"/>
          <w:numId w:val="17"/>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B93DBE" w:rsidRPr="00FF430B" w:rsidRDefault="00033577" w:rsidP="00DA0C9D">
      <w:pPr>
        <w:pStyle w:val="a"/>
        <w:numPr>
          <w:ilvl w:val="0"/>
          <w:numId w:val="17"/>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rsidR="00D8130E" w:rsidRPr="00FF430B" w:rsidRDefault="00D8130E" w:rsidP="00D8130E">
      <w:pPr>
        <w:pStyle w:val="a"/>
        <w:numPr>
          <w:ilvl w:val="0"/>
          <w:numId w:val="0"/>
        </w:numPr>
        <w:ind w:left="360"/>
      </w:pPr>
    </w:p>
    <w:p w:rsidR="00352B05" w:rsidRPr="00FF430B" w:rsidRDefault="00033577" w:rsidP="00DA0C9D">
      <w:pPr>
        <w:pStyle w:val="a"/>
        <w:numPr>
          <w:ilvl w:val="0"/>
          <w:numId w:val="17"/>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rsidR="00D8130E" w:rsidRPr="00FF430B" w:rsidRDefault="00D8130E" w:rsidP="00D8130E">
      <w:pPr>
        <w:pStyle w:val="a"/>
        <w:numPr>
          <w:ilvl w:val="0"/>
          <w:numId w:val="0"/>
        </w:numPr>
        <w:ind w:left="357"/>
      </w:pPr>
    </w:p>
    <w:p w:rsidR="00352B05" w:rsidRPr="00FF430B" w:rsidRDefault="00033577" w:rsidP="00DA0C9D">
      <w:pPr>
        <w:pStyle w:val="a"/>
        <w:numPr>
          <w:ilvl w:val="0"/>
          <w:numId w:val="17"/>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rsidR="00352B05" w:rsidRPr="00FF430B" w:rsidRDefault="004B16DD" w:rsidP="00DA0C9D">
      <w:pPr>
        <w:pStyle w:val="a"/>
        <w:numPr>
          <w:ilvl w:val="0"/>
          <w:numId w:val="18"/>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rsidR="00352B05" w:rsidRPr="00FF430B" w:rsidRDefault="00B705A8" w:rsidP="00DA0C9D">
      <w:pPr>
        <w:pStyle w:val="a"/>
        <w:numPr>
          <w:ilvl w:val="0"/>
          <w:numId w:val="18"/>
        </w:numPr>
        <w:tabs>
          <w:tab w:val="clear" w:pos="1134"/>
          <w:tab w:val="left" w:pos="-284"/>
          <w:tab w:val="left" w:pos="284"/>
        </w:tabs>
        <w:spacing w:after="120"/>
        <w:ind w:left="-284" w:firstLine="284"/>
      </w:pPr>
      <w:hyperlink r:id="rId9" w:history="1">
        <w:r w:rsidR="00DA6115" w:rsidRPr="00FF430B">
          <w:rPr>
            <w:rStyle w:val="af3"/>
            <w:rFonts w:eastAsiaTheme="majorEastAsia"/>
            <w:bCs/>
            <w:color w:val="auto"/>
            <w:u w:val="none"/>
            <w:bdr w:val="none" w:sz="0" w:space="0" w:color="auto" w:frame="1"/>
            <w:shd w:val="clear" w:color="auto" w:fill="FFFFFF"/>
          </w:rPr>
          <w:t>Hotărârii Guvernului nr.</w:t>
        </w:r>
        <w:r w:rsidR="00FF430B">
          <w:rPr>
            <w:rStyle w:val="af3"/>
            <w:rFonts w:eastAsiaTheme="majorEastAsia"/>
            <w:bCs/>
            <w:color w:val="auto"/>
            <w:u w:val="none"/>
            <w:bdr w:val="none" w:sz="0" w:space="0" w:color="auto" w:frame="1"/>
            <w:shd w:val="clear" w:color="auto" w:fill="FFFFFF"/>
          </w:rPr>
          <w:t xml:space="preserve"> </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rsidR="00A50D0A" w:rsidRPr="00FF430B" w:rsidRDefault="00033577" w:rsidP="00DA0C9D">
      <w:pPr>
        <w:pStyle w:val="a"/>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rsidR="009F6B02" w:rsidRPr="00FF430B" w:rsidRDefault="00033577" w:rsidP="00DA0C9D">
      <w:pPr>
        <w:pStyle w:val="a"/>
        <w:numPr>
          <w:ilvl w:val="0"/>
          <w:numId w:val="17"/>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rsidR="00E000AD" w:rsidRPr="00FF430B" w:rsidRDefault="00E000AD" w:rsidP="00DA0C9D">
      <w:pPr>
        <w:pStyle w:val="a"/>
        <w:numPr>
          <w:ilvl w:val="0"/>
          <w:numId w:val="17"/>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rsidR="00A50D0A" w:rsidRPr="00FF430B" w:rsidRDefault="001C03B0" w:rsidP="00DA0C9D">
      <w:pPr>
        <w:pStyle w:val="a"/>
        <w:numPr>
          <w:ilvl w:val="0"/>
          <w:numId w:val="17"/>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rsidR="00A50D0A" w:rsidRPr="00FF430B" w:rsidRDefault="00E42F35" w:rsidP="00DA0C9D">
      <w:pPr>
        <w:pStyle w:val="a"/>
        <w:numPr>
          <w:ilvl w:val="0"/>
          <w:numId w:val="17"/>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rsidR="00946421" w:rsidRPr="00FF430B" w:rsidRDefault="00946421" w:rsidP="00DA0C9D">
      <w:pPr>
        <w:pStyle w:val="a"/>
        <w:numPr>
          <w:ilvl w:val="0"/>
          <w:numId w:val="17"/>
        </w:numPr>
        <w:tabs>
          <w:tab w:val="clear" w:pos="1134"/>
          <w:tab w:val="left" w:pos="-284"/>
          <w:tab w:val="left" w:pos="196"/>
          <w:tab w:val="left" w:pos="426"/>
        </w:tabs>
        <w:spacing w:after="120"/>
        <w:ind w:left="-284" w:firstLine="284"/>
      </w:pPr>
      <w:r w:rsidRPr="00FF430B">
        <w:lastRenderedPageBreak/>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FF430B" w:rsidRDefault="00862010" w:rsidP="00DA0C9D">
      <w:pPr>
        <w:pStyle w:val="a"/>
        <w:numPr>
          <w:ilvl w:val="0"/>
          <w:numId w:val="17"/>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rsidR="00A50D0A" w:rsidRPr="00FF430B" w:rsidRDefault="001C03B0" w:rsidP="00DA0C9D">
      <w:pPr>
        <w:pStyle w:val="a"/>
        <w:numPr>
          <w:ilvl w:val="0"/>
          <w:numId w:val="17"/>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rsidR="00A50D0A" w:rsidRPr="00FF430B" w:rsidRDefault="001C03B0" w:rsidP="00DA0C9D">
      <w:pPr>
        <w:pStyle w:val="a"/>
        <w:numPr>
          <w:ilvl w:val="0"/>
          <w:numId w:val="17"/>
        </w:numPr>
        <w:tabs>
          <w:tab w:val="clear" w:pos="1134"/>
          <w:tab w:val="left" w:pos="-284"/>
          <w:tab w:val="left" w:pos="196"/>
          <w:tab w:val="left" w:pos="426"/>
        </w:tabs>
        <w:spacing w:after="120"/>
        <w:ind w:left="-284" w:firstLine="284"/>
      </w:pPr>
      <w:r w:rsidRPr="00FF430B">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rsidR="00D22624" w:rsidRPr="00FF430B" w:rsidRDefault="001C03B0" w:rsidP="00DA0C9D">
      <w:pPr>
        <w:pStyle w:val="a"/>
        <w:numPr>
          <w:ilvl w:val="0"/>
          <w:numId w:val="17"/>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1" w:name="_Toc392179963"/>
      <w:bookmarkStart w:id="2" w:name="_Toc392180134"/>
      <w:bookmarkStart w:id="3" w:name="_Toc449539024"/>
    </w:p>
    <w:p w:rsidR="005D44CE" w:rsidRPr="00FF430B" w:rsidRDefault="00A10133" w:rsidP="00DA0C9D">
      <w:pPr>
        <w:pStyle w:val="a"/>
        <w:numPr>
          <w:ilvl w:val="0"/>
          <w:numId w:val="19"/>
        </w:numPr>
        <w:tabs>
          <w:tab w:val="clear" w:pos="1134"/>
          <w:tab w:val="left" w:pos="-284"/>
          <w:tab w:val="left" w:pos="426"/>
        </w:tabs>
        <w:spacing w:after="120"/>
        <w:ind w:left="-284" w:firstLine="284"/>
      </w:pPr>
      <w:r>
        <w:t xml:space="preserve">Exclude </w:t>
      </w:r>
      <w:r w:rsidR="001C03B0" w:rsidRPr="00FF430B">
        <w:t xml:space="preserve">ofertantul din procedura respectivă de achiziţie </w:t>
      </w:r>
      <w:r w:rsidR="00D02623" w:rsidRPr="00FF430B">
        <w:t xml:space="preserve">și înaintează solicitarea către Agenția Achiziții Publice privind </w:t>
      </w:r>
      <w:r w:rsidR="001C03B0" w:rsidRPr="00FF430B">
        <w:t>includerea lui în Lista de interdicție, conform prevederilor Regulamentului cu pr</w:t>
      </w:r>
      <w:r>
        <w:t xml:space="preserve">ivire la Lista de interdicție a </w:t>
      </w:r>
      <w:r w:rsidR="001C03B0" w:rsidRPr="00FF430B">
        <w:t>operatorilor economici</w:t>
      </w:r>
      <w:r w:rsidR="00FD1157" w:rsidRPr="00FF430B">
        <w:t xml:space="preserve">, aprobat prin </w:t>
      </w:r>
      <w:r w:rsidR="00DA6115" w:rsidRPr="00FF430B">
        <w:t>Hotărârea Guvernului nr.</w:t>
      </w:r>
      <w:r w:rsidR="00FF430B">
        <w:t xml:space="preserve"> </w:t>
      </w:r>
      <w:r w:rsidR="00FD1157" w:rsidRPr="00FF430B">
        <w:t>1420/2016</w:t>
      </w:r>
      <w:r w:rsidR="001C03B0" w:rsidRPr="00FF430B">
        <w:t>; sau</w:t>
      </w:r>
      <w:bookmarkStart w:id="4" w:name="_Toc392179964"/>
      <w:bookmarkStart w:id="5" w:name="_Toc392180135"/>
      <w:bookmarkStart w:id="6" w:name="_Toc449539025"/>
      <w:bookmarkEnd w:id="1"/>
      <w:bookmarkEnd w:id="2"/>
      <w:bookmarkEnd w:id="3"/>
    </w:p>
    <w:p w:rsidR="005D44CE" w:rsidRPr="00FF430B" w:rsidRDefault="00A10133" w:rsidP="00DA0C9D">
      <w:pPr>
        <w:pStyle w:val="a"/>
        <w:numPr>
          <w:ilvl w:val="0"/>
          <w:numId w:val="19"/>
        </w:numPr>
        <w:tabs>
          <w:tab w:val="clear" w:pos="1134"/>
          <w:tab w:val="left" w:pos="-284"/>
          <w:tab w:val="left" w:pos="426"/>
        </w:tabs>
        <w:spacing w:after="120"/>
        <w:ind w:left="-284" w:firstLine="284"/>
      </w:pPr>
      <w:r>
        <w:t xml:space="preserve">Întreprinde </w:t>
      </w:r>
      <w:r w:rsidR="001C03B0" w:rsidRPr="00FF430B">
        <w:t>orice alte măsuri prevăzute în art.</w:t>
      </w:r>
      <w:r w:rsidR="00DF4DCF">
        <w:t xml:space="preserve"> </w:t>
      </w:r>
      <w:r w:rsidR="001C03B0" w:rsidRPr="00FF430B">
        <w:t>42 al Legii nr.</w:t>
      </w:r>
      <w:r w:rsidR="00FF430B">
        <w:t xml:space="preserve"> </w:t>
      </w:r>
      <w:r w:rsidR="001C03B0" w:rsidRPr="00FF430B">
        <w:t>131/2015 privind achiziţiile publice</w:t>
      </w:r>
      <w:bookmarkEnd w:id="4"/>
      <w:bookmarkEnd w:id="5"/>
      <w:bookmarkEnd w:id="6"/>
      <w:r w:rsidR="001C03B0" w:rsidRPr="00FF430B">
        <w:t>.</w:t>
      </w:r>
    </w:p>
    <w:p w:rsidR="00D22624" w:rsidRPr="00FF430B" w:rsidRDefault="00B45370" w:rsidP="00DA0C9D">
      <w:pPr>
        <w:pStyle w:val="a"/>
        <w:numPr>
          <w:ilvl w:val="0"/>
          <w:numId w:val="17"/>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7" w:name="_Toc392179965"/>
      <w:bookmarkStart w:id="8" w:name="_Toc392180136"/>
      <w:bookmarkStart w:id="9" w:name="_Toc449539026"/>
    </w:p>
    <w:p w:rsidR="005D44CE" w:rsidRPr="00FF430B" w:rsidRDefault="007167E4" w:rsidP="00DA0C9D">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10" w:name="_Toc392179966"/>
      <w:bookmarkStart w:id="11" w:name="_Toc392180137"/>
      <w:bookmarkStart w:id="12" w:name="_Toc449539027"/>
      <w:bookmarkEnd w:id="7"/>
      <w:bookmarkEnd w:id="8"/>
      <w:bookmarkEnd w:id="9"/>
    </w:p>
    <w:p w:rsidR="005D44CE" w:rsidRPr="00FF430B" w:rsidRDefault="007167E4" w:rsidP="00DA0C9D">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rsidR="005D44CE" w:rsidRPr="00FF430B" w:rsidRDefault="007167E4" w:rsidP="00DA0C9D">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rsidR="005D44CE" w:rsidRPr="00FF430B" w:rsidRDefault="007167E4" w:rsidP="00DA0C9D">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rsidR="001034CC" w:rsidRPr="00FF430B" w:rsidRDefault="007167E4" w:rsidP="00DA0C9D">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9"/>
      <w:bookmarkEnd w:id="20"/>
      <w:bookmarkEnd w:id="21"/>
    </w:p>
    <w:p w:rsidR="00DA6115" w:rsidRPr="00FF430B" w:rsidRDefault="00DA6115" w:rsidP="006C7B50">
      <w:pPr>
        <w:pStyle w:val="2"/>
        <w:keepNext w:val="0"/>
        <w:keepLines w:val="0"/>
        <w:tabs>
          <w:tab w:val="left" w:pos="-284"/>
        </w:tabs>
        <w:spacing w:before="0"/>
        <w:rPr>
          <w:rFonts w:ascii="Times New Roman" w:eastAsia="Times New Roman" w:hAnsi="Times New Roman" w:cs="Times New Roman"/>
          <w:bCs w:val="0"/>
          <w:color w:val="auto"/>
        </w:rPr>
      </w:pPr>
    </w:p>
    <w:p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rsidR="00B51DAA" w:rsidRPr="00FF430B" w:rsidRDefault="00B51DAA" w:rsidP="00B51DAA"/>
    <w:p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w:t>
      </w:r>
      <w:r w:rsidRPr="00FF430B">
        <w:lastRenderedPageBreak/>
        <w:t>concurența. Persoana fizică sau juridică care participă direct în procesul de verificare şi evaluare a ofertelor nu are dreptul de a fi ofertant, ofertant asociat sau subcontractant, sub sancțiunea excluderii din procedura de atribuire.</w:t>
      </w:r>
    </w:p>
    <w:p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au dreptul de a participa la procedura de atribuire a contractului de achiziție 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rsidR="004C23A8" w:rsidRPr="00FF430B" w:rsidRDefault="004C23A8" w:rsidP="00A54239">
      <w:pPr>
        <w:spacing w:after="120"/>
        <w:ind w:left="142"/>
      </w:pPr>
      <w:r w:rsidRPr="00FF430B">
        <w:t>2) capacitatea de exercitare a activității profesionale;</w:t>
      </w:r>
    </w:p>
    <w:p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rsidR="004C23A8" w:rsidRPr="00FF430B" w:rsidRDefault="004C23A8" w:rsidP="00A54239">
      <w:pPr>
        <w:pStyle w:val="a"/>
        <w:numPr>
          <w:ilvl w:val="0"/>
          <w:numId w:val="0"/>
        </w:numPr>
        <w:tabs>
          <w:tab w:val="clear" w:pos="1134"/>
          <w:tab w:val="left" w:pos="0"/>
        </w:tabs>
        <w:spacing w:after="120"/>
        <w:ind w:left="142"/>
      </w:pPr>
      <w:r w:rsidRPr="00FF430B">
        <w:t>4) capacitatea tehnică;</w:t>
      </w:r>
    </w:p>
    <w:p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955A17">
        <w:rPr>
          <w:b/>
        </w:rPr>
        <w:t>2</w:t>
      </w:r>
      <w:r w:rsidR="00113B5E" w:rsidRPr="00955A17">
        <w:rPr>
          <w:b/>
        </w:rPr>
        <w:t>9</w:t>
      </w:r>
      <w:r w:rsidRPr="00955A17">
        <w:rPr>
          <w:b/>
        </w:rPr>
        <w:t>.</w:t>
      </w:r>
      <w:r w:rsidR="0026663C" w:rsidRPr="00955A17">
        <w:rPr>
          <w:b/>
        </w:rPr>
        <w:t xml:space="preserve"> </w:t>
      </w:r>
      <w:r w:rsidR="00AE3DA3" w:rsidRPr="00955A17">
        <w:t>Se</w:t>
      </w:r>
      <w:r w:rsidR="0026663C" w:rsidRPr="00955A17">
        <w:t xml:space="preserve"> </w:t>
      </w:r>
      <w:r w:rsidR="00AE3DA3" w:rsidRPr="00955A17">
        <w:t xml:space="preserve">exclude </w:t>
      </w:r>
      <w:r w:rsidR="007167E4" w:rsidRPr="00955A17">
        <w:t xml:space="preserve">de la procedura </w:t>
      </w:r>
      <w:r w:rsidR="00113B5E" w:rsidRPr="00955A17">
        <w:t>de</w:t>
      </w:r>
      <w:r w:rsidR="007167E4" w:rsidRPr="00955A17">
        <w:t xml:space="preserve"> atribuire a contractului de achiziţie publică, şi respectiv nu este eligibil, orice ofertant care se află în oricare dintre situaţii</w:t>
      </w:r>
      <w:r w:rsidR="0026663C" w:rsidRPr="00955A17">
        <w:t>le prevăzute la art.</w:t>
      </w:r>
      <w:r w:rsidR="00FF430B" w:rsidRPr="00955A17">
        <w:t xml:space="preserve"> </w:t>
      </w:r>
      <w:r w:rsidR="0026663C" w:rsidRPr="00955A17">
        <w:t>19 alin.</w:t>
      </w:r>
      <w:r w:rsidR="00FF430B" w:rsidRPr="00955A17">
        <w:t xml:space="preserve"> </w:t>
      </w:r>
      <w:r w:rsidR="0026663C" w:rsidRPr="00955A17">
        <w:t>(2) și</w:t>
      </w:r>
      <w:r w:rsidR="00881F14" w:rsidRPr="00955A17">
        <w:t xml:space="preserve"> alin.</w:t>
      </w:r>
      <w:r w:rsidR="00FF430B" w:rsidRPr="00955A17">
        <w:t xml:space="preserve"> </w:t>
      </w:r>
      <w:r w:rsidR="00881F14" w:rsidRPr="00955A17">
        <w:t xml:space="preserve">(3) </w:t>
      </w:r>
      <w:r w:rsidR="00B04EB6" w:rsidRPr="00955A17">
        <w:t xml:space="preserve">și </w:t>
      </w:r>
      <w:r w:rsidR="00B04EB6" w:rsidRPr="00955A17">
        <w:rPr>
          <w:color w:val="FF0000"/>
        </w:rPr>
        <w:t>art.</w:t>
      </w:r>
      <w:r w:rsidR="00FF430B" w:rsidRPr="00955A17">
        <w:rPr>
          <w:color w:val="FF0000"/>
        </w:rPr>
        <w:t xml:space="preserve"> </w:t>
      </w:r>
      <w:r w:rsidR="00B04EB6" w:rsidRPr="00955A17">
        <w:rPr>
          <w:color w:val="FF0000"/>
        </w:rPr>
        <w:t>16 alin.</w:t>
      </w:r>
      <w:r w:rsidR="00FF430B" w:rsidRPr="00955A17">
        <w:rPr>
          <w:color w:val="FF0000"/>
        </w:rPr>
        <w:t xml:space="preserve"> </w:t>
      </w:r>
      <w:r w:rsidR="00B04EB6" w:rsidRPr="00955A17">
        <w:rPr>
          <w:strike/>
          <w:color w:val="FF0000"/>
        </w:rPr>
        <w:t>(6)</w:t>
      </w:r>
      <w:r w:rsidR="00B04EB6" w:rsidRPr="00955A17">
        <w:rPr>
          <w:color w:val="FF0000"/>
        </w:rPr>
        <w:t xml:space="preserve"> </w:t>
      </w:r>
      <w:r w:rsidR="00881F14" w:rsidRPr="00955A17">
        <w:rPr>
          <w:color w:val="FF0000"/>
        </w:rPr>
        <w:t>al Legii nr.</w:t>
      </w:r>
      <w:r w:rsidR="00DF4DCF" w:rsidRPr="00955A17">
        <w:rPr>
          <w:color w:val="FF0000"/>
        </w:rPr>
        <w:t xml:space="preserve"> </w:t>
      </w:r>
      <w:r w:rsidR="00881F14" w:rsidRPr="00955A17">
        <w:rPr>
          <w:color w:val="FF0000"/>
        </w:rPr>
        <w:t>131/2015 privind achizițiile publice.</w:t>
      </w:r>
    </w:p>
    <w:p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w:t>
      </w:r>
      <w:r w:rsidR="00183358" w:rsidRPr="00FF430B">
        <w:lastRenderedPageBreak/>
        <w:t>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2" w:name="_Toc392180146"/>
      <w:bookmarkStart w:id="23" w:name="_Toc449539036"/>
    </w:p>
    <w:p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w:t>
      </w:r>
      <w:r w:rsidR="00D936E9">
        <w:t>egistrat de organele competente</w:t>
      </w:r>
      <w:r w:rsidR="007167E4" w:rsidRPr="00FF430B">
        <w:t xml:space="preserve"> și orice alte documente legale edificatoare prin care ofertantul își poate dovedi capacitatea economico-financiară.</w:t>
      </w:r>
    </w:p>
    <w:p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2"/>
      <w:bookmarkEnd w:id="23"/>
    </w:p>
    <w:p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rsidR="009A4744" w:rsidRPr="00FF430B" w:rsidRDefault="007167E4" w:rsidP="00A54239">
      <w:pPr>
        <w:pStyle w:val="a"/>
        <w:numPr>
          <w:ilvl w:val="0"/>
          <w:numId w:val="0"/>
        </w:numPr>
        <w:tabs>
          <w:tab w:val="clear" w:pos="1134"/>
          <w:tab w:val="left" w:pos="142"/>
        </w:tabs>
        <w:spacing w:after="120"/>
        <w:ind w:left="-284" w:firstLine="426"/>
      </w:pPr>
      <w:r w:rsidRPr="00FF430B">
        <w:lastRenderedPageBreak/>
        <w:t>1)</w:t>
      </w:r>
      <w:r w:rsidR="00A20F20" w:rsidRPr="00FF430B">
        <w:t xml:space="preserve"> </w:t>
      </w:r>
      <w:r w:rsidRPr="00426837">
        <w:t>o</w:t>
      </w:r>
      <w:r w:rsidR="00A20F20" w:rsidRPr="00426837">
        <w:t xml:space="preserve"> </w:t>
      </w:r>
      <w:r w:rsidRPr="00426837">
        <w:t>listă a</w:t>
      </w:r>
      <w:r w:rsidR="00A20F20" w:rsidRPr="00426837">
        <w:t xml:space="preserve"> </w:t>
      </w:r>
      <w:r w:rsidRPr="00426837">
        <w:t>lucrărilor</w:t>
      </w:r>
      <w:r w:rsidR="00A20F20" w:rsidRPr="00426837">
        <w:t xml:space="preserve"> </w:t>
      </w:r>
      <w:r w:rsidRPr="00426837">
        <w:t>executate</w:t>
      </w:r>
      <w:r w:rsidR="00222AFE" w:rsidRPr="00426837">
        <w:t xml:space="preserve"> și finisate</w:t>
      </w:r>
      <w:r w:rsidRPr="00426837">
        <w:t xml:space="preserve"> în</w:t>
      </w:r>
      <w:r w:rsidR="00A20F20" w:rsidRPr="00426837">
        <w:t xml:space="preserve"> </w:t>
      </w:r>
      <w:r w:rsidRPr="00426837">
        <w:t xml:space="preserve">ultimii 5 ani, </w:t>
      </w:r>
      <w:r w:rsidR="004C59A0" w:rsidRPr="00426837">
        <w:t>conform</w:t>
      </w:r>
      <w:r w:rsidR="004C59A0" w:rsidRPr="00FF430B">
        <w:t xml:space="preserve">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426837">
        <w:t xml:space="preserve"> </w:t>
      </w:r>
      <w:r w:rsidRPr="00FF430B">
        <w:t>mai importante lucrări</w:t>
      </w:r>
      <w:r w:rsidR="003E13A7" w:rsidRPr="00FF430B">
        <w:t xml:space="preserve">. </w:t>
      </w:r>
      <w:r w:rsidRPr="00FF430B">
        <w:t>Respectivele</w:t>
      </w:r>
      <w:r w:rsidR="00C80BE8">
        <w:t xml:space="preserve"> </w:t>
      </w:r>
      <w:r w:rsidRPr="00FF430B">
        <w:t>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rsidR="001401CD" w:rsidRPr="00FF430B" w:rsidRDefault="007167E4" w:rsidP="00A54239">
      <w:pPr>
        <w:pStyle w:val="a"/>
        <w:numPr>
          <w:ilvl w:val="0"/>
          <w:numId w:val="0"/>
        </w:numPr>
        <w:tabs>
          <w:tab w:val="clear" w:pos="1134"/>
          <w:tab w:val="left" w:pos="142"/>
        </w:tabs>
        <w:spacing w:after="120"/>
        <w:ind w:left="-284" w:firstLine="426"/>
      </w:pPr>
      <w:r w:rsidRPr="00FF430B">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rsidR="001401CD" w:rsidRPr="00FF430B" w:rsidRDefault="00105250" w:rsidP="00A54239">
      <w:pPr>
        <w:pStyle w:val="a"/>
        <w:numPr>
          <w:ilvl w:val="0"/>
          <w:numId w:val="0"/>
        </w:numPr>
        <w:tabs>
          <w:tab w:val="clear" w:pos="1134"/>
          <w:tab w:val="left" w:pos="142"/>
        </w:tabs>
        <w:spacing w:after="120"/>
        <w:ind w:left="-284" w:firstLine="426"/>
      </w:pPr>
      <w:r>
        <w:t xml:space="preserve">4) o </w:t>
      </w:r>
      <w:r w:rsidR="007167E4" w:rsidRPr="00FF430B">
        <w:t>declaraţie referitoare la efectivele medii anuale al personalului angajat şi al</w:t>
      </w:r>
      <w:r w:rsidR="00113B5E" w:rsidRPr="00FF430B">
        <w:t>e</w:t>
      </w:r>
      <w:r w:rsidR="007167E4" w:rsidRPr="00FF430B">
        <w:t xml:space="preserve"> cadrelor de conducere în ultimii 3 ani;</w:t>
      </w:r>
    </w:p>
    <w:p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lastRenderedPageBreak/>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4"/>
    <w:bookmarkEnd w:id="25"/>
    <w:p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rsidR="00621CDF" w:rsidRPr="00FF430B" w:rsidRDefault="00A07B23" w:rsidP="009F1E2C">
      <w:pPr>
        <w:tabs>
          <w:tab w:val="left" w:pos="-284"/>
          <w:tab w:val="left" w:pos="-142"/>
        </w:tabs>
        <w:spacing w:after="120"/>
        <w:ind w:left="-284" w:firstLine="284"/>
        <w:jc w:val="both"/>
      </w:pPr>
      <w:r w:rsidRPr="00FF430B">
        <w:rPr>
          <w:b/>
        </w:rPr>
        <w:lastRenderedPageBreak/>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rsidR="00621CDF" w:rsidRPr="00FF430B" w:rsidRDefault="00377CE0" w:rsidP="003C2C26">
      <w:pPr>
        <w:tabs>
          <w:tab w:val="left" w:pos="-284"/>
          <w:tab w:val="left" w:pos="426"/>
          <w:tab w:val="left" w:pos="604"/>
        </w:tabs>
        <w:spacing w:after="120"/>
        <w:ind w:left="-284" w:firstLine="284"/>
        <w:jc w:val="both"/>
      </w:pPr>
      <w:r w:rsidRPr="00FF430B">
        <w:tab/>
      </w:r>
    </w:p>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6" w:name="_Toc392180151"/>
      <w:bookmarkStart w:id="27" w:name="_Toc449539041"/>
      <w:r w:rsidRPr="00FF430B">
        <w:rPr>
          <w:rFonts w:ascii="Times New Roman" w:eastAsia="Times New Roman" w:hAnsi="Times New Roman" w:cs="Times New Roman"/>
          <w:bCs w:val="0"/>
          <w:color w:val="auto"/>
        </w:rPr>
        <w:t>Secţiunea a 3-a</w:t>
      </w:r>
    </w:p>
    <w:p w:rsidR="000E4D7D" w:rsidRPr="00FF430B" w:rsidRDefault="000E4D7D" w:rsidP="000E4D7D"/>
    <w:bookmarkEnd w:id="26"/>
    <w:bookmarkEnd w:id="27"/>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rsidR="006957AA" w:rsidRPr="00FF430B" w:rsidRDefault="006957AA" w:rsidP="009F1E2C">
      <w:pPr>
        <w:tabs>
          <w:tab w:val="left" w:pos="-284"/>
        </w:tabs>
        <w:ind w:left="-284" w:firstLine="284"/>
      </w:pPr>
    </w:p>
    <w:p w:rsidR="006957AA" w:rsidRPr="00FF430B" w:rsidRDefault="00113B5E" w:rsidP="00377CE0">
      <w:pPr>
        <w:tabs>
          <w:tab w:val="left" w:pos="-284"/>
          <w:tab w:val="left" w:pos="426"/>
          <w:tab w:val="left" w:pos="604"/>
        </w:tabs>
        <w:spacing w:after="120"/>
        <w:ind w:left="-284" w:firstLine="284"/>
        <w:jc w:val="both"/>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rsidR="00BC59A9" w:rsidRPr="00FF430B" w:rsidRDefault="006D18BA" w:rsidP="00A54239">
      <w:pPr>
        <w:tabs>
          <w:tab w:val="left" w:pos="0"/>
          <w:tab w:val="left" w:pos="426"/>
          <w:tab w:val="left" w:pos="960"/>
        </w:tabs>
        <w:spacing w:after="120"/>
      </w:pPr>
      <w:bookmarkStart w:id="37" w:name="_Toc449630846"/>
      <w:bookmarkStart w:id="38" w:name="_Toc449632599"/>
      <w:bookmarkStart w:id="39" w:name="_Toc449633091"/>
      <w:bookmarkStart w:id="40" w:name="_Toc449692047"/>
      <w:bookmarkEnd w:id="28"/>
      <w:bookmarkEnd w:id="29"/>
      <w:bookmarkEnd w:id="30"/>
      <w:bookmarkEnd w:id="31"/>
      <w:r w:rsidRPr="00FF430B">
        <w:t>1</w:t>
      </w:r>
      <w:r w:rsidR="004344C6" w:rsidRPr="00FF430B">
        <w:t xml:space="preserve">) </w:t>
      </w:r>
      <w:r w:rsidRPr="00FF430B">
        <w:t>Propunerea</w:t>
      </w:r>
      <w:r w:rsidR="004344C6" w:rsidRPr="00FF430B">
        <w:t xml:space="preserve"> tehnică;</w:t>
      </w:r>
      <w:bookmarkEnd w:id="37"/>
      <w:bookmarkEnd w:id="38"/>
      <w:bookmarkEnd w:id="39"/>
      <w:bookmarkEnd w:id="40"/>
    </w:p>
    <w:p w:rsidR="00A61C31" w:rsidRPr="00FF430B" w:rsidRDefault="00A61C31" w:rsidP="00A54239">
      <w:pPr>
        <w:tabs>
          <w:tab w:val="left" w:pos="0"/>
          <w:tab w:val="left" w:pos="426"/>
          <w:tab w:val="left" w:pos="960"/>
        </w:tabs>
        <w:spacing w:after="120"/>
      </w:pPr>
      <w:r w:rsidRPr="00FF430B">
        <w:t>2) Propunerea financiară;</w:t>
      </w:r>
    </w:p>
    <w:p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2"/>
      <w:bookmarkEnd w:id="33"/>
      <w:bookmarkEnd w:id="34"/>
      <w:bookmarkEnd w:id="35"/>
      <w:bookmarkEnd w:id="36"/>
      <w:r w:rsidR="004D6DBE" w:rsidRPr="00FF430B">
        <w:rPr>
          <w:color w:val="000000" w:themeColor="text1"/>
        </w:rPr>
        <w:t>;</w:t>
      </w:r>
    </w:p>
    <w:p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rsidR="000E4D7D" w:rsidRPr="00FF430B" w:rsidRDefault="004344C6" w:rsidP="009F1E2C">
      <w:pPr>
        <w:tabs>
          <w:tab w:val="left" w:pos="-284"/>
          <w:tab w:val="left" w:pos="426"/>
          <w:tab w:val="left" w:pos="604"/>
          <w:tab w:val="left" w:pos="960"/>
        </w:tabs>
        <w:spacing w:after="120"/>
        <w:ind w:left="-284" w:firstLine="284"/>
        <w:jc w:val="both"/>
      </w:pPr>
      <w:r w:rsidRPr="00FF430B">
        <w:lastRenderedPageBreak/>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10"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1" w:name="_Toc392180160"/>
      <w:bookmarkStart w:id="42" w:name="_Toc449539050"/>
    </w:p>
    <w:bookmarkEnd w:id="41"/>
    <w:bookmarkEnd w:id="42"/>
    <w:p w:rsidR="002E6BB0" w:rsidRPr="00FF430B" w:rsidRDefault="002E6BB0" w:rsidP="009F1E2C">
      <w:pPr>
        <w:tabs>
          <w:tab w:val="left" w:pos="-284"/>
        </w:tabs>
        <w:ind w:left="-284" w:firstLine="284"/>
        <w:jc w:val="center"/>
        <w:rPr>
          <w:b/>
          <w:sz w:val="26"/>
          <w:szCs w:val="26"/>
        </w:rPr>
      </w:pPr>
    </w:p>
    <w:p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rsidR="000E4D7D" w:rsidRPr="00FF430B" w:rsidRDefault="000E4D7D" w:rsidP="009F1E2C">
      <w:pPr>
        <w:tabs>
          <w:tab w:val="left" w:pos="-284"/>
        </w:tabs>
        <w:ind w:left="-284" w:firstLine="284"/>
        <w:jc w:val="center"/>
        <w:rPr>
          <w:b/>
          <w:sz w:val="26"/>
          <w:szCs w:val="26"/>
        </w:rPr>
      </w:pPr>
    </w:p>
    <w:p w:rsidR="00DA3C87" w:rsidRPr="00FF430B" w:rsidRDefault="004344C6" w:rsidP="009F1E2C">
      <w:pPr>
        <w:tabs>
          <w:tab w:val="left" w:pos="-284"/>
        </w:tabs>
        <w:ind w:left="-284" w:firstLine="284"/>
        <w:jc w:val="center"/>
        <w:rPr>
          <w:b/>
        </w:rPr>
      </w:pPr>
      <w:r w:rsidRPr="00FF430B">
        <w:rPr>
          <w:b/>
        </w:rPr>
        <w:t>Depunerea și deschiderea ofertelor</w:t>
      </w:r>
    </w:p>
    <w:p w:rsidR="0097083F" w:rsidRPr="00FF430B" w:rsidRDefault="0097083F" w:rsidP="009F1E2C">
      <w:pPr>
        <w:tabs>
          <w:tab w:val="left" w:pos="-284"/>
        </w:tabs>
        <w:ind w:left="-284" w:firstLine="284"/>
        <w:jc w:val="center"/>
        <w:rPr>
          <w:b/>
        </w:rPr>
      </w:pPr>
    </w:p>
    <w:p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xml:space="preserve">, cu aplicarea </w:t>
      </w:r>
      <w:r w:rsidR="006C2551" w:rsidRPr="00FF430B">
        <w:lastRenderedPageBreak/>
        <w:t>semnăturii electronice, utilizînd mijloace electronice de comunicare sau alte mijloace</w:t>
      </w:r>
      <w:r w:rsidR="00E577E4" w:rsidRPr="00FF430B">
        <w:t xml:space="preserve"> </w:t>
      </w:r>
      <w:r w:rsidR="004344C6" w:rsidRPr="00FF430B">
        <w:t>la etapa evaluării ofertelor, la solicitarea autorității contractante.</w:t>
      </w:r>
    </w:p>
    <w:p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rsidR="001034CC" w:rsidRPr="00FF430B" w:rsidRDefault="001034CC" w:rsidP="009F1E2C">
      <w:pPr>
        <w:tabs>
          <w:tab w:val="left" w:pos="-284"/>
          <w:tab w:val="left" w:pos="960"/>
        </w:tabs>
        <w:ind w:left="-284" w:firstLine="284"/>
        <w:jc w:val="both"/>
      </w:pPr>
    </w:p>
    <w:p w:rsidR="00E17AFF" w:rsidRPr="00FF430B" w:rsidRDefault="00E17AFF" w:rsidP="009F1E2C">
      <w:pPr>
        <w:tabs>
          <w:tab w:val="left" w:pos="-284"/>
          <w:tab w:val="left" w:pos="960"/>
        </w:tabs>
        <w:ind w:left="-284" w:firstLine="284"/>
        <w:jc w:val="both"/>
      </w:pPr>
    </w:p>
    <w:p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rsidR="0097083F" w:rsidRPr="00FF430B" w:rsidRDefault="0097083F" w:rsidP="009F1E2C">
      <w:pPr>
        <w:tabs>
          <w:tab w:val="left" w:pos="-284"/>
          <w:tab w:val="left" w:pos="604"/>
          <w:tab w:val="left" w:pos="1134"/>
        </w:tabs>
        <w:ind w:left="-284" w:firstLine="284"/>
        <w:jc w:val="center"/>
        <w:rPr>
          <w:rFonts w:eastAsiaTheme="majorEastAsia"/>
          <w:b/>
          <w:bCs/>
        </w:rPr>
      </w:pPr>
    </w:p>
    <w:p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lastRenderedPageBreak/>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1"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rsidR="004A4CB4" w:rsidRPr="00FF430B" w:rsidRDefault="004A4CB4" w:rsidP="009F1E2C">
      <w:pPr>
        <w:tabs>
          <w:tab w:val="left" w:pos="-284"/>
          <w:tab w:val="left" w:pos="462"/>
          <w:tab w:val="left" w:pos="1134"/>
        </w:tabs>
        <w:spacing w:after="120"/>
        <w:ind w:left="-284" w:firstLine="284"/>
        <w:jc w:val="both"/>
      </w:pPr>
    </w:p>
    <w:p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rsidR="000E4D7D" w:rsidRPr="00FF430B" w:rsidRDefault="000E4D7D" w:rsidP="009F1E2C">
      <w:pPr>
        <w:tabs>
          <w:tab w:val="left" w:pos="-284"/>
        </w:tabs>
        <w:ind w:left="-284" w:firstLine="284"/>
        <w:jc w:val="center"/>
        <w:rPr>
          <w:rFonts w:eastAsiaTheme="majorEastAsia"/>
          <w:b/>
          <w:bCs/>
          <w:sz w:val="26"/>
          <w:szCs w:val="26"/>
        </w:rPr>
      </w:pPr>
    </w:p>
    <w:p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rsidR="009A6869" w:rsidRPr="00FF430B" w:rsidRDefault="009A6869" w:rsidP="009F1E2C">
      <w:pPr>
        <w:tabs>
          <w:tab w:val="left" w:pos="-284"/>
        </w:tabs>
        <w:ind w:left="-284" w:firstLine="284"/>
        <w:jc w:val="center"/>
      </w:pPr>
    </w:p>
    <w:p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2"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rsidR="00B00190" w:rsidRPr="00A10133" w:rsidRDefault="000E4D7D" w:rsidP="009F1E2C">
      <w:pPr>
        <w:pStyle w:val="af2"/>
        <w:shd w:val="clear" w:color="auto" w:fill="FFFFFF"/>
        <w:tabs>
          <w:tab w:val="left" w:pos="-284"/>
        </w:tabs>
        <w:ind w:left="-284" w:firstLine="284"/>
        <w:rPr>
          <w:color w:val="000000" w:themeColor="text1"/>
          <w:lang w:val="en-TT" w:eastAsia="it-IT"/>
        </w:rPr>
      </w:pPr>
      <w:r w:rsidRPr="00A10133">
        <w:rPr>
          <w:b/>
          <w:color w:val="000000" w:themeColor="text1"/>
          <w:lang w:val="en-TT"/>
        </w:rPr>
        <w:t>9</w:t>
      </w:r>
      <w:r w:rsidR="0024699C" w:rsidRPr="00A10133">
        <w:rPr>
          <w:b/>
          <w:color w:val="000000" w:themeColor="text1"/>
          <w:lang w:val="en-TT"/>
        </w:rPr>
        <w:t>8</w:t>
      </w:r>
      <w:r w:rsidR="00B00190" w:rsidRPr="00A10133">
        <w:rPr>
          <w:b/>
          <w:color w:val="000000" w:themeColor="text1"/>
          <w:lang w:val="en-TT"/>
        </w:rPr>
        <w:t xml:space="preserve">. </w:t>
      </w:r>
      <w:r w:rsidR="009C11B3" w:rsidRPr="00A10133">
        <w:rPr>
          <w:b/>
          <w:color w:val="000000" w:themeColor="text1"/>
          <w:lang w:val="en-TT"/>
        </w:rPr>
        <w:t xml:space="preserve"> </w:t>
      </w:r>
      <w:r w:rsidR="00B00190" w:rsidRPr="00A10133">
        <w:rPr>
          <w:color w:val="000000" w:themeColor="text1"/>
          <w:lang w:val="en-TT" w:eastAsia="it-IT"/>
        </w:rPr>
        <w:t>Garanția de bună execuție a contractului, dacă părțile agreează, se constituie din:</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lastRenderedPageBreak/>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5" w:name="_Hlk65836894"/>
      <w:r w:rsidR="00C97B51" w:rsidRPr="00FF430B">
        <w:t>obligațiile</w:t>
      </w:r>
      <w:bookmarkEnd w:id="45"/>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rsidR="00A82634" w:rsidRPr="00FF430B" w:rsidRDefault="00BA7FF4" w:rsidP="006C7B50">
      <w:pPr>
        <w:tabs>
          <w:tab w:val="left" w:pos="284"/>
          <w:tab w:val="left" w:pos="426"/>
          <w:tab w:val="decimal" w:pos="8364"/>
        </w:tabs>
        <w:spacing w:after="120" w:line="276" w:lineRule="auto"/>
        <w:ind w:left="-284" w:right="-142" w:firstLine="284"/>
        <w:jc w:val="both"/>
        <w:rPr>
          <w:bCs/>
          <w:color w:val="000000"/>
        </w:rPr>
      </w:pPr>
      <w:r w:rsidRPr="00FF430B">
        <w:rPr>
          <w:b/>
          <w:bCs/>
          <w:color w:val="000000"/>
        </w:rPr>
        <w:lastRenderedPageBreak/>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rsidR="00964783" w:rsidRPr="00FF430B" w:rsidRDefault="00964783" w:rsidP="00964783">
      <w:pPr>
        <w:jc w:val="right"/>
        <w:rPr>
          <w:noProof w:val="0"/>
          <w:sz w:val="22"/>
          <w:szCs w:val="22"/>
        </w:rPr>
      </w:pPr>
      <w:r w:rsidRPr="00FF430B">
        <w:rPr>
          <w:noProof w:val="0"/>
        </w:rPr>
        <w:t>Anexa nr.</w:t>
      </w:r>
      <w:r w:rsidR="00FF430B">
        <w:rPr>
          <w:noProof w:val="0"/>
        </w:rPr>
        <w:t xml:space="preserve"> </w:t>
      </w:r>
      <w:r w:rsidRPr="00FF430B">
        <w:rPr>
          <w:noProof w:val="0"/>
        </w:rPr>
        <w:t>1</w:t>
      </w:r>
    </w:p>
    <w:p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964783" w:rsidRPr="00FF430B" w:rsidRDefault="00964783" w:rsidP="00964783">
      <w:pPr>
        <w:jc w:val="right"/>
        <w:rPr>
          <w:noProof w:val="0"/>
        </w:rPr>
      </w:pPr>
      <w:r w:rsidRPr="00FF430B">
        <w:rPr>
          <w:noProof w:val="0"/>
        </w:rPr>
        <w:t>din “____” ________ 20___</w:t>
      </w:r>
    </w:p>
    <w:p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rsidR="00615E49" w:rsidRPr="00FF430B" w:rsidRDefault="00615E49" w:rsidP="00DA0C9D">
      <w:pPr>
        <w:numPr>
          <w:ilvl w:val="0"/>
          <w:numId w:val="22"/>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w:t>
            </w:r>
            <w:r w:rsidR="00DF4DCF">
              <w:rPr>
                <w:rFonts w:eastAsia="Calibri"/>
                <w:i/>
                <w:noProof w:val="0"/>
                <w:sz w:val="20"/>
                <w:szCs w:val="20"/>
              </w:rPr>
              <w:t xml:space="preserve"> </w:t>
            </w:r>
            <w:r w:rsidR="006901DE" w:rsidRPr="00FF430B">
              <w:rPr>
                <w:rFonts w:eastAsia="Calibri"/>
                <w:i/>
                <w:noProof w:val="0"/>
                <w:sz w:val="20"/>
                <w:szCs w:val="20"/>
              </w:rPr>
              <w: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FF430B" w:rsidRDefault="00615E49" w:rsidP="00615E49">
            <w:pPr>
              <w:spacing w:line="276" w:lineRule="auto"/>
              <w:jc w:val="both"/>
              <w:rPr>
                <w:rFonts w:eastAsia="Calibri"/>
                <w:noProof w:val="0"/>
              </w:rPr>
            </w:pPr>
          </w:p>
        </w:tc>
      </w:tr>
    </w:tbl>
    <w:p w:rsidR="00615E49" w:rsidRPr="00FF430B" w:rsidRDefault="00615E49" w:rsidP="00DA0C9D">
      <w:pPr>
        <w:numPr>
          <w:ilvl w:val="0"/>
          <w:numId w:val="22"/>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F430B" w:rsidRDefault="00615E49" w:rsidP="00615E49">
            <w:pPr>
              <w:spacing w:line="276" w:lineRule="auto"/>
              <w:jc w:val="center"/>
              <w:rPr>
                <w:rFonts w:eastAsia="Calibri"/>
                <w:noProof w:val="0"/>
              </w:rPr>
            </w:pPr>
          </w:p>
        </w:tc>
      </w:tr>
      <w:tr w:rsidR="00615E49" w:rsidRPr="00EC30C2"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F430B" w:rsidRDefault="00615E49" w:rsidP="00615E49">
            <w:pPr>
              <w:spacing w:line="276" w:lineRule="auto"/>
              <w:jc w:val="center"/>
              <w:rPr>
                <w:rFonts w:eastAsia="Calibri"/>
                <w:noProof w:val="0"/>
              </w:rPr>
            </w:pPr>
          </w:p>
        </w:tc>
      </w:tr>
    </w:tbl>
    <w:p w:rsidR="00615E49" w:rsidRPr="00FF430B" w:rsidRDefault="00615E49" w:rsidP="00DA0C9D">
      <w:pPr>
        <w:numPr>
          <w:ilvl w:val="0"/>
          <w:numId w:val="22"/>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rsidR="00615E49" w:rsidRPr="00FF430B" w:rsidRDefault="00615E49" w:rsidP="00615E49">
            <w:pPr>
              <w:spacing w:line="276" w:lineRule="auto"/>
              <w:contextualSpacing/>
              <w:jc w:val="both"/>
              <w:rPr>
                <w:rFonts w:eastAsia="Calibri"/>
                <w:noProof w:val="0"/>
                <w:sz w:val="20"/>
                <w:szCs w:val="20"/>
              </w:rPr>
            </w:pPr>
          </w:p>
          <w:p w:rsidR="00615E49" w:rsidRPr="00FF430B" w:rsidRDefault="00615E49" w:rsidP="00615E49">
            <w:pPr>
              <w:spacing w:line="276" w:lineRule="auto"/>
              <w:contextualSpacing/>
              <w:jc w:val="both"/>
              <w:rPr>
                <w:rFonts w:eastAsia="Calibri"/>
                <w:noProof w:val="0"/>
              </w:rPr>
            </w:pPr>
          </w:p>
          <w:p w:rsidR="00615E49" w:rsidRPr="00FF430B" w:rsidRDefault="00615E49" w:rsidP="00615E49">
            <w:pPr>
              <w:spacing w:line="276" w:lineRule="auto"/>
              <w:contextualSpacing/>
              <w:jc w:val="both"/>
              <w:rPr>
                <w:rFonts w:eastAsia="Calibri"/>
                <w:noProof w:val="0"/>
              </w:rPr>
            </w:pPr>
          </w:p>
        </w:tc>
      </w:tr>
    </w:tbl>
    <w:p w:rsidR="00006D6D" w:rsidRDefault="00006D6D" w:rsidP="00006D6D">
      <w:pPr>
        <w:spacing w:before="240" w:after="160" w:line="276" w:lineRule="auto"/>
        <w:ind w:left="1080"/>
        <w:jc w:val="both"/>
        <w:rPr>
          <w:rFonts w:eastAsia="Calibri"/>
          <w:b/>
          <w:noProof w:val="0"/>
        </w:rPr>
      </w:pPr>
    </w:p>
    <w:p w:rsidR="00615E49" w:rsidRPr="00FF430B" w:rsidRDefault="00615E49" w:rsidP="00DA0C9D">
      <w:pPr>
        <w:numPr>
          <w:ilvl w:val="0"/>
          <w:numId w:val="22"/>
        </w:numPr>
        <w:spacing w:before="240" w:after="160" w:line="276" w:lineRule="auto"/>
        <w:jc w:val="both"/>
        <w:rPr>
          <w:rFonts w:eastAsia="Calibri"/>
          <w:b/>
          <w:noProof w:val="0"/>
        </w:rPr>
      </w:pPr>
      <w:r w:rsidRPr="00FF430B">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rsidR="00615E49" w:rsidRPr="00FF430B" w:rsidRDefault="00615E49" w:rsidP="00615E49">
            <w:pPr>
              <w:spacing w:line="276" w:lineRule="auto"/>
              <w:contextualSpacing/>
              <w:jc w:val="both"/>
              <w:rPr>
                <w:rFonts w:eastAsia="Calibri"/>
                <w:noProof w:val="0"/>
              </w:rPr>
            </w:pP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812"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rsidR="00615E49" w:rsidRPr="00FF430B" w:rsidRDefault="00615E49" w:rsidP="00615E49">
            <w:pPr>
              <w:spacing w:line="276" w:lineRule="auto"/>
              <w:contextualSpacing/>
              <w:jc w:val="both"/>
              <w:rPr>
                <w:noProof w:val="0"/>
                <w:lang w:eastAsia="zh-CN"/>
              </w:rPr>
            </w:pP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rsidR="00615E49" w:rsidRPr="00FF430B" w:rsidRDefault="00615E49" w:rsidP="00615E49">
            <w:pPr>
              <w:spacing w:line="276" w:lineRule="auto"/>
              <w:jc w:val="both"/>
              <w:rPr>
                <w:rFonts w:eastAsia="Calibri"/>
                <w:noProof w:val="0"/>
              </w:rPr>
            </w:pPr>
          </w:p>
          <w:p w:rsidR="00615E49" w:rsidRPr="00FF430B" w:rsidRDefault="00615E49" w:rsidP="00615E49">
            <w:pPr>
              <w:spacing w:line="276" w:lineRule="auto"/>
              <w:jc w:val="both"/>
              <w:rPr>
                <w:rFonts w:eastAsia="Calibri"/>
                <w:noProof w:val="0"/>
              </w:rPr>
            </w:pPr>
          </w:p>
        </w:tc>
      </w:tr>
    </w:tbl>
    <w:p w:rsidR="00615E49" w:rsidRPr="00FF430B" w:rsidRDefault="00615E49" w:rsidP="00615E49">
      <w:pPr>
        <w:spacing w:after="160" w:line="276" w:lineRule="auto"/>
        <w:jc w:val="both"/>
        <w:rPr>
          <w:rFonts w:eastAsia="Calibri"/>
          <w:noProof w:val="0"/>
        </w:rPr>
      </w:pPr>
    </w:p>
    <w:p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00FE38A6" w:rsidRPr="00FF430B">
        <w:rPr>
          <w:rFonts w:eastAsia="Calibri"/>
          <w:b/>
          <w:i/>
          <w:noProof w:val="0"/>
          <w:color w:val="FF0000"/>
        </w:rPr>
        <w:t xml:space="preserve">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rsidR="00615E49" w:rsidRPr="00FF430B" w:rsidRDefault="00615E49" w:rsidP="00615E49">
      <w:pPr>
        <w:spacing w:after="160" w:line="276" w:lineRule="auto"/>
        <w:rPr>
          <w:rFonts w:ascii="Calibri" w:eastAsia="Calibri" w:hAnsi="Calibri"/>
          <w:noProof w:val="0"/>
          <w:sz w:val="22"/>
          <w:szCs w:val="22"/>
        </w:rPr>
      </w:pPr>
    </w:p>
    <w:p w:rsidR="00B65C93" w:rsidRPr="00FF430B" w:rsidRDefault="00B65C93"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Default="000E4D7D" w:rsidP="00615E49">
      <w:pPr>
        <w:spacing w:after="160" w:line="276" w:lineRule="auto"/>
        <w:rPr>
          <w:rFonts w:ascii="Calibri" w:eastAsia="Calibri" w:hAnsi="Calibri"/>
          <w:noProof w:val="0"/>
          <w:sz w:val="22"/>
          <w:szCs w:val="22"/>
        </w:rPr>
      </w:pPr>
    </w:p>
    <w:p w:rsidR="00A82634" w:rsidRDefault="00A82634" w:rsidP="00615E49">
      <w:pPr>
        <w:spacing w:after="160" w:line="276" w:lineRule="auto"/>
        <w:rPr>
          <w:rFonts w:ascii="Calibri" w:eastAsia="Calibri" w:hAnsi="Calibri"/>
          <w:noProof w:val="0"/>
          <w:sz w:val="22"/>
          <w:szCs w:val="22"/>
        </w:rPr>
      </w:pPr>
    </w:p>
    <w:p w:rsidR="00A82634" w:rsidRDefault="00A82634" w:rsidP="00615E49">
      <w:pPr>
        <w:spacing w:after="160" w:line="276" w:lineRule="auto"/>
        <w:rPr>
          <w:rFonts w:ascii="Calibri" w:eastAsia="Calibri" w:hAnsi="Calibri"/>
          <w:noProof w:val="0"/>
          <w:sz w:val="22"/>
          <w:szCs w:val="22"/>
        </w:rPr>
      </w:pPr>
    </w:p>
    <w:p w:rsidR="00A82634" w:rsidRPr="00FF430B" w:rsidRDefault="00A82634" w:rsidP="00615E49">
      <w:pPr>
        <w:spacing w:after="160" w:line="276" w:lineRule="auto"/>
        <w:rPr>
          <w:rFonts w:ascii="Calibri" w:eastAsia="Calibri" w:hAnsi="Calibri"/>
          <w:noProof w:val="0"/>
          <w:sz w:val="22"/>
          <w:szCs w:val="22"/>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2</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E4D7D" w:rsidRPr="00FF430B" w:rsidRDefault="000E4D7D" w:rsidP="00502EFF">
      <w:pPr>
        <w:jc w:val="right"/>
        <w:rPr>
          <w:noProof w:val="0"/>
        </w:rPr>
      </w:pPr>
    </w:p>
    <w:p w:rsidR="000E4D7D" w:rsidRPr="00FF430B" w:rsidRDefault="00D223CA" w:rsidP="00D223CA">
      <w:pPr>
        <w:jc w:val="center"/>
        <w:rPr>
          <w:noProof w:val="0"/>
        </w:rPr>
      </w:pPr>
      <w:r>
        <w:rPr>
          <w:b/>
          <w:color w:val="FF0000"/>
        </w:rPr>
        <w:t>A</w:t>
      </w:r>
      <w:r w:rsidRPr="001D161F">
        <w:rPr>
          <w:b/>
          <w:color w:val="FF0000"/>
        </w:rPr>
        <w:t>nex</w:t>
      </w:r>
      <w:r>
        <w:rPr>
          <w:b/>
          <w:color w:val="FF0000"/>
        </w:rPr>
        <w:t>ă</w:t>
      </w:r>
      <w:r w:rsidRPr="001D161F">
        <w:rPr>
          <w:b/>
          <w:color w:val="FF0000"/>
        </w:rPr>
        <w:t xml:space="preserve"> în cadrul procedurii în SIA RSAP.</w:t>
      </w:r>
    </w:p>
    <w:p w:rsidR="00BE362C" w:rsidRPr="00FF430B" w:rsidRDefault="00BE362C" w:rsidP="00BE362C">
      <w:pPr>
        <w:spacing w:before="120"/>
        <w:jc w:val="center"/>
        <w:outlineLvl w:val="0"/>
        <w:rPr>
          <w:b/>
          <w:noProof w:val="0"/>
          <w:sz w:val="28"/>
          <w:szCs w:val="28"/>
          <w:lang w:eastAsia="ru-RU"/>
        </w:rPr>
      </w:pPr>
      <w:r w:rsidRPr="00FF430B">
        <w:rPr>
          <w:b/>
          <w:noProof w:val="0"/>
          <w:sz w:val="28"/>
          <w:szCs w:val="28"/>
          <w:lang w:eastAsia="ru-RU"/>
        </w:rPr>
        <w:t>ANUNȚ DE PARTICIPARE</w:t>
      </w:r>
      <w:r w:rsidR="001C439F" w:rsidRPr="00FF430B">
        <w:rPr>
          <w:b/>
          <w:noProof w:val="0"/>
          <w:sz w:val="28"/>
          <w:szCs w:val="28"/>
          <w:lang w:eastAsia="ru-RU"/>
        </w:rPr>
        <w:t>,</w:t>
      </w:r>
      <w:r w:rsidR="00290D28" w:rsidRPr="00FF430B">
        <w:rPr>
          <w:b/>
          <w:noProof w:val="0"/>
          <w:sz w:val="28"/>
          <w:szCs w:val="28"/>
          <w:lang w:eastAsia="ru-RU"/>
        </w:rPr>
        <w:t xml:space="preserve"> INCLUSIV PENTRU PROCEDURILE </w:t>
      </w:r>
      <w:r w:rsidR="0062391F" w:rsidRPr="00FF430B">
        <w:rPr>
          <w:b/>
          <w:noProof w:val="0"/>
          <w:sz w:val="28"/>
          <w:szCs w:val="28"/>
          <w:lang w:eastAsia="ru-RU"/>
        </w:rPr>
        <w:t>DE PRESELECȚIE</w:t>
      </w:r>
      <w:r w:rsidR="007E463D" w:rsidRPr="00FF430B">
        <w:rPr>
          <w:b/>
          <w:noProof w:val="0"/>
          <w:sz w:val="28"/>
          <w:szCs w:val="28"/>
          <w:lang w:eastAsia="ru-RU"/>
        </w:rPr>
        <w:t>/PROCEDURILE NEGOCIATE</w:t>
      </w:r>
    </w:p>
    <w:p w:rsidR="00BE362C" w:rsidRPr="00FF430B" w:rsidRDefault="00BE362C" w:rsidP="00BE362C">
      <w:pPr>
        <w:rPr>
          <w:noProof w:val="0"/>
          <w:sz w:val="20"/>
          <w:szCs w:val="20"/>
          <w:lang w:eastAsia="ru-RU"/>
        </w:rPr>
      </w:pPr>
    </w:p>
    <w:p w:rsidR="00BE362C" w:rsidRPr="00FF430B" w:rsidRDefault="00BE362C" w:rsidP="001A1A16">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w:t>
      </w:r>
      <w:r w:rsidR="00A211F8" w:rsidRPr="00FF430B">
        <w:rPr>
          <w:b/>
          <w:noProof w:val="0"/>
          <w:shd w:val="clear" w:color="auto" w:fill="FFFFFF" w:themeFill="background1"/>
          <w:lang w:eastAsia="ru-RU"/>
        </w:rPr>
        <w:t>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 xml:space="preserve">prin procedura de </w:t>
      </w:r>
      <w:r w:rsidR="001A1A16" w:rsidRPr="00FF430B">
        <w:rPr>
          <w:b/>
          <w:noProof w:val="0"/>
          <w:lang w:eastAsia="ru-RU"/>
        </w:rPr>
        <w:t>a</w:t>
      </w:r>
      <w:r w:rsidRPr="00FF430B">
        <w:rPr>
          <w:b/>
          <w:noProof w:val="0"/>
          <w:lang w:eastAsia="ru-RU"/>
        </w:rPr>
        <w:t>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E362C" w:rsidRPr="00FF430B" w:rsidRDefault="00BE362C" w:rsidP="001A1A16">
      <w:pPr>
        <w:shd w:val="clear" w:color="auto" w:fill="FFFFFF" w:themeFill="background1"/>
        <w:spacing w:before="120"/>
        <w:outlineLvl w:val="0"/>
        <w:rPr>
          <w:b/>
          <w:noProof w:val="0"/>
          <w:sz w:val="32"/>
          <w:szCs w:val="32"/>
          <w:lang w:eastAsia="ru-RU"/>
        </w:rPr>
      </w:pPr>
    </w:p>
    <w:p w:rsidR="00BE362C" w:rsidRPr="00FF430B" w:rsidRDefault="00BE362C" w:rsidP="00DA0C9D">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Denumirea autorității contractante: ____________________________________________</w:t>
      </w:r>
    </w:p>
    <w:p w:rsidR="00BE362C" w:rsidRPr="00FF430B" w:rsidRDefault="00BE362C" w:rsidP="00DA0C9D">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_____________________________________________________________________</w:t>
      </w:r>
    </w:p>
    <w:p w:rsidR="00BE362C" w:rsidRPr="00FF430B" w:rsidRDefault="00BE362C" w:rsidP="00DA0C9D">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BE362C" w:rsidRPr="00FF430B" w:rsidRDefault="00BE362C" w:rsidP="00DA0C9D">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BE362C" w:rsidRPr="00FF430B" w:rsidRDefault="00BE362C" w:rsidP="00DA0C9D">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w:t>
      </w:r>
    </w:p>
    <w:p w:rsidR="00BE362C" w:rsidRPr="00FF430B" w:rsidRDefault="00BE362C" w:rsidP="00DA0C9D">
      <w:pPr>
        <w:numPr>
          <w:ilvl w:val="0"/>
          <w:numId w:val="23"/>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p>
    <w:p w:rsidR="00BE362C" w:rsidRPr="00FF430B" w:rsidRDefault="00BE362C" w:rsidP="00DA0C9D">
      <w:pPr>
        <w:numPr>
          <w:ilvl w:val="0"/>
          <w:numId w:val="23"/>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eastAsia="ru-RU"/>
        </w:rPr>
        <w:t>____________________________</w:t>
      </w:r>
    </w:p>
    <w:p w:rsidR="00BE362C" w:rsidRPr="00FF430B" w:rsidRDefault="00BE362C" w:rsidP="00DA0C9D">
      <w:pPr>
        <w:numPr>
          <w:ilvl w:val="0"/>
          <w:numId w:val="23"/>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w:t>
      </w:r>
      <w:r w:rsidR="00093AE5" w:rsidRPr="00FF430B">
        <w:rPr>
          <w:b/>
          <w:noProof w:val="0"/>
          <w:lang w:eastAsia="ru-RU"/>
        </w:rPr>
        <w:t xml:space="preserve">a de achiziție privind </w:t>
      </w:r>
      <w:r w:rsidRPr="00FF430B">
        <w:rPr>
          <w:b/>
          <w:noProof w:val="0"/>
          <w:lang w:eastAsia="ru-RU"/>
        </w:rPr>
        <w:t>prestarea/executarea următoarelor servicii</w:t>
      </w:r>
      <w:r w:rsidR="00D012A2" w:rsidRPr="00FF430B">
        <w:rPr>
          <w:b/>
          <w:noProof w:val="0"/>
          <w:lang w:eastAsia="ru-RU"/>
        </w:rPr>
        <w:t xml:space="preserve"> de proiectare</w:t>
      </w:r>
      <w:r w:rsidRPr="00FF430B">
        <w:rPr>
          <w:b/>
          <w:noProof w:val="0"/>
          <w:lang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 xml:space="preserve">Denumirea </w:t>
            </w:r>
            <w:r w:rsidR="00093AE5" w:rsidRPr="00FF430B">
              <w:rPr>
                <w:b/>
                <w:noProof w:val="0"/>
                <w:sz w:val="20"/>
                <w:szCs w:val="20"/>
                <w:lang w:eastAsia="ru-RU"/>
              </w:rPr>
              <w:t>serviciilor de proiectare sau de lucrări</w:t>
            </w:r>
            <w:r w:rsidRPr="00FF430B">
              <w:rPr>
                <w:b/>
                <w:noProof w:val="0"/>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bl>
    <w:p w:rsidR="004C499F" w:rsidRPr="00FF430B" w:rsidRDefault="00816026" w:rsidP="00DA0C9D">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 xml:space="preserve">În cazul procedurilor </w:t>
      </w:r>
      <w:r w:rsidR="00631A2C" w:rsidRPr="00FF430B">
        <w:rPr>
          <w:b/>
          <w:noProof w:val="0"/>
          <w:lang w:eastAsia="ru-RU"/>
        </w:rPr>
        <w:t>de</w:t>
      </w:r>
      <w:r w:rsidRPr="00FF430B">
        <w:rPr>
          <w:b/>
          <w:noProof w:val="0"/>
          <w:lang w:eastAsia="ru-RU"/>
        </w:rPr>
        <w:t xml:space="preserve"> preselecție se indică numărul minim al candidaţilor şi, dacă este cazul, numărul maxim al acestora._______________________________________</w:t>
      </w:r>
      <w:r w:rsidR="00B40C4B" w:rsidRPr="00FF430B">
        <w:rPr>
          <w:b/>
          <w:noProof w:val="0"/>
          <w:lang w:eastAsia="ru-RU"/>
        </w:rPr>
        <w:t>__</w:t>
      </w:r>
    </w:p>
    <w:p w:rsidR="004C499F" w:rsidRPr="00FF430B" w:rsidRDefault="00BE362C" w:rsidP="00DA0C9D">
      <w:pPr>
        <w:numPr>
          <w:ilvl w:val="0"/>
          <w:numId w:val="23"/>
        </w:numPr>
        <w:shd w:val="clear" w:color="auto" w:fill="FFFFFF" w:themeFill="background1"/>
        <w:tabs>
          <w:tab w:val="right" w:pos="426"/>
        </w:tabs>
        <w:ind w:left="357"/>
        <w:rPr>
          <w:b/>
          <w:noProof w:val="0"/>
          <w:lang w:eastAsia="ru-RU"/>
        </w:rPr>
      </w:pPr>
      <w:r w:rsidRPr="00FF430B">
        <w:rPr>
          <w:b/>
          <w:noProof w:val="0"/>
          <w:lang w:eastAsia="ru-RU"/>
        </w:rPr>
        <w:t>În cazul în care contractul este împărțit pe loturi</w:t>
      </w:r>
      <w:r w:rsidR="001C439F" w:rsidRPr="00FF430B">
        <w:rPr>
          <w:b/>
          <w:noProof w:val="0"/>
          <w:lang w:eastAsia="ru-RU"/>
        </w:rPr>
        <w:t>,</w:t>
      </w:r>
      <w:r w:rsidRPr="00FF430B">
        <w:rPr>
          <w:b/>
          <w:noProof w:val="0"/>
          <w:lang w:eastAsia="ru-RU"/>
        </w:rPr>
        <w:t xml:space="preserve"> un operator economic poate depune </w:t>
      </w:r>
    </w:p>
    <w:p w:rsidR="00BE362C" w:rsidRPr="00FF430B" w:rsidRDefault="00BE362C" w:rsidP="0042296C">
      <w:pPr>
        <w:shd w:val="clear" w:color="auto" w:fill="FFFFFF" w:themeFill="background1"/>
        <w:tabs>
          <w:tab w:val="right" w:pos="426"/>
        </w:tabs>
        <w:ind w:left="357"/>
        <w:rPr>
          <w:b/>
          <w:noProof w:val="0"/>
          <w:lang w:eastAsia="ru-RU"/>
        </w:rPr>
      </w:pPr>
      <w:r w:rsidRPr="00FF430B">
        <w:rPr>
          <w:b/>
          <w:noProof w:val="0"/>
          <w:lang w:eastAsia="ru-RU"/>
        </w:rPr>
        <w:t>oferta (se va selecta):</w:t>
      </w:r>
    </w:p>
    <w:p w:rsidR="00BE362C" w:rsidRPr="00FF430B" w:rsidRDefault="00BE362C" w:rsidP="00DA0C9D">
      <w:pPr>
        <w:numPr>
          <w:ilvl w:val="0"/>
          <w:numId w:val="24"/>
        </w:numPr>
        <w:shd w:val="clear" w:color="auto" w:fill="FFFFFF" w:themeFill="background1"/>
        <w:tabs>
          <w:tab w:val="right" w:pos="426"/>
        </w:tabs>
        <w:rPr>
          <w:noProof w:val="0"/>
          <w:lang w:eastAsia="ru-RU"/>
        </w:rPr>
      </w:pPr>
      <w:r w:rsidRPr="00FF430B">
        <w:rPr>
          <w:noProof w:val="0"/>
          <w:lang w:eastAsia="ru-RU"/>
        </w:rPr>
        <w:lastRenderedPageBreak/>
        <w:t>Pentru un singur lot;</w:t>
      </w:r>
    </w:p>
    <w:p w:rsidR="00BE362C" w:rsidRPr="00FF430B" w:rsidRDefault="00BE362C" w:rsidP="00DA0C9D">
      <w:pPr>
        <w:numPr>
          <w:ilvl w:val="0"/>
          <w:numId w:val="24"/>
        </w:numPr>
        <w:shd w:val="clear" w:color="auto" w:fill="FFFFFF" w:themeFill="background1"/>
        <w:tabs>
          <w:tab w:val="right" w:pos="426"/>
        </w:tabs>
        <w:rPr>
          <w:noProof w:val="0"/>
          <w:lang w:eastAsia="ru-RU"/>
        </w:rPr>
      </w:pPr>
      <w:r w:rsidRPr="00FF430B">
        <w:rPr>
          <w:noProof w:val="0"/>
          <w:lang w:eastAsia="ru-RU"/>
        </w:rPr>
        <w:t>Pentru mai multe loturi;</w:t>
      </w:r>
    </w:p>
    <w:p w:rsidR="00BE362C" w:rsidRPr="00FF430B" w:rsidRDefault="00BE362C" w:rsidP="00DA0C9D">
      <w:pPr>
        <w:numPr>
          <w:ilvl w:val="0"/>
          <w:numId w:val="24"/>
        </w:numPr>
        <w:shd w:val="clear" w:color="auto" w:fill="FFFFFF" w:themeFill="background1"/>
        <w:tabs>
          <w:tab w:val="right" w:pos="426"/>
        </w:tabs>
        <w:rPr>
          <w:noProof w:val="0"/>
          <w:lang w:eastAsia="ru-RU"/>
        </w:rPr>
      </w:pPr>
      <w:r w:rsidRPr="00FF430B">
        <w:rPr>
          <w:noProof w:val="0"/>
          <w:lang w:eastAsia="ru-RU"/>
        </w:rPr>
        <w:t>Pentru toate loturile;</w:t>
      </w:r>
    </w:p>
    <w:p w:rsidR="00BE362C" w:rsidRPr="00FF430B" w:rsidRDefault="00BE362C" w:rsidP="00DA0C9D">
      <w:pPr>
        <w:numPr>
          <w:ilvl w:val="0"/>
          <w:numId w:val="24"/>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w:t>
      </w:r>
      <w:r w:rsidR="00CE3D8F" w:rsidRPr="00FF430B">
        <w:rPr>
          <w:noProof w:val="0"/>
          <w:lang w:eastAsia="ru-RU"/>
        </w:rPr>
        <w:t>______</w:t>
      </w:r>
      <w:r w:rsidR="00B40C4B" w:rsidRPr="00FF430B">
        <w:rPr>
          <w:noProof w:val="0"/>
          <w:lang w:eastAsia="ru-RU"/>
        </w:rPr>
        <w:t>__</w:t>
      </w:r>
    </w:p>
    <w:p w:rsidR="00BE362C" w:rsidRPr="00FF430B" w:rsidRDefault="00BE362C" w:rsidP="00DA0C9D">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Admiterea sau interzicerea ofertelor alternative: ________________________</w:t>
      </w:r>
      <w:r w:rsidR="0042296C" w:rsidRPr="00FF430B">
        <w:rPr>
          <w:b/>
          <w:noProof w:val="0"/>
          <w:lang w:eastAsia="ru-RU"/>
        </w:rPr>
        <w:t>_______</w:t>
      </w:r>
      <w:r w:rsidR="00B40C4B" w:rsidRPr="00FF430B">
        <w:rPr>
          <w:b/>
          <w:noProof w:val="0"/>
          <w:lang w:eastAsia="ru-RU"/>
        </w:rPr>
        <w:t>_</w:t>
      </w:r>
    </w:p>
    <w:p w:rsidR="00BE362C" w:rsidRPr="00FF430B" w:rsidRDefault="00BE362C" w:rsidP="00BE362C">
      <w:pPr>
        <w:shd w:val="clear" w:color="auto" w:fill="FFFFFF" w:themeFill="background1"/>
        <w:tabs>
          <w:tab w:val="right" w:pos="426"/>
        </w:tabs>
        <w:ind w:left="6206"/>
        <w:rPr>
          <w:noProof w:val="0"/>
          <w:sz w:val="20"/>
          <w:lang w:eastAsia="ru-RU"/>
        </w:rPr>
      </w:pPr>
      <w:r w:rsidRPr="00FF430B">
        <w:rPr>
          <w:noProof w:val="0"/>
          <w:sz w:val="20"/>
          <w:lang w:eastAsia="ru-RU"/>
        </w:rPr>
        <w:t>(indicați se admite sau nu se admite)</w:t>
      </w:r>
    </w:p>
    <w:p w:rsidR="00BE362C" w:rsidRPr="00FF430B" w:rsidRDefault="00BE362C" w:rsidP="00DA0C9D">
      <w:pPr>
        <w:numPr>
          <w:ilvl w:val="0"/>
          <w:numId w:val="23"/>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w:t>
      </w:r>
      <w:r w:rsidR="00093AE5" w:rsidRPr="00FF430B">
        <w:rPr>
          <w:b/>
          <w:noProof w:val="0"/>
          <w:lang w:eastAsia="ru-RU"/>
        </w:rPr>
        <w:t xml:space="preserve">ermenii și condițiile de </w:t>
      </w:r>
      <w:r w:rsidRPr="00FF430B">
        <w:rPr>
          <w:b/>
          <w:noProof w:val="0"/>
          <w:lang w:eastAsia="ru-RU"/>
        </w:rPr>
        <w:t>prestare/executare solicitați: __________________________________________________________</w:t>
      </w:r>
      <w:r w:rsidR="001A1A16" w:rsidRPr="00FF430B">
        <w:rPr>
          <w:b/>
          <w:noProof w:val="0"/>
          <w:lang w:eastAsia="ru-RU"/>
        </w:rPr>
        <w:t>_________________</w:t>
      </w:r>
    </w:p>
    <w:p w:rsidR="00BE362C" w:rsidRPr="00FF430B" w:rsidRDefault="00BE362C" w:rsidP="00DA0C9D">
      <w:pPr>
        <w:numPr>
          <w:ilvl w:val="0"/>
          <w:numId w:val="23"/>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w:t>
      </w:r>
      <w:r w:rsidR="001A1A16" w:rsidRPr="00FF430B">
        <w:rPr>
          <w:b/>
          <w:noProof w:val="0"/>
          <w:lang w:eastAsia="ru-RU"/>
        </w:rPr>
        <w:t>:______</w:t>
      </w:r>
      <w:r w:rsidRPr="00FF430B">
        <w:rPr>
          <w:b/>
          <w:noProof w:val="0"/>
          <w:lang w:eastAsia="ru-RU"/>
        </w:rPr>
        <w:t>_________________________</w:t>
      </w:r>
      <w:r w:rsidR="0042296C" w:rsidRPr="00FF430B">
        <w:rPr>
          <w:b/>
          <w:noProof w:val="0"/>
          <w:lang w:eastAsia="ru-RU"/>
        </w:rPr>
        <w:t>_________</w:t>
      </w:r>
    </w:p>
    <w:p w:rsidR="00BE362C" w:rsidRPr="00FF430B" w:rsidRDefault="00BE362C" w:rsidP="00DA0C9D">
      <w:pPr>
        <w:numPr>
          <w:ilvl w:val="0"/>
          <w:numId w:val="23"/>
        </w:numPr>
        <w:tabs>
          <w:tab w:val="right" w:pos="426"/>
        </w:tabs>
        <w:spacing w:before="120"/>
        <w:ind w:left="360"/>
        <w:rPr>
          <w:b/>
          <w:noProof w:val="0"/>
          <w:lang w:eastAsia="ru-RU"/>
        </w:rPr>
      </w:pPr>
      <w:r w:rsidRPr="00FF430B">
        <w:rPr>
          <w:b/>
          <w:noProof w:val="0"/>
          <w:lang w:eastAsia="ru-RU"/>
        </w:rPr>
        <w:t>Contract de achiziție rezervat atelierelor protejate sau că acesta poate fi executat numai în cadrul unor programe de angajare protejată (după caz): _____</w:t>
      </w:r>
      <w:r w:rsidR="001A1A16" w:rsidRPr="00FF430B">
        <w:rPr>
          <w:b/>
          <w:noProof w:val="0"/>
          <w:lang w:eastAsia="ru-RU"/>
        </w:rPr>
        <w:t>___________________</w:t>
      </w:r>
    </w:p>
    <w:p w:rsidR="00BE362C" w:rsidRPr="00FF430B" w:rsidRDefault="00BE362C" w:rsidP="00BE362C">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rsidR="00BE362C" w:rsidRPr="00FF430B" w:rsidRDefault="00BE362C" w:rsidP="00DA0C9D">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 xml:space="preserve">Prestarea serviciului este rezervată unei anumite profesii în temeiul unor </w:t>
      </w:r>
      <w:r w:rsidR="00A57290" w:rsidRPr="00FF430B">
        <w:rPr>
          <w:b/>
          <w:noProof w:val="0"/>
          <w:lang w:eastAsia="ru-RU"/>
        </w:rPr>
        <w:t>legi</w:t>
      </w:r>
      <w:r w:rsidRPr="00FF430B">
        <w:rPr>
          <w:b/>
          <w:noProof w:val="0"/>
          <w:lang w:eastAsia="ru-RU"/>
        </w:rPr>
        <w:t>sau al unor acte administrative (după caz): ______________________________________________________________________</w:t>
      </w:r>
      <w:r w:rsidR="001A1A16" w:rsidRPr="00FF430B">
        <w:rPr>
          <w:b/>
          <w:noProof w:val="0"/>
          <w:lang w:eastAsia="ru-RU"/>
        </w:rPr>
        <w:t>____</w:t>
      </w:r>
    </w:p>
    <w:p w:rsidR="00BE362C" w:rsidRPr="00FF430B" w:rsidRDefault="00BE362C" w:rsidP="00BE362C">
      <w:pPr>
        <w:shd w:val="clear" w:color="auto" w:fill="FFFFFF" w:themeFill="background1"/>
        <w:tabs>
          <w:tab w:val="right" w:pos="426"/>
        </w:tabs>
        <w:contextualSpacing/>
        <w:jc w:val="center"/>
        <w:rPr>
          <w:noProof w:val="0"/>
          <w:sz w:val="20"/>
          <w:lang w:eastAsia="ru-RU"/>
        </w:rPr>
      </w:pPr>
      <w:r w:rsidRPr="00FF430B">
        <w:rPr>
          <w:noProof w:val="0"/>
          <w:sz w:val="20"/>
          <w:lang w:eastAsia="ru-RU"/>
        </w:rPr>
        <w:t xml:space="preserve">(se menționează respectivele </w:t>
      </w:r>
      <w:r w:rsidR="00AD62DE" w:rsidRPr="00FF430B">
        <w:rPr>
          <w:noProof w:val="0"/>
          <w:sz w:val="20"/>
          <w:lang w:eastAsia="ru-RU"/>
        </w:rPr>
        <w:t xml:space="preserve">legi </w:t>
      </w:r>
      <w:r w:rsidRPr="00FF430B">
        <w:rPr>
          <w:noProof w:val="0"/>
          <w:sz w:val="20"/>
          <w:lang w:eastAsia="ru-RU"/>
        </w:rPr>
        <w:t>și acte administrative)</w:t>
      </w:r>
    </w:p>
    <w:p w:rsidR="00BE362C" w:rsidRPr="00FF430B" w:rsidRDefault="00BE362C" w:rsidP="00DA0C9D">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Scurta descriere a criteriilor privind eligibilitatea operatorilor economici care pot determina eliminarea acestora și a criteriilor de selecție</w:t>
      </w:r>
      <w:r w:rsidR="00292856" w:rsidRPr="00FF430B">
        <w:rPr>
          <w:b/>
          <w:noProof w:val="0"/>
          <w:lang w:eastAsia="ru-RU"/>
        </w:rPr>
        <w:t>/</w:t>
      </w:r>
      <w:r w:rsidR="00602562" w:rsidRPr="00FF430B">
        <w:rPr>
          <w:b/>
          <w:noProof w:val="0"/>
          <w:lang w:eastAsia="ru-RU"/>
        </w:rPr>
        <w:t xml:space="preserve">de </w:t>
      </w:r>
      <w:r w:rsidR="00292856" w:rsidRPr="00FF430B">
        <w:rPr>
          <w:b/>
          <w:noProof w:val="0"/>
          <w:lang w:eastAsia="ru-RU"/>
        </w:rPr>
        <w:t>preselecție</w:t>
      </w:r>
      <w:r w:rsidRPr="00FF430B">
        <w:rPr>
          <w:b/>
          <w:noProof w:val="0"/>
          <w:lang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6"/>
        <w:gridCol w:w="3810"/>
        <w:gridCol w:w="3563"/>
        <w:gridCol w:w="1621"/>
      </w:tblGrid>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bl>
    <w:p w:rsidR="0015247E" w:rsidRPr="00FF430B" w:rsidRDefault="0015247E" w:rsidP="00DA0C9D">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cuantumul___________________.</w:t>
      </w:r>
    </w:p>
    <w:p w:rsidR="0015247E" w:rsidRPr="00FF430B" w:rsidRDefault="00F6465C" w:rsidP="00DA0C9D">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Termenul de garanție a lucrărilor</w:t>
      </w:r>
      <w:r w:rsidR="00984FA2" w:rsidRPr="00FF430B">
        <w:rPr>
          <w:b/>
          <w:noProof w:val="0"/>
          <w:lang w:eastAsia="ru-RU"/>
        </w:rPr>
        <w:t>sau serviciilor de proiectare și de lucrări</w:t>
      </w:r>
      <w:r w:rsidRPr="00FF430B">
        <w:rPr>
          <w:b/>
          <w:noProof w:val="0"/>
          <w:lang w:eastAsia="ru-RU"/>
        </w:rPr>
        <w:t>_______</w:t>
      </w:r>
      <w:r w:rsidR="00984FA2" w:rsidRPr="00FF430B">
        <w:rPr>
          <w:b/>
          <w:noProof w:val="0"/>
          <w:lang w:eastAsia="ru-RU"/>
        </w:rPr>
        <w:t>__</w:t>
      </w:r>
      <w:r w:rsidRPr="00FF430B">
        <w:rPr>
          <w:b/>
          <w:noProof w:val="0"/>
          <w:lang w:eastAsia="ru-RU"/>
        </w:rPr>
        <w:t>_.</w:t>
      </w:r>
    </w:p>
    <w:p w:rsidR="00F6465C" w:rsidRPr="00FF430B" w:rsidRDefault="00F6465C" w:rsidP="00DA0C9D">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cuantumul______.</w:t>
      </w:r>
    </w:p>
    <w:p w:rsidR="00BE362C" w:rsidRPr="00FF430B" w:rsidRDefault="00BE362C" w:rsidP="00DA0C9D">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w:t>
      </w:r>
      <w:r w:rsidR="00C32CB2" w:rsidRPr="00FF430B">
        <w:rPr>
          <w:b/>
          <w:noProof w:val="0"/>
          <w:lang w:eastAsia="ru-RU"/>
        </w:rPr>
        <w:t>â</w:t>
      </w:r>
      <w:r w:rsidRPr="00FF430B">
        <w:rPr>
          <w:b/>
          <w:noProof w:val="0"/>
          <w:lang w:eastAsia="ru-RU"/>
        </w:rPr>
        <w:t>nse</w:t>
      </w:r>
      <w:r w:rsidR="00FE38A6" w:rsidRPr="00FF430B">
        <w:rPr>
          <w:b/>
          <w:noProof w:val="0"/>
          <w:lang w:eastAsia="ru-RU"/>
        </w:rPr>
        <w:t xml:space="preserve"> </w:t>
      </w:r>
      <w:r w:rsidRPr="00FF430B">
        <w:rPr>
          <w:b/>
          <w:noProof w:val="0"/>
          <w:lang w:eastAsia="ru-RU"/>
        </w:rPr>
        <w:t>și a procedurii negociate), după caz________________________________________________</w:t>
      </w:r>
    </w:p>
    <w:p w:rsidR="00BE362C" w:rsidRPr="00FF430B" w:rsidRDefault="00BE362C" w:rsidP="00DA0C9D">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electronică):_______</w:t>
      </w:r>
      <w:r w:rsidR="009F3CEA" w:rsidRPr="00FF430B">
        <w:rPr>
          <w:b/>
          <w:noProof w:val="0"/>
          <w:lang w:eastAsia="ru-RU"/>
        </w:rPr>
        <w:t>_</w:t>
      </w:r>
      <w:r w:rsidRPr="00FF430B">
        <w:rPr>
          <w:b/>
          <w:noProof w:val="0"/>
          <w:lang w:eastAsia="ru-RU"/>
        </w:rPr>
        <w:t>_</w:t>
      </w:r>
    </w:p>
    <w:p w:rsidR="00BE362C" w:rsidRPr="00FF430B" w:rsidRDefault="00BE362C" w:rsidP="00DA0C9D">
      <w:pPr>
        <w:numPr>
          <w:ilvl w:val="0"/>
          <w:numId w:val="23"/>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______________________________________________</w:t>
      </w:r>
      <w:r w:rsidR="00CB0AEA" w:rsidRPr="00FF430B">
        <w:rPr>
          <w:b/>
          <w:noProof w:val="0"/>
          <w:lang w:eastAsia="ru-RU"/>
        </w:rPr>
        <w:t>________________________</w:t>
      </w:r>
      <w:r w:rsidRPr="00FF430B">
        <w:rPr>
          <w:b/>
          <w:noProof w:val="0"/>
          <w:lang w:eastAsia="ru-RU"/>
        </w:rPr>
        <w:t>_</w:t>
      </w:r>
      <w:r w:rsidR="009F3CEA" w:rsidRPr="00FF430B">
        <w:rPr>
          <w:b/>
          <w:noProof w:val="0"/>
          <w:lang w:eastAsia="ru-RU"/>
        </w:rPr>
        <w:t>______</w:t>
      </w:r>
    </w:p>
    <w:p w:rsidR="00EF4276" w:rsidRPr="00FF430B" w:rsidRDefault="00EF4276" w:rsidP="00DA0C9D">
      <w:pPr>
        <w:numPr>
          <w:ilvl w:val="0"/>
          <w:numId w:val="23"/>
        </w:numPr>
        <w:tabs>
          <w:tab w:val="right" w:pos="426"/>
        </w:tabs>
        <w:spacing w:before="120"/>
        <w:ind w:left="0" w:firstLine="0"/>
        <w:rPr>
          <w:b/>
          <w:noProof w:val="0"/>
          <w:lang w:eastAsia="ru-RU"/>
        </w:rPr>
      </w:pPr>
      <w:bookmarkStart w:id="46" w:name="_Hlk71621175"/>
      <w:r w:rsidRPr="00FF430B">
        <w:rPr>
          <w:b/>
          <w:noProof w:val="0"/>
          <w:lang w:eastAsia="ru-RU"/>
        </w:rPr>
        <w:t>Ofertele se prezintă în valuta________________</w:t>
      </w:r>
      <w:bookmarkEnd w:id="46"/>
      <w:r w:rsidRPr="00FF430B">
        <w:rPr>
          <w:b/>
          <w:noProof w:val="0"/>
          <w:lang w:eastAsia="ru-RU"/>
        </w:rPr>
        <w:t>_________________________________</w:t>
      </w:r>
    </w:p>
    <w:p w:rsidR="00BE362C" w:rsidRPr="00FF430B" w:rsidRDefault="00BE362C" w:rsidP="00DA0C9D">
      <w:pPr>
        <w:numPr>
          <w:ilvl w:val="0"/>
          <w:numId w:val="23"/>
        </w:numPr>
        <w:tabs>
          <w:tab w:val="right" w:pos="426"/>
        </w:tabs>
        <w:spacing w:before="120"/>
        <w:ind w:left="0" w:firstLine="0"/>
        <w:rPr>
          <w:b/>
          <w:noProof w:val="0"/>
          <w:lang w:eastAsia="ru-RU"/>
        </w:rPr>
      </w:pPr>
      <w:r w:rsidRPr="00FF430B">
        <w:rPr>
          <w:b/>
          <w:noProof w:val="0"/>
          <w:lang w:eastAsia="ru-RU"/>
        </w:rPr>
        <w:t xml:space="preserve">Criteriul de evaluare aplicat pentru </w:t>
      </w:r>
      <w:r w:rsidR="009D14A7" w:rsidRPr="00FF430B">
        <w:rPr>
          <w:b/>
          <w:noProof w:val="0"/>
          <w:lang w:eastAsia="ru-RU"/>
        </w:rPr>
        <w:t>atribuirea</w:t>
      </w:r>
      <w:r w:rsidR="00E706C1" w:rsidRPr="00FF430B">
        <w:rPr>
          <w:b/>
          <w:noProof w:val="0"/>
          <w:lang w:eastAsia="ru-RU"/>
        </w:rPr>
        <w:t xml:space="preserve"> </w:t>
      </w:r>
      <w:r w:rsidRPr="00FF430B">
        <w:rPr>
          <w:b/>
          <w:noProof w:val="0"/>
          <w:lang w:eastAsia="ru-RU"/>
        </w:rPr>
        <w:t>contractului:____________</w:t>
      </w:r>
      <w:r w:rsidR="009F3CEA" w:rsidRPr="00FF430B">
        <w:rPr>
          <w:b/>
          <w:noProof w:val="0"/>
          <w:lang w:eastAsia="ru-RU"/>
        </w:rPr>
        <w:t>________</w:t>
      </w:r>
      <w:r w:rsidR="00EF4276" w:rsidRPr="00FF430B">
        <w:rPr>
          <w:b/>
          <w:noProof w:val="0"/>
          <w:lang w:eastAsia="ru-RU"/>
        </w:rPr>
        <w:t>___</w:t>
      </w:r>
    </w:p>
    <w:p w:rsidR="00BE362C" w:rsidRPr="00FF430B" w:rsidRDefault="00BE362C" w:rsidP="00DA0C9D">
      <w:pPr>
        <w:numPr>
          <w:ilvl w:val="0"/>
          <w:numId w:val="23"/>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bl>
    <w:p w:rsidR="00BE362C" w:rsidRPr="00FF430B" w:rsidRDefault="00BE362C" w:rsidP="00DA0C9D">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BE362C" w:rsidRPr="00FF430B" w:rsidRDefault="00EF4276" w:rsidP="00DA0C9D">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conform SIA RSAP /</w:t>
      </w:r>
      <w:r w:rsidR="00BE362C" w:rsidRPr="00FF430B">
        <w:rPr>
          <w:b/>
          <w:noProof w:val="0"/>
          <w:lang w:eastAsia="ru-RU"/>
        </w:rPr>
        <w:t xml:space="preserve">până la: </w:t>
      </w:r>
      <w:r w:rsidR="00BE362C" w:rsidRPr="00FF430B">
        <w:rPr>
          <w:b/>
          <w:i/>
          <w:noProof w:val="0"/>
          <w:lang w:eastAsia="ru-RU"/>
        </w:rPr>
        <w:t>[ora exactă]</w:t>
      </w:r>
      <w:r w:rsidR="00BE362C" w:rsidRPr="00FF430B">
        <w:rPr>
          <w:b/>
          <w:noProof w:val="0"/>
          <w:lang w:eastAsia="ru-RU"/>
        </w:rPr>
        <w:t>_______________________________</w:t>
      </w:r>
      <w:r w:rsidRPr="00FF430B">
        <w:rPr>
          <w:b/>
          <w:noProof w:val="0"/>
          <w:lang w:eastAsia="ru-RU"/>
        </w:rPr>
        <w:t>_</w:t>
      </w:r>
      <w:r w:rsidR="00BE362C" w:rsidRPr="00FF430B">
        <w:rPr>
          <w:b/>
          <w:noProof w:val="0"/>
          <w:lang w:eastAsia="ru-RU"/>
        </w:rPr>
        <w:t>____</w:t>
      </w:r>
    </w:p>
    <w:p w:rsidR="00BE362C" w:rsidRPr="00FF430B" w:rsidRDefault="00BE362C" w:rsidP="00DA0C9D">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BE362C" w:rsidRPr="00FF430B" w:rsidRDefault="00BE362C" w:rsidP="00DA0C9D">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lastRenderedPageBreak/>
        <w:t xml:space="preserve">Adresa la care trebuie transmise ofertele sau cererile de participare: </w:t>
      </w:r>
    </w:p>
    <w:p w:rsidR="00BE362C" w:rsidRPr="00FF430B" w:rsidRDefault="00BE362C" w:rsidP="00BE362C">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rsidR="00BE362C" w:rsidRPr="00FF430B" w:rsidRDefault="00BE362C" w:rsidP="00DA0C9D">
      <w:pPr>
        <w:numPr>
          <w:ilvl w:val="0"/>
          <w:numId w:val="23"/>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BE362C" w:rsidRPr="00FF430B" w:rsidRDefault="00BE362C" w:rsidP="00DA0C9D">
      <w:pPr>
        <w:numPr>
          <w:ilvl w:val="0"/>
          <w:numId w:val="23"/>
        </w:numPr>
        <w:tabs>
          <w:tab w:val="right" w:pos="426"/>
        </w:tabs>
        <w:spacing w:before="120"/>
        <w:ind w:left="0" w:firstLine="0"/>
        <w:rPr>
          <w:b/>
          <w:noProof w:val="0"/>
          <w:lang w:eastAsia="ru-RU"/>
        </w:rPr>
      </w:pPr>
      <w:r w:rsidRPr="00FF430B">
        <w:rPr>
          <w:b/>
          <w:noProof w:val="0"/>
          <w:lang w:eastAsia="ru-RU"/>
        </w:rPr>
        <w:t xml:space="preserve">Locul deschiderii ofertelor: </w:t>
      </w:r>
      <w:r w:rsidR="00426FF4" w:rsidRPr="00FF430B">
        <w:rPr>
          <w:b/>
          <w:noProof w:val="0"/>
          <w:lang w:eastAsia="ru-RU"/>
        </w:rPr>
        <w:t>________</w:t>
      </w:r>
      <w:r w:rsidRPr="00FF430B">
        <w:rPr>
          <w:b/>
          <w:noProof w:val="0"/>
          <w:lang w:eastAsia="ru-RU"/>
        </w:rPr>
        <w:t>________________________________________</w:t>
      </w:r>
      <w:r w:rsidR="0042296C" w:rsidRPr="00FF430B">
        <w:rPr>
          <w:b/>
          <w:noProof w:val="0"/>
          <w:lang w:eastAsia="ru-RU"/>
        </w:rPr>
        <w:t>__</w:t>
      </w:r>
    </w:p>
    <w:p w:rsidR="00BE362C" w:rsidRPr="00FF430B" w:rsidRDefault="00BE362C" w:rsidP="00BE36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BE362C" w:rsidRPr="00FF430B" w:rsidRDefault="00BE362C" w:rsidP="00DA0C9D">
      <w:pPr>
        <w:numPr>
          <w:ilvl w:val="0"/>
          <w:numId w:val="23"/>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BE362C" w:rsidRPr="00FF430B" w:rsidRDefault="00BE362C" w:rsidP="00DA0C9D">
      <w:pPr>
        <w:numPr>
          <w:ilvl w:val="0"/>
          <w:numId w:val="23"/>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sau cererile de participare: ___________________________________________</w:t>
      </w:r>
      <w:r w:rsidR="00426FF4" w:rsidRPr="00FF430B">
        <w:rPr>
          <w:b/>
          <w:noProof w:val="0"/>
          <w:lang w:eastAsia="ru-RU"/>
        </w:rPr>
        <w:t>_______________________________</w:t>
      </w:r>
    </w:p>
    <w:p w:rsidR="00BE362C" w:rsidRPr="00FF430B" w:rsidRDefault="00BE362C" w:rsidP="00DA0C9D">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w:t>
      </w:r>
      <w:r w:rsidR="00426FF4" w:rsidRPr="00FF430B">
        <w:rPr>
          <w:b/>
          <w:noProof w:val="0"/>
          <w:lang w:eastAsia="ru-RU"/>
        </w:rPr>
        <w:t>______________</w:t>
      </w:r>
    </w:p>
    <w:p w:rsidR="00BE362C" w:rsidRPr="00FF430B" w:rsidRDefault="00BE362C" w:rsidP="00BE36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rsidR="00BE362C" w:rsidRPr="00FF430B" w:rsidRDefault="00BE362C" w:rsidP="00DA0C9D">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Tel/Fax/email:</w:t>
      </w:r>
      <w:r w:rsidR="00FE38A6" w:rsidRPr="00FF430B">
        <w:rPr>
          <w:b/>
          <w:i/>
          <w:noProof w:val="0"/>
          <w:lang w:eastAsia="ru-RU"/>
        </w:rPr>
        <w:t xml:space="preserve"> </w:t>
      </w:r>
      <w:r w:rsidRPr="00FF430B">
        <w:rPr>
          <w:b/>
          <w:i/>
          <w:noProof w:val="0"/>
          <w:lang w:eastAsia="ru-RU"/>
        </w:rPr>
        <w:t>022-820 652, 022 820-651, contestatii@ansc.md</w:t>
      </w:r>
    </w:p>
    <w:p w:rsidR="00BE362C" w:rsidRPr="00FF430B" w:rsidRDefault="00BE362C" w:rsidP="00DA0C9D">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rsidR="00BE362C" w:rsidRPr="00FF430B" w:rsidRDefault="00BE362C" w:rsidP="00DA0C9D">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rsidR="00BE362C" w:rsidRPr="00FF430B" w:rsidRDefault="00BE362C" w:rsidP="00DA0C9D">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Data publicării anunțului de intenție sau, după caz, precizarea că nu a fost publicat un astfel de</w:t>
      </w:r>
      <w:r w:rsidR="00FE38A6" w:rsidRPr="00FF430B">
        <w:rPr>
          <w:b/>
          <w:noProof w:val="0"/>
          <w:lang w:eastAsia="ru-RU"/>
        </w:rPr>
        <w:t xml:space="preserve"> </w:t>
      </w:r>
      <w:r w:rsidR="00093AE5" w:rsidRPr="00FF430B">
        <w:rPr>
          <w:b/>
          <w:noProof w:val="0"/>
          <w:shd w:val="clear" w:color="auto" w:fill="FFFFFF" w:themeFill="background1"/>
          <w:lang w:eastAsia="ru-RU"/>
        </w:rPr>
        <w:t>a</w:t>
      </w:r>
      <w:r w:rsidRPr="00FF430B">
        <w:rPr>
          <w:b/>
          <w:noProof w:val="0"/>
          <w:shd w:val="clear" w:color="auto" w:fill="FFFFFF" w:themeFill="background1"/>
          <w:lang w:eastAsia="ru-RU"/>
        </w:rPr>
        <w:t>nunţ:________________________________________________________</w:t>
      </w:r>
      <w:r w:rsidR="00426FF4" w:rsidRPr="00FF430B">
        <w:rPr>
          <w:b/>
          <w:noProof w:val="0"/>
          <w:shd w:val="clear" w:color="auto" w:fill="FFFFFF" w:themeFill="background1"/>
          <w:lang w:eastAsia="ru-RU"/>
        </w:rPr>
        <w:t>_____</w:t>
      </w:r>
    </w:p>
    <w:p w:rsidR="00BE362C" w:rsidRPr="00FF430B" w:rsidRDefault="00BE362C" w:rsidP="00DA0C9D">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sidR="00426FF4" w:rsidRPr="00FF430B">
        <w:rPr>
          <w:b/>
          <w:noProof w:val="0"/>
          <w:shd w:val="clear" w:color="auto" w:fill="FFFFFF" w:themeFill="background1"/>
          <w:lang w:eastAsia="ru-RU"/>
        </w:rPr>
        <w:t>:________</w:t>
      </w:r>
      <w:r w:rsidRPr="00FF430B">
        <w:rPr>
          <w:b/>
          <w:noProof w:val="0"/>
          <w:shd w:val="clear" w:color="auto" w:fill="FFFFFF" w:themeFill="background1"/>
          <w:lang w:eastAsia="ru-RU"/>
        </w:rPr>
        <w:t>______</w:t>
      </w:r>
      <w:r w:rsidR="00426FF4" w:rsidRPr="00FF430B">
        <w:rPr>
          <w:b/>
          <w:noProof w:val="0"/>
          <w:shd w:val="clear" w:color="auto" w:fill="FFFFFF" w:themeFill="background1"/>
          <w:lang w:eastAsia="ru-RU"/>
        </w:rPr>
        <w:t>_________</w:t>
      </w:r>
    </w:p>
    <w:p w:rsidR="00BE362C" w:rsidRPr="00FF430B" w:rsidRDefault="00BE362C" w:rsidP="00DA0C9D">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rPr>
          <w:trHeight w:val="77"/>
        </w:trPr>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bl>
    <w:p w:rsidR="00BE362C" w:rsidRPr="00FF430B" w:rsidRDefault="00BE362C" w:rsidP="00DA0C9D">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eastAsia="ru-RU"/>
        </w:rPr>
        <w:t>________________________________________</w:t>
      </w:r>
      <w:r w:rsidR="00426FF4" w:rsidRPr="00FF430B">
        <w:rPr>
          <w:b/>
          <w:noProof w:val="0"/>
          <w:shd w:val="clear" w:color="auto" w:fill="FFFFFF" w:themeFill="background1"/>
          <w:lang w:eastAsia="ru-RU"/>
        </w:rPr>
        <w:t>__________________________________</w:t>
      </w:r>
    </w:p>
    <w:p w:rsidR="00BE362C" w:rsidRPr="00FF430B" w:rsidRDefault="00BE362C" w:rsidP="00BE362C">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rsidR="00BE362C" w:rsidRPr="00FF430B" w:rsidRDefault="00BE362C" w:rsidP="00DA0C9D">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BE362C" w:rsidRPr="00FF430B" w:rsidRDefault="00BE362C" w:rsidP="00BE362C">
      <w:pPr>
        <w:shd w:val="clear" w:color="auto" w:fill="FFFFFF" w:themeFill="background1"/>
        <w:spacing w:before="120" w:after="120"/>
        <w:rPr>
          <w:b/>
          <w:noProof w:val="0"/>
          <w:lang w:eastAsia="ru-RU"/>
        </w:rPr>
      </w:pPr>
    </w:p>
    <w:p w:rsidR="00BE362C" w:rsidRPr="00FF430B" w:rsidRDefault="00BE362C" w:rsidP="00BE362C">
      <w:pPr>
        <w:shd w:val="clear" w:color="auto" w:fill="FFFFFF" w:themeFill="background1"/>
        <w:spacing w:before="120" w:after="120"/>
        <w:rPr>
          <w:b/>
          <w:noProof w:val="0"/>
          <w:lang w:eastAsia="ru-RU"/>
        </w:rPr>
      </w:pPr>
    </w:p>
    <w:p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00426FF4" w:rsidRPr="00FF430B">
        <w:rPr>
          <w:b/>
        </w:rPr>
        <w:t>.</w:t>
      </w:r>
    </w:p>
    <w:p w:rsidR="00507348" w:rsidRPr="00FF430B" w:rsidRDefault="00507348" w:rsidP="00443BED">
      <w:pPr>
        <w:tabs>
          <w:tab w:val="decimal" w:pos="8364"/>
        </w:tabs>
        <w:spacing w:line="276" w:lineRule="auto"/>
        <w:ind w:right="-144"/>
        <w:jc w:val="center"/>
        <w:rPr>
          <w:b/>
          <w:bCs/>
          <w:color w:val="000000"/>
        </w:rPr>
      </w:pPr>
    </w:p>
    <w:p w:rsidR="002A6E99" w:rsidRPr="00FF430B" w:rsidRDefault="002A6E99" w:rsidP="00443BED">
      <w:pPr>
        <w:tabs>
          <w:tab w:val="decimal" w:pos="8364"/>
        </w:tabs>
        <w:spacing w:line="276" w:lineRule="auto"/>
        <w:ind w:right="-144"/>
        <w:jc w:val="center"/>
        <w:rPr>
          <w:b/>
          <w:bCs/>
          <w:color w:val="000000"/>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Default="00B65C93" w:rsidP="002A6E99">
      <w:pPr>
        <w:pStyle w:val="Style3"/>
        <w:tabs>
          <w:tab w:val="left" w:pos="567"/>
        </w:tabs>
        <w:spacing w:before="0" w:beforeAutospacing="0" w:after="0"/>
        <w:ind w:left="0" w:firstLine="0"/>
        <w:jc w:val="center"/>
        <w:rPr>
          <w:rFonts w:eastAsia="PMingLiU"/>
          <w:lang w:eastAsia="zh-CN"/>
        </w:rPr>
      </w:pPr>
    </w:p>
    <w:p w:rsidR="00A82634" w:rsidRPr="00FF430B" w:rsidRDefault="00A82634"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3</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rsidR="00864A45" w:rsidRPr="00FF430B" w:rsidRDefault="00864A45" w:rsidP="00631A2C">
      <w:pPr>
        <w:shd w:val="clear" w:color="auto" w:fill="FFFFFF" w:themeFill="background1"/>
        <w:spacing w:before="120"/>
        <w:rPr>
          <w:b/>
          <w:noProof w:val="0"/>
          <w:lang w:eastAsia="ru-RU"/>
        </w:rPr>
      </w:pPr>
    </w:p>
    <w:p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631A2C" w:rsidRPr="00FF430B" w:rsidRDefault="00631A2C" w:rsidP="00631A2C">
      <w:pPr>
        <w:shd w:val="clear" w:color="auto" w:fill="FFFFFF" w:themeFill="background1"/>
        <w:rPr>
          <w:noProof w:val="0"/>
          <w:sz w:val="20"/>
          <w:szCs w:val="20"/>
          <w:lang w:eastAsia="ru-RU"/>
        </w:rPr>
      </w:pPr>
    </w:p>
    <w:p w:rsidR="00631A2C" w:rsidRPr="00FF430B" w:rsidRDefault="00864A45" w:rsidP="00DA0C9D">
      <w:pPr>
        <w:pStyle w:val="a"/>
        <w:numPr>
          <w:ilvl w:val="0"/>
          <w:numId w:val="29"/>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rsidR="00631A2C" w:rsidRPr="00FF430B" w:rsidRDefault="00631A2C" w:rsidP="00DA0C9D">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rsidR="00631A2C" w:rsidRPr="00FF430B" w:rsidRDefault="00631A2C" w:rsidP="00DA0C9D">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631A2C" w:rsidRPr="00FF430B" w:rsidRDefault="00631A2C" w:rsidP="00DA0C9D">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631A2C" w:rsidRPr="00FF430B" w:rsidRDefault="00631A2C" w:rsidP="00DA0C9D">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rsidR="0005316F" w:rsidRPr="00FF430B" w:rsidRDefault="00631A2C" w:rsidP="00DA0C9D">
      <w:pPr>
        <w:numPr>
          <w:ilvl w:val="0"/>
          <w:numId w:val="2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rsidR="0005316F" w:rsidRPr="00FF430B" w:rsidRDefault="0005316F" w:rsidP="00DA0C9D">
      <w:pPr>
        <w:numPr>
          <w:ilvl w:val="0"/>
          <w:numId w:val="2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rsidR="00631A2C" w:rsidRPr="00FF430B" w:rsidRDefault="00631A2C" w:rsidP="00DA0C9D">
      <w:pPr>
        <w:numPr>
          <w:ilvl w:val="0"/>
          <w:numId w:val="29"/>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rsidR="00C459CA" w:rsidRPr="00FF430B" w:rsidRDefault="00C459CA" w:rsidP="00DA0C9D">
      <w:pPr>
        <w:numPr>
          <w:ilvl w:val="0"/>
          <w:numId w:val="29"/>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rsidTr="007E79C1">
        <w:trPr>
          <w:jc w:val="center"/>
        </w:trPr>
        <w:tc>
          <w:tcPr>
            <w:tcW w:w="576"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bl>
    <w:p w:rsidR="009C1502" w:rsidRPr="00FF430B" w:rsidRDefault="009C1502" w:rsidP="00DA0C9D">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rsidR="009C1502" w:rsidRPr="00FF430B" w:rsidRDefault="009C1502" w:rsidP="00DA0C9D">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rsidR="00EF4276" w:rsidRPr="00FF430B" w:rsidRDefault="009C1502" w:rsidP="00DA0C9D">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rsidR="00EF4276" w:rsidRPr="00FF430B" w:rsidRDefault="00EF4276" w:rsidP="00DA0C9D">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rsidR="00631A2C" w:rsidRPr="00FF430B" w:rsidRDefault="00631A2C" w:rsidP="00DA0C9D">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631A2C" w:rsidRPr="00FF430B" w:rsidRDefault="00631A2C" w:rsidP="00DA0C9D">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rsidR="00631A2C" w:rsidRPr="00FF430B" w:rsidRDefault="00631A2C" w:rsidP="00DA0C9D">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631A2C" w:rsidRPr="00FF430B" w:rsidRDefault="00631A2C" w:rsidP="00DA0C9D">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lastRenderedPageBreak/>
        <w:t>Ofertele vor fi depuse electronic prin intermediul SIA RSAP</w:t>
      </w:r>
      <w:r w:rsidR="007E79C1" w:rsidRPr="00FF430B">
        <w:rPr>
          <w:b/>
          <w:i/>
          <w:noProof w:val="0"/>
          <w:lang w:eastAsia="ru-RU"/>
        </w:rPr>
        <w:t>(după caz)</w:t>
      </w:r>
    </w:p>
    <w:p w:rsidR="00631A2C" w:rsidRPr="00FF430B" w:rsidRDefault="00631A2C" w:rsidP="00DA0C9D">
      <w:pPr>
        <w:numPr>
          <w:ilvl w:val="0"/>
          <w:numId w:val="29"/>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631A2C" w:rsidRPr="00FF430B" w:rsidRDefault="00631A2C" w:rsidP="00DA0C9D">
      <w:pPr>
        <w:numPr>
          <w:ilvl w:val="0"/>
          <w:numId w:val="29"/>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631A2C" w:rsidRPr="00FF430B" w:rsidRDefault="00631A2C" w:rsidP="00DA0C9D">
      <w:pPr>
        <w:numPr>
          <w:ilvl w:val="0"/>
          <w:numId w:val="29"/>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631A2C" w:rsidRPr="00FF430B" w:rsidRDefault="00631A2C" w:rsidP="00DA0C9D">
      <w:pPr>
        <w:numPr>
          <w:ilvl w:val="0"/>
          <w:numId w:val="29"/>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rsidR="00631A2C" w:rsidRPr="00FF430B" w:rsidRDefault="00631A2C" w:rsidP="00DA0C9D">
      <w:pPr>
        <w:numPr>
          <w:ilvl w:val="0"/>
          <w:numId w:val="29"/>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rsidR="00631A2C" w:rsidRPr="00FF430B" w:rsidRDefault="00631A2C" w:rsidP="00DA0C9D">
      <w:pPr>
        <w:numPr>
          <w:ilvl w:val="0"/>
          <w:numId w:val="29"/>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631A2C" w:rsidRPr="00FF430B" w:rsidRDefault="00631A2C" w:rsidP="00DA0C9D">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4</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bl>
    <w:p w:rsidR="00522B45" w:rsidRPr="00FF430B" w:rsidRDefault="00522B45" w:rsidP="00A26B23">
      <w:pPr>
        <w:pStyle w:val="Style3"/>
        <w:tabs>
          <w:tab w:val="left" w:pos="567"/>
        </w:tabs>
        <w:spacing w:before="0" w:beforeAutospacing="0" w:after="0"/>
        <w:ind w:left="0" w:firstLine="0"/>
        <w:rPr>
          <w:rFonts w:eastAsia="PMingLiU"/>
          <w:b w:val="0"/>
          <w:lang w:eastAsia="zh-CN"/>
        </w:rPr>
      </w:pPr>
    </w:p>
    <w:p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rsidR="004063D9" w:rsidRPr="00FF430B" w:rsidRDefault="004063D9" w:rsidP="0017664F">
      <w:pPr>
        <w:pStyle w:val="Style3"/>
        <w:tabs>
          <w:tab w:val="clear" w:pos="360"/>
          <w:tab w:val="left" w:pos="0"/>
        </w:tabs>
        <w:ind w:left="0" w:firstLine="0"/>
        <w:rPr>
          <w:rFonts w:eastAsia="PMingLiU"/>
          <w:b w:val="0"/>
          <w:lang w:eastAsia="zh-CN"/>
        </w:rPr>
      </w:pP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rsidR="004063D9" w:rsidRPr="00FF430B" w:rsidRDefault="004063D9" w:rsidP="00A26B23">
      <w:pPr>
        <w:pStyle w:val="Style3"/>
        <w:tabs>
          <w:tab w:val="left" w:pos="567"/>
        </w:tabs>
        <w:spacing w:before="0" w:beforeAutospacing="0" w:after="0"/>
        <w:ind w:left="0" w:firstLine="0"/>
        <w:rPr>
          <w:rFonts w:eastAsia="PMingLiU"/>
          <w:b w:val="0"/>
          <w:lang w:eastAsia="zh-CN"/>
        </w:rPr>
      </w:pPr>
    </w:p>
    <w:p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CANDIDAT</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bl>
    <w:p w:rsidR="004063D9" w:rsidRPr="00FF430B" w:rsidRDefault="004063D9" w:rsidP="00A26B23">
      <w:pPr>
        <w:pStyle w:val="Style3"/>
        <w:tabs>
          <w:tab w:val="left" w:pos="567"/>
        </w:tabs>
        <w:spacing w:before="0" w:beforeAutospacing="0" w:after="0"/>
        <w:ind w:left="0" w:firstLine="0"/>
        <w:rPr>
          <w:rFonts w:eastAsia="PMingLiU"/>
          <w:lang w:eastAsia="zh-CN"/>
        </w:rPr>
      </w:pPr>
    </w:p>
    <w:p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694C64" w:rsidRPr="00FF430B" w:rsidRDefault="00694C64" w:rsidP="00A26B23">
      <w:pPr>
        <w:pStyle w:val="Style3"/>
        <w:tabs>
          <w:tab w:val="left" w:pos="567"/>
        </w:tabs>
        <w:spacing w:before="0" w:beforeAutospacing="0" w:after="0"/>
        <w:ind w:left="0" w:firstLine="0"/>
        <w:rPr>
          <w:rFonts w:eastAsia="PMingLiU"/>
          <w:lang w:eastAsia="zh-CN"/>
        </w:rPr>
      </w:pPr>
    </w:p>
    <w:p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111546" w:rsidRPr="00FF430B" w:rsidRDefault="00111546" w:rsidP="00A26B23">
      <w:pPr>
        <w:pStyle w:val="Style3"/>
        <w:tabs>
          <w:tab w:val="left" w:pos="567"/>
        </w:tabs>
        <w:spacing w:before="0" w:beforeAutospacing="0" w:after="0"/>
        <w:ind w:left="0" w:firstLine="0"/>
        <w:rPr>
          <w:rFonts w:eastAsia="PMingLiU"/>
          <w:lang w:eastAsia="zh-CN"/>
        </w:rPr>
      </w:pPr>
    </w:p>
    <w:p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A14C96" w:rsidRPr="00FF430B" w:rsidRDefault="00A14C96" w:rsidP="00A26B23">
      <w:pPr>
        <w:pStyle w:val="Style3"/>
        <w:tabs>
          <w:tab w:val="left" w:pos="567"/>
        </w:tabs>
        <w:spacing w:before="0" w:beforeAutospacing="0" w:after="0"/>
        <w:ind w:left="0" w:firstLine="0"/>
        <w:rPr>
          <w:rFonts w:eastAsia="PMingLiU"/>
          <w:lang w:eastAsia="zh-CN"/>
        </w:rPr>
      </w:pPr>
    </w:p>
    <w:p w:rsidR="005B235E" w:rsidRDefault="005B235E" w:rsidP="00A26B23">
      <w:pPr>
        <w:pStyle w:val="Style3"/>
        <w:tabs>
          <w:tab w:val="left" w:pos="567"/>
        </w:tabs>
        <w:spacing w:before="0" w:beforeAutospacing="0" w:after="0"/>
        <w:ind w:left="0" w:firstLine="0"/>
        <w:rPr>
          <w:rFonts w:eastAsia="PMingLiU"/>
          <w:lang w:eastAsia="zh-CN"/>
        </w:rPr>
      </w:pPr>
    </w:p>
    <w:p w:rsidR="00A82634" w:rsidRDefault="00A82634" w:rsidP="00A26B23">
      <w:pPr>
        <w:pStyle w:val="Style3"/>
        <w:tabs>
          <w:tab w:val="left" w:pos="567"/>
        </w:tabs>
        <w:spacing w:before="0" w:beforeAutospacing="0" w:after="0"/>
        <w:ind w:left="0" w:firstLine="0"/>
        <w:rPr>
          <w:rFonts w:eastAsia="PMingLiU"/>
          <w:lang w:eastAsia="zh-CN"/>
        </w:rPr>
      </w:pPr>
    </w:p>
    <w:p w:rsidR="00A82634" w:rsidRDefault="00A82634" w:rsidP="00A26B23">
      <w:pPr>
        <w:pStyle w:val="Style3"/>
        <w:tabs>
          <w:tab w:val="left" w:pos="567"/>
        </w:tabs>
        <w:spacing w:before="0" w:beforeAutospacing="0" w:after="0"/>
        <w:ind w:left="0" w:firstLine="0"/>
        <w:rPr>
          <w:rFonts w:eastAsia="PMingLiU"/>
          <w:lang w:eastAsia="zh-CN"/>
        </w:rPr>
      </w:pPr>
    </w:p>
    <w:p w:rsidR="00A82634" w:rsidRDefault="00A82634" w:rsidP="00A26B23">
      <w:pPr>
        <w:pStyle w:val="Style3"/>
        <w:tabs>
          <w:tab w:val="left" w:pos="567"/>
        </w:tabs>
        <w:spacing w:before="0" w:beforeAutospacing="0" w:after="0"/>
        <w:ind w:left="0" w:firstLine="0"/>
        <w:rPr>
          <w:rFonts w:eastAsia="PMingLiU"/>
          <w:lang w:eastAsia="zh-CN"/>
        </w:rPr>
      </w:pPr>
    </w:p>
    <w:p w:rsidR="001F7AEE" w:rsidRPr="00FF430B" w:rsidRDefault="001F7AEE" w:rsidP="00A26B23">
      <w:pPr>
        <w:pStyle w:val="Style3"/>
        <w:tabs>
          <w:tab w:val="left" w:pos="567"/>
        </w:tabs>
        <w:spacing w:before="0" w:beforeAutospacing="0" w:after="0"/>
        <w:ind w:left="0" w:firstLine="0"/>
        <w:rPr>
          <w:rFonts w:eastAsia="PMingLiU"/>
          <w:lang w:eastAsia="zh-CN"/>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5</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D1419B" w:rsidRPr="00FF430B" w:rsidRDefault="00D1419B"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rsidR="009D62FF" w:rsidRPr="00FF430B" w:rsidRDefault="009D62FF" w:rsidP="009D62FF">
      <w:pPr>
        <w:spacing w:after="160"/>
        <w:jc w:val="center"/>
        <w:rPr>
          <w:rFonts w:eastAsia="Calibri"/>
          <w:noProof w:val="0"/>
          <w:u w:val="single"/>
        </w:rPr>
      </w:pPr>
      <w:r w:rsidRPr="00FF430B">
        <w:rPr>
          <w:rFonts w:eastAsia="Cambria"/>
          <w:noProof w:val="0"/>
        </w:rPr>
        <w:t>Nr.din___________</w:t>
      </w:r>
    </w:p>
    <w:p w:rsidR="009D62FF" w:rsidRPr="00FF430B" w:rsidRDefault="009D62FF" w:rsidP="00DA0C9D">
      <w:pPr>
        <w:numPr>
          <w:ilvl w:val="0"/>
          <w:numId w:val="26"/>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FF430B" w:rsidRDefault="009D62FF" w:rsidP="009D62FF">
            <w:pPr>
              <w:ind w:right="-1"/>
              <w:jc w:val="both"/>
              <w:rPr>
                <w:rFonts w:eastAsia="Cambria"/>
                <w:noProof w:val="0"/>
              </w:rPr>
            </w:pPr>
          </w:p>
        </w:tc>
      </w:tr>
    </w:tbl>
    <w:p w:rsidR="009D62FF" w:rsidRPr="00FF430B" w:rsidRDefault="009D62FF" w:rsidP="00DA0C9D">
      <w:pPr>
        <w:numPr>
          <w:ilvl w:val="0"/>
          <w:numId w:val="26"/>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rsidR="009D62FF" w:rsidRPr="00FF430B" w:rsidRDefault="009D62FF" w:rsidP="009D62FF">
            <w:pPr>
              <w:spacing w:after="160" w:line="259" w:lineRule="auto"/>
              <w:ind w:right="-1"/>
              <w:jc w:val="both"/>
              <w:rPr>
                <w:noProof w:val="0"/>
                <w:lang w:eastAsia="ro-RO"/>
              </w:rPr>
            </w:pPr>
          </w:p>
        </w:tc>
      </w:tr>
      <w:tr w:rsidR="009D62FF" w:rsidRPr="00EC30C2" w:rsidTr="00657833">
        <w:trPr>
          <w:trHeight w:val="255"/>
        </w:trPr>
        <w:tc>
          <w:tcPr>
            <w:tcW w:w="4248" w:type="dxa"/>
            <w:vMerge w:val="restart"/>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rsidR="009D62FF" w:rsidRPr="00FF430B" w:rsidRDefault="009D62FF" w:rsidP="009D62FF">
            <w:pPr>
              <w:spacing w:after="160" w:line="259" w:lineRule="auto"/>
              <w:ind w:right="-1"/>
              <w:jc w:val="both"/>
              <w:rPr>
                <w:i/>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rsidTr="00657833">
        <w:trPr>
          <w:trHeight w:val="281"/>
        </w:trPr>
        <w:tc>
          <w:tcPr>
            <w:tcW w:w="4248" w:type="dxa"/>
            <w:vMerge w:val="restart"/>
            <w:shd w:val="clear" w:color="auto" w:fill="FFFFFF" w:themeFill="background1"/>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rsidR="009D62FF" w:rsidRPr="00FF430B" w:rsidRDefault="009D62FF" w:rsidP="00DA0C9D">
      <w:pPr>
        <w:numPr>
          <w:ilvl w:val="0"/>
          <w:numId w:val="26"/>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604"/>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noProof w:val="0"/>
                <w:lang w:eastAsia="ro-RO"/>
              </w:rPr>
            </w:pPr>
          </w:p>
        </w:tc>
      </w:tr>
    </w:tbl>
    <w:p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firstRow="1" w:lastRow="0" w:firstColumn="1" w:lastColumn="0" w:noHBand="0" w:noVBand="1"/>
      </w:tblPr>
      <w:tblGrid>
        <w:gridCol w:w="562"/>
        <w:gridCol w:w="3402"/>
        <w:gridCol w:w="1418"/>
        <w:gridCol w:w="1417"/>
        <w:gridCol w:w="1560"/>
        <w:gridCol w:w="1417"/>
      </w:tblGrid>
      <w:tr w:rsidR="009D62FF" w:rsidRPr="00EC30C2" w:rsidTr="009D62FF">
        <w:tc>
          <w:tcPr>
            <w:tcW w:w="562"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bl>
    <w:p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rsidR="009D62FF" w:rsidRPr="00FF430B" w:rsidRDefault="009D62FF" w:rsidP="00DA0C9D">
      <w:pPr>
        <w:numPr>
          <w:ilvl w:val="0"/>
          <w:numId w:val="26"/>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EC30C2" w:rsidTr="00657833">
        <w:tc>
          <w:tcPr>
            <w:tcW w:w="5524" w:type="dxa"/>
            <w:shd w:val="clear" w:color="auto" w:fill="FFFFFF" w:themeFill="background1"/>
          </w:tcPr>
          <w:p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p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rsidTr="00657833">
        <w:tc>
          <w:tcPr>
            <w:tcW w:w="5524" w:type="dxa"/>
            <w:vMerge w:val="restart"/>
            <w:shd w:val="clear" w:color="auto" w:fill="FFFFFF" w:themeFill="background1"/>
          </w:tcPr>
          <w:p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rsidTr="00657833">
        <w:tc>
          <w:tcPr>
            <w:tcW w:w="5524" w:type="dxa"/>
            <w:vMerge/>
            <w:shd w:val="clear" w:color="auto" w:fill="FFFFFF" w:themeFill="background1"/>
          </w:tcPr>
          <w:p w:rsidR="009D62FF" w:rsidRPr="00FF430B" w:rsidRDefault="009D62FF" w:rsidP="009D62FF">
            <w:pPr>
              <w:jc w:val="both"/>
              <w:rPr>
                <w:rFonts w:eastAsia="Calibri"/>
                <w:noProof w:val="0"/>
              </w:rPr>
            </w:pPr>
          </w:p>
        </w:tc>
        <w:tc>
          <w:tcPr>
            <w:tcW w:w="4394" w:type="dxa"/>
          </w:tcPr>
          <w:p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rsidR="009D62FF" w:rsidRPr="00FF430B" w:rsidRDefault="009D62FF" w:rsidP="009D62FF">
            <w:pPr>
              <w:contextualSpacing/>
              <w:jc w:val="both"/>
              <w:rPr>
                <w:noProof w:val="0"/>
                <w:lang w:eastAsia="zh-CN"/>
              </w:rPr>
            </w:pPr>
          </w:p>
        </w:tc>
        <w:tc>
          <w:tcPr>
            <w:tcW w:w="4394" w:type="dxa"/>
          </w:tcPr>
          <w:p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rsidR="009D62FF" w:rsidRPr="00FF430B" w:rsidRDefault="009D62FF" w:rsidP="009D62FF">
            <w:pPr>
              <w:jc w:val="both"/>
              <w:rPr>
                <w:rFonts w:eastAsia="Calibri"/>
                <w:noProof w:val="0"/>
              </w:rPr>
            </w:pPr>
            <w:r w:rsidRPr="00FF430B">
              <w:rPr>
                <w:rFonts w:eastAsia="Calibri"/>
                <w:noProof w:val="0"/>
              </w:rPr>
              <w:t xml:space="preserve">tel/fax: (022) 820 652, 820-651 </w:t>
            </w:r>
          </w:p>
          <w:p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4" w:history="1">
              <w:r w:rsidRPr="00FF430B">
                <w:rPr>
                  <w:rFonts w:eastAsia="Calibri"/>
                  <w:noProof w:val="0"/>
                  <w:color w:val="0563C1"/>
                  <w:u w:val="single"/>
                </w:rPr>
                <w:t>contestatii@ansc.md</w:t>
              </w:r>
            </w:hyperlink>
          </w:p>
          <w:p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rsidR="009D62FF" w:rsidRPr="00FF430B" w:rsidRDefault="009D62FF" w:rsidP="009D62FF">
            <w:pPr>
              <w:jc w:val="both"/>
              <w:rPr>
                <w:rFonts w:eastAsia="Calibri"/>
                <w:noProof w:val="0"/>
              </w:rPr>
            </w:pPr>
          </w:p>
        </w:tc>
      </w:tr>
    </w:tbl>
    <w:p w:rsidR="009D62FF" w:rsidRPr="00FF430B" w:rsidRDefault="009D62FF" w:rsidP="009D62FF">
      <w:pPr>
        <w:jc w:val="both"/>
        <w:rPr>
          <w:rFonts w:eastAsia="Calibri"/>
          <w:noProof w:val="0"/>
        </w:rPr>
      </w:pPr>
    </w:p>
    <w:p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rsidR="009D62FF" w:rsidRPr="00FF430B" w:rsidRDefault="009D62FF" w:rsidP="009D62FF">
      <w:pPr>
        <w:jc w:val="both"/>
        <w:rPr>
          <w:rFonts w:eastAsia="Calibri"/>
          <w:noProof w:val="0"/>
        </w:rPr>
      </w:pPr>
    </w:p>
    <w:p w:rsidR="009D62FF" w:rsidRDefault="009D62FF" w:rsidP="009D62FF">
      <w:pPr>
        <w:jc w:val="both"/>
        <w:rPr>
          <w:rFonts w:eastAsia="Calibri"/>
          <w:i/>
          <w:noProof w:val="0"/>
          <w:bdr w:val="none" w:sz="0" w:space="0" w:color="auto" w:frame="1"/>
          <w:shd w:val="clear" w:color="auto" w:fill="FFFFFF"/>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rsidR="00A82634" w:rsidRDefault="00A82634" w:rsidP="009D62FF">
      <w:pPr>
        <w:jc w:val="both"/>
        <w:rPr>
          <w:rFonts w:eastAsia="Calibri"/>
          <w:i/>
          <w:noProof w:val="0"/>
          <w:bdr w:val="none" w:sz="0" w:space="0" w:color="auto" w:frame="1"/>
          <w:shd w:val="clear" w:color="auto" w:fill="FFFFFF"/>
        </w:rPr>
      </w:pPr>
    </w:p>
    <w:p w:rsidR="00A82634" w:rsidRDefault="00A82634" w:rsidP="009D62FF">
      <w:pPr>
        <w:jc w:val="both"/>
        <w:rPr>
          <w:rFonts w:eastAsia="Calibri"/>
          <w:i/>
          <w:noProof w:val="0"/>
          <w:bdr w:val="none" w:sz="0" w:space="0" w:color="auto" w:frame="1"/>
          <w:shd w:val="clear" w:color="auto" w:fill="FFFFFF"/>
        </w:rPr>
      </w:pPr>
    </w:p>
    <w:p w:rsidR="00A82634" w:rsidRDefault="00A82634" w:rsidP="009D62FF">
      <w:pPr>
        <w:jc w:val="both"/>
        <w:rPr>
          <w:rFonts w:eastAsia="Calibri"/>
          <w:i/>
          <w:noProof w:val="0"/>
          <w:bdr w:val="none" w:sz="0" w:space="0" w:color="auto" w:frame="1"/>
          <w:shd w:val="clear" w:color="auto" w:fill="FFFFFF"/>
        </w:rPr>
      </w:pPr>
    </w:p>
    <w:p w:rsidR="00A82634" w:rsidRDefault="00A82634" w:rsidP="009D62FF">
      <w:pPr>
        <w:jc w:val="both"/>
        <w:rPr>
          <w:rFonts w:eastAsia="Calibri"/>
          <w:i/>
          <w:noProof w:val="0"/>
          <w:bdr w:val="none" w:sz="0" w:space="0" w:color="auto" w:frame="1"/>
          <w:shd w:val="clear" w:color="auto" w:fill="FFFFFF"/>
        </w:rPr>
      </w:pPr>
    </w:p>
    <w:p w:rsidR="00A82634" w:rsidRDefault="00A82634" w:rsidP="009D62FF">
      <w:pPr>
        <w:jc w:val="both"/>
        <w:rPr>
          <w:rFonts w:eastAsia="Calibri"/>
          <w:i/>
          <w:noProof w:val="0"/>
          <w:bdr w:val="none" w:sz="0" w:space="0" w:color="auto" w:frame="1"/>
          <w:shd w:val="clear" w:color="auto" w:fill="FFFFFF"/>
        </w:rPr>
      </w:pPr>
    </w:p>
    <w:p w:rsidR="00A82634" w:rsidRPr="00FF430B" w:rsidRDefault="00A82634" w:rsidP="009D62FF">
      <w:pPr>
        <w:jc w:val="both"/>
        <w:rPr>
          <w:rFonts w:eastAsia="Calibri"/>
          <w:noProof w:val="0"/>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2439D3" w:rsidRPr="00FF430B" w:rsidRDefault="002439D3" w:rsidP="00130A49">
      <w:pPr>
        <w:jc w:val="right"/>
        <w:rPr>
          <w:noProof w:val="0"/>
          <w:sz w:val="22"/>
          <w:szCs w:val="22"/>
        </w:rPr>
      </w:pPr>
    </w:p>
    <w:p w:rsidR="00641038" w:rsidRPr="00FF430B" w:rsidRDefault="00641038" w:rsidP="00130A49">
      <w:pPr>
        <w:jc w:val="right"/>
        <w:rPr>
          <w:i/>
          <w:noProof w:val="0"/>
          <w:sz w:val="22"/>
          <w:szCs w:val="22"/>
        </w:rPr>
      </w:pPr>
    </w:p>
    <w:p w:rsidR="00130A49" w:rsidRPr="00FF430B" w:rsidRDefault="00130A49" w:rsidP="002A6E99">
      <w:pPr>
        <w:ind w:right="-1"/>
        <w:jc w:val="center"/>
        <w:rPr>
          <w:b/>
          <w:bCs/>
          <w:noProof w:val="0"/>
          <w:color w:val="000000"/>
          <w:sz w:val="22"/>
          <w:szCs w:val="22"/>
        </w:rPr>
      </w:pPr>
    </w:p>
    <w:p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rsidR="00130A49" w:rsidRPr="00FF430B" w:rsidRDefault="00130A49" w:rsidP="00DA0C9D">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rFonts w:eastAsia="Cambria"/>
                <w:b/>
                <w:noProof w:val="0"/>
              </w:rPr>
              <w:t>Localitate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IDNO</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Adresa</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telefon</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fax</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F460DA">
            <w:pPr>
              <w:jc w:val="both"/>
              <w:rPr>
                <w:b/>
                <w:noProof w:val="0"/>
              </w:rPr>
            </w:pPr>
            <w:r w:rsidRPr="00FF430B">
              <w:rPr>
                <w:b/>
                <w:noProof w:val="0"/>
              </w:rPr>
              <w:t xml:space="preserve">E-mail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B1E45" w:rsidP="00130A49">
            <w:pPr>
              <w:jc w:val="both"/>
              <w:rPr>
                <w:b/>
                <w:noProof w:val="0"/>
              </w:rPr>
            </w:pPr>
            <w:r w:rsidRPr="00FF430B">
              <w:rPr>
                <w:b/>
                <w:noProof w:val="0"/>
              </w:rPr>
              <w:t>Pagina web oficială</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 xml:space="preserve">Persoana de contact </w:t>
            </w:r>
          </w:p>
          <w:p w:rsidR="00130A49" w:rsidRPr="00FF430B" w:rsidRDefault="00130A49" w:rsidP="00130A49">
            <w:pPr>
              <w:jc w:val="both"/>
              <w:rPr>
                <w:b/>
                <w:noProof w:val="0"/>
              </w:rPr>
            </w:pPr>
            <w:r w:rsidRPr="00FF430B">
              <w:rPr>
                <w:i/>
                <w:noProof w:val="0"/>
              </w:rPr>
              <w:t>(nume, prenume, telefon, e-mail)</w:t>
            </w:r>
          </w:p>
        </w:tc>
        <w:tc>
          <w:tcPr>
            <w:tcW w:w="4218" w:type="dxa"/>
          </w:tcPr>
          <w:p w:rsidR="00130A49" w:rsidRPr="00FF430B" w:rsidRDefault="00130A49" w:rsidP="00130A49">
            <w:pPr>
              <w:jc w:val="both"/>
              <w:rPr>
                <w:rFonts w:eastAsia="Cambria"/>
                <w:noProof w:val="0"/>
              </w:rPr>
            </w:pPr>
          </w:p>
        </w:tc>
      </w:tr>
    </w:tbl>
    <w:p w:rsidR="00130A49" w:rsidRPr="00FF430B" w:rsidRDefault="00130A49" w:rsidP="00DA0C9D">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rsidR="00130A49" w:rsidRPr="00FF430B" w:rsidRDefault="00130A49" w:rsidP="00130A49">
            <w:pPr>
              <w:jc w:val="both"/>
              <w:rPr>
                <w:noProof w:val="0"/>
                <w:lang w:eastAsia="ro-RO"/>
              </w:rPr>
            </w:pPr>
            <w:r w:rsidRPr="00FF430B">
              <w:rPr>
                <w:noProof w:val="0"/>
                <w:lang w:eastAsia="ro-RO"/>
              </w:rPr>
              <w:t xml:space="preserve">Cererea ofertelor de prețuri □  </w:t>
            </w:r>
          </w:p>
          <w:p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Cod CPV</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5" w:history="1">
              <w:r w:rsidRPr="00FF430B">
                <w:rPr>
                  <w:i/>
                  <w:noProof w:val="0"/>
                  <w:color w:val="0000FF"/>
                  <w:u w:val="single"/>
                  <w:lang w:eastAsia="ro-RO"/>
                </w:rPr>
                <w:t>www.mtender.gov.md</w:t>
              </w:r>
            </w:hyperlink>
            <w:r w:rsidRPr="00FF430B">
              <w:rPr>
                <w:i/>
                <w:noProof w:val="0"/>
                <w:lang w:eastAsia="ro-RO"/>
              </w:rPr>
              <w:t>)</w:t>
            </w:r>
          </w:p>
        </w:tc>
        <w:tc>
          <w:tcPr>
            <w:tcW w:w="4218" w:type="dxa"/>
          </w:tcPr>
          <w:p w:rsidR="00130A49" w:rsidRPr="00FF430B" w:rsidRDefault="00130A49" w:rsidP="00130A49">
            <w:pPr>
              <w:jc w:val="both"/>
              <w:rPr>
                <w:rFonts w:eastAsia="Cambria"/>
                <w:noProof w:val="0"/>
              </w:rPr>
            </w:pPr>
            <w:r w:rsidRPr="00FF430B">
              <w:rPr>
                <w:rFonts w:eastAsia="Cambria"/>
                <w:noProof w:val="0"/>
              </w:rPr>
              <w:t>Nr:</w:t>
            </w:r>
          </w:p>
        </w:tc>
      </w:tr>
      <w:tr w:rsidR="00130A49" w:rsidRPr="00EC30C2" w:rsidTr="00657833">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rFonts w:eastAsia="Cambria"/>
                <w:noProof w:val="0"/>
              </w:rPr>
            </w:pPr>
            <w:r w:rsidRPr="00FF430B">
              <w:rPr>
                <w:rFonts w:eastAsia="Cambria"/>
                <w:noProof w:val="0"/>
              </w:rPr>
              <w:t>Link:</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rsidR="00130A49" w:rsidRPr="00FF430B" w:rsidRDefault="00130A49" w:rsidP="00130A49">
            <w:pPr>
              <w:jc w:val="both"/>
              <w:rPr>
                <w:rFonts w:eastAsia="Cambria"/>
                <w:noProof w:val="0"/>
              </w:rPr>
            </w:pPr>
          </w:p>
        </w:tc>
      </w:tr>
      <w:tr w:rsidR="00130A49" w:rsidRPr="00EC30C2" w:rsidTr="00657833">
        <w:trPr>
          <w:trHeight w:val="10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rsidR="00130A49" w:rsidRPr="00FF430B" w:rsidRDefault="00130A49" w:rsidP="00130A49">
            <w:pPr>
              <w:jc w:val="both"/>
              <w:rPr>
                <w:rFonts w:eastAsia="Cambria"/>
                <w:noProof w:val="0"/>
              </w:rPr>
            </w:pPr>
          </w:p>
        </w:tc>
      </w:tr>
    </w:tbl>
    <w:p w:rsidR="00130A49" w:rsidRPr="00FF430B" w:rsidRDefault="00130A49" w:rsidP="00DA0C9D">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EC30C2" w:rsidTr="00657833">
        <w:trPr>
          <w:trHeight w:val="304"/>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rsidTr="00657833">
        <w:trPr>
          <w:trHeight w:val="3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rsidR="00130A49" w:rsidRPr="00FF430B" w:rsidRDefault="00130A49" w:rsidP="00130A49">
            <w:pPr>
              <w:jc w:val="both"/>
              <w:rPr>
                <w:noProof w:val="0"/>
                <w:lang w:eastAsia="ro-RO"/>
              </w:rPr>
            </w:pPr>
            <w:r w:rsidRPr="00FF430B">
              <w:rPr>
                <w:noProof w:val="0"/>
                <w:lang w:eastAsia="ro-RO"/>
              </w:rPr>
              <w:t>Nu □    Da □</w:t>
            </w:r>
          </w:p>
        </w:tc>
      </w:tr>
      <w:tr w:rsidR="00130A49" w:rsidRPr="00EC30C2" w:rsidTr="00657833">
        <w:trPr>
          <w:trHeight w:val="52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rsidTr="00657833">
        <w:trPr>
          <w:trHeight w:val="353"/>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rsidR="00130A49" w:rsidRPr="00FF430B" w:rsidRDefault="00130A49" w:rsidP="00130A49">
            <w:pPr>
              <w:jc w:val="both"/>
              <w:rPr>
                <w:noProof w:val="0"/>
                <w:lang w:eastAsia="ro-RO"/>
              </w:rPr>
            </w:pPr>
          </w:p>
        </w:tc>
      </w:tr>
      <w:tr w:rsidR="00130A49" w:rsidRPr="00EC30C2" w:rsidTr="00657833">
        <w:trPr>
          <w:trHeight w:val="1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rsidR="00130A49" w:rsidRPr="00FF430B" w:rsidRDefault="00130A49" w:rsidP="00130A49">
            <w:pPr>
              <w:jc w:val="both"/>
              <w:rPr>
                <w:i/>
                <w:noProof w:val="0"/>
                <w:lang w:eastAsia="ro-RO"/>
              </w:rPr>
            </w:pPr>
          </w:p>
        </w:tc>
      </w:tr>
      <w:tr w:rsidR="00130A49" w:rsidRPr="00EC30C2" w:rsidTr="00657833">
        <w:trPr>
          <w:trHeight w:val="188"/>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Nr:</w:t>
            </w:r>
          </w:p>
        </w:tc>
      </w:tr>
      <w:tr w:rsidR="00130A49" w:rsidRPr="00EC30C2" w:rsidTr="00657833">
        <w:trPr>
          <w:trHeight w:val="219"/>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Data:</w:t>
            </w:r>
          </w:p>
        </w:tc>
      </w:tr>
      <w:tr w:rsidR="00130A49" w:rsidRPr="00EC30C2" w:rsidTr="00657833">
        <w:trPr>
          <w:trHeight w:val="207"/>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Fără TVA:</w:t>
            </w:r>
          </w:p>
        </w:tc>
      </w:tr>
      <w:tr w:rsidR="00130A49" w:rsidRPr="00EC30C2" w:rsidTr="00657833">
        <w:trPr>
          <w:trHeight w:val="207"/>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Inclusiv TVA:</w:t>
            </w:r>
          </w:p>
        </w:tc>
      </w:tr>
      <w:tr w:rsidR="00130A49" w:rsidRPr="00EC30C2" w:rsidTr="00657833">
        <w:trPr>
          <w:trHeight w:val="1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rsidR="00130A49" w:rsidRPr="00FF430B" w:rsidRDefault="00130A49" w:rsidP="00130A49">
            <w:pPr>
              <w:jc w:val="both"/>
              <w:rPr>
                <w:noProof w:val="0"/>
                <w:lang w:eastAsia="ro-RO"/>
              </w:rPr>
            </w:pPr>
          </w:p>
        </w:tc>
      </w:tr>
      <w:tr w:rsidR="00130A49" w:rsidRPr="00EC30C2" w:rsidTr="00657833">
        <w:trPr>
          <w:trHeight w:val="7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rsidR="00130A49" w:rsidRPr="00FF430B" w:rsidRDefault="00130A49" w:rsidP="00130A49">
            <w:pPr>
              <w:jc w:val="both"/>
              <w:rPr>
                <w:noProof w:val="0"/>
                <w:lang w:eastAsia="ro-RO"/>
              </w:rPr>
            </w:pPr>
          </w:p>
        </w:tc>
      </w:tr>
    </w:tbl>
    <w:p w:rsidR="00130A49" w:rsidRPr="00FF430B" w:rsidRDefault="00130A49" w:rsidP="00DA0C9D">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rsidR="00130A49" w:rsidRPr="00FF430B" w:rsidRDefault="00130A49" w:rsidP="00130A49">
            <w:pPr>
              <w:ind w:right="-1"/>
              <w:jc w:val="both"/>
              <w:rPr>
                <w:noProof w:val="0"/>
                <w:lang w:eastAsia="ro-RO"/>
              </w:rPr>
            </w:pPr>
          </w:p>
        </w:tc>
      </w:tr>
    </w:tbl>
    <w:p w:rsidR="00130A49" w:rsidRPr="00FF430B" w:rsidRDefault="00130A49" w:rsidP="00DA0C9D">
      <w:pPr>
        <w:numPr>
          <w:ilvl w:val="0"/>
          <w:numId w:val="27"/>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DA0C9D">
      <w:pPr>
        <w:numPr>
          <w:ilvl w:val="0"/>
          <w:numId w:val="27"/>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DA0C9D">
      <w:pPr>
        <w:numPr>
          <w:ilvl w:val="0"/>
          <w:numId w:val="27"/>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EC30C2" w:rsidTr="00657833">
        <w:tc>
          <w:tcPr>
            <w:tcW w:w="2093" w:type="dxa"/>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rsidTr="00657833">
        <w:tc>
          <w:tcPr>
            <w:tcW w:w="2093" w:type="dxa"/>
            <w:vMerge/>
            <w:shd w:val="clear" w:color="auto" w:fill="FFFFFF" w:themeFill="background1"/>
            <w:vAlign w:val="center"/>
          </w:tcPr>
          <w:p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rsidR="00130A49" w:rsidRPr="00FF430B" w:rsidRDefault="00130A49" w:rsidP="00130A49">
            <w:pPr>
              <w:ind w:right="-1"/>
              <w:jc w:val="center"/>
              <w:rPr>
                <w:b/>
                <w:noProof w:val="0"/>
              </w:rPr>
            </w:pPr>
          </w:p>
        </w:tc>
        <w:tc>
          <w:tcPr>
            <w:tcW w:w="2161"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Inclusiv TVA</w:t>
            </w:r>
          </w:p>
        </w:tc>
      </w:tr>
      <w:tr w:rsidR="00130A49" w:rsidRPr="00EC30C2" w:rsidTr="00130A49">
        <w:tc>
          <w:tcPr>
            <w:tcW w:w="2093" w:type="dxa"/>
          </w:tcPr>
          <w:p w:rsidR="00130A49" w:rsidRPr="00FF430B" w:rsidRDefault="00130A49" w:rsidP="00130A49">
            <w:pPr>
              <w:jc w:val="both"/>
              <w:rPr>
                <w:noProof w:val="0"/>
              </w:rPr>
            </w:pPr>
          </w:p>
        </w:tc>
        <w:tc>
          <w:tcPr>
            <w:tcW w:w="1735" w:type="dxa"/>
          </w:tcPr>
          <w:p w:rsidR="00130A49" w:rsidRPr="00FF430B" w:rsidRDefault="00130A49" w:rsidP="00130A49">
            <w:pPr>
              <w:jc w:val="both"/>
              <w:rPr>
                <w:noProof w:val="0"/>
              </w:rPr>
            </w:pPr>
          </w:p>
        </w:tc>
        <w:tc>
          <w:tcPr>
            <w:tcW w:w="1667" w:type="dxa"/>
          </w:tcPr>
          <w:p w:rsidR="00130A49" w:rsidRPr="00FF430B" w:rsidRDefault="00130A49" w:rsidP="00130A49">
            <w:pPr>
              <w:jc w:val="both"/>
              <w:rPr>
                <w:noProof w:val="0"/>
              </w:rPr>
            </w:pPr>
          </w:p>
        </w:tc>
        <w:tc>
          <w:tcPr>
            <w:tcW w:w="2161" w:type="dxa"/>
          </w:tcPr>
          <w:p w:rsidR="00130A49" w:rsidRPr="00FF430B" w:rsidRDefault="00130A49" w:rsidP="00130A49">
            <w:pPr>
              <w:jc w:val="both"/>
              <w:rPr>
                <w:noProof w:val="0"/>
              </w:rPr>
            </w:pPr>
          </w:p>
        </w:tc>
        <w:tc>
          <w:tcPr>
            <w:tcW w:w="1915" w:type="dxa"/>
          </w:tcPr>
          <w:p w:rsidR="00130A49" w:rsidRPr="00FF430B" w:rsidRDefault="00130A49" w:rsidP="00130A49">
            <w:pPr>
              <w:jc w:val="both"/>
              <w:rPr>
                <w:noProof w:val="0"/>
              </w:rPr>
            </w:pPr>
          </w:p>
        </w:tc>
      </w:tr>
    </w:tbl>
    <w:p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rsidR="00130A49" w:rsidRPr="00FF430B" w:rsidRDefault="00130A49" w:rsidP="00130A49">
      <w:pPr>
        <w:rPr>
          <w:noProof w:val="0"/>
          <w:lang w:eastAsia="zh-CN"/>
        </w:rPr>
      </w:pPr>
    </w:p>
    <w:p w:rsidR="009D62FF" w:rsidRDefault="009D62FF" w:rsidP="00130A49">
      <w:pPr>
        <w:tabs>
          <w:tab w:val="decimal" w:pos="8364"/>
        </w:tabs>
        <w:spacing w:line="276" w:lineRule="auto"/>
        <w:ind w:right="-144"/>
        <w:jc w:val="center"/>
        <w:rPr>
          <w:b/>
          <w:bCs/>
          <w:color w:val="000000"/>
        </w:rPr>
      </w:pPr>
    </w:p>
    <w:p w:rsidR="00A82634" w:rsidRDefault="00A82634" w:rsidP="00130A49">
      <w:pPr>
        <w:tabs>
          <w:tab w:val="decimal" w:pos="8364"/>
        </w:tabs>
        <w:spacing w:line="276" w:lineRule="auto"/>
        <w:ind w:right="-144"/>
        <w:jc w:val="center"/>
        <w:rPr>
          <w:b/>
          <w:bCs/>
          <w:color w:val="000000"/>
        </w:rPr>
      </w:pPr>
    </w:p>
    <w:p w:rsidR="00A82634" w:rsidRDefault="00A82634" w:rsidP="00130A49">
      <w:pPr>
        <w:tabs>
          <w:tab w:val="decimal" w:pos="8364"/>
        </w:tabs>
        <w:spacing w:line="276" w:lineRule="auto"/>
        <w:ind w:right="-144"/>
        <w:jc w:val="center"/>
        <w:rPr>
          <w:b/>
          <w:bCs/>
          <w:color w:val="000000"/>
        </w:rPr>
      </w:pPr>
    </w:p>
    <w:p w:rsidR="00A82634" w:rsidRDefault="00A82634" w:rsidP="00130A49">
      <w:pPr>
        <w:tabs>
          <w:tab w:val="decimal" w:pos="8364"/>
        </w:tabs>
        <w:spacing w:line="276" w:lineRule="auto"/>
        <w:ind w:right="-144"/>
        <w:jc w:val="center"/>
        <w:rPr>
          <w:b/>
          <w:bCs/>
          <w:color w:val="000000"/>
        </w:rPr>
      </w:pPr>
    </w:p>
    <w:p w:rsidR="00A82634" w:rsidRDefault="00A82634" w:rsidP="00130A49">
      <w:pPr>
        <w:tabs>
          <w:tab w:val="decimal" w:pos="8364"/>
        </w:tabs>
        <w:spacing w:line="276" w:lineRule="auto"/>
        <w:ind w:right="-144"/>
        <w:jc w:val="center"/>
        <w:rPr>
          <w:b/>
          <w:bCs/>
          <w:color w:val="000000"/>
        </w:rPr>
      </w:pPr>
    </w:p>
    <w:p w:rsidR="00A82634" w:rsidRDefault="00A82634" w:rsidP="00130A49">
      <w:pPr>
        <w:tabs>
          <w:tab w:val="decimal" w:pos="8364"/>
        </w:tabs>
        <w:spacing w:line="276" w:lineRule="auto"/>
        <w:ind w:right="-144"/>
        <w:jc w:val="center"/>
        <w:rPr>
          <w:b/>
          <w:bCs/>
          <w:color w:val="000000"/>
        </w:rPr>
      </w:pPr>
    </w:p>
    <w:p w:rsidR="00A82634" w:rsidRPr="00FF430B" w:rsidRDefault="00A82634" w:rsidP="00130A49">
      <w:pPr>
        <w:tabs>
          <w:tab w:val="decimal" w:pos="8364"/>
        </w:tabs>
        <w:spacing w:line="276" w:lineRule="auto"/>
        <w:ind w:right="-144"/>
        <w:jc w:val="center"/>
        <w:rPr>
          <w:b/>
          <w:bCs/>
          <w:color w:val="000000"/>
        </w:rPr>
      </w:pPr>
    </w:p>
    <w:p w:rsidR="00B65C93" w:rsidRPr="00FF430B" w:rsidRDefault="00B65C93" w:rsidP="00130A49">
      <w:pPr>
        <w:tabs>
          <w:tab w:val="decimal" w:pos="8364"/>
        </w:tabs>
        <w:spacing w:line="276" w:lineRule="auto"/>
        <w:ind w:right="-144"/>
        <w:jc w:val="center"/>
        <w:rPr>
          <w:b/>
          <w:bCs/>
          <w:color w:val="000000"/>
        </w:rPr>
      </w:pPr>
    </w:p>
    <w:p w:rsidR="007B4B55" w:rsidRPr="007C2049" w:rsidRDefault="007B4B55" w:rsidP="007B4B55">
      <w:pPr>
        <w:pStyle w:val="Style3"/>
        <w:tabs>
          <w:tab w:val="left" w:pos="567"/>
        </w:tabs>
        <w:spacing w:before="0" w:beforeAutospacing="0" w:after="0"/>
        <w:ind w:left="0" w:firstLine="0"/>
        <w:jc w:val="center"/>
        <w:rPr>
          <w:rFonts w:eastAsia="PMingLiU"/>
          <w:b w:val="0"/>
          <w:lang w:val="ro-RO" w:eastAsia="zh-CN"/>
        </w:rPr>
      </w:pPr>
      <w:bookmarkStart w:id="47" w:name="_Toc449692095"/>
      <w:r w:rsidRPr="007C2049">
        <w:rPr>
          <w:rFonts w:eastAsia="PMingLiU"/>
          <w:lang w:val="ro-RO" w:eastAsia="zh-CN"/>
        </w:rPr>
        <w:t>FORMULARUL</w:t>
      </w:r>
      <w:r>
        <w:rPr>
          <w:rFonts w:eastAsia="PMingLiU"/>
          <w:lang w:val="ro-RO" w:eastAsia="zh-CN"/>
        </w:rPr>
        <w:t xml:space="preserve"> </w:t>
      </w:r>
      <w:r w:rsidRPr="007C2049">
        <w:rPr>
          <w:rFonts w:eastAsia="PMingLiU"/>
          <w:lang w:val="ro-RO" w:eastAsia="zh-CN"/>
        </w:rPr>
        <w:t>F3.1</w:t>
      </w:r>
    </w:p>
    <w:p w:rsidR="007B4B55" w:rsidRPr="007C2049" w:rsidRDefault="007B4B55" w:rsidP="007B4B55">
      <w:pPr>
        <w:pStyle w:val="a7"/>
        <w:tabs>
          <w:tab w:val="left" w:pos="567"/>
        </w:tabs>
        <w:rPr>
          <w:rFonts w:ascii="Times New Roman" w:hAnsi="Times New Roman"/>
          <w:b/>
          <w:szCs w:val="24"/>
        </w:rPr>
      </w:pPr>
    </w:p>
    <w:p w:rsidR="007B4B55" w:rsidRPr="007C2049" w:rsidRDefault="007B4B55" w:rsidP="007B4B55">
      <w:pPr>
        <w:pStyle w:val="a7"/>
        <w:tabs>
          <w:tab w:val="left" w:pos="567"/>
        </w:tabs>
        <w:jc w:val="center"/>
        <w:rPr>
          <w:rFonts w:ascii="Times New Roman" w:hAnsi="Times New Roman"/>
          <w:szCs w:val="24"/>
        </w:rPr>
      </w:pPr>
      <w:r w:rsidRPr="007C2049">
        <w:rPr>
          <w:rFonts w:ascii="Times New Roman" w:hAnsi="Times New Roman"/>
          <w:b/>
          <w:szCs w:val="24"/>
        </w:rPr>
        <w:t>OFERTĂ</w:t>
      </w:r>
    </w:p>
    <w:p w:rsidR="007B4B55" w:rsidRPr="007C2049" w:rsidRDefault="007B4B55" w:rsidP="007B4B55">
      <w:pPr>
        <w:pStyle w:val="a7"/>
        <w:tabs>
          <w:tab w:val="left" w:pos="567"/>
        </w:tabs>
        <w:rPr>
          <w:rFonts w:ascii="Times New Roman" w:hAnsi="Times New Roman"/>
          <w:szCs w:val="24"/>
        </w:rPr>
      </w:pPr>
      <w:r w:rsidRPr="007C2049">
        <w:rPr>
          <w:rFonts w:ascii="Times New Roman" w:hAnsi="Times New Roman"/>
          <w:szCs w:val="24"/>
        </w:rPr>
        <w:t>Către_________________________________________________________________________</w:t>
      </w:r>
    </w:p>
    <w:p w:rsidR="007B4B55" w:rsidRPr="007C2049" w:rsidRDefault="007B4B55" w:rsidP="007B4B55">
      <w:pPr>
        <w:pStyle w:val="a7"/>
        <w:tabs>
          <w:tab w:val="left" w:pos="567"/>
        </w:tabs>
        <w:rPr>
          <w:rFonts w:ascii="Times New Roman" w:hAnsi="Times New Roman"/>
          <w:szCs w:val="24"/>
        </w:rPr>
      </w:pPr>
      <w:r w:rsidRPr="007C2049">
        <w:rPr>
          <w:rFonts w:ascii="Times New Roman" w:hAnsi="Times New Roman"/>
          <w:szCs w:val="24"/>
        </w:rPr>
        <w:t xml:space="preserve">                          (dinumireaautorităţii contractante şi adresa completă)</w:t>
      </w:r>
    </w:p>
    <w:p w:rsidR="007B4B55" w:rsidRPr="007C2049" w:rsidRDefault="007B4B55" w:rsidP="007B4B55">
      <w:pPr>
        <w:pStyle w:val="a7"/>
        <w:tabs>
          <w:tab w:val="left" w:pos="567"/>
        </w:tabs>
        <w:rPr>
          <w:rFonts w:ascii="Times New Roman" w:hAnsi="Times New Roman"/>
          <w:szCs w:val="24"/>
        </w:rPr>
      </w:pPr>
      <w:r w:rsidRPr="007C2049">
        <w:rPr>
          <w:rFonts w:ascii="Times New Roman" w:hAnsi="Times New Roman"/>
          <w:szCs w:val="24"/>
        </w:rPr>
        <w:t>_____________________________________________________________________________</w:t>
      </w:r>
    </w:p>
    <w:p w:rsidR="007B4B55" w:rsidRPr="007C2049" w:rsidRDefault="007B4B55" w:rsidP="007B4B55">
      <w:pPr>
        <w:pStyle w:val="a7"/>
        <w:tabs>
          <w:tab w:val="left" w:pos="567"/>
        </w:tabs>
        <w:rPr>
          <w:rFonts w:ascii="Times New Roman" w:hAnsi="Times New Roman"/>
          <w:szCs w:val="24"/>
        </w:rPr>
      </w:pPr>
      <w:r w:rsidRPr="007C2049">
        <w:rPr>
          <w:rFonts w:ascii="Times New Roman" w:hAnsi="Times New Roman"/>
          <w:szCs w:val="24"/>
        </w:rPr>
        <w:t>Stimaţi domni,</w:t>
      </w:r>
    </w:p>
    <w:p w:rsidR="007B4B55" w:rsidRPr="007C2049" w:rsidRDefault="007B4B55" w:rsidP="00DA0C9D">
      <w:pPr>
        <w:pStyle w:val="a7"/>
        <w:numPr>
          <w:ilvl w:val="0"/>
          <w:numId w:val="38"/>
        </w:numPr>
        <w:tabs>
          <w:tab w:val="left" w:pos="567"/>
        </w:tabs>
        <w:ind w:left="0" w:firstLine="0"/>
        <w:jc w:val="both"/>
        <w:rPr>
          <w:rFonts w:ascii="Times New Roman" w:hAnsi="Times New Roman"/>
          <w:szCs w:val="24"/>
        </w:rPr>
      </w:pPr>
      <w:r w:rsidRPr="007C2049">
        <w:rPr>
          <w:rFonts w:ascii="Times New Roman" w:hAnsi="Times New Roman"/>
          <w:szCs w:val="24"/>
        </w:rPr>
        <w:t>Examinînd</w:t>
      </w:r>
      <w:r>
        <w:rPr>
          <w:rFonts w:ascii="Times New Roman" w:hAnsi="Times New Roman"/>
          <w:szCs w:val="24"/>
        </w:rPr>
        <w:t xml:space="preserve"> </w:t>
      </w:r>
      <w:r w:rsidRPr="007C2049">
        <w:rPr>
          <w:rFonts w:ascii="Times New Roman" w:hAnsi="Times New Roman"/>
          <w:szCs w:val="24"/>
        </w:rPr>
        <w:t>documentaţia standard pentru elaborarea şi prezentarea ofertei, subsemnaţii,___________________________________________________________________</w:t>
      </w:r>
    </w:p>
    <w:p w:rsidR="007B4B55" w:rsidRPr="007C2049" w:rsidRDefault="007B4B55" w:rsidP="007B4B55">
      <w:pPr>
        <w:pStyle w:val="a7"/>
        <w:tabs>
          <w:tab w:val="left" w:pos="567"/>
        </w:tabs>
        <w:rPr>
          <w:rFonts w:ascii="Times New Roman" w:hAnsi="Times New Roman"/>
          <w:szCs w:val="24"/>
        </w:rPr>
      </w:pPr>
      <w:r w:rsidRPr="007C2049">
        <w:rPr>
          <w:rFonts w:ascii="Times New Roman" w:hAnsi="Times New Roman"/>
          <w:szCs w:val="24"/>
        </w:rPr>
        <w:t xml:space="preserve">reprezentanţi ai ofertantului _______________________________________________________ </w:t>
      </w:r>
    </w:p>
    <w:p w:rsidR="007B4B55" w:rsidRPr="007C2049" w:rsidRDefault="007B4B55" w:rsidP="007B4B55">
      <w:pPr>
        <w:pStyle w:val="a7"/>
        <w:tabs>
          <w:tab w:val="left" w:pos="567"/>
        </w:tabs>
        <w:jc w:val="center"/>
        <w:rPr>
          <w:rFonts w:ascii="Times New Roman" w:hAnsi="Times New Roman"/>
          <w:szCs w:val="24"/>
        </w:rPr>
      </w:pPr>
      <w:r w:rsidRPr="007C2049">
        <w:rPr>
          <w:rFonts w:ascii="Times New Roman" w:hAnsi="Times New Roman"/>
          <w:szCs w:val="24"/>
        </w:rPr>
        <w:t>(denumirea, numele ofertantului)</w:t>
      </w:r>
    </w:p>
    <w:p w:rsidR="007B4B55" w:rsidRPr="007C2049" w:rsidRDefault="007B4B55" w:rsidP="007B4B55">
      <w:pPr>
        <w:pStyle w:val="a7"/>
        <w:tabs>
          <w:tab w:val="left" w:pos="567"/>
        </w:tabs>
        <w:rPr>
          <w:rFonts w:ascii="Times New Roman" w:hAnsi="Times New Roman"/>
          <w:szCs w:val="24"/>
        </w:rPr>
      </w:pPr>
      <w:r w:rsidRPr="007C2049">
        <w:rPr>
          <w:rFonts w:ascii="Times New Roman" w:hAnsi="Times New Roman"/>
          <w:szCs w:val="24"/>
        </w:rPr>
        <w:t>_____________________________________________________________________________</w:t>
      </w:r>
    </w:p>
    <w:p w:rsidR="007B4B55" w:rsidRPr="007C2049" w:rsidRDefault="007B4B55" w:rsidP="007B4B55">
      <w:pPr>
        <w:pStyle w:val="a7"/>
        <w:tabs>
          <w:tab w:val="left" w:pos="567"/>
        </w:tabs>
        <w:rPr>
          <w:rFonts w:ascii="Times New Roman" w:hAnsi="Times New Roman"/>
          <w:szCs w:val="24"/>
        </w:rPr>
      </w:pPr>
      <w:r w:rsidRPr="007C2049">
        <w:rPr>
          <w:rFonts w:ascii="Times New Roman" w:hAnsi="Times New Roman"/>
          <w:szCs w:val="24"/>
        </w:rPr>
        <w:t>ne oferim ca, în conformitate cu prevederile şicerinţele cuprinse în documentaţiamenţionată, să executăm__________________________________________________________</w:t>
      </w:r>
    </w:p>
    <w:p w:rsidR="007B4B55" w:rsidRPr="007C2049" w:rsidRDefault="007B4B55" w:rsidP="007B4B55">
      <w:pPr>
        <w:pStyle w:val="a7"/>
        <w:tabs>
          <w:tab w:val="left" w:pos="567"/>
        </w:tabs>
        <w:rPr>
          <w:rFonts w:ascii="Times New Roman" w:hAnsi="Times New Roman"/>
          <w:szCs w:val="24"/>
        </w:rPr>
      </w:pPr>
      <w:r w:rsidRPr="007C2049">
        <w:rPr>
          <w:rFonts w:ascii="Times New Roman" w:hAnsi="Times New Roman"/>
          <w:szCs w:val="24"/>
        </w:rPr>
        <w:t xml:space="preserve">                                                                                      (denumirea </w:t>
      </w:r>
      <w:r>
        <w:rPr>
          <w:rFonts w:ascii="Times New Roman" w:hAnsi="Times New Roman"/>
          <w:szCs w:val="24"/>
        </w:rPr>
        <w:t>serviciului</w:t>
      </w:r>
      <w:r w:rsidRPr="007C2049">
        <w:rPr>
          <w:rFonts w:ascii="Times New Roman" w:hAnsi="Times New Roman"/>
          <w:szCs w:val="24"/>
        </w:rPr>
        <w:t>)</w:t>
      </w:r>
    </w:p>
    <w:p w:rsidR="007B4B55" w:rsidRPr="007C2049" w:rsidRDefault="007B4B55" w:rsidP="007B4B55">
      <w:pPr>
        <w:pStyle w:val="a7"/>
        <w:tabs>
          <w:tab w:val="left" w:pos="567"/>
        </w:tabs>
        <w:rPr>
          <w:rFonts w:ascii="Times New Roman" w:hAnsi="Times New Roman"/>
          <w:szCs w:val="24"/>
        </w:rPr>
      </w:pPr>
      <w:r w:rsidRPr="007C2049">
        <w:rPr>
          <w:rFonts w:ascii="Times New Roman" w:hAnsi="Times New Roman"/>
          <w:szCs w:val="24"/>
        </w:rPr>
        <w:t>_____________________________________________________________________________</w:t>
      </w:r>
    </w:p>
    <w:p w:rsidR="007B4B55" w:rsidRPr="007C2049" w:rsidRDefault="007B4B55" w:rsidP="007B4B55">
      <w:pPr>
        <w:pStyle w:val="a7"/>
        <w:tabs>
          <w:tab w:val="left" w:pos="567"/>
        </w:tabs>
        <w:rPr>
          <w:rFonts w:ascii="Times New Roman" w:hAnsi="Times New Roman"/>
          <w:szCs w:val="24"/>
        </w:rPr>
      </w:pPr>
      <w:r w:rsidRPr="007C2049">
        <w:rPr>
          <w:rFonts w:ascii="Times New Roman" w:hAnsi="Times New Roman"/>
          <w:szCs w:val="24"/>
        </w:rPr>
        <w:t xml:space="preserve">pentru suma fără TVA de ________________________________________________________lei, </w:t>
      </w:r>
    </w:p>
    <w:p w:rsidR="007B4B55" w:rsidRPr="007C2049" w:rsidRDefault="007B4B55" w:rsidP="007B4B55">
      <w:pPr>
        <w:pStyle w:val="a7"/>
        <w:tabs>
          <w:tab w:val="left" w:pos="567"/>
        </w:tabs>
        <w:jc w:val="center"/>
        <w:rPr>
          <w:rFonts w:ascii="Times New Roman" w:hAnsi="Times New Roman"/>
          <w:szCs w:val="24"/>
        </w:rPr>
      </w:pPr>
      <w:r w:rsidRPr="007C2049">
        <w:rPr>
          <w:rFonts w:ascii="Times New Roman" w:hAnsi="Times New Roman"/>
          <w:szCs w:val="24"/>
        </w:rPr>
        <w:t>(suma în litere şi în cifre)</w:t>
      </w:r>
    </w:p>
    <w:p w:rsidR="007B4B55" w:rsidRPr="007C2049" w:rsidRDefault="007B4B55" w:rsidP="007B4B55">
      <w:pPr>
        <w:pStyle w:val="a7"/>
        <w:tabs>
          <w:tab w:val="left" w:pos="567"/>
        </w:tabs>
        <w:rPr>
          <w:rFonts w:ascii="Times New Roman" w:hAnsi="Times New Roman"/>
          <w:szCs w:val="24"/>
        </w:rPr>
      </w:pPr>
      <w:r w:rsidRPr="007C2049">
        <w:rPr>
          <w:rFonts w:ascii="Times New Roman" w:hAnsi="Times New Roman"/>
          <w:szCs w:val="24"/>
        </w:rPr>
        <w:t>la care se adaugă taxa pe valoarea adăugată în cuantum de ______________________________</w:t>
      </w:r>
    </w:p>
    <w:p w:rsidR="007B4B55" w:rsidRPr="007C2049" w:rsidRDefault="007B4B55" w:rsidP="007B4B55">
      <w:pPr>
        <w:pStyle w:val="a7"/>
        <w:tabs>
          <w:tab w:val="left" w:pos="567"/>
        </w:tabs>
        <w:rPr>
          <w:rFonts w:ascii="Times New Roman" w:hAnsi="Times New Roman"/>
          <w:szCs w:val="24"/>
        </w:rPr>
      </w:pPr>
      <w:r w:rsidRPr="007C2049">
        <w:rPr>
          <w:rFonts w:ascii="Times New Roman" w:hAnsi="Times New Roman"/>
          <w:szCs w:val="24"/>
        </w:rPr>
        <w:t>________________________________________________ lei.</w:t>
      </w:r>
    </w:p>
    <w:p w:rsidR="007B4B55" w:rsidRPr="007C2049" w:rsidRDefault="007B4B55" w:rsidP="007B4B55">
      <w:pPr>
        <w:pStyle w:val="a7"/>
        <w:tabs>
          <w:tab w:val="left" w:pos="567"/>
        </w:tabs>
        <w:rPr>
          <w:rFonts w:ascii="Times New Roman" w:hAnsi="Times New Roman"/>
          <w:szCs w:val="24"/>
        </w:rPr>
      </w:pPr>
      <w:r w:rsidRPr="007C2049">
        <w:rPr>
          <w:rFonts w:ascii="Times New Roman" w:hAnsi="Times New Roman"/>
          <w:szCs w:val="24"/>
        </w:rPr>
        <w:t xml:space="preserve">                          (suma în litere şi în cifre)</w:t>
      </w:r>
    </w:p>
    <w:p w:rsidR="007B4B55" w:rsidRPr="007C2049" w:rsidRDefault="007B4B55" w:rsidP="00DA0C9D">
      <w:pPr>
        <w:pStyle w:val="a7"/>
        <w:numPr>
          <w:ilvl w:val="0"/>
          <w:numId w:val="38"/>
        </w:numPr>
        <w:tabs>
          <w:tab w:val="left" w:pos="567"/>
        </w:tabs>
        <w:ind w:left="0" w:firstLine="0"/>
        <w:jc w:val="both"/>
        <w:rPr>
          <w:rFonts w:ascii="Times New Roman" w:hAnsi="Times New Roman"/>
          <w:szCs w:val="24"/>
        </w:rPr>
      </w:pPr>
      <w:r w:rsidRPr="007C2049">
        <w:rPr>
          <w:rFonts w:ascii="Times New Roman" w:hAnsi="Times New Roman"/>
          <w:szCs w:val="24"/>
        </w:rPr>
        <w:t xml:space="preserve">Ne angajăm ca, în cazul în care oferta noastră este stabilită cîştigătoare, să începem </w:t>
      </w:r>
      <w:r>
        <w:rPr>
          <w:rFonts w:ascii="Times New Roman" w:hAnsi="Times New Roman"/>
          <w:szCs w:val="24"/>
        </w:rPr>
        <w:t>serviciul</w:t>
      </w:r>
      <w:r w:rsidRPr="007C2049">
        <w:rPr>
          <w:rFonts w:ascii="Times New Roman" w:hAnsi="Times New Roman"/>
          <w:szCs w:val="24"/>
        </w:rPr>
        <w:t xml:space="preserve"> cît mai curînd posibil după primirea dispoziţiei de începere în conformitate cu graficul de executare anexate în____________________________________________________________luni calendaristice.</w:t>
      </w:r>
    </w:p>
    <w:p w:rsidR="007B4B55" w:rsidRPr="007C2049" w:rsidRDefault="007B4B55" w:rsidP="007B4B55">
      <w:pPr>
        <w:pStyle w:val="a7"/>
        <w:tabs>
          <w:tab w:val="left" w:pos="567"/>
        </w:tabs>
        <w:rPr>
          <w:rFonts w:ascii="Times New Roman" w:hAnsi="Times New Roman"/>
          <w:szCs w:val="24"/>
        </w:rPr>
      </w:pPr>
      <w:r w:rsidRPr="007C2049">
        <w:rPr>
          <w:rFonts w:ascii="Times New Roman" w:hAnsi="Times New Roman"/>
          <w:szCs w:val="24"/>
        </w:rPr>
        <w:t xml:space="preserve">                          (perioada în litere şi în cifre)</w:t>
      </w:r>
    </w:p>
    <w:p w:rsidR="007B4B55" w:rsidRPr="007C2049" w:rsidRDefault="007B4B55" w:rsidP="00DA0C9D">
      <w:pPr>
        <w:pStyle w:val="a7"/>
        <w:numPr>
          <w:ilvl w:val="0"/>
          <w:numId w:val="38"/>
        </w:numPr>
        <w:tabs>
          <w:tab w:val="left" w:pos="567"/>
        </w:tabs>
        <w:ind w:left="0" w:firstLine="0"/>
        <w:jc w:val="both"/>
        <w:rPr>
          <w:rFonts w:ascii="Times New Roman" w:hAnsi="Times New Roman"/>
          <w:szCs w:val="24"/>
        </w:rPr>
      </w:pPr>
      <w:r w:rsidRPr="007C2049">
        <w:rPr>
          <w:rFonts w:ascii="Times New Roman" w:hAnsi="Times New Roman"/>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7B4B55" w:rsidRPr="007C2049" w:rsidRDefault="007B4B55" w:rsidP="00DA0C9D">
      <w:pPr>
        <w:pStyle w:val="a7"/>
        <w:numPr>
          <w:ilvl w:val="0"/>
          <w:numId w:val="38"/>
        </w:numPr>
        <w:tabs>
          <w:tab w:val="left" w:pos="567"/>
        </w:tabs>
        <w:ind w:left="0" w:firstLine="0"/>
        <w:jc w:val="both"/>
        <w:rPr>
          <w:rFonts w:ascii="Times New Roman" w:hAnsi="Times New Roman"/>
          <w:szCs w:val="24"/>
        </w:rPr>
      </w:pPr>
      <w:r w:rsidRPr="007C2049">
        <w:rPr>
          <w:rFonts w:ascii="Times New Roman" w:hAnsi="Times New Roman"/>
          <w:szCs w:val="24"/>
        </w:rPr>
        <w:t>Alături de oferta de bază:</w:t>
      </w:r>
    </w:p>
    <w:p w:rsidR="007B4B55" w:rsidRPr="007C2049" w:rsidRDefault="007B4B55" w:rsidP="007B4B55">
      <w:pPr>
        <w:pStyle w:val="a7"/>
        <w:tabs>
          <w:tab w:val="left" w:pos="567"/>
        </w:tabs>
        <w:ind w:left="1080"/>
        <w:rPr>
          <w:rFonts w:ascii="Times New Roman" w:hAnsi="Times New Roman"/>
          <w:szCs w:val="24"/>
        </w:rPr>
      </w:pPr>
      <w:r w:rsidRPr="007C2049">
        <w:rPr>
          <w:rFonts w:ascii="Times New Roman" w:hAnsi="Times New Roman"/>
          <w:szCs w:val="24"/>
        </w:rPr>
        <w:t xml:space="preserve">[ </w:t>
      </w:r>
      <w:r w:rsidRPr="007C2049">
        <w:rPr>
          <w:rFonts w:ascii="Times New Roman" w:hAnsi="Times New Roman"/>
          <w:szCs w:val="24"/>
        </w:rPr>
        <w:sym w:font="Symbol" w:char="F05D"/>
      </w:r>
      <w:r w:rsidRPr="007C2049">
        <w:rPr>
          <w:rFonts w:ascii="Times New Roman" w:hAnsi="Times New Roman"/>
          <w:szCs w:val="24"/>
        </w:rPr>
        <w:t xml:space="preserve"> depunem oferta alternativă, ale cărei detalii sînt prezentate într-un formular de ofertă separat, marcat în mod clar „alternativă”;</w:t>
      </w:r>
    </w:p>
    <w:p w:rsidR="007B4B55" w:rsidRPr="007C2049" w:rsidRDefault="007B4B55" w:rsidP="007B4B55">
      <w:pPr>
        <w:pStyle w:val="a7"/>
        <w:tabs>
          <w:tab w:val="left" w:pos="567"/>
        </w:tabs>
        <w:ind w:left="1080"/>
        <w:rPr>
          <w:rFonts w:ascii="Times New Roman" w:hAnsi="Times New Roman"/>
          <w:szCs w:val="24"/>
        </w:rPr>
      </w:pPr>
      <w:r w:rsidRPr="007C2049">
        <w:rPr>
          <w:rFonts w:ascii="Times New Roman" w:hAnsi="Times New Roman"/>
          <w:szCs w:val="24"/>
        </w:rPr>
        <w:sym w:font="Symbol" w:char="F05B"/>
      </w:r>
      <w:r w:rsidRPr="007C2049">
        <w:rPr>
          <w:rFonts w:ascii="Times New Roman" w:hAnsi="Times New Roman"/>
          <w:szCs w:val="24"/>
        </w:rPr>
        <w:sym w:font="Symbol" w:char="F05D"/>
      </w:r>
      <w:r w:rsidRPr="007C2049">
        <w:rPr>
          <w:rFonts w:ascii="Times New Roman" w:hAnsi="Times New Roman"/>
          <w:szCs w:val="24"/>
        </w:rPr>
        <w:t xml:space="preserve"> nu depunem ofertă alternativă.</w:t>
      </w:r>
    </w:p>
    <w:p w:rsidR="007B4B55" w:rsidRPr="007C2049" w:rsidRDefault="007B4B55" w:rsidP="007B4B55">
      <w:pPr>
        <w:pStyle w:val="a7"/>
        <w:tabs>
          <w:tab w:val="left" w:pos="567"/>
        </w:tabs>
        <w:rPr>
          <w:rFonts w:ascii="Times New Roman" w:hAnsi="Times New Roman"/>
          <w:szCs w:val="24"/>
        </w:rPr>
      </w:pPr>
      <w:r w:rsidRPr="007C2049">
        <w:rPr>
          <w:rFonts w:ascii="Times New Roman" w:hAnsi="Times New Roman"/>
          <w:szCs w:val="24"/>
        </w:rPr>
        <w:t xml:space="preserve">     (</w:t>
      </w:r>
      <w:r w:rsidRPr="007C2049">
        <w:rPr>
          <w:rFonts w:ascii="Times New Roman" w:hAnsi="Times New Roman"/>
          <w:i/>
          <w:iCs/>
          <w:szCs w:val="24"/>
        </w:rPr>
        <w:t>se bifează opţiunea corespunzătoare</w:t>
      </w:r>
      <w:r w:rsidRPr="007C2049">
        <w:rPr>
          <w:rFonts w:ascii="Times New Roman" w:hAnsi="Times New Roman"/>
          <w:szCs w:val="24"/>
        </w:rPr>
        <w:t>)</w:t>
      </w:r>
    </w:p>
    <w:p w:rsidR="007B4B55" w:rsidRPr="007C2049" w:rsidRDefault="007B4B55" w:rsidP="00DA0C9D">
      <w:pPr>
        <w:pStyle w:val="a7"/>
        <w:numPr>
          <w:ilvl w:val="0"/>
          <w:numId w:val="38"/>
        </w:numPr>
        <w:tabs>
          <w:tab w:val="left" w:pos="567"/>
        </w:tabs>
        <w:ind w:left="0" w:firstLine="0"/>
        <w:jc w:val="both"/>
        <w:rPr>
          <w:rFonts w:ascii="Times New Roman" w:hAnsi="Times New Roman"/>
          <w:szCs w:val="24"/>
        </w:rPr>
      </w:pPr>
      <w:r w:rsidRPr="007C2049">
        <w:rPr>
          <w:rFonts w:ascii="Times New Roman" w:hAnsi="Times New Roman"/>
          <w:szCs w:val="24"/>
        </w:rPr>
        <w:t>Am înţeles</w:t>
      </w:r>
      <w:r>
        <w:rPr>
          <w:rFonts w:ascii="Times New Roman" w:hAnsi="Times New Roman"/>
          <w:szCs w:val="24"/>
        </w:rPr>
        <w:t xml:space="preserve"> </w:t>
      </w:r>
      <w:r w:rsidRPr="007C2049">
        <w:rPr>
          <w:rFonts w:ascii="Times New Roman" w:hAnsi="Times New Roman"/>
          <w:szCs w:val="24"/>
        </w:rPr>
        <w:t>şi</w:t>
      </w:r>
      <w:r>
        <w:rPr>
          <w:rFonts w:ascii="Times New Roman" w:hAnsi="Times New Roman"/>
          <w:szCs w:val="24"/>
        </w:rPr>
        <w:t xml:space="preserve"> </w:t>
      </w:r>
      <w:r w:rsidRPr="007C2049">
        <w:rPr>
          <w:rFonts w:ascii="Times New Roman" w:hAnsi="Times New Roman"/>
          <w:szCs w:val="24"/>
        </w:rPr>
        <w:t>consimţim ca, în cazul în care oferta noastră este stabilită ca fiind cîştigătoare, să constituim garanţia de bună executare în conformitate cu prevederile din documentaţia standard pentru elaborarea şi prezentarea ofertei.</w:t>
      </w:r>
    </w:p>
    <w:p w:rsidR="007B4B55" w:rsidRPr="007C2049" w:rsidRDefault="007B4B55" w:rsidP="00DA0C9D">
      <w:pPr>
        <w:pStyle w:val="a7"/>
        <w:numPr>
          <w:ilvl w:val="0"/>
          <w:numId w:val="38"/>
        </w:numPr>
        <w:tabs>
          <w:tab w:val="left" w:pos="567"/>
        </w:tabs>
        <w:ind w:left="0" w:firstLine="0"/>
        <w:jc w:val="both"/>
        <w:rPr>
          <w:rFonts w:ascii="Times New Roman" w:hAnsi="Times New Roman"/>
          <w:szCs w:val="24"/>
        </w:rPr>
      </w:pPr>
      <w:r w:rsidRPr="007C2049">
        <w:rPr>
          <w:rFonts w:ascii="Times New Roman" w:hAnsi="Times New Roman"/>
          <w:szCs w:val="24"/>
        </w:rPr>
        <w:t>Înţelegem că nu sînteţi</w:t>
      </w:r>
      <w:r>
        <w:rPr>
          <w:rFonts w:ascii="Times New Roman" w:hAnsi="Times New Roman"/>
          <w:szCs w:val="24"/>
        </w:rPr>
        <w:t xml:space="preserve"> </w:t>
      </w:r>
      <w:r w:rsidRPr="007C2049">
        <w:rPr>
          <w:rFonts w:ascii="Times New Roman" w:hAnsi="Times New Roman"/>
          <w:szCs w:val="24"/>
        </w:rPr>
        <w:t>obligaţi să acceptaţi oferta cu cel mai scăzut preţ sau orice altă ofertă pe care o puteţi primi.</w:t>
      </w:r>
    </w:p>
    <w:p w:rsidR="007B4B55" w:rsidRPr="007C2049" w:rsidRDefault="007B4B55" w:rsidP="007B4B55">
      <w:pPr>
        <w:pStyle w:val="a7"/>
        <w:tabs>
          <w:tab w:val="left" w:pos="567"/>
        </w:tabs>
        <w:rPr>
          <w:rFonts w:ascii="Times New Roman" w:hAnsi="Times New Roman"/>
          <w:szCs w:val="24"/>
        </w:rPr>
      </w:pPr>
    </w:p>
    <w:p w:rsidR="007B4B55" w:rsidRPr="007C2049" w:rsidRDefault="007B4B55" w:rsidP="007B4B55">
      <w:pPr>
        <w:pStyle w:val="a7"/>
        <w:tabs>
          <w:tab w:val="left" w:pos="567"/>
        </w:tabs>
        <w:rPr>
          <w:rFonts w:ascii="Times New Roman" w:hAnsi="Times New Roman"/>
          <w:szCs w:val="24"/>
        </w:rPr>
      </w:pPr>
      <w:r w:rsidRPr="007C2049">
        <w:rPr>
          <w:rFonts w:ascii="Times New Roman" w:hAnsi="Times New Roman"/>
          <w:szCs w:val="24"/>
        </w:rPr>
        <w:t>Data____________/__________/___________</w:t>
      </w:r>
    </w:p>
    <w:p w:rsidR="007B4B55" w:rsidRPr="007C2049" w:rsidRDefault="007B4B55" w:rsidP="007B4B55">
      <w:pPr>
        <w:pStyle w:val="a7"/>
        <w:tabs>
          <w:tab w:val="left" w:pos="567"/>
        </w:tabs>
        <w:rPr>
          <w:rFonts w:ascii="Times New Roman" w:hAnsi="Times New Roman"/>
          <w:szCs w:val="24"/>
        </w:rPr>
      </w:pPr>
      <w:r w:rsidRPr="007C2049">
        <w:rPr>
          <w:rFonts w:ascii="Times New Roman" w:hAnsi="Times New Roman"/>
          <w:szCs w:val="24"/>
        </w:rPr>
        <w:t>______________________________________, în calitate de ___________________________________, legal autorizat să semnez oferta pentru şi în numele                    ____________________________________________________________________________</w:t>
      </w:r>
    </w:p>
    <w:p w:rsidR="007B4B55" w:rsidRPr="007C2049" w:rsidRDefault="007B4B55" w:rsidP="007B4B55">
      <w:pPr>
        <w:pStyle w:val="a7"/>
        <w:tabs>
          <w:tab w:val="left" w:pos="567"/>
        </w:tabs>
        <w:jc w:val="center"/>
        <w:rPr>
          <w:rFonts w:ascii="Times New Roman" w:hAnsi="Times New Roman"/>
          <w:szCs w:val="24"/>
        </w:rPr>
      </w:pPr>
      <w:r w:rsidRPr="007C2049">
        <w:rPr>
          <w:rFonts w:ascii="Times New Roman" w:hAnsi="Times New Roman"/>
          <w:szCs w:val="24"/>
        </w:rPr>
        <w:t>(denumirea/numele ofertantului)</w:t>
      </w:r>
    </w:p>
    <w:p w:rsidR="007B4B55" w:rsidRPr="007C2049" w:rsidRDefault="007B4B55" w:rsidP="007B4B55">
      <w:pPr>
        <w:pStyle w:val="a7"/>
        <w:tabs>
          <w:tab w:val="left" w:pos="567"/>
        </w:tabs>
        <w:rPr>
          <w:rFonts w:ascii="Times New Roman" w:hAnsi="Times New Roman"/>
          <w:szCs w:val="24"/>
        </w:rPr>
      </w:pPr>
    </w:p>
    <w:p w:rsidR="007B4B55" w:rsidRPr="007C2049" w:rsidRDefault="007B4B55" w:rsidP="007B4B55">
      <w:pPr>
        <w:pStyle w:val="a7"/>
        <w:tabs>
          <w:tab w:val="left" w:pos="567"/>
        </w:tabs>
        <w:rPr>
          <w:rFonts w:ascii="Times New Roman" w:hAnsi="Times New Roman"/>
          <w:szCs w:val="24"/>
        </w:rPr>
      </w:pPr>
      <w:r w:rsidRPr="007C2049">
        <w:rPr>
          <w:rFonts w:ascii="Times New Roman" w:hAnsi="Times New Roman"/>
          <w:szCs w:val="24"/>
        </w:rPr>
        <w:t xml:space="preserve">Ofertant,                                                               </w:t>
      </w:r>
    </w:p>
    <w:p w:rsidR="007B4B55" w:rsidRPr="007C2049" w:rsidRDefault="007B4B55" w:rsidP="007B4B55">
      <w:pPr>
        <w:pStyle w:val="a7"/>
        <w:tabs>
          <w:tab w:val="left" w:pos="567"/>
        </w:tabs>
        <w:rPr>
          <w:rFonts w:ascii="Times New Roman" w:hAnsi="Times New Roman"/>
          <w:szCs w:val="24"/>
        </w:rPr>
      </w:pPr>
      <w:r w:rsidRPr="007C2049">
        <w:rPr>
          <w:rFonts w:ascii="Times New Roman" w:hAnsi="Times New Roman"/>
          <w:szCs w:val="24"/>
        </w:rPr>
        <w:t xml:space="preserve">_______________________  </w:t>
      </w:r>
    </w:p>
    <w:p w:rsidR="007B4B55" w:rsidRPr="007C2049" w:rsidRDefault="007B4B55" w:rsidP="007B4B55">
      <w:pPr>
        <w:pStyle w:val="a7"/>
        <w:tabs>
          <w:tab w:val="left" w:pos="567"/>
        </w:tabs>
        <w:rPr>
          <w:rFonts w:ascii="Times New Roman" w:hAnsi="Times New Roman"/>
          <w:szCs w:val="24"/>
        </w:rPr>
      </w:pPr>
      <w:r w:rsidRPr="007C2049">
        <w:rPr>
          <w:rFonts w:ascii="Times New Roman" w:hAnsi="Times New Roman"/>
          <w:szCs w:val="24"/>
        </w:rPr>
        <w:t xml:space="preserve">          (semnătura autorizată)</w:t>
      </w:r>
    </w:p>
    <w:p w:rsidR="007B4B55" w:rsidRDefault="007B4B55" w:rsidP="00BA7FF4">
      <w:pPr>
        <w:jc w:val="right"/>
        <w:rPr>
          <w:noProof w:val="0"/>
        </w:rPr>
      </w:pPr>
    </w:p>
    <w:p w:rsidR="007B4B55" w:rsidRDefault="007B4B55" w:rsidP="00BA7FF4">
      <w:pPr>
        <w:jc w:val="right"/>
        <w:rPr>
          <w:noProof w:val="0"/>
        </w:rPr>
      </w:pPr>
    </w:p>
    <w:p w:rsidR="007B4B55" w:rsidRDefault="007B4B55" w:rsidP="00BA7FF4">
      <w:pPr>
        <w:jc w:val="right"/>
        <w:rPr>
          <w:noProof w:val="0"/>
        </w:rPr>
      </w:pPr>
    </w:p>
    <w:p w:rsidR="007B4B55" w:rsidRDefault="007B4B55" w:rsidP="00BA7FF4">
      <w:pPr>
        <w:jc w:val="right"/>
        <w:rPr>
          <w:noProof w:val="0"/>
        </w:rPr>
      </w:pPr>
    </w:p>
    <w:p w:rsidR="007B4B55" w:rsidRDefault="007B4B55" w:rsidP="00BA7FF4">
      <w:pPr>
        <w:jc w:val="right"/>
        <w:rPr>
          <w:noProof w:val="0"/>
        </w:rPr>
      </w:pPr>
    </w:p>
    <w:p w:rsidR="007B4B55" w:rsidRDefault="007B4B55" w:rsidP="00BA7FF4">
      <w:pPr>
        <w:jc w:val="right"/>
        <w:rPr>
          <w:noProof w:val="0"/>
        </w:rPr>
      </w:pPr>
    </w:p>
    <w:p w:rsidR="007B4B55" w:rsidRDefault="007B4B55"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7</w:t>
      </w:r>
    </w:p>
    <w:p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101CBC" w:rsidRPr="00FF430B" w:rsidRDefault="00101CBC">
      <w:pPr>
        <w:pStyle w:val="Style3"/>
        <w:tabs>
          <w:tab w:val="left" w:pos="567"/>
        </w:tabs>
        <w:spacing w:before="0" w:beforeAutospacing="0" w:after="0"/>
        <w:ind w:left="0" w:firstLine="0"/>
        <w:rPr>
          <w:rFonts w:eastAsia="PMingLiU"/>
          <w:lang w:eastAsia="zh-CN"/>
        </w:rPr>
      </w:pPr>
    </w:p>
    <w:p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rsidR="00F5261B" w:rsidRPr="00FF430B" w:rsidRDefault="00F5261B" w:rsidP="00F5261B">
      <w:pPr>
        <w:pStyle w:val="a7"/>
        <w:tabs>
          <w:tab w:val="left" w:pos="567"/>
        </w:tabs>
        <w:rPr>
          <w:rFonts w:asciiTheme="majorHAnsi" w:hAnsiTheme="majorHAnsi" w:cstheme="majorHAnsi"/>
          <w:b/>
          <w:szCs w:val="24"/>
        </w:rPr>
      </w:pPr>
      <w:bookmarkStart w:id="48" w:name="_Toc449692096"/>
      <w:bookmarkEnd w:id="47"/>
    </w:p>
    <w:p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F5261B" w:rsidRPr="00FF430B" w:rsidRDefault="00F5261B" w:rsidP="00F5261B">
      <w:pPr>
        <w:pStyle w:val="a7"/>
        <w:tabs>
          <w:tab w:val="left" w:pos="-142"/>
        </w:tabs>
        <w:spacing w:before="240"/>
        <w:jc w:val="center"/>
        <w:rPr>
          <w:rFonts w:asciiTheme="majorHAnsi" w:hAnsiTheme="majorHAnsi" w:cstheme="majorHAnsi"/>
          <w:szCs w:val="24"/>
        </w:rPr>
      </w:pPr>
    </w:p>
    <w:p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F5261B" w:rsidRPr="00FF430B" w:rsidRDefault="00F5261B" w:rsidP="00F5261B">
      <w:pPr>
        <w:pStyle w:val="a7"/>
        <w:tabs>
          <w:tab w:val="left" w:pos="567"/>
        </w:tabs>
        <w:spacing w:line="360" w:lineRule="auto"/>
        <w:jc w:val="both"/>
        <w:rPr>
          <w:rFonts w:ascii="Times New Roman" w:hAnsi="Times New Roman"/>
          <w:szCs w:val="24"/>
        </w:rPr>
      </w:pP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rsidR="00E706C1" w:rsidRPr="00FF430B" w:rsidRDefault="00E706C1" w:rsidP="00F5261B">
      <w:pPr>
        <w:pStyle w:val="a7"/>
        <w:tabs>
          <w:tab w:val="left" w:pos="567"/>
        </w:tabs>
        <w:spacing w:line="360" w:lineRule="auto"/>
        <w:rPr>
          <w:rFonts w:ascii="Times New Roman" w:hAnsi="Times New Roman"/>
          <w:szCs w:val="24"/>
        </w:rPr>
      </w:pPr>
    </w:p>
    <w:p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227348" w:rsidRPr="00FF430B" w:rsidRDefault="00227348" w:rsidP="00950D18">
      <w:pPr>
        <w:pStyle w:val="a7"/>
        <w:tabs>
          <w:tab w:val="left" w:pos="567"/>
        </w:tabs>
        <w:spacing w:line="360" w:lineRule="auto"/>
        <w:rPr>
          <w:rFonts w:ascii="Times New Roman" w:hAnsi="Times New Roman"/>
          <w:szCs w:val="24"/>
        </w:rPr>
      </w:pPr>
    </w:p>
    <w:p w:rsidR="0033109C" w:rsidRPr="00FF430B" w:rsidRDefault="0033109C"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E49DD" w:rsidRPr="00FF430B" w:rsidRDefault="00BE49DD" w:rsidP="00BE49DD">
      <w:pPr>
        <w:jc w:val="right"/>
        <w:rPr>
          <w:noProof w:val="0"/>
        </w:rPr>
      </w:pPr>
      <w:r w:rsidRPr="00FF430B">
        <w:rPr>
          <w:noProof w:val="0"/>
        </w:rPr>
        <w:t>din “____” ________ 20___</w:t>
      </w:r>
    </w:p>
    <w:p w:rsidR="00BB1EC7" w:rsidRPr="00FF430B" w:rsidRDefault="00BB1EC7" w:rsidP="00950D18">
      <w:pPr>
        <w:pStyle w:val="a7"/>
        <w:tabs>
          <w:tab w:val="left" w:pos="567"/>
        </w:tabs>
        <w:spacing w:line="360" w:lineRule="auto"/>
        <w:rPr>
          <w:rFonts w:ascii="Times New Roman" w:hAnsi="Times New Roman"/>
          <w:szCs w:val="24"/>
        </w:rPr>
      </w:pPr>
    </w:p>
    <w:bookmarkEnd w:id="48"/>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AA1372" w:rsidRPr="00FF430B" w:rsidRDefault="00AA1372" w:rsidP="00950D18">
      <w:pPr>
        <w:pStyle w:val="a7"/>
        <w:tabs>
          <w:tab w:val="left" w:pos="567"/>
        </w:tabs>
        <w:ind w:hanging="502"/>
        <w:rPr>
          <w:rFonts w:ascii="Times New Roman" w:hAnsi="Times New Roman"/>
          <w:szCs w:val="24"/>
        </w:rPr>
      </w:pPr>
    </w:p>
    <w:p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rsidR="00950D18" w:rsidRPr="00FF430B" w:rsidRDefault="00950D18" w:rsidP="00196AB4">
      <w:pPr>
        <w:spacing w:after="200" w:line="276" w:lineRule="auto"/>
        <w:jc w:val="center"/>
        <w:rPr>
          <w:lang w:eastAsia="zh-CN"/>
        </w:rPr>
      </w:pPr>
      <w:bookmarkStart w:id="49" w:name="_Toc449692097"/>
    </w:p>
    <w:p w:rsidR="008726D2" w:rsidRPr="00FF430B" w:rsidRDefault="008726D2" w:rsidP="00196AB4">
      <w:pPr>
        <w:spacing w:after="200" w:line="276" w:lineRule="auto"/>
        <w:jc w:val="center"/>
        <w:rPr>
          <w:lang w:eastAsia="zh-CN"/>
        </w:rPr>
      </w:pPr>
    </w:p>
    <w:p w:rsidR="002927B7" w:rsidRDefault="002927B7" w:rsidP="00196AB4">
      <w:pPr>
        <w:spacing w:after="200" w:line="276" w:lineRule="auto"/>
        <w:jc w:val="center"/>
        <w:rPr>
          <w:lang w:eastAsia="zh-CN"/>
        </w:rPr>
      </w:pPr>
    </w:p>
    <w:p w:rsidR="00A82634" w:rsidRPr="00FF430B" w:rsidRDefault="00A82634" w:rsidP="00196AB4">
      <w:pPr>
        <w:spacing w:after="200" w:line="276" w:lineRule="auto"/>
        <w:jc w:val="center"/>
        <w:rPr>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196AB4">
      <w:pPr>
        <w:spacing w:after="200" w:line="276" w:lineRule="auto"/>
        <w:jc w:val="center"/>
        <w:rPr>
          <w:lang w:eastAsia="zh-CN"/>
        </w:rPr>
      </w:pPr>
    </w:p>
    <w:p w:rsidR="00950D18" w:rsidRPr="00FF430B" w:rsidRDefault="00950D18" w:rsidP="00950D18">
      <w:pPr>
        <w:rPr>
          <w:lang w:eastAsia="zh-CN"/>
        </w:rPr>
      </w:pPr>
    </w:p>
    <w:bookmarkEnd w:id="49"/>
    <w:p w:rsidR="008B330F" w:rsidRPr="00FF430B" w:rsidRDefault="008B330F" w:rsidP="00950D18">
      <w:pPr>
        <w:jc w:val="center"/>
        <w:rPr>
          <w:b/>
        </w:rPr>
      </w:pPr>
    </w:p>
    <w:p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rsidTr="00233538">
        <w:trPr>
          <w:cantSplit/>
          <w:trHeight w:val="300"/>
        </w:trPr>
        <w:tc>
          <w:tcPr>
            <w:tcW w:w="709"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rsidTr="00233538">
        <w:trPr>
          <w:cantSplit/>
          <w:trHeight w:val="24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5490" w:type="dxa"/>
            <w:gridSpan w:val="7"/>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rsidTr="00233538">
        <w:trPr>
          <w:cantSplit/>
          <w:trHeight w:val="12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103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rsidTr="00233538">
        <w:trPr>
          <w:cantSplit/>
          <w:trHeight w:val="180"/>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37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41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593"/>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bl>
    <w:p w:rsidR="00AA1372" w:rsidRPr="00FF430B" w:rsidRDefault="00AA1372" w:rsidP="00950D18">
      <w:pPr>
        <w:jc w:val="both"/>
      </w:pPr>
    </w:p>
    <w:p w:rsidR="00E706C1" w:rsidRPr="00FF430B" w:rsidRDefault="00E706C1" w:rsidP="00950D18">
      <w:pPr>
        <w:jc w:val="both"/>
      </w:pPr>
    </w:p>
    <w:p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50" w:name="_Toc449692098"/>
      <w:r w:rsidRPr="00FF430B">
        <w:rPr>
          <w:rFonts w:eastAsia="PMingLiU"/>
          <w:lang w:eastAsia="zh-CN"/>
        </w:rPr>
        <w:t>____</w:t>
      </w:r>
    </w:p>
    <w:p w:rsidR="00F43D02" w:rsidRPr="00FF430B" w:rsidRDefault="00F43D02"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1</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8B330F" w:rsidRPr="00FF430B" w:rsidRDefault="008B330F" w:rsidP="00F43D02">
      <w:pPr>
        <w:jc w:val="center"/>
        <w:rPr>
          <w:rFonts w:eastAsia="PMingLiU"/>
          <w:lang w:eastAsia="zh-CN"/>
        </w:rPr>
      </w:pPr>
    </w:p>
    <w:p w:rsidR="00D01642" w:rsidRPr="00FF430B" w:rsidRDefault="00A227F2" w:rsidP="00196AB4">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D01642" w:rsidRPr="00FF430B" w:rsidRDefault="00A227F2" w:rsidP="00F43D02">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rsidR="00D01642" w:rsidRPr="00FF430B"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rsidTr="00233538">
        <w:trPr>
          <w:cantSplit/>
          <w:trHeight w:val="300"/>
        </w:trPr>
        <w:tc>
          <w:tcPr>
            <w:tcW w:w="709" w:type="dxa"/>
            <w:vMerge w:val="restart"/>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Nr.</w:t>
            </w:r>
          </w:p>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 (n)</w:t>
            </w:r>
          </w:p>
        </w:tc>
      </w:tr>
      <w:tr w:rsidR="00D01642" w:rsidRPr="00EC30C2" w:rsidTr="00233538">
        <w:trPr>
          <w:cantSplit/>
          <w:trHeight w:val="240"/>
        </w:trPr>
        <w:tc>
          <w:tcPr>
            <w:tcW w:w="709" w:type="dxa"/>
            <w:vMerge/>
          </w:tcPr>
          <w:p w:rsidR="00D01642" w:rsidRPr="00FF430B" w:rsidRDefault="00D01642" w:rsidP="00F43D02">
            <w:pPr>
              <w:pStyle w:val="a7"/>
              <w:tabs>
                <w:tab w:val="left" w:pos="567"/>
              </w:tabs>
              <w:rPr>
                <w:rFonts w:ascii="Times New Roman" w:hAnsi="Times New Roman"/>
                <w:b/>
                <w:szCs w:val="24"/>
              </w:rPr>
            </w:pPr>
          </w:p>
        </w:tc>
        <w:tc>
          <w:tcPr>
            <w:tcW w:w="2825" w:type="dxa"/>
            <w:vMerge/>
          </w:tcPr>
          <w:p w:rsidR="00D01642" w:rsidRPr="00FF430B" w:rsidRDefault="00D01642" w:rsidP="00F43D02">
            <w:pPr>
              <w:pStyle w:val="a7"/>
              <w:tabs>
                <w:tab w:val="left" w:pos="567"/>
              </w:tabs>
              <w:rPr>
                <w:rFonts w:ascii="Times New Roman" w:hAnsi="Times New Roman"/>
                <w:b/>
                <w:szCs w:val="24"/>
              </w:rPr>
            </w:pPr>
          </w:p>
        </w:tc>
        <w:tc>
          <w:tcPr>
            <w:tcW w:w="5490" w:type="dxa"/>
            <w:gridSpan w:val="7"/>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Luna</w:t>
            </w:r>
          </w:p>
        </w:tc>
      </w:tr>
      <w:tr w:rsidR="00D01642" w:rsidRPr="00EC30C2" w:rsidTr="00233538">
        <w:trPr>
          <w:cantSplit/>
          <w:trHeight w:val="120"/>
        </w:trPr>
        <w:tc>
          <w:tcPr>
            <w:tcW w:w="709" w:type="dxa"/>
            <w:vMerge/>
          </w:tcPr>
          <w:p w:rsidR="00D01642" w:rsidRPr="00FF430B" w:rsidRDefault="00D01642" w:rsidP="00F43D02">
            <w:pPr>
              <w:pStyle w:val="a7"/>
              <w:tabs>
                <w:tab w:val="left" w:pos="567"/>
              </w:tabs>
              <w:rPr>
                <w:rFonts w:ascii="Times New Roman" w:hAnsi="Times New Roman"/>
                <w:b/>
                <w:szCs w:val="24"/>
              </w:rPr>
            </w:pPr>
          </w:p>
        </w:tc>
        <w:tc>
          <w:tcPr>
            <w:tcW w:w="2825" w:type="dxa"/>
            <w:vMerge/>
          </w:tcPr>
          <w:p w:rsidR="00D01642" w:rsidRPr="00FF430B" w:rsidRDefault="00D01642" w:rsidP="00F43D02">
            <w:pPr>
              <w:pStyle w:val="a7"/>
              <w:tabs>
                <w:tab w:val="left" w:pos="567"/>
              </w:tabs>
              <w:rPr>
                <w:rFonts w:ascii="Times New Roman" w:hAnsi="Times New Roman"/>
                <w:b/>
                <w:szCs w:val="24"/>
              </w:rPr>
            </w:pPr>
          </w:p>
        </w:tc>
        <w:tc>
          <w:tcPr>
            <w:tcW w:w="1035" w:type="dxa"/>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D01642" w:rsidRPr="00FF430B" w:rsidRDefault="00087114" w:rsidP="00F43D02">
            <w:pPr>
              <w:pStyle w:val="a7"/>
              <w:tabs>
                <w:tab w:val="left" w:pos="567"/>
              </w:tabs>
              <w:rPr>
                <w:rFonts w:ascii="Times New Roman" w:hAnsi="Times New Roman"/>
                <w:b/>
                <w:szCs w:val="24"/>
              </w:rPr>
            </w:pPr>
            <w:r w:rsidRPr="00FF430B">
              <w:rPr>
                <w:rFonts w:ascii="Times New Roman" w:hAnsi="Times New Roman"/>
                <w:b/>
                <w:szCs w:val="24"/>
              </w:rPr>
              <w:t>n</w:t>
            </w:r>
          </w:p>
        </w:tc>
      </w:tr>
      <w:tr w:rsidR="00D01642" w:rsidRPr="00EC30C2" w:rsidTr="00233538">
        <w:trPr>
          <w:cantSplit/>
          <w:trHeight w:val="180"/>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1</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372"/>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2. </w:t>
            </w: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2</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412"/>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3.</w:t>
            </w: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3</w:t>
            </w:r>
          </w:p>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593"/>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r w:rsidRPr="00FF430B">
              <w:rPr>
                <w:rFonts w:ascii="Times New Roman" w:hAnsi="Times New Roman"/>
                <w:szCs w:val="24"/>
              </w:rPr>
              <w:t>:</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bl>
    <w:p w:rsidR="003207B4" w:rsidRPr="00FF430B" w:rsidRDefault="003207B4" w:rsidP="00F43D02">
      <w:pPr>
        <w:jc w:val="both"/>
        <w:rPr>
          <w:rFonts w:eastAsia="PMingLiU"/>
          <w:lang w:eastAsia="zh-CN"/>
        </w:rPr>
      </w:pPr>
    </w:p>
    <w:p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rsidR="003B4ACE" w:rsidRPr="00FF430B" w:rsidRDefault="003B4ACE"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50"/>
    <w:p w:rsidR="002242A0" w:rsidRPr="00FF430B" w:rsidRDefault="002242A0" w:rsidP="00773FE9">
      <w:pPr>
        <w:rPr>
          <w:rFonts w:eastAsia="PMingLiU"/>
          <w:b/>
          <w:lang w:eastAsia="zh-CN"/>
        </w:rPr>
      </w:pPr>
    </w:p>
    <w:p w:rsidR="00980A78" w:rsidRPr="00FF430B" w:rsidRDefault="00A227F2" w:rsidP="002242A0">
      <w:pPr>
        <w:jc w:val="center"/>
        <w:rPr>
          <w:rFonts w:eastAsia="PMingLiU"/>
          <w:b/>
          <w:noProof w:val="0"/>
          <w:lang w:eastAsia="zh-CN"/>
        </w:rPr>
      </w:pPr>
      <w:r w:rsidRPr="00FF430B">
        <w:rPr>
          <w:rFonts w:eastAsia="PMingLiU"/>
          <w:b/>
          <w:lang w:eastAsia="zh-CN"/>
        </w:rPr>
        <w:t>DECLARAȚIE</w:t>
      </w:r>
    </w:p>
    <w:p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rsidR="00FB2FFC" w:rsidRPr="00FF430B" w:rsidRDefault="00FB2FFC">
      <w:pPr>
        <w:pStyle w:val="a7"/>
        <w:tabs>
          <w:tab w:val="left" w:pos="567"/>
        </w:tabs>
        <w:jc w:val="center"/>
        <w:rPr>
          <w:rFonts w:ascii="Times New Roman" w:hAnsi="Times New Roman"/>
          <w:b/>
          <w:szCs w:val="24"/>
        </w:rPr>
      </w:pP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rsidR="0019071C" w:rsidRPr="00FF430B" w:rsidRDefault="0019071C" w:rsidP="00773FE9">
      <w:pPr>
        <w:rPr>
          <w:rFonts w:eastAsia="MS Mincho"/>
          <w:lang w:eastAsia="zh-CN"/>
        </w:rPr>
      </w:pPr>
    </w:p>
    <w:p w:rsidR="00AA1372" w:rsidRPr="00FF430B" w:rsidRDefault="00A227F2" w:rsidP="00773FE9">
      <w:pPr>
        <w:rPr>
          <w:rFonts w:eastAsia="MS Mincho"/>
          <w:lang w:eastAsia="zh-CN"/>
        </w:rPr>
      </w:pPr>
      <w:r w:rsidRPr="00FF430B">
        <w:rPr>
          <w:rFonts w:eastAsia="MS Mincho"/>
          <w:lang w:eastAsia="zh-CN"/>
        </w:rPr>
        <w:t>Data completării:______________________</w:t>
      </w:r>
    </w:p>
    <w:p w:rsidR="00AA1372" w:rsidRPr="00FF430B" w:rsidRDefault="00A227F2" w:rsidP="00773FE9">
      <w:pPr>
        <w:jc w:val="both"/>
        <w:rPr>
          <w:rFonts w:eastAsia="PMingLiU"/>
          <w:lang w:eastAsia="zh-CN"/>
        </w:rPr>
      </w:pPr>
      <w:r w:rsidRPr="00FF430B">
        <w:rPr>
          <w:rFonts w:eastAsia="PMingLiU"/>
          <w:lang w:eastAsia="zh-CN"/>
        </w:rPr>
        <w:t>Semnat: _____________________________</w:t>
      </w:r>
    </w:p>
    <w:p w:rsidR="00AA1372" w:rsidRPr="00FF430B" w:rsidRDefault="00A227F2" w:rsidP="00773FE9">
      <w:pPr>
        <w:jc w:val="both"/>
        <w:rPr>
          <w:rFonts w:eastAsia="PMingLiU"/>
          <w:lang w:eastAsia="zh-CN"/>
        </w:rPr>
      </w:pPr>
      <w:r w:rsidRPr="00FF430B">
        <w:rPr>
          <w:rFonts w:eastAsia="PMingLiU"/>
          <w:lang w:eastAsia="zh-CN"/>
        </w:rPr>
        <w:t>Nume: ______________________________</w:t>
      </w:r>
    </w:p>
    <w:p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rsidR="009A7C84" w:rsidRPr="00FF430B" w:rsidRDefault="009A7C84" w:rsidP="009A7C84">
      <w:pPr>
        <w:spacing w:after="200" w:line="276" w:lineRule="auto"/>
        <w:rPr>
          <w:rFonts w:eastAsia="PMingLiU"/>
          <w:lang w:eastAsia="zh-CN"/>
        </w:rPr>
      </w:pPr>
      <w:bookmarkStart w:id="51" w:name="_Toc449692109"/>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EF4276" w:rsidRPr="00FF430B" w:rsidRDefault="00EF4276" w:rsidP="009A7C84">
      <w:pPr>
        <w:jc w:val="center"/>
        <w:rPr>
          <w:rFonts w:eastAsia="PMingLiU"/>
          <w:b/>
          <w:lang w:eastAsia="zh-CN"/>
        </w:rPr>
      </w:pPr>
    </w:p>
    <w:p w:rsidR="00EF4276" w:rsidRPr="00FF430B" w:rsidRDefault="00EF4276" w:rsidP="009A7C84">
      <w:pPr>
        <w:jc w:val="center"/>
        <w:rPr>
          <w:rFonts w:eastAsia="PMingLiU"/>
          <w:b/>
          <w:lang w:eastAsia="zh-CN"/>
        </w:rPr>
      </w:pPr>
    </w:p>
    <w:p w:rsidR="0019071C" w:rsidRPr="00FF430B" w:rsidRDefault="0019071C" w:rsidP="009A7C84">
      <w:pPr>
        <w:jc w:val="center"/>
        <w:rPr>
          <w:rFonts w:eastAsia="PMingLiU"/>
          <w:b/>
          <w:lang w:eastAsia="zh-CN"/>
        </w:rPr>
      </w:pPr>
    </w:p>
    <w:p w:rsidR="0019071C" w:rsidRPr="00FF430B" w:rsidRDefault="0019071C"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bookmarkEnd w:id="51"/>
    <w:p w:rsidR="00B14173" w:rsidRPr="00FF430B" w:rsidRDefault="00B14173" w:rsidP="009A7C84">
      <w:pPr>
        <w:jc w:val="center"/>
        <w:rPr>
          <w:b/>
        </w:rPr>
      </w:pPr>
    </w:p>
    <w:p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w:t>
      </w:r>
      <w:r w:rsidR="00B95C0A">
        <w:rPr>
          <w:rFonts w:ascii="Times New Roman" w:hAnsi="Times New Roman"/>
          <w:b/>
          <w:szCs w:val="24"/>
        </w:rPr>
        <w:t>ii</w:t>
      </w:r>
      <w:r w:rsidRPr="00FF430B">
        <w:rPr>
          <w:rFonts w:ascii="Times New Roman" w:hAnsi="Times New Roman"/>
          <w:b/>
          <w:szCs w:val="24"/>
        </w:rPr>
        <w:t xml:space="preserve"> </w:t>
      </w:r>
      <w:r w:rsidR="00B95C0A">
        <w:rPr>
          <w:rFonts w:ascii="Times New Roman" w:hAnsi="Times New Roman"/>
          <w:b/>
          <w:szCs w:val="24"/>
        </w:rPr>
        <w:t xml:space="preserve">3 </w:t>
      </w:r>
      <w:r w:rsidRPr="00FF430B">
        <w:rPr>
          <w:rFonts w:ascii="Times New Roman" w:hAnsi="Times New Roman"/>
          <w:b/>
          <w:szCs w:val="24"/>
        </w:rPr>
        <w:t>an</w:t>
      </w:r>
      <w:r w:rsidR="00B95C0A">
        <w:rPr>
          <w:rFonts w:ascii="Times New Roman" w:hAnsi="Times New Roman"/>
          <w:b/>
          <w:szCs w:val="24"/>
        </w:rPr>
        <w:t>i</w:t>
      </w:r>
      <w:r w:rsidRPr="00FF430B">
        <w:rPr>
          <w:rFonts w:ascii="Times New Roman" w:hAnsi="Times New Roman"/>
          <w:b/>
          <w:szCs w:val="24"/>
        </w:rPr>
        <w:t xml:space="preserve"> de activitate</w:t>
      </w:r>
    </w:p>
    <w:p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Nr</w:t>
            </w:r>
          </w:p>
          <w:p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bl>
    <w:p w:rsidR="00AB1EC3" w:rsidRPr="00FF430B" w:rsidRDefault="00AB1EC3" w:rsidP="009A7C84">
      <w:pPr>
        <w:jc w:val="both"/>
      </w:pPr>
    </w:p>
    <w:p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rsidR="00AB1EC3" w:rsidRPr="00FF430B" w:rsidRDefault="00AB1EC3" w:rsidP="00196AB4">
      <w:pPr>
        <w:jc w:val="both"/>
        <w:rPr>
          <w:rFonts w:eastAsia="PMingLiU"/>
          <w:lang w:eastAsia="zh-CN"/>
        </w:rPr>
      </w:pPr>
    </w:p>
    <w:p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284ED0" w:rsidRPr="00FF430B" w:rsidRDefault="00284ED0" w:rsidP="00284ED0">
      <w:pPr>
        <w:spacing w:after="200" w:line="276" w:lineRule="auto"/>
        <w:rPr>
          <w:rFonts w:eastAsia="PMingLiU"/>
          <w:lang w:eastAsia="zh-CN"/>
        </w:rPr>
      </w:pPr>
      <w:bookmarkStart w:id="52" w:name="_Toc449692110"/>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bookmarkEnd w:id="52"/>
    <w:p w:rsidR="00B14173" w:rsidRPr="00FF430B" w:rsidRDefault="00B14173" w:rsidP="00284ED0">
      <w:pPr>
        <w:spacing w:line="276" w:lineRule="auto"/>
        <w:jc w:val="center"/>
        <w:rPr>
          <w:rFonts w:eastAsia="PMingLiU"/>
          <w:b/>
          <w:noProof w:val="0"/>
          <w:lang w:eastAsia="zh-CN"/>
        </w:rPr>
      </w:pPr>
    </w:p>
    <w:p w:rsidR="00AA1372" w:rsidRPr="00FF430B" w:rsidRDefault="00A227F2" w:rsidP="00284ED0">
      <w:pPr>
        <w:keepNext/>
        <w:ind w:firstLine="1"/>
        <w:jc w:val="center"/>
        <w:outlineLvl w:val="1"/>
        <w:rPr>
          <w:rFonts w:eastAsia="PMingLiU"/>
          <w:b/>
          <w:bCs/>
          <w:iCs/>
          <w:lang w:eastAsia="zh-CN"/>
        </w:rPr>
      </w:pPr>
      <w:bookmarkStart w:id="53" w:name="_Toc449632664"/>
      <w:bookmarkStart w:id="54" w:name="_Toc449633156"/>
      <w:bookmarkStart w:id="55" w:name="_Toc449692111"/>
      <w:r w:rsidRPr="00FF430B">
        <w:rPr>
          <w:rFonts w:eastAsia="PMingLiU"/>
          <w:b/>
          <w:bCs/>
          <w:iCs/>
          <w:lang w:eastAsia="zh-CN"/>
        </w:rPr>
        <w:t>DECLARAŢIE</w:t>
      </w:r>
      <w:bookmarkEnd w:id="53"/>
      <w:bookmarkEnd w:id="54"/>
      <w:bookmarkEnd w:id="55"/>
    </w:p>
    <w:p w:rsidR="00AA1372" w:rsidRPr="00FF430B" w:rsidRDefault="00A227F2" w:rsidP="00284ED0">
      <w:pPr>
        <w:tabs>
          <w:tab w:val="left" w:pos="720"/>
        </w:tabs>
        <w:jc w:val="center"/>
        <w:outlineLvl w:val="1"/>
        <w:rPr>
          <w:rFonts w:eastAsia="PMingLiU"/>
          <w:b/>
          <w:lang w:eastAsia="zh-CN"/>
        </w:rPr>
      </w:pPr>
      <w:bookmarkStart w:id="56" w:name="_Toc449632665"/>
      <w:bookmarkStart w:id="57" w:name="_Toc449633157"/>
      <w:bookmarkStart w:id="58"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6"/>
      <w:bookmarkEnd w:id="57"/>
      <w:bookmarkEnd w:id="58"/>
    </w:p>
    <w:p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rsidTr="00233538">
        <w:trPr>
          <w:trHeight w:val="700"/>
        </w:trPr>
        <w:tc>
          <w:tcPr>
            <w:tcW w:w="720" w:type="dxa"/>
          </w:tcPr>
          <w:p w:rsidR="00AA1372" w:rsidRPr="00FF430B" w:rsidRDefault="00AA1372" w:rsidP="008A6911">
            <w:pPr>
              <w:tabs>
                <w:tab w:val="left" w:pos="567"/>
                <w:tab w:val="left" w:pos="1134"/>
              </w:tabs>
              <w:ind w:left="360"/>
              <w:jc w:val="both"/>
              <w:outlineLvl w:val="0"/>
              <w:rPr>
                <w:b/>
              </w:rPr>
            </w:pPr>
          </w:p>
          <w:p w:rsidR="00AA1372" w:rsidRPr="00FF430B" w:rsidRDefault="00A227F2" w:rsidP="00196AB4">
            <w:pPr>
              <w:tabs>
                <w:tab w:val="left" w:pos="567"/>
              </w:tabs>
              <w:jc w:val="both"/>
              <w:rPr>
                <w:b/>
              </w:rPr>
            </w:pPr>
            <w:r w:rsidRPr="00FF430B">
              <w:rPr>
                <w:b/>
              </w:rPr>
              <w:t>Nr.</w:t>
            </w:r>
          </w:p>
          <w:p w:rsidR="00AA1372" w:rsidRPr="00FF430B" w:rsidRDefault="00A227F2" w:rsidP="00196AB4">
            <w:pPr>
              <w:tabs>
                <w:tab w:val="left" w:pos="567"/>
              </w:tabs>
              <w:jc w:val="both"/>
              <w:rPr>
                <w:b/>
              </w:rPr>
            </w:pPr>
            <w:r w:rsidRPr="00FF430B">
              <w:rPr>
                <w:b/>
              </w:rPr>
              <w:t>d/o</w:t>
            </w:r>
          </w:p>
        </w:tc>
        <w:tc>
          <w:tcPr>
            <w:tcW w:w="4680" w:type="dxa"/>
            <w:vAlign w:val="center"/>
          </w:tcPr>
          <w:p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Unitatea de măsură</w:t>
            </w:r>
          </w:p>
          <w:p w:rsidR="00AA1372" w:rsidRPr="00FF430B" w:rsidRDefault="00D7570D" w:rsidP="00196AB4">
            <w:pPr>
              <w:tabs>
                <w:tab w:val="left" w:pos="567"/>
              </w:tabs>
              <w:jc w:val="center"/>
              <w:rPr>
                <w:b/>
              </w:rPr>
            </w:pPr>
            <w:r w:rsidRPr="00FF430B">
              <w:rPr>
                <w:b/>
              </w:rPr>
              <w:t>(bucăţi şi seturi)</w:t>
            </w:r>
          </w:p>
        </w:tc>
        <w:tc>
          <w:tcPr>
            <w:tcW w:w="1289"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din dotare</w:t>
            </w:r>
          </w:p>
        </w:tc>
        <w:tc>
          <w:tcPr>
            <w:tcW w:w="1544"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de la terţi sau din alte surse</w:t>
            </w:r>
          </w:p>
        </w:tc>
      </w:tr>
      <w:tr w:rsidR="00AA1372" w:rsidRPr="00EC30C2" w:rsidTr="00233538">
        <w:trPr>
          <w:trHeight w:val="240"/>
        </w:trPr>
        <w:tc>
          <w:tcPr>
            <w:tcW w:w="720" w:type="dxa"/>
          </w:tcPr>
          <w:p w:rsidR="00AA1372" w:rsidRPr="00FF430B" w:rsidRDefault="00D7570D" w:rsidP="00196AB4">
            <w:pPr>
              <w:tabs>
                <w:tab w:val="left" w:pos="567"/>
              </w:tabs>
              <w:jc w:val="both"/>
              <w:rPr>
                <w:b/>
              </w:rPr>
            </w:pPr>
            <w:r w:rsidRPr="00FF430B">
              <w:rPr>
                <w:b/>
              </w:rPr>
              <w:t>0</w:t>
            </w:r>
          </w:p>
        </w:tc>
        <w:tc>
          <w:tcPr>
            <w:tcW w:w="4680" w:type="dxa"/>
          </w:tcPr>
          <w:p w:rsidR="00AA1372" w:rsidRPr="00FF430B" w:rsidRDefault="00D7570D" w:rsidP="00196AB4">
            <w:pPr>
              <w:tabs>
                <w:tab w:val="left" w:pos="567"/>
              </w:tabs>
              <w:jc w:val="both"/>
              <w:rPr>
                <w:b/>
              </w:rPr>
            </w:pPr>
            <w:r w:rsidRPr="00FF430B">
              <w:rPr>
                <w:b/>
              </w:rPr>
              <w:t xml:space="preserve">                             1</w:t>
            </w:r>
          </w:p>
        </w:tc>
        <w:tc>
          <w:tcPr>
            <w:tcW w:w="1260" w:type="dxa"/>
          </w:tcPr>
          <w:p w:rsidR="00AA1372" w:rsidRPr="00FF430B" w:rsidRDefault="0003591A" w:rsidP="00196AB4">
            <w:pPr>
              <w:tabs>
                <w:tab w:val="left" w:pos="567"/>
              </w:tabs>
              <w:jc w:val="both"/>
              <w:rPr>
                <w:b/>
              </w:rPr>
            </w:pPr>
            <w:r w:rsidRPr="00FF430B">
              <w:rPr>
                <w:b/>
              </w:rPr>
              <w:t>2</w:t>
            </w:r>
          </w:p>
        </w:tc>
        <w:tc>
          <w:tcPr>
            <w:tcW w:w="1289" w:type="dxa"/>
          </w:tcPr>
          <w:p w:rsidR="00AA1372" w:rsidRPr="00FF430B" w:rsidRDefault="0003591A" w:rsidP="00196AB4">
            <w:pPr>
              <w:tabs>
                <w:tab w:val="left" w:pos="567"/>
              </w:tabs>
              <w:jc w:val="both"/>
              <w:rPr>
                <w:b/>
              </w:rPr>
            </w:pPr>
            <w:r w:rsidRPr="00FF430B">
              <w:rPr>
                <w:b/>
              </w:rPr>
              <w:t>3</w:t>
            </w:r>
          </w:p>
        </w:tc>
        <w:tc>
          <w:tcPr>
            <w:tcW w:w="1544" w:type="dxa"/>
          </w:tcPr>
          <w:p w:rsidR="00AA1372" w:rsidRPr="00FF430B" w:rsidRDefault="0003591A" w:rsidP="00196AB4">
            <w:pPr>
              <w:tabs>
                <w:tab w:val="left" w:pos="567"/>
              </w:tabs>
              <w:jc w:val="both"/>
              <w:rPr>
                <w:b/>
              </w:rPr>
            </w:pPr>
            <w:r w:rsidRPr="00FF430B">
              <w:rPr>
                <w:b/>
              </w:rPr>
              <w:t>4</w:t>
            </w: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1.</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2.</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3.</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AA1372" w:rsidP="00196AB4">
            <w:pPr>
              <w:keepNext/>
              <w:keepLines/>
              <w:tabs>
                <w:tab w:val="left" w:pos="567"/>
              </w:tabs>
              <w:spacing w:before="200"/>
              <w:jc w:val="both"/>
              <w:outlineLvl w:val="2"/>
            </w:pP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n</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bl>
    <w:p w:rsidR="008A6911" w:rsidRPr="00FF430B" w:rsidRDefault="008A6911" w:rsidP="00196AB4">
      <w:pPr>
        <w:jc w:val="both"/>
        <w:rPr>
          <w:rFonts w:eastAsia="PMingLiU"/>
          <w:lang w:eastAsia="zh-CN"/>
        </w:rPr>
      </w:pPr>
    </w:p>
    <w:p w:rsidR="0019071C" w:rsidRPr="00FF430B" w:rsidRDefault="0019071C"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rsidR="00B322B4" w:rsidRPr="00FF430B" w:rsidRDefault="00B322B4" w:rsidP="00B322B4">
      <w:pPr>
        <w:spacing w:after="200" w:line="276" w:lineRule="auto"/>
        <w:jc w:val="center"/>
        <w:rPr>
          <w:rFonts w:eastAsia="PMingLiU"/>
          <w:lang w:eastAsia="zh-CN"/>
        </w:rPr>
      </w:pPr>
      <w:bookmarkStart w:id="59" w:name="_Toc449692113"/>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bookmarkEnd w:id="59"/>
    <w:p w:rsidR="00316C81" w:rsidRPr="00FF430B" w:rsidRDefault="00316C81" w:rsidP="00B322B4">
      <w:pPr>
        <w:spacing w:line="276" w:lineRule="auto"/>
        <w:jc w:val="center"/>
        <w:rPr>
          <w:rFonts w:eastAsia="PMingLiU"/>
          <w:b/>
          <w:noProof w:val="0"/>
          <w:lang w:eastAsia="zh-CN"/>
        </w:rPr>
      </w:pPr>
    </w:p>
    <w:p w:rsidR="00AA1372" w:rsidRPr="00FF430B" w:rsidRDefault="0003591A" w:rsidP="00393AC1">
      <w:pPr>
        <w:ind w:firstLine="709"/>
        <w:jc w:val="center"/>
        <w:rPr>
          <w:rFonts w:eastAsia="PMingLiU"/>
          <w:b/>
          <w:lang w:eastAsia="zh-CN"/>
        </w:rPr>
      </w:pPr>
      <w:r w:rsidRPr="00FF430B">
        <w:rPr>
          <w:rFonts w:eastAsia="PMingLiU"/>
          <w:b/>
          <w:lang w:eastAsia="zh-CN"/>
        </w:rPr>
        <w:t>DECLARAŢIE</w:t>
      </w:r>
    </w:p>
    <w:p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91"/>
        <w:gridCol w:w="2063"/>
        <w:gridCol w:w="2103"/>
        <w:gridCol w:w="1807"/>
      </w:tblGrid>
      <w:tr w:rsidR="00AA1372" w:rsidRPr="00EC30C2" w:rsidTr="00233538">
        <w:trPr>
          <w:cantSplit/>
          <w:trHeight w:val="1942"/>
        </w:trPr>
        <w:tc>
          <w:tcPr>
            <w:tcW w:w="273" w:type="pct"/>
            <w:vAlign w:val="center"/>
          </w:tcPr>
          <w:p w:rsidR="00AA1372" w:rsidRPr="00FF430B" w:rsidRDefault="00AA1372" w:rsidP="00196AB4">
            <w:pPr>
              <w:tabs>
                <w:tab w:val="left" w:pos="567"/>
              </w:tabs>
              <w:jc w:val="center"/>
              <w:rPr>
                <w:b/>
                <w:bCs/>
              </w:rPr>
            </w:pPr>
          </w:p>
          <w:p w:rsidR="00AA1372" w:rsidRPr="00FF430B" w:rsidRDefault="0003591A" w:rsidP="00196AB4">
            <w:pPr>
              <w:tabs>
                <w:tab w:val="left" w:pos="567"/>
              </w:tabs>
              <w:jc w:val="center"/>
              <w:rPr>
                <w:b/>
                <w:bCs/>
              </w:rPr>
            </w:pPr>
            <w:r w:rsidRPr="00FF430B">
              <w:rPr>
                <w:b/>
                <w:bCs/>
              </w:rPr>
              <w:t>Nr.</w:t>
            </w:r>
          </w:p>
          <w:p w:rsidR="00AA1372" w:rsidRPr="00FF430B" w:rsidRDefault="0003591A" w:rsidP="00196AB4">
            <w:pPr>
              <w:tabs>
                <w:tab w:val="left" w:pos="567"/>
              </w:tabs>
              <w:jc w:val="center"/>
              <w:rPr>
                <w:b/>
                <w:bCs/>
              </w:rPr>
            </w:pPr>
            <w:r w:rsidRPr="00FF430B">
              <w:rPr>
                <w:b/>
                <w:bCs/>
              </w:rPr>
              <w:t>d/o</w:t>
            </w:r>
          </w:p>
        </w:tc>
        <w:tc>
          <w:tcPr>
            <w:tcW w:w="727"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Funcţia</w:t>
            </w:r>
          </w:p>
        </w:tc>
        <w:tc>
          <w:tcPr>
            <w:tcW w:w="1000"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AA1372" w:rsidRPr="00FF430B" w:rsidRDefault="0003591A" w:rsidP="00196AB4">
            <w:pPr>
              <w:tabs>
                <w:tab w:val="left" w:pos="567"/>
              </w:tabs>
              <w:jc w:val="center"/>
              <w:rPr>
                <w:b/>
                <w:bCs/>
              </w:rPr>
            </w:pPr>
            <w:r w:rsidRPr="00FF430B">
              <w:rPr>
                <w:b/>
                <w:bCs/>
              </w:rPr>
              <w:t>Numărul certificatului de atestare</w:t>
            </w:r>
          </w:p>
          <w:p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rsidR="00AA1372" w:rsidRPr="00FF430B" w:rsidRDefault="00AA1372" w:rsidP="008A6911">
            <w:pPr>
              <w:tabs>
                <w:tab w:val="left" w:pos="567"/>
                <w:tab w:val="left" w:pos="1134"/>
              </w:tabs>
              <w:ind w:left="360"/>
              <w:jc w:val="center"/>
              <w:outlineLvl w:val="0"/>
              <w:rPr>
                <w:b/>
                <w:bCs/>
              </w:rPr>
            </w:pPr>
          </w:p>
          <w:p w:rsidR="00AA1372" w:rsidRPr="00FF430B" w:rsidRDefault="00AA1372" w:rsidP="008A6911">
            <w:pPr>
              <w:tabs>
                <w:tab w:val="left" w:pos="567"/>
                <w:tab w:val="left" w:pos="1134"/>
              </w:tabs>
              <w:ind w:left="360"/>
              <w:jc w:val="center"/>
              <w:outlineLvl w:val="0"/>
              <w:rPr>
                <w:b/>
                <w:bCs/>
              </w:rPr>
            </w:pPr>
          </w:p>
        </w:tc>
      </w:tr>
      <w:tr w:rsidR="00AA1372" w:rsidRPr="00EC30C2" w:rsidTr="00233538">
        <w:trPr>
          <w:cantSplit/>
          <w:trHeight w:val="320"/>
        </w:trPr>
        <w:tc>
          <w:tcPr>
            <w:tcW w:w="273" w:type="pct"/>
          </w:tcPr>
          <w:p w:rsidR="00AA1372" w:rsidRPr="00FF430B" w:rsidRDefault="00AA1372" w:rsidP="008A6911">
            <w:pPr>
              <w:tabs>
                <w:tab w:val="left" w:pos="567"/>
                <w:tab w:val="left" w:pos="1134"/>
              </w:tabs>
              <w:ind w:left="360"/>
              <w:jc w:val="both"/>
              <w:outlineLvl w:val="0"/>
              <w:rPr>
                <w:b/>
                <w:bCs/>
              </w:rPr>
            </w:pPr>
          </w:p>
        </w:tc>
        <w:tc>
          <w:tcPr>
            <w:tcW w:w="727" w:type="pct"/>
          </w:tcPr>
          <w:p w:rsidR="00AA1372" w:rsidRPr="00FF430B" w:rsidRDefault="0003591A" w:rsidP="00196AB4">
            <w:pPr>
              <w:tabs>
                <w:tab w:val="left" w:pos="567"/>
              </w:tabs>
              <w:jc w:val="both"/>
              <w:rPr>
                <w:b/>
                <w:bCs/>
              </w:rPr>
            </w:pPr>
            <w:r w:rsidRPr="00FF430B">
              <w:rPr>
                <w:b/>
                <w:bCs/>
              </w:rPr>
              <w:t>1</w:t>
            </w:r>
          </w:p>
        </w:tc>
        <w:tc>
          <w:tcPr>
            <w:tcW w:w="1000" w:type="pct"/>
          </w:tcPr>
          <w:p w:rsidR="00AA1372" w:rsidRPr="00FF430B" w:rsidRDefault="0003591A" w:rsidP="00196AB4">
            <w:pPr>
              <w:tabs>
                <w:tab w:val="left" w:pos="567"/>
              </w:tabs>
              <w:jc w:val="both"/>
              <w:rPr>
                <w:b/>
                <w:bCs/>
              </w:rPr>
            </w:pPr>
            <w:r w:rsidRPr="00FF430B">
              <w:rPr>
                <w:b/>
                <w:bCs/>
              </w:rPr>
              <w:t>2</w:t>
            </w:r>
          </w:p>
        </w:tc>
        <w:tc>
          <w:tcPr>
            <w:tcW w:w="1036" w:type="pct"/>
          </w:tcPr>
          <w:p w:rsidR="00AA1372" w:rsidRPr="00FF430B" w:rsidRDefault="0003591A" w:rsidP="00196AB4">
            <w:pPr>
              <w:tabs>
                <w:tab w:val="left" w:pos="567"/>
              </w:tabs>
              <w:jc w:val="both"/>
              <w:rPr>
                <w:b/>
                <w:bCs/>
              </w:rPr>
            </w:pPr>
            <w:r w:rsidRPr="00FF430B">
              <w:rPr>
                <w:b/>
                <w:bCs/>
              </w:rPr>
              <w:t>3</w:t>
            </w:r>
          </w:p>
        </w:tc>
        <w:tc>
          <w:tcPr>
            <w:tcW w:w="1056" w:type="pct"/>
          </w:tcPr>
          <w:p w:rsidR="00AA1372" w:rsidRPr="00FF430B" w:rsidRDefault="0003591A" w:rsidP="00196AB4">
            <w:pPr>
              <w:tabs>
                <w:tab w:val="left" w:pos="567"/>
              </w:tabs>
              <w:jc w:val="both"/>
              <w:rPr>
                <w:b/>
                <w:bCs/>
              </w:rPr>
            </w:pPr>
            <w:r w:rsidRPr="00FF430B">
              <w:rPr>
                <w:b/>
                <w:bCs/>
              </w:rPr>
              <w:t>4</w:t>
            </w:r>
          </w:p>
        </w:tc>
        <w:tc>
          <w:tcPr>
            <w:tcW w:w="908" w:type="pct"/>
          </w:tcPr>
          <w:p w:rsidR="00AA1372" w:rsidRPr="00FF430B" w:rsidRDefault="008A6911" w:rsidP="008A6911">
            <w:pPr>
              <w:tabs>
                <w:tab w:val="left" w:pos="567"/>
              </w:tabs>
              <w:jc w:val="both"/>
              <w:rPr>
                <w:b/>
                <w:bCs/>
              </w:rPr>
            </w:pPr>
            <w:r w:rsidRPr="00FF430B">
              <w:rPr>
                <w:b/>
                <w:bCs/>
              </w:rPr>
              <w:t>5</w:t>
            </w: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196AB4">
            <w:pPr>
              <w:tabs>
                <w:tab w:val="left" w:pos="567"/>
              </w:tabs>
              <w:jc w:val="both"/>
              <w:rPr>
                <w:bCs/>
              </w:rPr>
            </w:pPr>
            <w:r w:rsidRPr="00FF430B">
              <w:rPr>
                <w:bCs/>
              </w:rPr>
              <w:t>Diriginţi de şantier</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Maiştri</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AA1372" w:rsidRPr="00EC30C2" w:rsidTr="00233538">
        <w:trPr>
          <w:cantSplit/>
          <w:trHeight w:val="127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Specialişti</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bl>
    <w:p w:rsidR="008A6911" w:rsidRPr="00FF430B" w:rsidRDefault="008A6911"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4F77F1" w:rsidRPr="00FF430B" w:rsidRDefault="004F77F1" w:rsidP="004F77F1">
      <w:pPr>
        <w:spacing w:after="200" w:line="276" w:lineRule="auto"/>
        <w:rPr>
          <w:rFonts w:eastAsia="PMingLiU"/>
          <w:lang w:eastAsia="zh-CN"/>
        </w:rPr>
      </w:pPr>
      <w:bookmarkStart w:id="60" w:name="_Toc449692114"/>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211C74" w:rsidRPr="00FF430B" w:rsidRDefault="00211C74"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bookmarkEnd w:id="60"/>
    <w:p w:rsidR="00316C81" w:rsidRPr="00FF430B" w:rsidRDefault="00316C81" w:rsidP="004F77F1">
      <w:pPr>
        <w:spacing w:line="276" w:lineRule="auto"/>
        <w:jc w:val="center"/>
        <w:rPr>
          <w:rFonts w:eastAsia="PMingLiU"/>
          <w:b/>
          <w:noProof w:val="0"/>
          <w:lang w:eastAsia="zh-CN"/>
        </w:rPr>
      </w:pPr>
    </w:p>
    <w:p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96"/>
        <w:gridCol w:w="3126"/>
        <w:gridCol w:w="1984"/>
        <w:gridCol w:w="1590"/>
        <w:gridCol w:w="2500"/>
      </w:tblGrid>
      <w:tr w:rsidR="00AA1372" w:rsidRPr="00EC30C2" w:rsidTr="00233538">
        <w:trPr>
          <w:cantSplit/>
          <w:trHeight w:val="920"/>
        </w:trPr>
        <w:tc>
          <w:tcPr>
            <w:tcW w:w="0" w:type="auto"/>
            <w:vAlign w:val="center"/>
          </w:tcPr>
          <w:p w:rsidR="00AA1372" w:rsidRPr="00FF430B" w:rsidRDefault="0003591A" w:rsidP="00196AB4">
            <w:pPr>
              <w:tabs>
                <w:tab w:val="left" w:pos="567"/>
              </w:tabs>
              <w:jc w:val="both"/>
              <w:rPr>
                <w:b/>
              </w:rPr>
            </w:pPr>
            <w:r w:rsidRPr="00FF430B">
              <w:rPr>
                <w:b/>
              </w:rPr>
              <w:t>Nr. d/o</w:t>
            </w:r>
          </w:p>
        </w:tc>
        <w:tc>
          <w:tcPr>
            <w:tcW w:w="3126" w:type="dxa"/>
            <w:vAlign w:val="center"/>
          </w:tcPr>
          <w:p w:rsidR="00AA1372" w:rsidRPr="00FF430B" w:rsidRDefault="0003591A" w:rsidP="00196AB4">
            <w:pPr>
              <w:jc w:val="center"/>
              <w:rPr>
                <w:b/>
              </w:rPr>
            </w:pPr>
            <w:r w:rsidRPr="00FF430B">
              <w:rPr>
                <w:b/>
              </w:rPr>
              <w:t>Numele şi adresa subantreprenorilor</w:t>
            </w:r>
          </w:p>
        </w:tc>
        <w:tc>
          <w:tcPr>
            <w:tcW w:w="1984" w:type="dxa"/>
            <w:vAlign w:val="center"/>
          </w:tcPr>
          <w:p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rsidTr="00233538">
        <w:trPr>
          <w:trHeight w:val="175"/>
        </w:trPr>
        <w:tc>
          <w:tcPr>
            <w:tcW w:w="0" w:type="auto"/>
          </w:tcPr>
          <w:p w:rsidR="00AA1372" w:rsidRPr="00FF430B" w:rsidRDefault="0003591A" w:rsidP="00196AB4">
            <w:pPr>
              <w:tabs>
                <w:tab w:val="left" w:pos="567"/>
              </w:tabs>
              <w:jc w:val="both"/>
            </w:pPr>
            <w:r w:rsidRPr="00FF430B">
              <w:t>1.</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337"/>
        </w:trPr>
        <w:tc>
          <w:tcPr>
            <w:tcW w:w="0" w:type="auto"/>
          </w:tcPr>
          <w:p w:rsidR="00AA1372" w:rsidRPr="00FF430B" w:rsidRDefault="0003591A" w:rsidP="00196AB4">
            <w:pPr>
              <w:tabs>
                <w:tab w:val="left" w:pos="567"/>
              </w:tabs>
              <w:jc w:val="both"/>
            </w:pPr>
            <w:r w:rsidRPr="00FF430B">
              <w:t>2.</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3.</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4.</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AA1372" w:rsidP="00196AB4">
            <w:pPr>
              <w:keepNext/>
              <w:keepLines/>
              <w:tabs>
                <w:tab w:val="left" w:pos="567"/>
              </w:tabs>
              <w:spacing w:before="200"/>
              <w:jc w:val="both"/>
              <w:outlineLvl w:val="2"/>
            </w:pP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bl>
    <w:p w:rsidR="00B27D8B" w:rsidRPr="00FF430B" w:rsidRDefault="00B27D8B"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rsidR="00AA1372" w:rsidRPr="00FF430B" w:rsidRDefault="00AA1372" w:rsidP="00196AB4">
      <w:pPr>
        <w:rPr>
          <w:rFonts w:eastAsia="PMingLiU"/>
          <w:lang w:eastAsia="zh-CN"/>
        </w:rPr>
      </w:pPr>
    </w:p>
    <w:p w:rsidR="00316C81" w:rsidRPr="00FF430B" w:rsidRDefault="00316C81" w:rsidP="00316C81">
      <w:pPr>
        <w:spacing w:after="200" w:line="276" w:lineRule="auto"/>
        <w:jc w:val="center"/>
        <w:rPr>
          <w:rFonts w:eastAsia="PMingLiU"/>
          <w:lang w:eastAsia="zh-CN"/>
        </w:rPr>
      </w:pPr>
      <w:bookmarkStart w:id="61" w:name="_Toc449692115"/>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7</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bookmarkEnd w:id="61"/>
    <w:p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rsidR="00AA1372" w:rsidRPr="00FF430B" w:rsidRDefault="0003591A" w:rsidP="008C0290">
      <w:pPr>
        <w:tabs>
          <w:tab w:val="left" w:pos="567"/>
        </w:tabs>
        <w:jc w:val="both"/>
      </w:pPr>
      <w:r w:rsidRPr="00FF430B">
        <w:t>____________________________________________________________________________</w:t>
      </w:r>
    </w:p>
    <w:p w:rsidR="00AA1372" w:rsidRPr="00FF430B" w:rsidRDefault="0003591A" w:rsidP="008C0290">
      <w:pPr>
        <w:tabs>
          <w:tab w:val="left" w:pos="567"/>
        </w:tabs>
        <w:jc w:val="center"/>
        <w:rPr>
          <w:b/>
        </w:rPr>
      </w:pPr>
      <w:r w:rsidRPr="00FF430B">
        <w:rPr>
          <w:b/>
        </w:rPr>
        <w:t>(denumirea)</w:t>
      </w:r>
    </w:p>
    <w:p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8C0290">
      <w:pPr>
        <w:tabs>
          <w:tab w:val="left" w:pos="567"/>
        </w:tabs>
        <w:jc w:val="both"/>
      </w:pPr>
      <w:r w:rsidRPr="00FF430B">
        <w:rPr>
          <w:b/>
        </w:rPr>
        <w:t>3. Informaţii privind modul de asociere:</w:t>
      </w:r>
    </w:p>
    <w:p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AA1372" w:rsidRPr="00FF430B" w:rsidRDefault="00A227F2" w:rsidP="008C0290">
      <w:pPr>
        <w:tabs>
          <w:tab w:val="left" w:pos="567"/>
        </w:tabs>
        <w:jc w:val="both"/>
      </w:pPr>
      <w:r w:rsidRPr="00FF430B">
        <w:t>b) Locul şi data înregistrării asociaţiei______________________________________________</w:t>
      </w:r>
    </w:p>
    <w:p w:rsidR="00AA1372" w:rsidRPr="00FF430B" w:rsidRDefault="00A227F2" w:rsidP="008C0290">
      <w:pPr>
        <w:pStyle w:val="a4"/>
        <w:tabs>
          <w:tab w:val="left" w:pos="567"/>
        </w:tabs>
        <w:jc w:val="both"/>
      </w:pPr>
      <w:r w:rsidRPr="00FF430B">
        <w:t>c) Activităţi economice ce se vor realiza în comun ____________________________________</w:t>
      </w:r>
    </w:p>
    <w:p w:rsidR="00AA1372"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FF430B" w:rsidRDefault="00A227F2" w:rsidP="008C0290">
      <w:pPr>
        <w:tabs>
          <w:tab w:val="left" w:pos="567"/>
        </w:tabs>
        <w:jc w:val="both"/>
      </w:pPr>
      <w:r w:rsidRPr="00FF430B">
        <w:t>e) Valoarea  și cota procentuală a lucrărilor executate de fiecare asociat ___________________</w:t>
      </w:r>
    </w:p>
    <w:p w:rsidR="00355106"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567"/>
        </w:tabs>
        <w:jc w:val="both"/>
      </w:pPr>
      <w:r w:rsidRPr="00FF430B">
        <w:t>f) Condiţii de administrare a asociaţiei______________________________________________</w:t>
      </w:r>
    </w:p>
    <w:p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rsidR="00AA1372" w:rsidRPr="00FF430B" w:rsidRDefault="00A227F2" w:rsidP="008C0290">
      <w:pPr>
        <w:tabs>
          <w:tab w:val="left" w:pos="567"/>
        </w:tabs>
        <w:jc w:val="both"/>
      </w:pPr>
      <w:r w:rsidRPr="00FF430B">
        <w:t>j) Alte cauze__________________________________________________________________</w:t>
      </w:r>
    </w:p>
    <w:p w:rsidR="008C0290" w:rsidRPr="00FF430B" w:rsidRDefault="008C0290" w:rsidP="008C0290">
      <w:pPr>
        <w:jc w:val="both"/>
        <w:rPr>
          <w:rFonts w:eastAsia="PMingLiU"/>
          <w:lang w:eastAsia="zh-CN"/>
        </w:rPr>
      </w:pPr>
    </w:p>
    <w:p w:rsidR="00B27D8B" w:rsidRPr="00FF430B" w:rsidRDefault="00B27D8B"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AA1372" w:rsidRPr="00FF430B" w:rsidRDefault="00AA1372"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rsidR="00A1178E" w:rsidRPr="00FF430B" w:rsidRDefault="00A1178E" w:rsidP="00A1178E">
      <w:pPr>
        <w:tabs>
          <w:tab w:val="left" w:pos="567"/>
        </w:tabs>
        <w:jc w:val="both"/>
        <w:rPr>
          <w:rFonts w:eastAsia="PMingLiU"/>
          <w:lang w:eastAsia="zh-CN"/>
        </w:rPr>
      </w:pPr>
    </w:p>
    <w:p w:rsidR="0036022B" w:rsidRPr="00FF430B" w:rsidRDefault="0036022B" w:rsidP="00A1178E">
      <w:pPr>
        <w:tabs>
          <w:tab w:val="left" w:pos="567"/>
        </w:tabs>
        <w:jc w:val="center"/>
        <w:rPr>
          <w:b/>
          <w:color w:val="000000"/>
          <w:w w:val="90"/>
          <w:sz w:val="28"/>
          <w:szCs w:val="28"/>
        </w:rPr>
      </w:pPr>
    </w:p>
    <w:p w:rsidR="002D6E71" w:rsidRPr="00FF430B" w:rsidRDefault="002D6E71"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B27D8B" w:rsidRDefault="00B27D8B" w:rsidP="00A1178E">
      <w:pPr>
        <w:tabs>
          <w:tab w:val="left" w:pos="567"/>
        </w:tabs>
        <w:jc w:val="center"/>
        <w:rPr>
          <w:b/>
          <w:color w:val="000000"/>
          <w:w w:val="90"/>
        </w:rPr>
      </w:pPr>
    </w:p>
    <w:p w:rsidR="00FF430B" w:rsidRDefault="00FF430B" w:rsidP="00A1178E">
      <w:pPr>
        <w:tabs>
          <w:tab w:val="left" w:pos="567"/>
        </w:tabs>
        <w:jc w:val="center"/>
        <w:rPr>
          <w:b/>
          <w:color w:val="000000"/>
          <w:w w:val="90"/>
        </w:rPr>
      </w:pPr>
    </w:p>
    <w:p w:rsidR="00FF430B" w:rsidRPr="00FF430B" w:rsidRDefault="00FF430B"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8</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A13EAE"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653E70" w:rsidRPr="00FF430B" w:rsidRDefault="00653E70" w:rsidP="00B27D8B">
      <w:pPr>
        <w:tabs>
          <w:tab w:val="left" w:pos="567"/>
        </w:tabs>
        <w:jc w:val="center"/>
        <w:rPr>
          <w:b/>
          <w:color w:val="000000"/>
          <w:w w:val="90"/>
        </w:rPr>
      </w:pPr>
    </w:p>
    <w:p w:rsidR="00653E70" w:rsidRPr="00FF430B" w:rsidRDefault="00A13EAE" w:rsidP="00B27D8B">
      <w:pPr>
        <w:pStyle w:val="1"/>
        <w:numPr>
          <w:ilvl w:val="0"/>
          <w:numId w:val="0"/>
        </w:numPr>
        <w:ind w:left="720"/>
      </w:pPr>
      <w:r w:rsidRPr="00FF430B">
        <w:t>ANGAJAMENT TERŢ SUSŢINĂTOR FINANCIAR</w:t>
      </w:r>
    </w:p>
    <w:p w:rsidR="002D6E71" w:rsidRPr="00FF430B" w:rsidRDefault="002D6E71" w:rsidP="00B27D8B">
      <w:pPr>
        <w:tabs>
          <w:tab w:val="left" w:pos="567"/>
        </w:tabs>
        <w:jc w:val="center"/>
        <w:rPr>
          <w:b/>
          <w:color w:val="000000"/>
          <w:w w:val="90"/>
        </w:rPr>
      </w:pPr>
    </w:p>
    <w:p w:rsidR="00AC7DAC" w:rsidRPr="00FF430B" w:rsidRDefault="00AC7DAC" w:rsidP="00AC7DAC">
      <w:pPr>
        <w:shd w:val="clear" w:color="auto" w:fill="FFFFFF"/>
        <w:jc w:val="both"/>
        <w:rPr>
          <w:b/>
          <w:spacing w:val="-2"/>
        </w:rPr>
      </w:pPr>
      <w:r w:rsidRPr="00FF430B">
        <w:rPr>
          <w:b/>
          <w:spacing w:val="-2"/>
        </w:rPr>
        <w:t>Terţ susţinător financiar</w:t>
      </w:r>
    </w:p>
    <w:p w:rsidR="00AC7DAC" w:rsidRPr="00FF430B" w:rsidRDefault="00AC7DAC" w:rsidP="00AC7DAC">
      <w:pPr>
        <w:shd w:val="clear" w:color="auto" w:fill="FFFFFF"/>
        <w:jc w:val="both"/>
      </w:pPr>
      <w:r w:rsidRPr="00FF430B">
        <w:rPr>
          <w:b/>
          <w:spacing w:val="-2"/>
        </w:rPr>
        <w:t>..........................</w:t>
      </w:r>
      <w:r w:rsidRPr="00FF430B">
        <w:t xml:space="preserve">(denumirea)  </w:t>
      </w:r>
    </w:p>
    <w:p w:rsidR="00AC7DAC" w:rsidRPr="00FF430B" w:rsidRDefault="00AC7DAC" w:rsidP="00AC7DAC">
      <w:pPr>
        <w:shd w:val="clear" w:color="auto" w:fill="FFFFFF"/>
        <w:jc w:val="center"/>
        <w:rPr>
          <w:b/>
        </w:rPr>
      </w:pPr>
      <w:r w:rsidRPr="00FF430B">
        <w:rPr>
          <w:b/>
        </w:rPr>
        <w:t>ANGAJAMENT</w:t>
      </w:r>
    </w:p>
    <w:p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rsidR="00AC7DAC" w:rsidRPr="00FF430B" w:rsidRDefault="00AC7DAC" w:rsidP="00AC7DAC">
      <w:pPr>
        <w:shd w:val="clear" w:color="auto" w:fill="FFFFFF"/>
        <w:jc w:val="both"/>
        <w:rPr>
          <w:spacing w:val="-1"/>
        </w:rPr>
      </w:pPr>
    </w:p>
    <w:p w:rsidR="00B27D8B" w:rsidRPr="00FF430B" w:rsidRDefault="00B27D8B" w:rsidP="00AC7DAC">
      <w:pPr>
        <w:shd w:val="clear" w:color="auto" w:fill="FFFFFF"/>
        <w:jc w:val="both"/>
        <w:rPr>
          <w:spacing w:val="-1"/>
        </w:rPr>
      </w:pPr>
    </w:p>
    <w:p w:rsidR="00B27D8B" w:rsidRPr="00FF430B" w:rsidRDefault="00B27D8B"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rsidR="00AC7DAC" w:rsidRPr="00FF430B" w:rsidRDefault="00AC7DAC" w:rsidP="00AC7DAC">
      <w:pPr>
        <w:ind w:left="5040" w:firstLine="720"/>
        <w:jc w:val="both"/>
        <w:rPr>
          <w:rStyle w:val="tax1"/>
          <w:rFonts w:eastAsiaTheme="majorEastAsia"/>
          <w:sz w:val="22"/>
          <w:szCs w:val="22"/>
        </w:rPr>
      </w:pPr>
    </w:p>
    <w:p w:rsidR="0019071C" w:rsidRPr="00FF430B" w:rsidRDefault="0019071C" w:rsidP="00BA7FF4">
      <w:pPr>
        <w:jc w:val="right"/>
        <w:rPr>
          <w:noProof w:val="0"/>
        </w:rPr>
      </w:pPr>
    </w:p>
    <w:p w:rsidR="0019071C" w:rsidRPr="00FF430B" w:rsidRDefault="0019071C"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EF4276" w:rsidRPr="00FF430B">
        <w:rPr>
          <w:noProof w:val="0"/>
        </w:rPr>
        <w:t>19</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653E70" w:rsidRPr="00FF430B" w:rsidRDefault="00653E70" w:rsidP="00653E70">
      <w:pPr>
        <w:pStyle w:val="1"/>
        <w:numPr>
          <w:ilvl w:val="0"/>
          <w:numId w:val="0"/>
        </w:numPr>
        <w:ind w:left="720"/>
        <w:rPr>
          <w:sz w:val="22"/>
          <w:szCs w:val="22"/>
        </w:rPr>
      </w:pPr>
    </w:p>
    <w:p w:rsidR="00653E70" w:rsidRPr="00FF430B" w:rsidRDefault="00653E70" w:rsidP="00653E70">
      <w:pPr>
        <w:pStyle w:val="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rsidR="00AC7DAC" w:rsidRPr="00FF430B" w:rsidRDefault="00AC7DAC" w:rsidP="00AC7DAC">
      <w:pPr>
        <w:ind w:left="5040" w:firstLine="720"/>
        <w:jc w:val="both"/>
        <w:rPr>
          <w:rStyle w:val="tax1"/>
          <w:rFonts w:eastAsiaTheme="majorEastAsia"/>
          <w:sz w:val="24"/>
          <w:szCs w:val="24"/>
        </w:rPr>
      </w:pPr>
    </w:p>
    <w:p w:rsidR="006A6FDA" w:rsidRPr="00FF430B" w:rsidRDefault="006A6FDA" w:rsidP="00AC7DAC">
      <w:pPr>
        <w:ind w:left="5040" w:firstLine="720"/>
        <w:jc w:val="both"/>
        <w:rPr>
          <w:rStyle w:val="tax1"/>
          <w:rFonts w:eastAsiaTheme="majorEastAsia"/>
          <w:sz w:val="24"/>
          <w:szCs w:val="24"/>
        </w:rPr>
      </w:pPr>
    </w:p>
    <w:p w:rsidR="006A6FDA" w:rsidRPr="00FF430B" w:rsidRDefault="006A6FDA" w:rsidP="006A6FDA">
      <w:pPr>
        <w:pStyle w:val="DefaultText"/>
        <w:rPr>
          <w:noProof w:val="0"/>
          <w:szCs w:val="24"/>
        </w:rPr>
      </w:pPr>
    </w:p>
    <w:p w:rsidR="006A6FDA" w:rsidRPr="00FF430B" w:rsidRDefault="006A6FDA" w:rsidP="006A6FDA">
      <w:pPr>
        <w:shd w:val="clear" w:color="auto" w:fill="FFFFFF"/>
        <w:rPr>
          <w:b/>
        </w:rPr>
      </w:pPr>
      <w:r w:rsidRPr="00FF430B">
        <w:rPr>
          <w:b/>
          <w:spacing w:val="-2"/>
        </w:rPr>
        <w:t>..........................</w:t>
      </w:r>
    </w:p>
    <w:p w:rsidR="006A6FDA" w:rsidRPr="00FF430B" w:rsidRDefault="006A6FDA" w:rsidP="006A6FDA">
      <w:pPr>
        <w:shd w:val="clear" w:color="auto" w:fill="FFFFFF"/>
      </w:pPr>
      <w:r w:rsidRPr="00FF430B">
        <w:t>(denumirea)</w:t>
      </w:r>
    </w:p>
    <w:p w:rsidR="006A6FDA" w:rsidRPr="00FF430B" w:rsidRDefault="006A6FDA" w:rsidP="006A6FDA">
      <w:pPr>
        <w:shd w:val="clear" w:color="auto" w:fill="FFFFFF"/>
        <w:jc w:val="center"/>
        <w:rPr>
          <w:b/>
        </w:rPr>
      </w:pPr>
      <w:r w:rsidRPr="00FF430B">
        <w:rPr>
          <w:b/>
        </w:rPr>
        <w:t>ANGAJAMENT</w:t>
      </w:r>
    </w:p>
    <w:p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rsidR="006A6FDA" w:rsidRPr="00FF430B" w:rsidRDefault="006A6FDA" w:rsidP="006A6FDA">
      <w:pPr>
        <w:shd w:val="clear" w:color="auto" w:fill="FFFFFF"/>
        <w:jc w:val="center"/>
        <w:rPr>
          <w:b/>
        </w:rPr>
      </w:pPr>
      <w:r w:rsidRPr="00FF430B">
        <w:rPr>
          <w:b/>
        </w:rPr>
        <w:t>a ofertantului/candidatului</w:t>
      </w:r>
    </w:p>
    <w:p w:rsidR="00FB2FFC" w:rsidRPr="00FF430B" w:rsidRDefault="00FB2FFC" w:rsidP="006A6FDA">
      <w:pPr>
        <w:shd w:val="clear" w:color="auto" w:fill="FFFFFF"/>
        <w:jc w:val="center"/>
      </w:pPr>
    </w:p>
    <w:p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rsidR="006A6FDA" w:rsidRPr="00FF430B" w:rsidRDefault="006A6FDA" w:rsidP="009E719D">
      <w:pPr>
        <w:shd w:val="clear" w:color="auto" w:fill="FFFFFF"/>
        <w:jc w:val="right"/>
        <w:rPr>
          <w:i/>
          <w:spacing w:val="-1"/>
        </w:rPr>
      </w:pPr>
      <w:r w:rsidRPr="00FF430B">
        <w:rPr>
          <w:i/>
          <w:spacing w:val="-1"/>
        </w:rPr>
        <w:lastRenderedPageBreak/>
        <w:t>(semnătură autorizată)</w:t>
      </w:r>
    </w:p>
    <w:p w:rsidR="00F85D58" w:rsidRPr="00FF430B" w:rsidRDefault="00F85D58"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0</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rsidR="005C6BF4" w:rsidRPr="00FF430B" w:rsidRDefault="005C6BF4" w:rsidP="005C6BF4">
      <w:pPr>
        <w:shd w:val="clear" w:color="auto" w:fill="FFFFFF"/>
        <w:spacing w:after="200"/>
        <w:rPr>
          <w:rFonts w:eastAsia="Calibri"/>
          <w:b/>
          <w:i/>
        </w:rPr>
      </w:pPr>
    </w:p>
    <w:p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rsidR="005C6BF4" w:rsidRPr="00FF430B" w:rsidRDefault="005C6BF4" w:rsidP="005C6BF4">
      <w:pPr>
        <w:shd w:val="clear" w:color="auto" w:fill="FFFFFF"/>
        <w:rPr>
          <w:rFonts w:eastAsia="Calibri"/>
          <w:b/>
        </w:rPr>
      </w:pPr>
      <w:r w:rsidRPr="00FF430B">
        <w:rPr>
          <w:rFonts w:eastAsia="Calibri"/>
          <w:b/>
          <w:spacing w:val="-2"/>
        </w:rPr>
        <w:t>..........................</w:t>
      </w:r>
    </w:p>
    <w:p w:rsidR="005C6BF4" w:rsidRPr="00FF430B" w:rsidRDefault="005C6BF4" w:rsidP="005C6BF4">
      <w:pPr>
        <w:shd w:val="clear" w:color="auto" w:fill="FFFFFF"/>
        <w:rPr>
          <w:rFonts w:eastAsia="Calibri"/>
        </w:rPr>
      </w:pPr>
      <w:r w:rsidRPr="00FF430B">
        <w:rPr>
          <w:rFonts w:eastAsia="Calibri"/>
        </w:rPr>
        <w:t>(denumirea)</w:t>
      </w:r>
    </w:p>
    <w:p w:rsidR="005C6BF4" w:rsidRPr="00FF430B" w:rsidRDefault="005C6BF4" w:rsidP="005C6BF4">
      <w:pPr>
        <w:shd w:val="clear" w:color="auto" w:fill="FFFFFF"/>
        <w:rPr>
          <w:rFonts w:eastAsia="Calibri"/>
        </w:rPr>
      </w:pPr>
    </w:p>
    <w:p w:rsidR="005C6BF4" w:rsidRPr="00FF430B" w:rsidRDefault="005C6BF4" w:rsidP="005C6BF4">
      <w:pPr>
        <w:spacing w:after="200"/>
        <w:jc w:val="center"/>
        <w:rPr>
          <w:rFonts w:eastAsia="Calibri"/>
          <w:b/>
        </w:rPr>
      </w:pPr>
      <w:r w:rsidRPr="00FF430B">
        <w:rPr>
          <w:rFonts w:eastAsia="Calibri"/>
          <w:b/>
        </w:rPr>
        <w:t>Declaraţie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rsidR="005C6BF4" w:rsidRPr="00FF430B" w:rsidRDefault="005C6BF4" w:rsidP="005C6BF4">
      <w:pPr>
        <w:shd w:val="clear" w:color="auto" w:fill="FFFFFF"/>
        <w:spacing w:after="200"/>
        <w:rPr>
          <w:rFonts w:eastAsia="Calibri"/>
        </w:rPr>
      </w:pPr>
    </w:p>
    <w:p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rsidTr="008A2F19">
        <w:tc>
          <w:tcPr>
            <w:tcW w:w="609"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Nr. </w:t>
            </w:r>
          </w:p>
          <w:p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bl>
    <w:p w:rsidR="005C6BF4" w:rsidRPr="00FF430B" w:rsidRDefault="005C6BF4" w:rsidP="005C6BF4">
      <w:pPr>
        <w:spacing w:after="200"/>
        <w:ind w:left="28"/>
        <w:rPr>
          <w:rFonts w:eastAsia="Calibri"/>
        </w:rPr>
      </w:pPr>
    </w:p>
    <w:p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1</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rsidR="005C6BF4" w:rsidRPr="00FF430B" w:rsidRDefault="005C6BF4" w:rsidP="005C6BF4">
      <w:pPr>
        <w:spacing w:line="276" w:lineRule="auto"/>
        <w:rPr>
          <w:rFonts w:eastAsia="Calibri"/>
        </w:rPr>
      </w:pPr>
    </w:p>
    <w:p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rsidR="005C6BF4" w:rsidRPr="00FF430B" w:rsidRDefault="005C6BF4" w:rsidP="005C6BF4">
      <w:pPr>
        <w:shd w:val="clear" w:color="auto" w:fill="FFFFFF"/>
        <w:spacing w:line="276" w:lineRule="auto"/>
        <w:rPr>
          <w:rFonts w:eastAsia="Calibri"/>
          <w:b/>
        </w:rPr>
      </w:pPr>
      <w:r w:rsidRPr="00FF430B">
        <w:rPr>
          <w:rFonts w:eastAsia="Calibri"/>
          <w:b/>
          <w:spacing w:val="-2"/>
        </w:rPr>
        <w:t>..........................</w:t>
      </w:r>
    </w:p>
    <w:p w:rsidR="005C6BF4" w:rsidRPr="00FF430B" w:rsidRDefault="005C6BF4" w:rsidP="005C6BF4">
      <w:pPr>
        <w:shd w:val="clear" w:color="auto" w:fill="FFFFFF"/>
        <w:spacing w:line="276" w:lineRule="auto"/>
        <w:rPr>
          <w:rFonts w:eastAsia="Calibri"/>
        </w:rPr>
      </w:pPr>
      <w:r w:rsidRPr="00FF430B">
        <w:rPr>
          <w:rFonts w:eastAsia="Calibri"/>
        </w:rPr>
        <w:t>(denumirea)</w:t>
      </w:r>
    </w:p>
    <w:p w:rsidR="005C6BF4" w:rsidRPr="00FF430B" w:rsidRDefault="005C6BF4" w:rsidP="005C6BF4">
      <w:pPr>
        <w:shd w:val="clear" w:color="auto" w:fill="FFFFFF"/>
        <w:spacing w:line="276" w:lineRule="auto"/>
        <w:rPr>
          <w:rFonts w:eastAsia="Calibri"/>
        </w:rPr>
      </w:pPr>
    </w:p>
    <w:p w:rsidR="005C6BF4" w:rsidRPr="00FF430B" w:rsidRDefault="005C6BF4" w:rsidP="005C6BF4">
      <w:pPr>
        <w:spacing w:after="200" w:line="276" w:lineRule="auto"/>
        <w:jc w:val="center"/>
        <w:rPr>
          <w:rFonts w:eastAsia="Calibri"/>
          <w:b/>
        </w:rPr>
      </w:pPr>
      <w:r w:rsidRPr="00FF430B">
        <w:rPr>
          <w:rFonts w:eastAsia="Calibri"/>
          <w:b/>
        </w:rPr>
        <w:t>Declaraţie</w:t>
      </w:r>
    </w:p>
    <w:p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rsidTr="008A2F19">
        <w:trPr>
          <w:jc w:val="center"/>
        </w:trPr>
        <w:tc>
          <w:tcPr>
            <w:tcW w:w="3023"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rsidTr="008A2F19">
        <w:trPr>
          <w:jc w:val="center"/>
        </w:trPr>
        <w:tc>
          <w:tcPr>
            <w:tcW w:w="3023" w:type="dxa"/>
            <w:shd w:val="clear" w:color="auto" w:fill="auto"/>
          </w:tcPr>
          <w:p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bl>
    <w:p w:rsidR="00653E70" w:rsidRPr="00FF430B" w:rsidRDefault="00653E70" w:rsidP="005C6BF4">
      <w:pPr>
        <w:shd w:val="clear" w:color="auto" w:fill="FFFFFF"/>
        <w:spacing w:line="276" w:lineRule="auto"/>
        <w:ind w:firstLine="1080"/>
        <w:jc w:val="both"/>
        <w:rPr>
          <w:rFonts w:eastAsia="Calibri"/>
        </w:rPr>
      </w:pP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rsidR="00E26A0E" w:rsidRPr="00FF430B" w:rsidRDefault="00E26A0E" w:rsidP="005C6BF4">
      <w:pPr>
        <w:shd w:val="clear" w:color="auto" w:fill="FFFFFF"/>
        <w:spacing w:after="200" w:line="276" w:lineRule="auto"/>
        <w:ind w:firstLine="720"/>
        <w:rPr>
          <w:rFonts w:eastAsia="Calibri"/>
          <w:spacing w:val="-1"/>
        </w:rPr>
      </w:pPr>
    </w:p>
    <w:p w:rsidR="002927B7" w:rsidRPr="00FF430B" w:rsidRDefault="002927B7" w:rsidP="005C6BF4">
      <w:pPr>
        <w:shd w:val="clear" w:color="auto" w:fill="FFFFFF"/>
        <w:spacing w:after="200" w:line="276" w:lineRule="auto"/>
        <w:ind w:firstLine="720"/>
        <w:rPr>
          <w:rFonts w:eastAsia="Calibri"/>
          <w:spacing w:val="-1"/>
        </w:rPr>
      </w:pPr>
    </w:p>
    <w:p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lastRenderedPageBreak/>
        <w:t>(semnătură autorizată)</w:t>
      </w:r>
    </w:p>
    <w:p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E1CB3" w:rsidRPr="00FF430B" w:rsidRDefault="00BE1CB3" w:rsidP="00BE1CB3">
      <w:pPr>
        <w:spacing w:before="72" w:line="292" w:lineRule="auto"/>
        <w:jc w:val="center"/>
        <w:rPr>
          <w:b/>
          <w:color w:val="000000"/>
          <w:w w:val="90"/>
        </w:rPr>
      </w:pPr>
      <w:r w:rsidRPr="00FF430B">
        <w:rPr>
          <w:b/>
          <w:color w:val="000000"/>
          <w:w w:val="90"/>
        </w:rPr>
        <w:t>(Antetul instituției)</w:t>
      </w:r>
    </w:p>
    <w:p w:rsidR="00E93A68" w:rsidRPr="00FF430B" w:rsidRDefault="00BE1CB3" w:rsidP="00BE1CB3">
      <w:pPr>
        <w:spacing w:before="72" w:line="292" w:lineRule="auto"/>
        <w:jc w:val="center"/>
        <w:rPr>
          <w:b/>
          <w:color w:val="000000"/>
          <w:w w:val="90"/>
          <w:sz w:val="28"/>
          <w:szCs w:val="28"/>
        </w:rPr>
      </w:pPr>
      <w:r w:rsidRPr="00FF430B">
        <w:rPr>
          <w:b/>
          <w:color w:val="000000"/>
          <w:w w:val="90"/>
        </w:rPr>
        <w:t>~~~~~~~~~~~~~~~~~~~~~~~~~~~~~~~~~~~~~~~~~~~~~~~~~~~~~~~~~~~~~~~~~~~~~~~</w:t>
      </w:r>
    </w:p>
    <w:p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rsidR="006C4C0E" w:rsidRPr="00FF430B" w:rsidRDefault="006C4C0E" w:rsidP="00196AB4">
      <w:pPr>
        <w:tabs>
          <w:tab w:val="left" w:leader="underscore" w:pos="6465"/>
          <w:tab w:val="right" w:leader="underscore" w:pos="9777"/>
        </w:tabs>
        <w:spacing w:line="302" w:lineRule="auto"/>
        <w:rPr>
          <w:rFonts w:eastAsia="PMingLiU"/>
          <w:lang w:eastAsia="zh-CN"/>
        </w:rPr>
      </w:pPr>
    </w:p>
    <w:p w:rsidR="00413218" w:rsidRPr="00FF430B" w:rsidRDefault="00413218" w:rsidP="00196AB4">
      <w:pPr>
        <w:tabs>
          <w:tab w:val="left" w:leader="underscore" w:pos="6465"/>
          <w:tab w:val="right" w:leader="underscore" w:pos="9777"/>
        </w:tabs>
        <w:spacing w:line="302" w:lineRule="auto"/>
        <w:rPr>
          <w:rFonts w:eastAsia="PMingLiU"/>
          <w:lang w:eastAsia="zh-CN"/>
        </w:rPr>
      </w:pPr>
    </w:p>
    <w:p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rsidTr="00413218">
        <w:tc>
          <w:tcPr>
            <w:tcW w:w="471"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rsidTr="00413218">
        <w:trPr>
          <w:trHeight w:val="54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rsidTr="00413218">
        <w:trPr>
          <w:trHeight w:val="1380"/>
        </w:trPr>
        <w:tc>
          <w:tcPr>
            <w:tcW w:w="471" w:type="dxa"/>
            <w:vMerge/>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42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535"/>
        </w:trPr>
        <w:tc>
          <w:tcPr>
            <w:tcW w:w="471" w:type="dxa"/>
            <w:vMerge/>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DA5198">
        <w:trPr>
          <w:trHeight w:val="1770"/>
        </w:trPr>
        <w:tc>
          <w:tcPr>
            <w:tcW w:w="471" w:type="dxa"/>
            <w:vMerge w:val="restart"/>
          </w:tcPr>
          <w:p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rsidR="00F366C7" w:rsidRPr="00FF430B" w:rsidRDefault="000F650B" w:rsidP="00F366C7">
            <w:pPr>
              <w:tabs>
                <w:tab w:val="left" w:pos="567"/>
              </w:tabs>
            </w:pPr>
            <w:r w:rsidRPr="00FF430B">
              <w:t>A.Terasamente, lucrări la structura clădirilor;</w:t>
            </w:r>
          </w:p>
          <w:p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1260"/>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rsidR="0079357E" w:rsidRPr="00FF430B" w:rsidRDefault="00FD2140" w:rsidP="00DA5198">
            <w:pPr>
              <w:tabs>
                <w:tab w:val="left" w:leader="underscore" w:pos="6465"/>
                <w:tab w:val="right" w:leader="underscore" w:pos="9777"/>
              </w:tabs>
              <w:jc w:val="both"/>
            </w:pPr>
            <w:r w:rsidRPr="00FF430B">
              <w:t xml:space="preserve">A.drumuri și piste de aviație; </w:t>
            </w:r>
          </w:p>
          <w:p w:rsidR="0079357E" w:rsidRPr="00FF430B" w:rsidRDefault="00FD2140" w:rsidP="00DA5198">
            <w:pPr>
              <w:tabs>
                <w:tab w:val="left" w:leader="underscore" w:pos="6465"/>
                <w:tab w:val="right" w:leader="underscore" w:pos="9777"/>
              </w:tabs>
              <w:jc w:val="both"/>
            </w:pPr>
            <w:r w:rsidRPr="00FF430B">
              <w:t xml:space="preserve">B.poduri; </w:t>
            </w:r>
          </w:p>
          <w:p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rsidTr="00F40A1C">
        <w:trPr>
          <w:trHeight w:val="1260"/>
        </w:trPr>
        <w:tc>
          <w:tcPr>
            <w:tcW w:w="471" w:type="dxa"/>
            <w:vMerge/>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366C7" w:rsidRPr="00FF430B" w:rsidRDefault="00F366C7" w:rsidP="00F366C7">
            <w:pPr>
              <w:tabs>
                <w:tab w:val="left" w:pos="567"/>
              </w:tabs>
              <w:spacing w:line="276" w:lineRule="auto"/>
            </w:pPr>
            <w:r w:rsidRPr="00FF430B">
              <w:t>Construcții speciale:</w:t>
            </w:r>
          </w:p>
          <w:p w:rsidR="00F366C7" w:rsidRPr="00FF430B" w:rsidRDefault="00F366C7" w:rsidP="00F366C7">
            <w:pPr>
              <w:tabs>
                <w:tab w:val="left" w:pos="567"/>
              </w:tabs>
              <w:spacing w:line="276" w:lineRule="auto"/>
            </w:pPr>
            <w:r w:rsidRPr="00FF430B">
              <w:t>A. hidrotehnice și pentru îmbunătățiri funciare;</w:t>
            </w:r>
          </w:p>
          <w:p w:rsidR="0079357E" w:rsidRPr="00FF430B" w:rsidRDefault="0079357E" w:rsidP="00F366C7">
            <w:pPr>
              <w:tabs>
                <w:tab w:val="left" w:pos="567"/>
              </w:tabs>
              <w:spacing w:line="276" w:lineRule="auto"/>
            </w:pPr>
            <w:r w:rsidRPr="00FF430B">
              <w:t>B. fântâ</w:t>
            </w:r>
            <w:r w:rsidR="00F366C7" w:rsidRPr="00FF430B">
              <w:t xml:space="preserve">ni arteziene; </w:t>
            </w:r>
          </w:p>
          <w:p w:rsidR="00F366C7" w:rsidRPr="00FF430B" w:rsidRDefault="00F366C7" w:rsidP="00F366C7">
            <w:pPr>
              <w:tabs>
                <w:tab w:val="left" w:pos="567"/>
              </w:tabs>
              <w:spacing w:line="276" w:lineRule="auto"/>
            </w:pPr>
            <w:r w:rsidRPr="00FF430B">
              <w:t>C. porturi și debarcadere;</w:t>
            </w:r>
          </w:p>
          <w:p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205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rsidR="00F366C7" w:rsidRPr="00FF430B" w:rsidRDefault="00F366C7" w:rsidP="00F366C7">
            <w:pPr>
              <w:tabs>
                <w:tab w:val="left" w:pos="567"/>
              </w:tabs>
              <w:spacing w:line="276" w:lineRule="auto"/>
            </w:pPr>
            <w:r w:rsidRPr="00FF430B">
              <w:t>A.de alimentare cu apă și canalizare;</w:t>
            </w:r>
          </w:p>
          <w:p w:rsidR="0079357E" w:rsidRPr="00FF430B" w:rsidRDefault="00F366C7" w:rsidP="00F366C7">
            <w:pPr>
              <w:tabs>
                <w:tab w:val="left" w:pos="567"/>
              </w:tabs>
              <w:spacing w:line="276" w:lineRule="auto"/>
            </w:pPr>
            <w:r w:rsidRPr="00FF430B">
              <w:t xml:space="preserve">B.de încălzire; </w:t>
            </w:r>
          </w:p>
          <w:p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413218">
        <w:trPr>
          <w:trHeight w:val="94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rsidR="00F366C7" w:rsidRPr="00FF430B" w:rsidRDefault="00F366C7" w:rsidP="00F366C7">
            <w:pPr>
              <w:tabs>
                <w:tab w:val="left" w:pos="567"/>
              </w:tabs>
              <w:spacing w:line="276" w:lineRule="auto"/>
            </w:pPr>
            <w:r w:rsidRPr="00FF430B">
              <w:t>A. sub presiune, mecanisme de ridicat, cazane;</w:t>
            </w:r>
          </w:p>
          <w:p w:rsidR="00F366C7" w:rsidRPr="00FF430B" w:rsidRDefault="00F366C7" w:rsidP="00F366C7">
            <w:pPr>
              <w:tabs>
                <w:tab w:val="left" w:pos="567"/>
              </w:tabs>
              <w:spacing w:line="276" w:lineRule="auto"/>
            </w:pPr>
            <w:r w:rsidRPr="00FF430B">
              <w:t>B. chimico-tehnologice; C. gazoducte magistrale;</w:t>
            </w:r>
          </w:p>
          <w:p w:rsidR="006C4C0E" w:rsidRPr="00FF430B" w:rsidRDefault="00F366C7" w:rsidP="00DA0C9D">
            <w:pPr>
              <w:pStyle w:val="a"/>
              <w:numPr>
                <w:ilvl w:val="0"/>
                <w:numId w:val="21"/>
              </w:numPr>
              <w:tabs>
                <w:tab w:val="decimal" w:pos="317"/>
              </w:tabs>
              <w:ind w:left="0" w:hanging="650"/>
              <w:rPr>
                <w:rFonts w:eastAsia="PMingLiU"/>
                <w:i/>
                <w:noProof/>
                <w:lang w:eastAsia="zh-CN"/>
              </w:rPr>
            </w:pPr>
            <w:r w:rsidRPr="00FF430B">
              <w:t>D. sisteme de alimentare cu gaze.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rsidR="0079357E" w:rsidRPr="00FF430B" w:rsidRDefault="0079357E" w:rsidP="00196AB4">
      <w:pPr>
        <w:tabs>
          <w:tab w:val="left" w:leader="underscore" w:pos="6465"/>
          <w:tab w:val="right" w:leader="underscore" w:pos="9777"/>
        </w:tabs>
        <w:spacing w:line="302" w:lineRule="auto"/>
        <w:rPr>
          <w:rFonts w:eastAsia="PMingLiU"/>
          <w:lang w:eastAsia="zh-CN"/>
        </w:rPr>
      </w:pPr>
    </w:p>
    <w:p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rsidR="002D6E71" w:rsidRDefault="002D6E71" w:rsidP="006C4C0E">
      <w:pPr>
        <w:tabs>
          <w:tab w:val="left" w:leader="underscore" w:pos="6465"/>
          <w:tab w:val="right" w:leader="underscore" w:pos="9777"/>
        </w:tabs>
        <w:spacing w:line="302" w:lineRule="auto"/>
        <w:rPr>
          <w:rFonts w:eastAsia="PMingLiU"/>
          <w:lang w:eastAsia="zh-CN"/>
        </w:rPr>
      </w:pPr>
    </w:p>
    <w:p w:rsidR="00FF5CB2" w:rsidRPr="00FF430B" w:rsidRDefault="00FF5CB2" w:rsidP="006C4C0E">
      <w:pPr>
        <w:tabs>
          <w:tab w:val="left" w:leader="underscore" w:pos="6465"/>
          <w:tab w:val="right" w:leader="underscore" w:pos="9777"/>
        </w:tabs>
        <w:spacing w:line="302" w:lineRule="auto"/>
        <w:rPr>
          <w:rFonts w:eastAsia="PMingLiU"/>
          <w:lang w:eastAsia="zh-CN"/>
        </w:r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6F2895" w:rsidRDefault="0003591A" w:rsidP="006C4C0E">
      <w:pPr>
        <w:pStyle w:val="2"/>
        <w:spacing w:before="0"/>
        <w:jc w:val="center"/>
        <w:rPr>
          <w:rFonts w:ascii="Times New Roman" w:hAnsi="Times New Roman" w:cs="Times New Roman"/>
          <w:bCs w:val="0"/>
          <w:color w:val="auto"/>
          <w:sz w:val="24"/>
          <w:szCs w:val="24"/>
        </w:rPr>
      </w:pPr>
      <w:bookmarkStart w:id="62" w:name="_Toc449692118"/>
      <w:bookmarkStart w:id="63" w:name="_Toc390252621"/>
      <w:r w:rsidRPr="00FF430B">
        <w:rPr>
          <w:rFonts w:ascii="Times New Roman" w:hAnsi="Times New Roman" w:cs="Times New Roman"/>
          <w:bCs w:val="0"/>
          <w:color w:val="auto"/>
          <w:sz w:val="24"/>
          <w:szCs w:val="24"/>
        </w:rPr>
        <w:t>CAIET DE SARCINI</w:t>
      </w:r>
      <w:bookmarkEnd w:id="62"/>
    </w:p>
    <w:bookmarkEnd w:id="63"/>
    <w:p w:rsidR="00E71F7B" w:rsidRDefault="00E71F7B" w:rsidP="00196AB4">
      <w:pPr>
        <w:jc w:val="both"/>
      </w:pPr>
    </w:p>
    <w:p w:rsidR="00BA5977" w:rsidRDefault="00BA5977" w:rsidP="00BA5977">
      <w:pPr>
        <w:tabs>
          <w:tab w:val="left" w:pos="567"/>
        </w:tabs>
        <w:rPr>
          <w:b/>
          <w:color w:val="FF0000"/>
        </w:rPr>
      </w:pPr>
      <w:r>
        <w:rPr>
          <w:b/>
          <w:color w:val="FF0000"/>
        </w:rPr>
        <w:t xml:space="preserve">ANEXAT ÎN CADRUL PROCEDURII ÎN </w:t>
      </w:r>
      <w:r w:rsidRPr="001D161F">
        <w:rPr>
          <w:b/>
          <w:color w:val="FF0000"/>
        </w:rPr>
        <w:t>SIA RSAP.</w:t>
      </w:r>
    </w:p>
    <w:p w:rsidR="000E4D7D" w:rsidRPr="00BA5977" w:rsidRDefault="000E4D7D" w:rsidP="00196AB4">
      <w:pPr>
        <w:jc w:val="both"/>
        <w:rPr>
          <w:b/>
        </w:rPr>
      </w:pPr>
    </w:p>
    <w:p w:rsidR="00283DF9" w:rsidRPr="00FF430B" w:rsidRDefault="00283DF9" w:rsidP="00283DF9">
      <w:pPr>
        <w:pStyle w:val="2"/>
        <w:spacing w:before="0"/>
        <w:jc w:val="center"/>
        <w:rPr>
          <w:rFonts w:ascii="Times New Roman" w:hAnsi="Times New Roman" w:cs="Times New Roman"/>
          <w:bCs w:val="0"/>
          <w:i/>
          <w:color w:val="auto"/>
        </w:rPr>
      </w:pPr>
    </w:p>
    <w:p w:rsidR="00283DF9" w:rsidRPr="00FF430B" w:rsidRDefault="00283DF9" w:rsidP="00283DF9">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rsidR="00BA5977" w:rsidRPr="00BA5977" w:rsidRDefault="0003591A" w:rsidP="00BA5977">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rsidR="00E71F7B" w:rsidRPr="00FF430B" w:rsidRDefault="00E71F7B" w:rsidP="00196AB4">
      <w:pPr>
        <w:ind w:firstLine="709"/>
        <w:jc w:val="both"/>
        <w:rPr>
          <w:b/>
        </w:rPr>
      </w:pPr>
    </w:p>
    <w:p w:rsidR="006C7B50" w:rsidRDefault="006C7B50" w:rsidP="001D161F">
      <w:pPr>
        <w:tabs>
          <w:tab w:val="left" w:pos="567"/>
        </w:tabs>
        <w:rPr>
          <w:i/>
        </w:rPr>
      </w:pPr>
    </w:p>
    <w:p w:rsidR="00283DF9" w:rsidRDefault="00283DF9" w:rsidP="00283DF9">
      <w:pPr>
        <w:tabs>
          <w:tab w:val="left" w:pos="567"/>
        </w:tabs>
        <w:rPr>
          <w:b/>
          <w:color w:val="FF0000"/>
        </w:rPr>
      </w:pPr>
      <w:r w:rsidRPr="001D161F">
        <w:rPr>
          <w:b/>
          <w:color w:val="FF0000"/>
        </w:rPr>
        <w:t>Listele cu cantitățile de lucrări sunt anexate în cadrul procedurii în SIA RSAP.</w:t>
      </w:r>
    </w:p>
    <w:p w:rsidR="00BA5977" w:rsidRDefault="00BA5977" w:rsidP="00283DF9">
      <w:pPr>
        <w:tabs>
          <w:tab w:val="left" w:pos="567"/>
        </w:tabs>
        <w:rPr>
          <w:sz w:val="22"/>
          <w:szCs w:val="22"/>
        </w:rPr>
      </w:pPr>
    </w:p>
    <w:p w:rsidR="00AA7E9A" w:rsidRPr="00FF430B" w:rsidRDefault="00AA7E9A" w:rsidP="005D53B3"/>
    <w:p w:rsidR="00AA7E9A" w:rsidRDefault="00AA7E9A" w:rsidP="009E2657">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rsidR="006537B3" w:rsidRPr="00FF430B" w:rsidRDefault="006537B3" w:rsidP="009E2657">
      <w:pPr>
        <w:pStyle w:val="a7"/>
        <w:tabs>
          <w:tab w:val="left" w:pos="567"/>
        </w:tabs>
        <w:rPr>
          <w:rFonts w:ascii="Times New Roman" w:hAnsi="Times New Roman"/>
          <w:i/>
          <w:szCs w:val="24"/>
        </w:rPr>
        <w:sectPr w:rsidR="006537B3" w:rsidRPr="00FF430B" w:rsidSect="00A10133">
          <w:footerReference w:type="first" r:id="rId16"/>
          <w:pgSz w:w="11906" w:h="16838" w:code="9"/>
          <w:pgMar w:top="426" w:right="566" w:bottom="851" w:left="1560" w:header="720" w:footer="510" w:gutter="0"/>
          <w:cols w:space="720"/>
          <w:titlePg/>
          <w:docGrid w:linePitch="326"/>
        </w:sect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0C5DFB" w:rsidRDefault="000C5DFB" w:rsidP="005C7076">
      <w:pPr>
        <w:pStyle w:val="2"/>
        <w:spacing w:before="0"/>
        <w:jc w:val="center"/>
        <w:rPr>
          <w:rFonts w:ascii="Times New Roman" w:hAnsi="Times New Roman" w:cs="Times New Roman"/>
          <w:b w:val="0"/>
          <w:bCs w:val="0"/>
          <w:color w:val="auto"/>
        </w:rPr>
      </w:pPr>
    </w:p>
    <w:p w:rsidR="006F2895" w:rsidRPr="006F2895" w:rsidRDefault="006F2895" w:rsidP="006F2895">
      <w:pPr>
        <w:jc w:val="center"/>
        <w:rPr>
          <w:b/>
        </w:rPr>
      </w:pPr>
      <w:r w:rsidRPr="006F2895">
        <w:rPr>
          <w:b/>
        </w:rPr>
        <w:t>CAIET DE SARCINI</w:t>
      </w:r>
    </w:p>
    <w:p w:rsidR="000E4D7D" w:rsidRPr="00FF430B" w:rsidRDefault="000E4D7D" w:rsidP="000E4D7D"/>
    <w:p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rsidR="00E71F7B" w:rsidRPr="00FF430B" w:rsidRDefault="00E71F7B" w:rsidP="007B392A">
      <w:pPr>
        <w:pStyle w:val="a"/>
        <w:numPr>
          <w:ilvl w:val="0"/>
          <w:numId w:val="0"/>
        </w:numPr>
      </w:pPr>
    </w:p>
    <w:p w:rsidR="00233538" w:rsidRPr="00FF430B" w:rsidRDefault="00233538" w:rsidP="002F556B">
      <w:pPr>
        <w:pStyle w:val="a"/>
        <w:numPr>
          <w:ilvl w:val="0"/>
          <w:numId w:val="15"/>
        </w:numPr>
        <w:ind w:left="0"/>
        <w:contextualSpacing/>
      </w:pPr>
      <w:r w:rsidRPr="00FF430B">
        <w:rPr>
          <w:b/>
        </w:rPr>
        <w:t>Denumirea</w:t>
      </w:r>
      <w:r w:rsidR="009453D7" w:rsidRPr="00FF430B">
        <w:rPr>
          <w:b/>
        </w:rPr>
        <w:t xml:space="preserve"> obiect</w:t>
      </w:r>
      <w:r w:rsidRPr="00FF430B">
        <w:rPr>
          <w:b/>
        </w:rPr>
        <w:t>ului</w:t>
      </w:r>
    </w:p>
    <w:p w:rsidR="00233538" w:rsidRPr="00FF430B" w:rsidRDefault="00233538" w:rsidP="007B392A">
      <w:pPr>
        <w:pStyle w:val="a"/>
        <w:numPr>
          <w:ilvl w:val="0"/>
          <w:numId w:val="0"/>
        </w:numPr>
      </w:pPr>
      <w:r w:rsidRPr="00FF430B">
        <w:t xml:space="preserve">Se precizează descrierea generală a </w:t>
      </w:r>
      <w:r w:rsidR="00ED3247" w:rsidRPr="00FF430B">
        <w:t>obiectului</w:t>
      </w:r>
      <w:r w:rsidR="007B392A" w:rsidRPr="00FF430B">
        <w:t xml:space="preserve"> de proiectare.</w:t>
      </w:r>
    </w:p>
    <w:p w:rsidR="00233538" w:rsidRPr="00FF430B" w:rsidRDefault="00233538" w:rsidP="002F556B">
      <w:pPr>
        <w:pStyle w:val="a"/>
        <w:numPr>
          <w:ilvl w:val="0"/>
          <w:numId w:val="15"/>
        </w:numPr>
        <w:tabs>
          <w:tab w:val="clear" w:pos="1134"/>
        </w:tabs>
        <w:ind w:left="0"/>
        <w:contextualSpacing/>
      </w:pPr>
      <w:r w:rsidRPr="00FF430B">
        <w:rPr>
          <w:b/>
        </w:rPr>
        <w:t>Ampla</w:t>
      </w:r>
      <w:r w:rsidR="009453D7" w:rsidRPr="00FF430B">
        <w:rPr>
          <w:b/>
        </w:rPr>
        <w:t>sarea obiectu</w:t>
      </w:r>
      <w:r w:rsidRPr="00FF430B">
        <w:rPr>
          <w:b/>
        </w:rPr>
        <w:t xml:space="preserve">lui </w:t>
      </w:r>
    </w:p>
    <w:p w:rsidR="00233538" w:rsidRPr="00FF430B" w:rsidRDefault="007B392A" w:rsidP="007B392A">
      <w:pPr>
        <w:pStyle w:val="a"/>
        <w:numPr>
          <w:ilvl w:val="0"/>
          <w:numId w:val="0"/>
        </w:numPr>
      </w:pPr>
      <w:r w:rsidRPr="00FF430B">
        <w:t>Se precizează adresa.</w:t>
      </w:r>
    </w:p>
    <w:p w:rsidR="00233538" w:rsidRPr="00FF430B" w:rsidRDefault="00233538" w:rsidP="002F556B">
      <w:pPr>
        <w:pStyle w:val="a"/>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rsidR="00233538" w:rsidRPr="00FF430B" w:rsidRDefault="00233538" w:rsidP="007B392A">
      <w:pPr>
        <w:pStyle w:val="a"/>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rsidR="00233538" w:rsidRPr="00FF430B" w:rsidRDefault="00233538" w:rsidP="002F556B">
      <w:pPr>
        <w:pStyle w:val="a"/>
        <w:numPr>
          <w:ilvl w:val="0"/>
          <w:numId w:val="15"/>
        </w:numPr>
        <w:tabs>
          <w:tab w:val="clear" w:pos="1134"/>
        </w:tabs>
        <w:ind w:left="0"/>
        <w:contextualSpacing/>
      </w:pPr>
      <w:r w:rsidRPr="00FF430B">
        <w:rPr>
          <w:b/>
        </w:rPr>
        <w:t xml:space="preserve">Statutul de protecție  </w:t>
      </w:r>
    </w:p>
    <w:p w:rsidR="00806E2B" w:rsidRPr="00FF430B" w:rsidRDefault="00233538" w:rsidP="007B392A">
      <w:pPr>
        <w:pStyle w:val="a"/>
        <w:numPr>
          <w:ilvl w:val="0"/>
          <w:numId w:val="0"/>
        </w:numPr>
      </w:pPr>
      <w:r w:rsidRPr="00FF430B">
        <w:t>Se precizează</w:t>
      </w:r>
      <w:r w:rsidR="002253A6" w:rsidRPr="00FF430B">
        <w:t xml:space="preserve"> după caz.</w:t>
      </w:r>
    </w:p>
    <w:p w:rsidR="00233538" w:rsidRPr="00FF430B" w:rsidRDefault="00806E2B" w:rsidP="002F556B">
      <w:pPr>
        <w:pStyle w:val="a"/>
        <w:numPr>
          <w:ilvl w:val="0"/>
          <w:numId w:val="15"/>
        </w:numPr>
        <w:tabs>
          <w:tab w:val="clear" w:pos="1134"/>
        </w:tabs>
        <w:ind w:left="0"/>
        <w:contextualSpacing/>
        <w:rPr>
          <w:b/>
        </w:rPr>
      </w:pPr>
      <w:r w:rsidRPr="00FF430B">
        <w:rPr>
          <w:b/>
        </w:rPr>
        <w:t>Temeiul proiectării</w:t>
      </w:r>
    </w:p>
    <w:p w:rsidR="00806E2B" w:rsidRPr="00FF430B" w:rsidRDefault="00806E2B" w:rsidP="007B392A">
      <w:pPr>
        <w:pStyle w:val="a"/>
        <w:numPr>
          <w:ilvl w:val="0"/>
          <w:numId w:val="0"/>
        </w:numPr>
        <w:tabs>
          <w:tab w:val="clear" w:pos="1134"/>
        </w:tabs>
        <w:contextualSpacing/>
      </w:pPr>
      <w:r w:rsidRPr="00FF430B">
        <w:t>Se precizează tem</w:t>
      </w:r>
      <w:r w:rsidR="007B392A" w:rsidRPr="00FF430B">
        <w:t xml:space="preserve">eiul elaborării documentației. </w:t>
      </w:r>
    </w:p>
    <w:p w:rsidR="00233538" w:rsidRPr="00FF430B" w:rsidRDefault="00233538" w:rsidP="002F556B">
      <w:pPr>
        <w:pStyle w:val="a"/>
        <w:numPr>
          <w:ilvl w:val="0"/>
          <w:numId w:val="15"/>
        </w:numPr>
        <w:tabs>
          <w:tab w:val="clear" w:pos="1134"/>
        </w:tabs>
        <w:ind w:left="0"/>
        <w:contextualSpacing/>
      </w:pPr>
      <w:r w:rsidRPr="00FF430B">
        <w:rPr>
          <w:b/>
        </w:rPr>
        <w:t xml:space="preserve">Descrierea obiectului </w:t>
      </w:r>
    </w:p>
    <w:p w:rsidR="00233538" w:rsidRPr="00FF430B" w:rsidRDefault="00233538" w:rsidP="007B392A">
      <w:r w:rsidRPr="00FF430B">
        <w:t>Se precizează caracteristicile tehnice ale obiectului</w:t>
      </w:r>
      <w:r w:rsidR="002253A6" w:rsidRPr="00FF430B">
        <w:t>.</w:t>
      </w:r>
    </w:p>
    <w:p w:rsidR="00233538" w:rsidRPr="00FF430B" w:rsidRDefault="00233538" w:rsidP="002F556B">
      <w:pPr>
        <w:pStyle w:val="a"/>
        <w:numPr>
          <w:ilvl w:val="0"/>
          <w:numId w:val="15"/>
        </w:numPr>
        <w:ind w:left="0"/>
        <w:contextualSpacing/>
      </w:pPr>
      <w:r w:rsidRPr="00FF430B">
        <w:rPr>
          <w:b/>
        </w:rPr>
        <w:t>Justificarea elaborării documentației de proiect</w:t>
      </w:r>
    </w:p>
    <w:p w:rsidR="002253A6" w:rsidRPr="00FF430B" w:rsidRDefault="002253A6" w:rsidP="007B392A">
      <w:r w:rsidRPr="00FF430B">
        <w:t>Se precizează neces</w:t>
      </w:r>
      <w:r w:rsidR="007B392A" w:rsidRPr="00FF430B">
        <w:t>itatea elaborării documentației</w:t>
      </w:r>
      <w:r w:rsidR="006D4EE2" w:rsidRPr="00FF430B">
        <w:t>.</w:t>
      </w:r>
    </w:p>
    <w:p w:rsidR="00233538" w:rsidRPr="00FF430B" w:rsidRDefault="00233538" w:rsidP="002F556B">
      <w:pPr>
        <w:pStyle w:val="a"/>
        <w:numPr>
          <w:ilvl w:val="0"/>
          <w:numId w:val="15"/>
        </w:numPr>
        <w:tabs>
          <w:tab w:val="clear" w:pos="1134"/>
        </w:tabs>
        <w:ind w:left="0"/>
        <w:contextualSpacing/>
        <w:rPr>
          <w:b/>
        </w:rPr>
      </w:pPr>
      <w:r w:rsidRPr="00FF430B">
        <w:rPr>
          <w:b/>
        </w:rPr>
        <w:t>Cerințe referitor la lucrările planificate la obiect</w:t>
      </w:r>
    </w:p>
    <w:p w:rsidR="00233538" w:rsidRPr="00FF430B" w:rsidRDefault="002253A6" w:rsidP="007B392A">
      <w:pPr>
        <w:pStyle w:val="a"/>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rsidR="00233538" w:rsidRPr="00FF430B" w:rsidRDefault="00233538" w:rsidP="002F556B">
      <w:pPr>
        <w:pStyle w:val="a"/>
        <w:numPr>
          <w:ilvl w:val="0"/>
          <w:numId w:val="15"/>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806E2B" w:rsidRPr="00FF430B" w:rsidRDefault="00806E2B" w:rsidP="00C6589F">
      <w:pPr>
        <w:pStyle w:val="a"/>
        <w:numPr>
          <w:ilvl w:val="0"/>
          <w:numId w:val="0"/>
        </w:numPr>
        <w:ind w:left="360" w:right="-1"/>
      </w:pPr>
    </w:p>
    <w:p w:rsidR="009453D7" w:rsidRPr="00FF430B" w:rsidRDefault="009453D7" w:rsidP="007B392A">
      <w:pPr>
        <w:ind w:firstLine="142"/>
        <w:jc w:val="both"/>
        <w:rPr>
          <w:b/>
          <w:bCs/>
        </w:rPr>
      </w:pPr>
    </w:p>
    <w:p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rsidR="00806E2B" w:rsidRPr="00FF430B" w:rsidRDefault="00806E2B" w:rsidP="00196AB4">
      <w:pPr>
        <w:pStyle w:val="a"/>
        <w:numPr>
          <w:ilvl w:val="0"/>
          <w:numId w:val="0"/>
        </w:numPr>
        <w:ind w:right="-1"/>
        <w:rPr>
          <w:i/>
        </w:rPr>
      </w:pPr>
    </w:p>
    <w:p w:rsidR="00806E2B" w:rsidRPr="00FF430B" w:rsidRDefault="00806E2B" w:rsidP="00196AB4">
      <w:pPr>
        <w:pStyle w:val="a"/>
        <w:numPr>
          <w:ilvl w:val="0"/>
          <w:numId w:val="0"/>
        </w:numPr>
        <w:ind w:right="-1"/>
        <w:rPr>
          <w:i/>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rsidR="00806E2B" w:rsidRPr="00FF430B" w:rsidRDefault="00806E2B"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1F7AEE" w:rsidRDefault="001F7AEE" w:rsidP="000C5DFB">
      <w:pPr>
        <w:jc w:val="right"/>
        <w:rPr>
          <w:noProof w:val="0"/>
        </w:rPr>
      </w:pPr>
    </w:p>
    <w:p w:rsidR="00A82634" w:rsidRDefault="00A82634" w:rsidP="000C5DFB">
      <w:pPr>
        <w:jc w:val="right"/>
        <w:rPr>
          <w:noProof w:val="0"/>
        </w:rPr>
      </w:pPr>
    </w:p>
    <w:p w:rsidR="001F7AEE" w:rsidRDefault="001F7AEE" w:rsidP="000C5DFB">
      <w:pPr>
        <w:jc w:val="right"/>
        <w:rPr>
          <w:noProof w:val="0"/>
        </w:rPr>
      </w:pPr>
    </w:p>
    <w:p w:rsidR="00426837" w:rsidRDefault="00426837" w:rsidP="00426837">
      <w:pPr>
        <w:jc w:val="right"/>
        <w:rPr>
          <w:sz w:val="26"/>
          <w:szCs w:val="26"/>
          <w:lang w:val="ro-MO"/>
        </w:rPr>
      </w:pPr>
      <w:r>
        <w:rPr>
          <w:sz w:val="26"/>
          <w:szCs w:val="26"/>
          <w:lang w:val="ro-MO"/>
        </w:rPr>
        <w:lastRenderedPageBreak/>
        <w:t xml:space="preserve">APROBAT </w:t>
      </w:r>
    </w:p>
    <w:p w:rsidR="00426837" w:rsidRDefault="00426837" w:rsidP="00426837">
      <w:pPr>
        <w:jc w:val="right"/>
        <w:rPr>
          <w:sz w:val="26"/>
          <w:szCs w:val="26"/>
          <w:lang w:val="ro-MO"/>
        </w:rPr>
      </w:pPr>
      <w:r>
        <w:rPr>
          <w:sz w:val="26"/>
          <w:szCs w:val="26"/>
          <w:lang w:val="ro-MO"/>
        </w:rPr>
        <w:t xml:space="preserve">prin Ordinul </w:t>
      </w:r>
    </w:p>
    <w:p w:rsidR="00426837" w:rsidRDefault="00426837" w:rsidP="00426837">
      <w:pPr>
        <w:jc w:val="right"/>
        <w:rPr>
          <w:sz w:val="26"/>
          <w:szCs w:val="26"/>
          <w:lang w:val="ro-MO"/>
        </w:rPr>
      </w:pPr>
      <w:r>
        <w:rPr>
          <w:sz w:val="26"/>
          <w:szCs w:val="26"/>
          <w:lang w:val="ro-MO"/>
        </w:rPr>
        <w:t>Ministrului Finanțelor</w:t>
      </w:r>
    </w:p>
    <w:p w:rsidR="00426837" w:rsidRDefault="00426837" w:rsidP="00426837">
      <w:pPr>
        <w:jc w:val="right"/>
        <w:rPr>
          <w:sz w:val="28"/>
          <w:szCs w:val="28"/>
          <w:lang w:val="ro-MO"/>
        </w:rPr>
      </w:pPr>
      <w:r>
        <w:rPr>
          <w:sz w:val="26"/>
          <w:szCs w:val="26"/>
          <w:lang w:val="ro-MO"/>
        </w:rPr>
        <w:t xml:space="preserve">                                               nr. 145  din 24 noiembrie 2020   </w:t>
      </w:r>
      <w:r>
        <w:rPr>
          <w:sz w:val="28"/>
          <w:szCs w:val="28"/>
          <w:lang w:val="ro-MO"/>
        </w:rPr>
        <w:t xml:space="preserve">       </w:t>
      </w:r>
    </w:p>
    <w:p w:rsidR="00426837" w:rsidRDefault="00426837" w:rsidP="00426837">
      <w:pPr>
        <w:tabs>
          <w:tab w:val="left" w:pos="567"/>
        </w:tabs>
        <w:rPr>
          <w:rFonts w:eastAsia="Calibri"/>
          <w:b/>
          <w:lang w:val="ro-MO"/>
        </w:rPr>
      </w:pPr>
    </w:p>
    <w:p w:rsidR="00426837" w:rsidRDefault="00426837" w:rsidP="00426837">
      <w:pPr>
        <w:tabs>
          <w:tab w:val="left" w:pos="567"/>
        </w:tabs>
        <w:rPr>
          <w:rFonts w:eastAsia="Calibri"/>
          <w:b/>
        </w:rPr>
      </w:pPr>
    </w:p>
    <w:p w:rsidR="00426837" w:rsidRDefault="00426837" w:rsidP="00426837">
      <w:pPr>
        <w:keepNext/>
        <w:spacing w:line="240" w:lineRule="exact"/>
        <w:jc w:val="center"/>
        <w:outlineLvl w:val="0"/>
        <w:rPr>
          <w:rFonts w:eastAsia="Calibri"/>
          <w:b/>
          <w:bCs/>
          <w:sz w:val="26"/>
          <w:szCs w:val="26"/>
          <w:lang w:eastAsia="ro-RO"/>
        </w:rPr>
      </w:pPr>
      <w:bookmarkStart w:id="64" w:name="_Toc449692099"/>
      <w:bookmarkStart w:id="65" w:name="_Toc449633144"/>
      <w:bookmarkStart w:id="66" w:name="_Toc449632652"/>
      <w:r>
        <w:rPr>
          <w:rFonts w:eastAsia="Calibri"/>
          <w:b/>
          <w:bCs/>
          <w:sz w:val="26"/>
          <w:szCs w:val="26"/>
          <w:lang w:eastAsia="ro-RO"/>
        </w:rPr>
        <w:t>DECLARAŢIE</w:t>
      </w:r>
      <w:bookmarkEnd w:id="64"/>
      <w:bookmarkEnd w:id="65"/>
      <w:bookmarkEnd w:id="66"/>
    </w:p>
    <w:p w:rsidR="00426837" w:rsidRDefault="00426837" w:rsidP="00426837">
      <w:pPr>
        <w:keepNext/>
        <w:spacing w:line="240" w:lineRule="exact"/>
        <w:jc w:val="center"/>
        <w:outlineLvl w:val="0"/>
        <w:rPr>
          <w:rFonts w:eastAsia="Calibri"/>
          <w:b/>
          <w:bCs/>
          <w:sz w:val="26"/>
          <w:szCs w:val="26"/>
          <w:lang w:eastAsia="ro-RO"/>
        </w:rPr>
      </w:pPr>
      <w:bookmarkStart w:id="67" w:name="_Toc449692100"/>
      <w:bookmarkStart w:id="68" w:name="_Toc449633145"/>
      <w:bookmarkStart w:id="69" w:name="_Toc449632653"/>
      <w:r>
        <w:rPr>
          <w:rFonts w:eastAsia="PMingLiU"/>
          <w:b/>
          <w:bCs/>
          <w:sz w:val="26"/>
          <w:szCs w:val="26"/>
          <w:lang w:eastAsia="zh-CN"/>
        </w:rPr>
        <w:t xml:space="preserve">privind confirmarea identității beneficiarilor efectivi și neîncadrarea acestora în situația condamnării  </w:t>
      </w:r>
      <w:bookmarkEnd w:id="67"/>
      <w:bookmarkEnd w:id="68"/>
      <w:bookmarkEnd w:id="69"/>
      <w:r>
        <w:rPr>
          <w:rFonts w:eastAsia="PMingLiU"/>
          <w:b/>
          <w:bCs/>
          <w:sz w:val="26"/>
          <w:szCs w:val="26"/>
          <w:lang w:eastAsia="zh-CN"/>
        </w:rPr>
        <w:t>pentru participarea la activităţi ale unei organizaţii sau grupări criminale, pentru corupţie, fraudă şi/sau spălare de bani.</w:t>
      </w:r>
    </w:p>
    <w:p w:rsidR="00426837" w:rsidRDefault="00426837" w:rsidP="00426837">
      <w:pPr>
        <w:keepNext/>
        <w:spacing w:line="240" w:lineRule="exact"/>
        <w:jc w:val="both"/>
        <w:outlineLvl w:val="0"/>
        <w:rPr>
          <w:rFonts w:eastAsia="Calibri"/>
          <w:b/>
          <w:bCs/>
          <w:sz w:val="26"/>
          <w:szCs w:val="26"/>
          <w:lang w:eastAsia="ro-RO"/>
        </w:rPr>
      </w:pPr>
    </w:p>
    <w:p w:rsidR="00426837" w:rsidRDefault="00426837" w:rsidP="00426837">
      <w:pPr>
        <w:jc w:val="center"/>
        <w:rPr>
          <w:rFonts w:eastAsia="Calibri"/>
          <w:b/>
          <w:sz w:val="26"/>
          <w:szCs w:val="26"/>
        </w:rPr>
      </w:pPr>
    </w:p>
    <w:p w:rsidR="00426837" w:rsidRDefault="00426837" w:rsidP="00426837">
      <w:pPr>
        <w:shd w:val="clear" w:color="auto" w:fill="FFFFFF"/>
        <w:tabs>
          <w:tab w:val="left" w:leader="dot" w:pos="7862"/>
        </w:tabs>
        <w:ind w:firstLine="1080"/>
        <w:jc w:val="both"/>
        <w:rPr>
          <w:rFonts w:eastAsia="Calibri"/>
          <w:sz w:val="26"/>
          <w:szCs w:val="26"/>
        </w:rPr>
      </w:pPr>
      <w:r>
        <w:rPr>
          <w:rFonts w:eastAsia="Calibri"/>
          <w:sz w:val="26"/>
          <w:szCs w:val="26"/>
        </w:rPr>
        <w:t xml:space="preserve">Subsemnatul, ________________ reprezentant împuternicit al _____________ </w:t>
      </w:r>
      <w:r>
        <w:rPr>
          <w:rFonts w:eastAsia="Calibri"/>
          <w:i/>
          <w:sz w:val="26"/>
          <w:szCs w:val="26"/>
        </w:rPr>
        <w:t>(denumirea operatorului economic</w:t>
      </w:r>
      <w:r>
        <w:rPr>
          <w:rFonts w:eastAsia="Calibri"/>
          <w:sz w:val="26"/>
          <w:szCs w:val="26"/>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rsidR="00426837" w:rsidRDefault="00426837" w:rsidP="00426837">
      <w:pPr>
        <w:shd w:val="clear" w:color="auto" w:fill="FFFFFF"/>
        <w:ind w:firstLine="1077"/>
        <w:rPr>
          <w:rFonts w:eastAsia="Calibri"/>
          <w:spacing w:val="-1"/>
          <w:sz w:val="26"/>
          <w:szCs w:val="26"/>
        </w:rPr>
      </w:pPr>
    </w:p>
    <w:p w:rsidR="00426837" w:rsidRDefault="00426837" w:rsidP="00426837">
      <w:pPr>
        <w:shd w:val="clear" w:color="auto" w:fill="FFFFFF"/>
        <w:ind w:firstLine="1077"/>
        <w:rPr>
          <w:rFonts w:eastAsia="Calibri"/>
          <w:spacing w:val="-1"/>
          <w:sz w:val="26"/>
          <w:szCs w:val="2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5634"/>
      </w:tblGrid>
      <w:tr w:rsidR="00426837" w:rsidTr="005D1CCD">
        <w:tc>
          <w:tcPr>
            <w:tcW w:w="4219" w:type="dxa"/>
            <w:tcBorders>
              <w:top w:val="single" w:sz="4" w:space="0" w:color="000000"/>
              <w:left w:val="single" w:sz="4" w:space="0" w:color="000000"/>
              <w:bottom w:val="single" w:sz="4" w:space="0" w:color="000000"/>
              <w:right w:val="single" w:sz="4" w:space="0" w:color="000000"/>
            </w:tcBorders>
            <w:shd w:val="clear" w:color="auto" w:fill="D0CECE"/>
            <w:hideMark/>
          </w:tcPr>
          <w:p w:rsidR="00426837" w:rsidRDefault="00426837" w:rsidP="005D1CCD">
            <w:pPr>
              <w:jc w:val="center"/>
              <w:rPr>
                <w:rFonts w:eastAsia="Calibri"/>
                <w:spacing w:val="-1"/>
                <w:sz w:val="26"/>
                <w:szCs w:val="26"/>
              </w:rPr>
            </w:pPr>
            <w:r>
              <w:rPr>
                <w:rFonts w:eastAsia="Calibri"/>
                <w:spacing w:val="-1"/>
                <w:sz w:val="26"/>
                <w:szCs w:val="26"/>
              </w:rPr>
              <w:t>Numele și prenumele beneficiarului efectiv</w:t>
            </w:r>
          </w:p>
        </w:tc>
        <w:tc>
          <w:tcPr>
            <w:tcW w:w="5634" w:type="dxa"/>
            <w:tcBorders>
              <w:top w:val="single" w:sz="4" w:space="0" w:color="000000"/>
              <w:left w:val="single" w:sz="4" w:space="0" w:color="000000"/>
              <w:bottom w:val="single" w:sz="4" w:space="0" w:color="000000"/>
              <w:right w:val="single" w:sz="4" w:space="0" w:color="000000"/>
            </w:tcBorders>
            <w:shd w:val="clear" w:color="auto" w:fill="D0CECE"/>
            <w:hideMark/>
          </w:tcPr>
          <w:p w:rsidR="00426837" w:rsidRDefault="00426837" w:rsidP="005D1CCD">
            <w:pPr>
              <w:jc w:val="center"/>
              <w:rPr>
                <w:rFonts w:eastAsia="Calibri"/>
                <w:spacing w:val="-1"/>
                <w:sz w:val="26"/>
                <w:szCs w:val="26"/>
              </w:rPr>
            </w:pPr>
            <w:r>
              <w:rPr>
                <w:rFonts w:eastAsia="Calibri"/>
                <w:spacing w:val="-1"/>
                <w:sz w:val="26"/>
                <w:szCs w:val="26"/>
              </w:rPr>
              <w:t>IDNP al beneficiarului efectiv</w:t>
            </w:r>
          </w:p>
        </w:tc>
      </w:tr>
      <w:tr w:rsidR="00426837" w:rsidTr="005D1CCD">
        <w:tc>
          <w:tcPr>
            <w:tcW w:w="4219" w:type="dxa"/>
            <w:tcBorders>
              <w:top w:val="single" w:sz="4" w:space="0" w:color="000000"/>
              <w:left w:val="single" w:sz="4" w:space="0" w:color="000000"/>
              <w:bottom w:val="single" w:sz="4" w:space="0" w:color="000000"/>
              <w:right w:val="single" w:sz="4" w:space="0" w:color="000000"/>
            </w:tcBorders>
          </w:tcPr>
          <w:p w:rsidR="00426837" w:rsidRDefault="00426837" w:rsidP="005D1CCD">
            <w:pPr>
              <w:rPr>
                <w:rFonts w:eastAsia="Calibri"/>
                <w:spacing w:val="-1"/>
                <w:sz w:val="26"/>
                <w:szCs w:val="26"/>
              </w:rPr>
            </w:pPr>
          </w:p>
        </w:tc>
        <w:tc>
          <w:tcPr>
            <w:tcW w:w="5634" w:type="dxa"/>
            <w:tcBorders>
              <w:top w:val="single" w:sz="4" w:space="0" w:color="000000"/>
              <w:left w:val="single" w:sz="4" w:space="0" w:color="000000"/>
              <w:bottom w:val="single" w:sz="4" w:space="0" w:color="000000"/>
              <w:right w:val="single" w:sz="4" w:space="0" w:color="000000"/>
            </w:tcBorders>
          </w:tcPr>
          <w:p w:rsidR="00426837" w:rsidRDefault="00426837" w:rsidP="005D1CCD">
            <w:pPr>
              <w:rPr>
                <w:rFonts w:eastAsia="Calibri"/>
                <w:spacing w:val="-1"/>
                <w:sz w:val="26"/>
                <w:szCs w:val="26"/>
              </w:rPr>
            </w:pPr>
          </w:p>
        </w:tc>
      </w:tr>
      <w:tr w:rsidR="00426837" w:rsidTr="005D1CCD">
        <w:tc>
          <w:tcPr>
            <w:tcW w:w="4219" w:type="dxa"/>
            <w:tcBorders>
              <w:top w:val="single" w:sz="4" w:space="0" w:color="000000"/>
              <w:left w:val="single" w:sz="4" w:space="0" w:color="000000"/>
              <w:bottom w:val="single" w:sz="4" w:space="0" w:color="000000"/>
              <w:right w:val="single" w:sz="4" w:space="0" w:color="000000"/>
            </w:tcBorders>
          </w:tcPr>
          <w:p w:rsidR="00426837" w:rsidRDefault="00426837" w:rsidP="005D1CCD">
            <w:pPr>
              <w:rPr>
                <w:rFonts w:eastAsia="Calibri"/>
                <w:spacing w:val="-1"/>
                <w:sz w:val="26"/>
                <w:szCs w:val="26"/>
              </w:rPr>
            </w:pPr>
          </w:p>
        </w:tc>
        <w:tc>
          <w:tcPr>
            <w:tcW w:w="5634" w:type="dxa"/>
            <w:tcBorders>
              <w:top w:val="single" w:sz="4" w:space="0" w:color="000000"/>
              <w:left w:val="single" w:sz="4" w:space="0" w:color="000000"/>
              <w:bottom w:val="single" w:sz="4" w:space="0" w:color="000000"/>
              <w:right w:val="single" w:sz="4" w:space="0" w:color="000000"/>
            </w:tcBorders>
          </w:tcPr>
          <w:p w:rsidR="00426837" w:rsidRDefault="00426837" w:rsidP="005D1CCD">
            <w:pPr>
              <w:rPr>
                <w:rFonts w:eastAsia="Calibri"/>
                <w:spacing w:val="-1"/>
                <w:sz w:val="26"/>
                <w:szCs w:val="26"/>
              </w:rPr>
            </w:pPr>
          </w:p>
        </w:tc>
      </w:tr>
      <w:tr w:rsidR="00426837" w:rsidTr="005D1CCD">
        <w:tc>
          <w:tcPr>
            <w:tcW w:w="4219" w:type="dxa"/>
            <w:tcBorders>
              <w:top w:val="single" w:sz="4" w:space="0" w:color="000000"/>
              <w:left w:val="single" w:sz="4" w:space="0" w:color="000000"/>
              <w:bottom w:val="single" w:sz="4" w:space="0" w:color="000000"/>
              <w:right w:val="single" w:sz="4" w:space="0" w:color="000000"/>
            </w:tcBorders>
          </w:tcPr>
          <w:p w:rsidR="00426837" w:rsidRDefault="00426837" w:rsidP="005D1CCD">
            <w:pPr>
              <w:rPr>
                <w:rFonts w:eastAsia="Calibri"/>
                <w:spacing w:val="-1"/>
                <w:sz w:val="26"/>
                <w:szCs w:val="26"/>
              </w:rPr>
            </w:pPr>
          </w:p>
        </w:tc>
        <w:tc>
          <w:tcPr>
            <w:tcW w:w="5634" w:type="dxa"/>
            <w:tcBorders>
              <w:top w:val="single" w:sz="4" w:space="0" w:color="000000"/>
              <w:left w:val="single" w:sz="4" w:space="0" w:color="000000"/>
              <w:bottom w:val="single" w:sz="4" w:space="0" w:color="000000"/>
              <w:right w:val="single" w:sz="4" w:space="0" w:color="000000"/>
            </w:tcBorders>
          </w:tcPr>
          <w:p w:rsidR="00426837" w:rsidRDefault="00426837" w:rsidP="005D1CCD">
            <w:pPr>
              <w:rPr>
                <w:rFonts w:eastAsia="Calibri"/>
                <w:spacing w:val="-1"/>
                <w:sz w:val="26"/>
                <w:szCs w:val="26"/>
              </w:rPr>
            </w:pPr>
          </w:p>
        </w:tc>
      </w:tr>
    </w:tbl>
    <w:p w:rsidR="00426837" w:rsidRDefault="00426837" w:rsidP="00426837">
      <w:pPr>
        <w:shd w:val="clear" w:color="auto" w:fill="FFFFFF"/>
        <w:ind w:firstLine="1077"/>
        <w:rPr>
          <w:rFonts w:eastAsia="Calibri"/>
          <w:spacing w:val="-1"/>
          <w:sz w:val="26"/>
          <w:szCs w:val="26"/>
        </w:rPr>
      </w:pPr>
    </w:p>
    <w:p w:rsidR="00426837" w:rsidRDefault="00426837" w:rsidP="00426837">
      <w:pPr>
        <w:shd w:val="clear" w:color="auto" w:fill="FFFFFF"/>
        <w:ind w:firstLine="1077"/>
        <w:rPr>
          <w:rFonts w:eastAsia="Calibri"/>
          <w:spacing w:val="-1"/>
          <w:sz w:val="26"/>
          <w:szCs w:val="26"/>
        </w:rPr>
      </w:pPr>
    </w:p>
    <w:p w:rsidR="00426837" w:rsidRDefault="00426837" w:rsidP="00426837">
      <w:pPr>
        <w:rPr>
          <w:rFonts w:eastAsia="MS Mincho"/>
          <w:sz w:val="26"/>
          <w:szCs w:val="26"/>
          <w:lang w:eastAsia="zh-CN"/>
        </w:rPr>
      </w:pPr>
    </w:p>
    <w:p w:rsidR="00426837" w:rsidRDefault="00426837" w:rsidP="00426837">
      <w:pPr>
        <w:rPr>
          <w:rFonts w:eastAsia="MS Mincho"/>
          <w:sz w:val="26"/>
          <w:szCs w:val="26"/>
          <w:lang w:eastAsia="zh-CN"/>
        </w:rPr>
      </w:pPr>
      <w:r>
        <w:rPr>
          <w:rFonts w:eastAsia="MS Mincho"/>
          <w:sz w:val="26"/>
          <w:szCs w:val="26"/>
          <w:lang w:eastAsia="zh-CN"/>
        </w:rPr>
        <w:t>Data completării:______________________</w:t>
      </w:r>
    </w:p>
    <w:p w:rsidR="00426837" w:rsidRDefault="00426837" w:rsidP="00426837">
      <w:pPr>
        <w:jc w:val="both"/>
        <w:rPr>
          <w:rFonts w:eastAsia="PMingLiU"/>
          <w:sz w:val="26"/>
          <w:szCs w:val="26"/>
          <w:lang w:eastAsia="zh-CN"/>
        </w:rPr>
      </w:pPr>
      <w:r>
        <w:rPr>
          <w:rFonts w:eastAsia="PMingLiU"/>
          <w:sz w:val="26"/>
          <w:szCs w:val="26"/>
          <w:lang w:eastAsia="zh-CN"/>
        </w:rPr>
        <w:t>Semnat: _____________________________</w:t>
      </w:r>
    </w:p>
    <w:p w:rsidR="00426837" w:rsidRDefault="00426837" w:rsidP="00426837">
      <w:pPr>
        <w:jc w:val="both"/>
        <w:rPr>
          <w:rFonts w:eastAsia="PMingLiU"/>
          <w:sz w:val="26"/>
          <w:szCs w:val="26"/>
          <w:lang w:eastAsia="zh-CN"/>
        </w:rPr>
      </w:pPr>
      <w:r>
        <w:rPr>
          <w:rFonts w:eastAsia="PMingLiU"/>
          <w:sz w:val="26"/>
          <w:szCs w:val="26"/>
          <w:lang w:eastAsia="zh-CN"/>
        </w:rPr>
        <w:t>Nume/prenume: __________________________________</w:t>
      </w:r>
    </w:p>
    <w:p w:rsidR="00426837" w:rsidRDefault="00426837" w:rsidP="00426837">
      <w:pPr>
        <w:jc w:val="both"/>
        <w:rPr>
          <w:rFonts w:eastAsia="PMingLiU"/>
          <w:sz w:val="26"/>
          <w:szCs w:val="26"/>
          <w:lang w:eastAsia="zh-CN"/>
        </w:rPr>
      </w:pPr>
      <w:r>
        <w:rPr>
          <w:rFonts w:eastAsia="PMingLiU"/>
          <w:sz w:val="26"/>
          <w:szCs w:val="26"/>
          <w:lang w:eastAsia="zh-CN"/>
        </w:rPr>
        <w:t>Funcţia: ____________________________</w:t>
      </w:r>
    </w:p>
    <w:p w:rsidR="00426837" w:rsidRDefault="00426837" w:rsidP="00426837">
      <w:pPr>
        <w:spacing w:line="276" w:lineRule="auto"/>
        <w:jc w:val="both"/>
        <w:rPr>
          <w:rFonts w:eastAsia="PMingLiU"/>
          <w:sz w:val="26"/>
          <w:szCs w:val="26"/>
          <w:lang w:eastAsia="zh-CN"/>
        </w:rPr>
      </w:pPr>
      <w:r>
        <w:rPr>
          <w:rFonts w:eastAsia="PMingLiU"/>
          <w:sz w:val="26"/>
          <w:szCs w:val="26"/>
          <w:lang w:eastAsia="zh-CN"/>
        </w:rPr>
        <w:t xml:space="preserve">Denumirea </w:t>
      </w:r>
      <w:r>
        <w:rPr>
          <w:rFonts w:eastAsia="PMingLiU"/>
          <w:sz w:val="26"/>
          <w:szCs w:val="26"/>
          <w:lang w:val="en-US" w:eastAsia="zh-CN"/>
        </w:rPr>
        <w:t>operatorului economic</w:t>
      </w:r>
      <w:r>
        <w:rPr>
          <w:rFonts w:eastAsia="PMingLiU"/>
          <w:sz w:val="26"/>
          <w:szCs w:val="26"/>
          <w:lang w:eastAsia="zh-CN"/>
        </w:rPr>
        <w:t xml:space="preserve">  ________________________</w:t>
      </w:r>
    </w:p>
    <w:p w:rsidR="00426837" w:rsidRDefault="00426837" w:rsidP="00426837">
      <w:pPr>
        <w:spacing w:after="200" w:line="276" w:lineRule="auto"/>
        <w:jc w:val="both"/>
        <w:rPr>
          <w:rFonts w:eastAsia="PMingLiU"/>
          <w:b/>
          <w:sz w:val="26"/>
          <w:szCs w:val="26"/>
          <w:lang w:eastAsia="zh-CN"/>
        </w:rPr>
      </w:pPr>
      <w:r>
        <w:rPr>
          <w:rFonts w:eastAsia="PMingLiU"/>
          <w:sz w:val="26"/>
          <w:szCs w:val="26"/>
          <w:lang w:eastAsia="zh-CN"/>
        </w:rPr>
        <w:t>IDNO al operatorului economic _____________________________</w:t>
      </w:r>
    </w:p>
    <w:p w:rsidR="00426837" w:rsidRPr="00FF430B" w:rsidRDefault="00426837" w:rsidP="00426837">
      <w:pPr>
        <w:jc w:val="both"/>
      </w:pPr>
    </w:p>
    <w:p w:rsidR="00211132" w:rsidRDefault="00211132" w:rsidP="000C5DFB">
      <w:pPr>
        <w:jc w:val="right"/>
        <w:rPr>
          <w:noProof w:val="0"/>
        </w:rPr>
      </w:pPr>
    </w:p>
    <w:p w:rsidR="00426837" w:rsidRDefault="00426837" w:rsidP="000C5DFB">
      <w:pPr>
        <w:jc w:val="right"/>
        <w:rPr>
          <w:noProof w:val="0"/>
        </w:rPr>
      </w:pPr>
    </w:p>
    <w:p w:rsidR="00426837" w:rsidRDefault="00426837" w:rsidP="000C5DFB">
      <w:pPr>
        <w:jc w:val="right"/>
        <w:rPr>
          <w:noProof w:val="0"/>
        </w:rPr>
      </w:pPr>
    </w:p>
    <w:p w:rsidR="00426837" w:rsidRDefault="00426837" w:rsidP="000C5DFB">
      <w:pPr>
        <w:jc w:val="right"/>
        <w:rPr>
          <w:noProof w:val="0"/>
        </w:rPr>
      </w:pPr>
    </w:p>
    <w:p w:rsidR="00426837" w:rsidRDefault="00426837" w:rsidP="000C5DFB">
      <w:pPr>
        <w:jc w:val="right"/>
        <w:rPr>
          <w:noProof w:val="0"/>
        </w:rPr>
      </w:pPr>
    </w:p>
    <w:p w:rsidR="00426837" w:rsidRDefault="00426837" w:rsidP="000C5DFB">
      <w:pPr>
        <w:jc w:val="right"/>
        <w:rPr>
          <w:noProof w:val="0"/>
        </w:rPr>
      </w:pPr>
    </w:p>
    <w:p w:rsidR="00426837" w:rsidRDefault="00426837" w:rsidP="000C5DFB">
      <w:pPr>
        <w:jc w:val="right"/>
        <w:rPr>
          <w:noProof w:val="0"/>
        </w:rPr>
      </w:pPr>
    </w:p>
    <w:p w:rsidR="00426837" w:rsidRDefault="00426837" w:rsidP="000C5DFB">
      <w:pPr>
        <w:jc w:val="right"/>
        <w:rPr>
          <w:noProof w:val="0"/>
        </w:rPr>
      </w:pPr>
    </w:p>
    <w:p w:rsidR="00426837" w:rsidRDefault="00426837" w:rsidP="000C5DFB">
      <w:pPr>
        <w:jc w:val="right"/>
        <w:rPr>
          <w:noProof w:val="0"/>
        </w:rPr>
      </w:pPr>
    </w:p>
    <w:p w:rsidR="00426837" w:rsidRDefault="00426837" w:rsidP="000C5DFB">
      <w:pPr>
        <w:jc w:val="right"/>
        <w:rPr>
          <w:noProof w:val="0"/>
        </w:rPr>
      </w:pPr>
    </w:p>
    <w:p w:rsidR="00426837" w:rsidRDefault="00426837" w:rsidP="000C5DFB">
      <w:pPr>
        <w:jc w:val="right"/>
        <w:rPr>
          <w:noProof w:val="0"/>
        </w:rPr>
      </w:pPr>
    </w:p>
    <w:p w:rsidR="00426837" w:rsidRDefault="00426837" w:rsidP="000C5DFB">
      <w:pPr>
        <w:jc w:val="right"/>
        <w:rPr>
          <w:noProof w:val="0"/>
        </w:rPr>
      </w:pPr>
    </w:p>
    <w:p w:rsidR="00426837" w:rsidRDefault="00426837" w:rsidP="000C5DFB">
      <w:pPr>
        <w:jc w:val="right"/>
        <w:rPr>
          <w:noProof w:val="0"/>
        </w:rPr>
      </w:pPr>
    </w:p>
    <w:p w:rsidR="00426837" w:rsidRDefault="00426837" w:rsidP="000C5DFB">
      <w:pPr>
        <w:jc w:val="right"/>
        <w:rPr>
          <w:noProof w:val="0"/>
        </w:rPr>
      </w:pPr>
    </w:p>
    <w:p w:rsidR="00211132" w:rsidRDefault="00211132" w:rsidP="000C5DFB">
      <w:pPr>
        <w:jc w:val="right"/>
        <w:rPr>
          <w:noProof w:val="0"/>
        </w:rPr>
      </w:pPr>
    </w:p>
    <w:p w:rsidR="000C5DFB" w:rsidRPr="00FF430B" w:rsidRDefault="000C5DFB" w:rsidP="000C5DFB">
      <w:pPr>
        <w:jc w:val="right"/>
        <w:rPr>
          <w:noProof w:val="0"/>
          <w:sz w:val="22"/>
          <w:szCs w:val="22"/>
        </w:rPr>
      </w:pPr>
      <w:r w:rsidRPr="00FF430B">
        <w:rPr>
          <w:noProof w:val="0"/>
        </w:rPr>
        <w:t>Anexa nr.</w:t>
      </w:r>
      <w:r w:rsidR="00FF5CB2">
        <w:rPr>
          <w:noProof w:val="0"/>
        </w:rPr>
        <w:t xml:space="preserve"> </w:t>
      </w:r>
      <w:r w:rsidR="00D8130E" w:rsidRPr="00FF430B">
        <w:rPr>
          <w:noProof w:val="0"/>
        </w:rPr>
        <w:t>25</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2D6E71" w:rsidRPr="00FF430B" w:rsidRDefault="002D6E71" w:rsidP="007B392A">
      <w:pPr>
        <w:jc w:val="center"/>
        <w:rPr>
          <w:b/>
          <w:noProof w:val="0"/>
        </w:rPr>
      </w:pPr>
    </w:p>
    <w:p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rsidR="00806E2B" w:rsidRPr="00FF430B" w:rsidRDefault="00806E2B" w:rsidP="00196AB4">
      <w:pPr>
        <w:pStyle w:val="a"/>
        <w:numPr>
          <w:ilvl w:val="0"/>
          <w:numId w:val="0"/>
        </w:numPr>
        <w:ind w:right="-1"/>
      </w:pPr>
    </w:p>
    <w:p w:rsidR="00806E2B" w:rsidRPr="00FF430B" w:rsidRDefault="00806E2B" w:rsidP="00196AB4">
      <w:pPr>
        <w:pStyle w:val="a"/>
        <w:numPr>
          <w:ilvl w:val="0"/>
          <w:numId w:val="0"/>
        </w:numPr>
        <w:ind w:right="-1"/>
        <w:rPr>
          <w:i/>
        </w:rPr>
      </w:pPr>
    </w:p>
    <w:tbl>
      <w:tblPr>
        <w:tblW w:w="10065" w:type="dxa"/>
        <w:tblInd w:w="-34" w:type="dxa"/>
        <w:tblLayout w:type="fixed"/>
        <w:tblLook w:val="04A0" w:firstRow="1" w:lastRow="0" w:firstColumn="1" w:lastColumn="0" w:noHBand="0" w:noVBand="1"/>
      </w:tblPr>
      <w:tblGrid>
        <w:gridCol w:w="10065"/>
      </w:tblGrid>
      <w:tr w:rsidR="00A20ACF" w:rsidRPr="00EC30C2" w:rsidTr="00A82634">
        <w:trPr>
          <w:trHeight w:val="697"/>
        </w:trPr>
        <w:tc>
          <w:tcPr>
            <w:tcW w:w="10065" w:type="dxa"/>
            <w:vAlign w:val="center"/>
          </w:tcPr>
          <w:p w:rsidR="00460653" w:rsidRPr="00FF430B" w:rsidRDefault="00460653" w:rsidP="00196AB4">
            <w:pPr>
              <w:jc w:val="both"/>
              <w:rPr>
                <w:b/>
                <w:caps/>
                <w:sz w:val="28"/>
                <w:szCs w:val="28"/>
              </w:rPr>
            </w:pPr>
          </w:p>
          <w:p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r>
            <w:r w:rsidR="006C7B50">
              <w:rPr>
                <w:b/>
              </w:rPr>
              <w:t xml:space="preserve"> Licitație deschisă</w:t>
            </w:r>
          </w:p>
          <w:p w:rsidR="00460653" w:rsidRPr="00FF430B" w:rsidRDefault="00460653" w:rsidP="00196AB4">
            <w:pPr>
              <w:jc w:val="both"/>
              <w:rPr>
                <w:b/>
                <w:i/>
              </w:rPr>
            </w:pPr>
          </w:p>
          <w:p w:rsidR="00460653" w:rsidRPr="00FF430B" w:rsidRDefault="00460653" w:rsidP="00196AB4">
            <w:pPr>
              <w:jc w:val="both"/>
              <w:rPr>
                <w:b/>
                <w:i/>
              </w:rPr>
            </w:pPr>
          </w:p>
          <w:p w:rsidR="00460653" w:rsidRPr="00FF430B" w:rsidRDefault="007D5C2B" w:rsidP="006C7B50">
            <w:pPr>
              <w:tabs>
                <w:tab w:val="center" w:pos="-6663"/>
                <w:tab w:val="left" w:pos="567"/>
                <w:tab w:val="right" w:pos="10206"/>
              </w:tabs>
            </w:pPr>
            <w:r w:rsidRPr="00FF430B">
              <w:t>„</w:t>
            </w:r>
            <w:r w:rsidR="007B392A" w:rsidRPr="00FF430B">
              <w:t>___”_________20</w:t>
            </w:r>
            <w:r w:rsidR="006C7B50">
              <w:t>2</w:t>
            </w:r>
            <w:r w:rsidR="00BC7A99">
              <w:t>6</w:t>
            </w:r>
            <w:r w:rsidR="007B392A" w:rsidRPr="00FF430B">
              <w:t xml:space="preserve">                                       </w:t>
            </w:r>
            <w:r w:rsidR="0019071C" w:rsidRPr="00FF430B">
              <w:t xml:space="preserve">                                         </w:t>
            </w:r>
            <w:r w:rsidR="007B392A" w:rsidRPr="00FF430B">
              <w:t xml:space="preserve"> </w:t>
            </w:r>
            <w:r w:rsidR="006C7B50">
              <w:t xml:space="preserve">            </w:t>
            </w:r>
            <w:r w:rsidR="007B392A" w:rsidRPr="00FF430B">
              <w:t xml:space="preserve"> </w:t>
            </w:r>
            <w:r w:rsidR="006C7B50">
              <w:t>mun. Strășeni</w:t>
            </w:r>
          </w:p>
          <w:p w:rsidR="00460653" w:rsidRPr="00FF430B" w:rsidRDefault="00460653" w:rsidP="00196AB4">
            <w:pPr>
              <w:jc w:val="both"/>
            </w:pPr>
          </w:p>
          <w:p w:rsidR="00460653" w:rsidRPr="00FF430B" w:rsidRDefault="00460653" w:rsidP="00196AB4">
            <w:pPr>
              <w:jc w:val="both"/>
            </w:pPr>
          </w:p>
          <w:p w:rsidR="004B0051" w:rsidRPr="00FF430B" w:rsidRDefault="00792182" w:rsidP="0019071C">
            <w:pPr>
              <w:pStyle w:val="a"/>
              <w:numPr>
                <w:ilvl w:val="3"/>
                <w:numId w:val="3"/>
              </w:numPr>
              <w:rPr>
                <w:b/>
                <w:kern w:val="28"/>
              </w:rPr>
            </w:pPr>
            <w:r w:rsidRPr="00FF430B">
              <w:rPr>
                <w:b/>
                <w:kern w:val="28"/>
              </w:rPr>
              <w:t>PARTEA GENERALĂ</w:t>
            </w:r>
          </w:p>
          <w:p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6C7B50">
              <w:rPr>
                <w:kern w:val="28"/>
                <w:sz w:val="20"/>
                <w:szCs w:val="20"/>
              </w:rPr>
              <w:t xml:space="preserve">       </w:t>
            </w:r>
            <w:r w:rsidRPr="00FF430B">
              <w:rPr>
                <w:kern w:val="28"/>
                <w:sz w:val="20"/>
                <w:szCs w:val="20"/>
              </w:rPr>
              <w:t>(</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rsidR="004B0051" w:rsidRPr="00FF430B" w:rsidRDefault="004B0051" w:rsidP="004B0051">
            <w:pPr>
              <w:rPr>
                <w:b/>
                <w:kern w:val="28"/>
              </w:rPr>
            </w:pPr>
          </w:p>
          <w:p w:rsidR="00460653" w:rsidRPr="00FF430B" w:rsidRDefault="00460653" w:rsidP="004B0051">
            <w:pPr>
              <w:rPr>
                <w:b/>
                <w:kern w:val="28"/>
              </w:rPr>
            </w:pPr>
            <w:r w:rsidRPr="00FF430B">
              <w:rPr>
                <w:b/>
                <w:kern w:val="28"/>
              </w:rPr>
              <w:t>PĂRŢILE CONTRACTANTE</w:t>
            </w:r>
          </w:p>
          <w:p w:rsidR="004B0051" w:rsidRPr="00FF430B" w:rsidRDefault="004B0051" w:rsidP="004B0051">
            <w:pPr>
              <w:rPr>
                <w:b/>
                <w:kern w:val="28"/>
              </w:rPr>
            </w:pPr>
          </w:p>
          <w:p w:rsidR="00460653" w:rsidRPr="006C7B50" w:rsidRDefault="00460653" w:rsidP="006C7B50">
            <w:pPr>
              <w:pStyle w:val="af2"/>
              <w:tabs>
                <w:tab w:val="left" w:pos="567"/>
                <w:tab w:val="right" w:pos="9531"/>
              </w:tabs>
              <w:ind w:firstLine="0"/>
              <w:rPr>
                <w:lang w:val="en-TT"/>
              </w:rPr>
            </w:pPr>
            <w:r w:rsidRPr="00A10133">
              <w:rPr>
                <w:lang w:val="en-TT"/>
              </w:rPr>
              <w:t xml:space="preserve">Prezentul contract este încheiat în urma procedurii de achiziție nr. ________________ din data___________________, </w:t>
            </w:r>
            <w:r w:rsidRPr="006C7B50">
              <w:rPr>
                <w:lang w:val="en-TT"/>
              </w:rPr>
              <w:t>între</w:t>
            </w:r>
            <w:r w:rsidR="006C7B50">
              <w:rPr>
                <w:lang w:val="ro-RO"/>
              </w:rPr>
              <w:t xml:space="preserve"> </w:t>
            </w:r>
            <w:r w:rsidR="006C7B50" w:rsidRPr="00167BE2">
              <w:rPr>
                <w:b/>
                <w:lang w:val="ro-RO"/>
              </w:rPr>
              <w:t>Aparatul Preşedintelui raionului Străşeni</w:t>
            </w:r>
            <w:r w:rsidR="006C7B50" w:rsidRPr="00167BE2">
              <w:rPr>
                <w:lang w:val="ro-RO"/>
              </w:rPr>
              <w:t xml:space="preserve">, cu sediul în mun. </w:t>
            </w:r>
            <w:r w:rsidR="006C7B50" w:rsidRPr="00167BE2">
              <w:rPr>
                <w:lang w:val="fr-FR"/>
              </w:rPr>
              <w:t>Străşeni,</w:t>
            </w:r>
            <w:r w:rsidR="006C7B50" w:rsidRPr="00167BE2">
              <w:rPr>
                <w:vertAlign w:val="subscript"/>
                <w:lang w:val="fr-FR"/>
              </w:rPr>
              <w:t xml:space="preserve"> </w:t>
            </w:r>
            <w:r w:rsidR="006C7B50" w:rsidRPr="00167BE2">
              <w:rPr>
                <w:lang w:val="fr-FR"/>
              </w:rPr>
              <w:t>str. Mihai Eminescu, nr. 28,</w:t>
            </w:r>
            <w:r w:rsidR="006C7B50" w:rsidRPr="00167BE2">
              <w:rPr>
                <w:spacing w:val="4"/>
                <w:lang w:val="pt-BR"/>
              </w:rPr>
              <w:t xml:space="preserve"> telefon/fax: </w:t>
            </w:r>
            <w:r w:rsidR="006C7B50" w:rsidRPr="00167BE2">
              <w:rPr>
                <w:spacing w:val="5"/>
                <w:lang w:val="pt-BR"/>
              </w:rPr>
              <w:t>0(237)</w:t>
            </w:r>
            <w:r w:rsidR="006C7B50">
              <w:rPr>
                <w:spacing w:val="5"/>
                <w:lang w:val="pt-BR"/>
              </w:rPr>
              <w:t xml:space="preserve"> </w:t>
            </w:r>
            <w:r w:rsidR="006C7B50" w:rsidRPr="00167BE2">
              <w:rPr>
                <w:spacing w:val="5"/>
                <w:lang w:val="pt-BR"/>
              </w:rPr>
              <w:t xml:space="preserve">2 36 30, </w:t>
            </w:r>
            <w:r w:rsidR="006C7B50" w:rsidRPr="00167BE2">
              <w:rPr>
                <w:spacing w:val="2"/>
                <w:lang w:val="pt-BR"/>
              </w:rPr>
              <w:t xml:space="preserve">cod fiscal: </w:t>
            </w:r>
            <w:r w:rsidR="006C7B50" w:rsidRPr="00167BE2">
              <w:rPr>
                <w:spacing w:val="7"/>
                <w:lang w:val="pt-BR"/>
              </w:rPr>
              <w:t>1017601000161</w:t>
            </w:r>
            <w:r w:rsidR="006C7B50" w:rsidRPr="00167BE2">
              <w:rPr>
                <w:spacing w:val="3"/>
                <w:lang w:val="pt-BR"/>
              </w:rPr>
              <w:t>,</w:t>
            </w:r>
            <w:r w:rsidR="006C7B50">
              <w:rPr>
                <w:lang w:val="ro-RO"/>
              </w:rPr>
              <w:t xml:space="preserve"> reprezentat prin </w:t>
            </w:r>
            <w:r w:rsidR="006C7B50" w:rsidRPr="00167BE2">
              <w:rPr>
                <w:lang w:val="pt-BR"/>
              </w:rPr>
              <w:t xml:space="preserve">președintele raionului Strășeni, </w:t>
            </w:r>
            <w:r w:rsidR="006C7B50" w:rsidRPr="00167BE2">
              <w:rPr>
                <w:lang w:val="ro-RO"/>
              </w:rPr>
              <w:t>d-</w:t>
            </w:r>
            <w:r w:rsidR="009A45CE">
              <w:rPr>
                <w:lang w:val="ro-RO"/>
              </w:rPr>
              <w:t>na</w:t>
            </w:r>
            <w:r w:rsidR="006C7B50" w:rsidRPr="00167BE2">
              <w:rPr>
                <w:spacing w:val="5"/>
                <w:lang w:val="pt-BR"/>
              </w:rPr>
              <w:t xml:space="preserve"> </w:t>
            </w:r>
            <w:r w:rsidR="009A45CE" w:rsidRPr="009A45CE">
              <w:rPr>
                <w:b/>
                <w:u w:val="single"/>
                <w:lang w:val="en-US"/>
              </w:rPr>
              <w:t>Mariana DÎMCENCO</w:t>
            </w:r>
            <w:r w:rsidR="006C7B50" w:rsidRPr="00167BE2">
              <w:rPr>
                <w:spacing w:val="5"/>
                <w:lang w:val="pt-BR"/>
              </w:rPr>
              <w:t xml:space="preserve">, </w:t>
            </w:r>
            <w:r w:rsidR="006C7B50" w:rsidRPr="00167BE2">
              <w:rPr>
                <w:lang w:val="fr-FR"/>
              </w:rPr>
              <w:t>care acţionează în baza Legii nr.</w:t>
            </w:r>
            <w:r w:rsidR="006C7B50" w:rsidRPr="00167BE2">
              <w:rPr>
                <w:b/>
                <w:lang w:val="fr-FR"/>
              </w:rPr>
              <w:t xml:space="preserve"> </w:t>
            </w:r>
            <w:r w:rsidR="006C7B50" w:rsidRPr="00167BE2">
              <w:rPr>
                <w:lang w:val="fr-FR"/>
              </w:rPr>
              <w:t>436/2006 cu privire la administraţia publică locală</w:t>
            </w:r>
            <w:r w:rsidR="006C7B50">
              <w:rPr>
                <w:lang w:val="en-TT"/>
              </w:rPr>
              <w:t xml:space="preserve">, </w:t>
            </w:r>
            <w:r w:rsidRPr="006C7B50">
              <w:rPr>
                <w:lang w:val="en-TT"/>
              </w:rPr>
              <w:t>în calitate de</w:t>
            </w:r>
            <w:r w:rsidR="00B51B6E" w:rsidRPr="006C7B50">
              <w:rPr>
                <w:lang w:val="en-TT"/>
              </w:rPr>
              <w:t xml:space="preserve"> Beneficiar, pe de o parte, şi</w:t>
            </w:r>
            <w:r w:rsidRPr="006C7B50">
              <w:rPr>
                <w:lang w:val="en-TT"/>
              </w:rPr>
              <w:t xml:space="preserve">______________________________________________, </w:t>
            </w:r>
          </w:p>
          <w:p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rsidR="00CD0EA7" w:rsidRPr="00A10133" w:rsidRDefault="00460653" w:rsidP="00385C85">
            <w:pPr>
              <w:pStyle w:val="af2"/>
              <w:tabs>
                <w:tab w:val="left" w:pos="567"/>
              </w:tabs>
              <w:ind w:firstLine="0"/>
              <w:rPr>
                <w:sz w:val="20"/>
                <w:szCs w:val="20"/>
                <w:lang w:val="en-TT"/>
              </w:rPr>
            </w:pPr>
            <w:r w:rsidRPr="00A10133">
              <w:rPr>
                <w:lang w:val="en-TT"/>
              </w:rPr>
              <w:t>telefon: ______________, fax: _____________,</w:t>
            </w:r>
            <w:r w:rsidR="00DF4DCF" w:rsidRPr="00A10133">
              <w:rPr>
                <w:lang w:val="en-TT"/>
              </w:rPr>
              <w:t xml:space="preserve"> </w:t>
            </w:r>
            <w:r w:rsidR="009157BF" w:rsidRPr="00A10133">
              <w:rPr>
                <w:lang w:val="en-TT"/>
              </w:rPr>
              <w:t>IDNO</w:t>
            </w:r>
            <w:r w:rsidRPr="00A10133">
              <w:rPr>
                <w:lang w:val="en-TT"/>
              </w:rPr>
              <w:t xml:space="preserve">________________ autorizat pentru activitatea în construcţii: autorizaţia nr. _______ </w:t>
            </w:r>
            <w:r w:rsidR="0016369C" w:rsidRPr="00A10133">
              <w:rPr>
                <w:lang w:val="en-TT"/>
              </w:rPr>
              <w:t>din „</w:t>
            </w:r>
            <w:r w:rsidRPr="00A10133">
              <w:rPr>
                <w:lang w:val="en-TT"/>
              </w:rPr>
              <w:t>__”______________20__, eliberată de __________________,pe un termen de ____</w:t>
            </w:r>
            <w:r w:rsidR="0016369C" w:rsidRPr="00A10133">
              <w:rPr>
                <w:lang w:val="en-TT"/>
              </w:rPr>
              <w:t xml:space="preserve"> ani, pentru genurile de </w:t>
            </w:r>
            <w:r w:rsidRPr="00A10133">
              <w:rPr>
                <w:lang w:val="en-TT"/>
              </w:rPr>
              <w:t>activitate___________________________________,</w:t>
            </w:r>
            <w:r w:rsidR="00CD0EA7" w:rsidRPr="00A10133">
              <w:rPr>
                <w:lang w:val="en-TT"/>
              </w:rPr>
              <w:t xml:space="preserve"> reprezentat prin </w:t>
            </w:r>
            <w:r w:rsidRPr="00A10133">
              <w:rPr>
                <w:lang w:val="en-TT"/>
              </w:rPr>
              <w:t>__________________</w:t>
            </w:r>
            <w:r w:rsidR="00CD0EA7" w:rsidRPr="00A10133">
              <w:rPr>
                <w:lang w:val="en-TT"/>
              </w:rPr>
              <w:t>__________________</w:t>
            </w:r>
            <w:r w:rsidRPr="00A10133">
              <w:rPr>
                <w:lang w:val="en-TT"/>
              </w:rPr>
              <w:t>_, în calitate</w:t>
            </w:r>
            <w:r w:rsidR="00CD0EA7" w:rsidRPr="00A10133">
              <w:rPr>
                <w:lang w:val="en-TT"/>
              </w:rPr>
              <w:t xml:space="preserve"> de Antreprenor, pe de altă parte.</w:t>
            </w:r>
          </w:p>
          <w:p w:rsidR="001A5517" w:rsidRPr="00A10133" w:rsidRDefault="00460653" w:rsidP="00385C85">
            <w:pPr>
              <w:pStyle w:val="af2"/>
              <w:tabs>
                <w:tab w:val="left" w:pos="567"/>
              </w:tabs>
              <w:ind w:firstLine="0"/>
              <w:rPr>
                <w:sz w:val="20"/>
                <w:szCs w:val="20"/>
                <w:lang w:val="en-TT"/>
              </w:rPr>
            </w:pPr>
            <w:r w:rsidRPr="00A10133">
              <w:rPr>
                <w:sz w:val="20"/>
                <w:szCs w:val="20"/>
                <w:lang w:val="en-TT"/>
              </w:rPr>
              <w:t xml:space="preserve"> (numele şi</w:t>
            </w:r>
            <w:r w:rsidR="005D4B79" w:rsidRPr="00A10133">
              <w:rPr>
                <w:sz w:val="20"/>
                <w:szCs w:val="20"/>
                <w:lang w:val="en-TT"/>
              </w:rPr>
              <w:t xml:space="preserve"> </w:t>
            </w:r>
            <w:r w:rsidRPr="00A10133">
              <w:rPr>
                <w:sz w:val="20"/>
                <w:szCs w:val="20"/>
                <w:lang w:val="en-TT"/>
              </w:rPr>
              <w:t>funcţia conducătorului)</w:t>
            </w:r>
          </w:p>
          <w:p w:rsidR="001A5517" w:rsidRPr="00FF430B" w:rsidRDefault="001A5517" w:rsidP="00196AB4">
            <w:pPr>
              <w:pStyle w:val="a"/>
              <w:numPr>
                <w:ilvl w:val="0"/>
                <w:numId w:val="0"/>
              </w:numPr>
              <w:tabs>
                <w:tab w:val="clear" w:pos="1134"/>
                <w:tab w:val="left" w:pos="3705"/>
              </w:tabs>
              <w:spacing w:after="200" w:line="276" w:lineRule="auto"/>
              <w:contextualSpacing/>
            </w:pPr>
          </w:p>
          <w:p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BC7A99">
              <w:rPr>
                <w:b/>
                <w:color w:val="5B9BD5" w:themeColor="accent1"/>
                <w:u w:val="single"/>
              </w:rPr>
              <w:t xml:space="preserve">CONFORM DENUMIRII LOTULUI, </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rsidR="00460653" w:rsidRPr="00FF430B" w:rsidRDefault="00460653" w:rsidP="00196AB4">
            <w:pPr>
              <w:jc w:val="both"/>
            </w:pPr>
          </w:p>
          <w:p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rsidR="00460653" w:rsidRPr="00A10133" w:rsidRDefault="00A156C0" w:rsidP="00196AB4">
            <w:pPr>
              <w:pStyle w:val="af2"/>
              <w:tabs>
                <w:tab w:val="left" w:pos="567"/>
              </w:tabs>
              <w:spacing w:line="276" w:lineRule="auto"/>
              <w:ind w:firstLine="0"/>
              <w:rPr>
                <w:lang w:val="en-TT"/>
              </w:rPr>
            </w:pPr>
            <w:r w:rsidRPr="00A10133">
              <w:rPr>
                <w:lang w:val="en-TT"/>
              </w:rPr>
              <w:t xml:space="preserve">2.1. </w:t>
            </w:r>
            <w:r w:rsidR="00460653" w:rsidRPr="00A10133">
              <w:rPr>
                <w:lang w:val="en-TT"/>
              </w:rPr>
              <w:t xml:space="preserve">Durata de execuţie a lucrărilor contractate este de </w:t>
            </w:r>
            <w:r w:rsidR="009F0FE8" w:rsidRPr="00A10133">
              <w:rPr>
                <w:lang w:val="en-TT"/>
              </w:rPr>
              <w:t>_________ luni</w:t>
            </w:r>
            <w:r w:rsidR="005D4B79" w:rsidRPr="00A10133">
              <w:rPr>
                <w:lang w:val="en-TT"/>
              </w:rPr>
              <w:t xml:space="preserve"> </w:t>
            </w:r>
            <w:r w:rsidR="00EB65F6" w:rsidRPr="00A10133">
              <w:rPr>
                <w:lang w:val="en-TT"/>
              </w:rPr>
              <w:t>și zile___</w:t>
            </w:r>
            <w:r w:rsidR="00460653" w:rsidRPr="00A10133">
              <w:rPr>
                <w:lang w:val="en-TT"/>
              </w:rPr>
              <w:t>după primirea ordinului de începere a execuţiei</w:t>
            </w:r>
            <w:r w:rsidR="005D4B79" w:rsidRPr="00A10133">
              <w:rPr>
                <w:lang w:val="en-TT"/>
              </w:rPr>
              <w:t xml:space="preserve"> </w:t>
            </w:r>
            <w:r w:rsidR="00460653" w:rsidRPr="00A10133">
              <w:rPr>
                <w:lang w:val="en-TT"/>
              </w:rPr>
              <w:t>şi asigurării lucrului ritmic de către beneficiar</w:t>
            </w:r>
            <w:r w:rsidR="005D4B79" w:rsidRPr="00A10133">
              <w:rPr>
                <w:lang w:val="en-TT"/>
              </w:rPr>
              <w:t>-</w:t>
            </w:r>
            <w:r w:rsidR="00460653" w:rsidRPr="00A10133">
              <w:rPr>
                <w:lang w:val="en-TT"/>
              </w:rPr>
              <w:t>ordonatorul de credite.</w:t>
            </w:r>
          </w:p>
          <w:p w:rsidR="00460653" w:rsidRPr="00A10133" w:rsidRDefault="00A156C0" w:rsidP="00196AB4">
            <w:pPr>
              <w:pStyle w:val="af2"/>
              <w:tabs>
                <w:tab w:val="left" w:pos="567"/>
              </w:tabs>
              <w:spacing w:line="276" w:lineRule="auto"/>
              <w:ind w:firstLine="0"/>
              <w:rPr>
                <w:lang w:val="en-TT"/>
              </w:rPr>
            </w:pPr>
            <w:r w:rsidRPr="00A10133">
              <w:rPr>
                <w:lang w:val="en-TT"/>
              </w:rPr>
              <w:t xml:space="preserve">2.2. </w:t>
            </w:r>
            <w:r w:rsidR="00460653" w:rsidRPr="00A10133">
              <w:rPr>
                <w:lang w:val="en-TT"/>
              </w:rPr>
              <w:t xml:space="preserve">Graficul de execuţie a lucrărilor se va efectua conform specificaţiei din anexa </w:t>
            </w:r>
            <w:r w:rsidR="009157BF" w:rsidRPr="00A10133">
              <w:rPr>
                <w:lang w:val="en-TT"/>
              </w:rPr>
              <w:t xml:space="preserve">la </w:t>
            </w:r>
            <w:r w:rsidR="00460653" w:rsidRPr="00A10133">
              <w:rPr>
                <w:lang w:val="en-TT"/>
              </w:rPr>
              <w:t xml:space="preserve">prezentul contract. </w:t>
            </w:r>
          </w:p>
          <w:p w:rsidR="00460653" w:rsidRPr="00A10133" w:rsidRDefault="00A156C0" w:rsidP="00196AB4">
            <w:pPr>
              <w:pStyle w:val="af2"/>
              <w:tabs>
                <w:tab w:val="left" w:pos="567"/>
              </w:tabs>
              <w:spacing w:line="276" w:lineRule="auto"/>
              <w:ind w:firstLine="0"/>
              <w:rPr>
                <w:lang w:val="en-TT"/>
              </w:rPr>
            </w:pPr>
            <w:r w:rsidRPr="00A10133">
              <w:rPr>
                <w:lang w:val="en-TT"/>
              </w:rPr>
              <w:t xml:space="preserve">2.3. </w:t>
            </w:r>
            <w:r w:rsidR="00460653" w:rsidRPr="00A10133">
              <w:rPr>
                <w:lang w:val="en-TT"/>
              </w:rPr>
              <w:t xml:space="preserve">Perioada de execuţie poate fi prelungită </w:t>
            </w:r>
            <w:r w:rsidR="00EB65F6" w:rsidRPr="00A10133">
              <w:rPr>
                <w:lang w:val="en-TT"/>
              </w:rPr>
              <w:t xml:space="preserve">sau suspendată </w:t>
            </w:r>
            <w:r w:rsidR="00460653" w:rsidRPr="00A10133">
              <w:rPr>
                <w:lang w:val="en-TT"/>
              </w:rPr>
              <w:t>dacă constrângerea activităţii se datorează următoarelor cauze:</w:t>
            </w:r>
          </w:p>
          <w:p w:rsidR="00460653" w:rsidRPr="00FF430B" w:rsidRDefault="00460653" w:rsidP="002F556B">
            <w:pPr>
              <w:numPr>
                <w:ilvl w:val="0"/>
                <w:numId w:val="9"/>
              </w:numPr>
              <w:tabs>
                <w:tab w:val="left" w:pos="1276"/>
              </w:tabs>
              <w:spacing w:line="276" w:lineRule="auto"/>
              <w:ind w:left="0" w:hanging="425"/>
              <w:jc w:val="both"/>
            </w:pPr>
            <w:r w:rsidRPr="00FF430B">
              <w:lastRenderedPageBreak/>
              <w:t>generate de Beneficiar;</w:t>
            </w:r>
          </w:p>
          <w:p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rsidR="00460653" w:rsidRPr="00A10133" w:rsidRDefault="00A156C0" w:rsidP="00196AB4">
            <w:pPr>
              <w:pStyle w:val="af2"/>
              <w:tabs>
                <w:tab w:val="left" w:pos="567"/>
              </w:tabs>
              <w:spacing w:line="276" w:lineRule="auto"/>
              <w:ind w:firstLine="0"/>
              <w:rPr>
                <w:lang w:val="en-TT"/>
              </w:rPr>
            </w:pPr>
            <w:r w:rsidRPr="00A10133">
              <w:rPr>
                <w:lang w:val="en-TT"/>
              </w:rPr>
              <w:t xml:space="preserve">2.4. </w:t>
            </w:r>
            <w:r w:rsidR="00460653" w:rsidRPr="00A10133">
              <w:rPr>
                <w:lang w:val="en-TT"/>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460653" w:rsidRPr="00A10133" w:rsidRDefault="00A156C0" w:rsidP="00196AB4">
            <w:pPr>
              <w:pStyle w:val="af2"/>
              <w:tabs>
                <w:tab w:val="left" w:pos="567"/>
              </w:tabs>
              <w:spacing w:line="276" w:lineRule="auto"/>
              <w:ind w:firstLine="0"/>
              <w:rPr>
                <w:lang w:val="en-TT"/>
              </w:rPr>
            </w:pPr>
            <w:r w:rsidRPr="00A10133">
              <w:rPr>
                <w:lang w:val="en-TT"/>
              </w:rPr>
              <w:t xml:space="preserve">2.5. </w:t>
            </w:r>
            <w:r w:rsidR="00460653" w:rsidRPr="00A10133">
              <w:rPr>
                <w:lang w:val="en-TT"/>
              </w:rPr>
              <w:t xml:space="preserve">La terminarea lucrărilor, Antreprenorul </w:t>
            </w:r>
            <w:r w:rsidR="00183D79" w:rsidRPr="00A10133">
              <w:rPr>
                <w:lang w:val="en-TT"/>
              </w:rPr>
              <w:t>va notifica Beneficiarul că su</w:t>
            </w:r>
            <w:r w:rsidR="00460653" w:rsidRPr="00A10133">
              <w:rPr>
                <w:lang w:val="en-TT"/>
              </w:rPr>
              <w:t>nt îndeplinite condiţiile de recepţie, solicitând convocarea comisiei. În baza acestei notificări, Bene</w:t>
            </w:r>
            <w:r w:rsidR="007E76DB">
              <w:rPr>
                <w:lang w:val="en-TT"/>
              </w:rPr>
              <w:t xml:space="preserve">ficiarul va convoca comisia de </w:t>
            </w:r>
            <w:r w:rsidR="00460653" w:rsidRPr="00A10133">
              <w:rPr>
                <w:lang w:val="en-TT"/>
              </w:rPr>
              <w:t>recepţie pentru terminarea lucrărilor.</w:t>
            </w:r>
          </w:p>
          <w:p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rsidR="007A2F41" w:rsidRPr="00FF430B" w:rsidRDefault="007A2F41" w:rsidP="00196AB4">
            <w:pPr>
              <w:pStyle w:val="a"/>
              <w:numPr>
                <w:ilvl w:val="0"/>
                <w:numId w:val="0"/>
              </w:numPr>
            </w:pPr>
          </w:p>
          <w:p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rsidR="00995AF6" w:rsidRPr="00A10133" w:rsidRDefault="00E503F9" w:rsidP="00196AB4">
            <w:pPr>
              <w:pStyle w:val="af2"/>
              <w:tabs>
                <w:tab w:val="left" w:pos="321"/>
              </w:tabs>
              <w:spacing w:line="276" w:lineRule="auto"/>
              <w:ind w:firstLine="0"/>
              <w:rPr>
                <w:lang w:val="en-TT"/>
              </w:rPr>
            </w:pPr>
            <w:r w:rsidRPr="00A10133">
              <w:rPr>
                <w:lang w:val="en-TT"/>
              </w:rPr>
              <w:t>3.2</w:t>
            </w:r>
            <w:r w:rsidR="00A156C0" w:rsidRPr="00A10133">
              <w:rPr>
                <w:lang w:val="en-TT"/>
              </w:rPr>
              <w:t>.</w:t>
            </w:r>
            <w:r w:rsidR="006C7B50">
              <w:rPr>
                <w:lang w:val="en-TT"/>
              </w:rPr>
              <w:t xml:space="preserve"> </w:t>
            </w:r>
            <w:r w:rsidR="00460653" w:rsidRPr="00A10133">
              <w:rPr>
                <w:lang w:val="en-TT"/>
              </w:rPr>
              <w:t xml:space="preserve">Achitările vor fi efectuate prin transfer în baza facturilor fiscale, după primirea proceselor </w:t>
            </w:r>
            <w:r w:rsidR="00A156C0" w:rsidRPr="00A10133">
              <w:rPr>
                <w:lang w:val="en-TT"/>
              </w:rPr>
              <w:t>–</w:t>
            </w:r>
            <w:r w:rsidR="00460653" w:rsidRPr="00A10133">
              <w:rPr>
                <w:lang w:val="en-TT"/>
              </w:rPr>
              <w:t xml:space="preserve"> verbale de recepţie a lucrărilor executate, semnate şi</w:t>
            </w:r>
            <w:r w:rsidR="00995AF6" w:rsidRPr="00A10133">
              <w:rPr>
                <w:lang w:val="en-TT"/>
              </w:rPr>
              <w:t xml:space="preserve"> acceptate de către Beneficiar.</w:t>
            </w:r>
          </w:p>
          <w:p w:rsidR="00A946E0" w:rsidRPr="00A10133" w:rsidRDefault="00A156C0" w:rsidP="00196AB4">
            <w:pPr>
              <w:pStyle w:val="af2"/>
              <w:tabs>
                <w:tab w:val="left" w:pos="37"/>
              </w:tabs>
              <w:spacing w:line="276" w:lineRule="auto"/>
              <w:ind w:firstLine="0"/>
              <w:rPr>
                <w:lang w:val="en-TT"/>
              </w:rPr>
            </w:pPr>
            <w:r w:rsidRPr="00A10133">
              <w:rPr>
                <w:lang w:val="en-TT"/>
              </w:rPr>
              <w:t xml:space="preserve">3.3. </w:t>
            </w:r>
            <w:r w:rsidR="00460653" w:rsidRPr="00A10133">
              <w:rPr>
                <w:lang w:val="en-TT"/>
              </w:rPr>
              <w:t>Beneficiarul va verifica procesele</w:t>
            </w:r>
            <w:r w:rsidR="009E719D" w:rsidRPr="00A10133">
              <w:rPr>
                <w:lang w:val="en-TT"/>
              </w:rPr>
              <w:t>-</w:t>
            </w:r>
            <w:r w:rsidR="00460653" w:rsidRPr="00A10133">
              <w:rPr>
                <w:lang w:val="en-TT"/>
              </w:rPr>
              <w:t xml:space="preserve">verbale de recepție a lucrărilor executate în termen de </w:t>
            </w:r>
            <w:r w:rsidR="007E76DB">
              <w:rPr>
                <w:lang w:val="en-TT"/>
              </w:rPr>
              <w:t>15</w:t>
            </w:r>
            <w:r w:rsidR="00460653" w:rsidRPr="00A10133">
              <w:rPr>
                <w:lang w:val="en-TT"/>
              </w:rPr>
              <w:t xml:space="preserve"> zile calendaristice de la primirea acestora de la Antreprenor.</w:t>
            </w:r>
          </w:p>
          <w:p w:rsidR="00A946E0" w:rsidRPr="00A10133" w:rsidRDefault="00316769" w:rsidP="00196AB4">
            <w:pPr>
              <w:pStyle w:val="af2"/>
              <w:tabs>
                <w:tab w:val="left" w:pos="37"/>
              </w:tabs>
              <w:spacing w:line="276" w:lineRule="auto"/>
              <w:ind w:firstLine="0"/>
              <w:rPr>
                <w:lang w:val="en-TT"/>
              </w:rPr>
            </w:pPr>
            <w:r w:rsidRPr="00A10133">
              <w:rPr>
                <w:lang w:val="en-TT"/>
              </w:rPr>
              <w:t>3.4</w:t>
            </w:r>
            <w:r w:rsidR="00A156C0" w:rsidRPr="00A10133">
              <w:rPr>
                <w:lang w:val="en-TT"/>
              </w:rPr>
              <w:t xml:space="preserve">. </w:t>
            </w:r>
            <w:r w:rsidR="00460653" w:rsidRPr="00A10133">
              <w:rPr>
                <w:lang w:val="en-TT"/>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A10133">
              <w:rPr>
                <w:lang w:val="en-TT"/>
              </w:rPr>
              <w:t>u su</w:t>
            </w:r>
            <w:r w:rsidR="00460653" w:rsidRPr="00A10133">
              <w:rPr>
                <w:lang w:val="en-TT"/>
              </w:rPr>
              <w:t xml:space="preserve">nt în litigiu va fi plătită imediat. </w:t>
            </w:r>
          </w:p>
          <w:p w:rsidR="00E503F9" w:rsidRPr="00A10133" w:rsidRDefault="00316769" w:rsidP="00196AB4">
            <w:pPr>
              <w:pStyle w:val="af2"/>
              <w:tabs>
                <w:tab w:val="left" w:pos="37"/>
              </w:tabs>
              <w:spacing w:line="276" w:lineRule="auto"/>
              <w:ind w:firstLine="0"/>
              <w:rPr>
                <w:lang w:val="en-TT"/>
              </w:rPr>
            </w:pPr>
            <w:r w:rsidRPr="00A10133">
              <w:rPr>
                <w:lang w:val="en-TT"/>
              </w:rPr>
              <w:t>3.5</w:t>
            </w:r>
            <w:r w:rsidR="00A156C0" w:rsidRPr="00A10133">
              <w:rPr>
                <w:lang w:val="en-TT"/>
              </w:rPr>
              <w:t>.</w:t>
            </w:r>
            <w:r w:rsidR="006C7B50">
              <w:rPr>
                <w:lang w:val="en-TT"/>
              </w:rPr>
              <w:t xml:space="preserve"> </w:t>
            </w:r>
            <w:r w:rsidR="00460653" w:rsidRPr="00A10133">
              <w:rPr>
                <w:lang w:val="en-TT"/>
              </w:rPr>
              <w:t xml:space="preserve">Lucrările nu </w:t>
            </w:r>
            <w:r w:rsidR="00183D79" w:rsidRPr="00A10133">
              <w:rPr>
                <w:lang w:val="en-TT"/>
              </w:rPr>
              <w:t>vor fi considerate finalizate pâ</w:t>
            </w:r>
            <w:r w:rsidR="00460653" w:rsidRPr="00A10133">
              <w:rPr>
                <w:lang w:val="en-TT"/>
              </w:rPr>
              <w:t>nă</w:t>
            </w:r>
            <w:r w:rsidR="00183D79" w:rsidRPr="00A10133">
              <w:rPr>
                <w:lang w:val="en-TT"/>
              </w:rPr>
              <w:t xml:space="preserve"> câ</w:t>
            </w:r>
            <w:r w:rsidR="00460653" w:rsidRPr="00A10133">
              <w:rPr>
                <w:lang w:val="en-TT"/>
              </w:rPr>
              <w:t>nd procesul-verbal de rec</w:t>
            </w:r>
            <w:r w:rsidR="006C7B50">
              <w:rPr>
                <w:lang w:val="en-TT"/>
              </w:rPr>
              <w:t xml:space="preserve">epţie la terminarea lucrărilor </w:t>
            </w:r>
            <w:r w:rsidR="00460653" w:rsidRPr="00A10133">
              <w:rPr>
                <w:lang w:val="en-TT"/>
              </w:rPr>
              <w:t xml:space="preserve">nu va fi semnat de comisia de recepţie, care confirmă că lucrările au fost executate </w:t>
            </w:r>
            <w:r w:rsidR="00A946E0" w:rsidRPr="00A10133">
              <w:rPr>
                <w:lang w:val="en-TT"/>
              </w:rPr>
              <w:t>conform contractului.</w:t>
            </w:r>
          </w:p>
          <w:p w:rsidR="00267805" w:rsidRPr="00A10133" w:rsidRDefault="00316769" w:rsidP="00A101F6">
            <w:pPr>
              <w:pStyle w:val="af2"/>
              <w:tabs>
                <w:tab w:val="left" w:pos="37"/>
              </w:tabs>
              <w:spacing w:line="276" w:lineRule="auto"/>
              <w:ind w:firstLine="0"/>
              <w:rPr>
                <w:lang w:val="en-TT"/>
              </w:rPr>
            </w:pPr>
            <w:r w:rsidRPr="00A10133">
              <w:rPr>
                <w:lang w:val="en-TT"/>
              </w:rPr>
              <w:t>3.6</w:t>
            </w:r>
            <w:r w:rsidR="00A227F2" w:rsidRPr="00A10133">
              <w:rPr>
                <w:lang w:val="en-TT"/>
              </w:rPr>
              <w:t>.</w:t>
            </w:r>
            <w:r w:rsidR="006C7B50">
              <w:rPr>
                <w:lang w:val="en-TT"/>
              </w:rPr>
              <w:t xml:space="preserve"> </w:t>
            </w:r>
            <w:r w:rsidR="00A227F2" w:rsidRPr="00A10133">
              <w:rPr>
                <w:lang w:val="en-TT"/>
              </w:rPr>
              <w:t>Garanţia de bună execuţie se va restitui Antreprenorului în baza notificării Beneficiarului către agentul bancar. Notificarea se va face după semnarea procesului-verbal de recepţie la terminarea lucrărilor în cel mult 15 zile.</w:t>
            </w:r>
            <w:r w:rsidR="005D4B79" w:rsidRPr="00A10133">
              <w:rPr>
                <w:lang w:val="en-TT"/>
              </w:rPr>
              <w:t xml:space="preserve"> </w:t>
            </w:r>
            <w:r w:rsidR="00EB65F6" w:rsidRPr="00A10133">
              <w:rPr>
                <w:lang w:val="en-TT"/>
              </w:rPr>
              <w:t>În cazul recepţiei cu obiecţii,</w:t>
            </w:r>
            <w:r w:rsidR="005D4B79" w:rsidRPr="00A10133">
              <w:rPr>
                <w:lang w:val="en-TT"/>
              </w:rPr>
              <w:t xml:space="preserve"> </w:t>
            </w:r>
            <w:r w:rsidR="00EB65F6" w:rsidRPr="00A10133">
              <w:rPr>
                <w:lang w:val="en-TT"/>
              </w:rPr>
              <w:t>garanţia se va restitui în cel mult 15 zile după înlăturarea acestora.</w:t>
            </w:r>
          </w:p>
          <w:p w:rsidR="00A156C0" w:rsidRPr="00A10133" w:rsidRDefault="00A156C0" w:rsidP="00196AB4">
            <w:pPr>
              <w:pStyle w:val="af2"/>
              <w:tabs>
                <w:tab w:val="left" w:pos="37"/>
              </w:tabs>
              <w:spacing w:line="276" w:lineRule="auto"/>
              <w:ind w:firstLine="0"/>
              <w:rPr>
                <w:lang w:val="en-TT"/>
              </w:rPr>
            </w:pPr>
          </w:p>
          <w:p w:rsidR="00371806" w:rsidRPr="00FF430B" w:rsidRDefault="00A156C0" w:rsidP="00371806">
            <w:pPr>
              <w:tabs>
                <w:tab w:val="left" w:pos="2625"/>
              </w:tabs>
              <w:spacing w:after="200" w:line="276" w:lineRule="auto"/>
              <w:contextualSpacing/>
              <w:rPr>
                <w:b/>
              </w:rPr>
            </w:pPr>
            <w:r w:rsidRPr="00FF430B">
              <w:rPr>
                <w:b/>
              </w:rPr>
              <w:lastRenderedPageBreak/>
              <w:t xml:space="preserve">4. </w:t>
            </w:r>
            <w:r w:rsidR="00460653" w:rsidRPr="00FF430B">
              <w:rPr>
                <w:b/>
              </w:rPr>
              <w:t>DREPTURILE ŞI OBLIGAŢIUNILE ANTREPRENORULUI ŞI ALE BENEFICIARULUI</w:t>
            </w:r>
          </w:p>
          <w:p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rsidR="00460653" w:rsidRPr="00A10133" w:rsidRDefault="00A101F6" w:rsidP="00371806">
            <w:pPr>
              <w:pStyle w:val="af2"/>
              <w:tabs>
                <w:tab w:val="left" w:pos="567"/>
              </w:tabs>
              <w:spacing w:line="276" w:lineRule="auto"/>
              <w:ind w:firstLine="0"/>
              <w:rPr>
                <w:lang w:val="en-TT"/>
              </w:rPr>
            </w:pPr>
            <w:r w:rsidRPr="00A10133">
              <w:rPr>
                <w:lang w:val="en-TT"/>
              </w:rPr>
              <w:t xml:space="preserve">4.3. </w:t>
            </w:r>
            <w:r w:rsidR="00D7570D" w:rsidRPr="00A10133">
              <w:rPr>
                <w:lang w:val="en-TT"/>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460653" w:rsidRPr="00A10133" w:rsidRDefault="00A156C0" w:rsidP="00196AB4">
            <w:pPr>
              <w:pStyle w:val="af2"/>
              <w:tabs>
                <w:tab w:val="left" w:pos="567"/>
              </w:tabs>
              <w:spacing w:line="276" w:lineRule="auto"/>
              <w:ind w:firstLine="0"/>
              <w:rPr>
                <w:lang w:val="en-TT"/>
              </w:rPr>
            </w:pPr>
            <w:r w:rsidRPr="00A10133">
              <w:rPr>
                <w:lang w:val="en-TT"/>
              </w:rPr>
              <w:t xml:space="preserve">4.4. </w:t>
            </w:r>
            <w:r w:rsidR="00460653" w:rsidRPr="00A10133">
              <w:rPr>
                <w:lang w:val="en-TT"/>
              </w:rPr>
              <w:t xml:space="preserve">Documentaţia pusă la dispoziţia Antreprenorului se repartizează astfel: </w:t>
            </w:r>
          </w:p>
          <w:p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rsidR="00460653" w:rsidRPr="00A10133" w:rsidRDefault="00A101F6" w:rsidP="00196AB4">
            <w:pPr>
              <w:pStyle w:val="af2"/>
              <w:tabs>
                <w:tab w:val="left" w:pos="567"/>
              </w:tabs>
              <w:spacing w:line="276" w:lineRule="auto"/>
              <w:ind w:firstLine="0"/>
              <w:rPr>
                <w:lang w:val="en-TT"/>
              </w:rPr>
            </w:pPr>
            <w:r w:rsidRPr="00A10133">
              <w:rPr>
                <w:lang w:val="en-TT"/>
              </w:rPr>
              <w:t xml:space="preserve">4.5. </w:t>
            </w:r>
            <w:r w:rsidR="00460653" w:rsidRPr="00A10133">
              <w:rPr>
                <w:lang w:val="en-TT"/>
              </w:rPr>
              <w:t>Desenele, calculele, verificările calculelor, caietele de măsurări (ataşamentele) şi alte documente, pe care Beneficiarul sau Antreprenorul trebuie să le întocmească şi</w:t>
            </w:r>
            <w:r w:rsidR="005D4B79" w:rsidRPr="00A10133">
              <w:rPr>
                <w:lang w:val="en-TT"/>
              </w:rPr>
              <w:t xml:space="preserve"> </w:t>
            </w:r>
            <w:r w:rsidR="00460653" w:rsidRPr="00A10133">
              <w:rPr>
                <w:lang w:val="en-TT"/>
              </w:rPr>
              <w:t>s</w:t>
            </w:r>
            <w:r w:rsidR="00183D79" w:rsidRPr="00A10133">
              <w:rPr>
                <w:lang w:val="en-TT"/>
              </w:rPr>
              <w:t>u</w:t>
            </w:r>
            <w:r w:rsidR="00460653" w:rsidRPr="00A10133">
              <w:rPr>
                <w:lang w:val="en-TT"/>
              </w:rPr>
              <w:t xml:space="preserve">nt cerute de subantreprenorul proiectant, vor fi puse la dispoziţia acestuia de către Antreprenor. </w:t>
            </w:r>
          </w:p>
          <w:p w:rsidR="00460653" w:rsidRPr="00A10133" w:rsidRDefault="00A156C0" w:rsidP="00196AB4">
            <w:pPr>
              <w:pStyle w:val="af2"/>
              <w:tabs>
                <w:tab w:val="left" w:pos="567"/>
              </w:tabs>
              <w:spacing w:line="276" w:lineRule="auto"/>
              <w:ind w:firstLine="0"/>
              <w:rPr>
                <w:lang w:val="en-TT"/>
              </w:rPr>
            </w:pPr>
            <w:r w:rsidRPr="00A10133">
              <w:rPr>
                <w:lang w:val="en-TT"/>
              </w:rPr>
              <w:t xml:space="preserve">4.6. </w:t>
            </w:r>
            <w:r w:rsidR="00460653" w:rsidRPr="00A10133">
              <w:rPr>
                <w:lang w:val="en-TT"/>
              </w:rPr>
              <w:t>Oferta adjudecată face parte integrantă din contract. Ea trebuie să fie corectă şi completă. Preţurile stabilite vor acoperi toate obligaţiunile din contract şi toate operaţiunile pentru terminarea şi</w:t>
            </w:r>
            <w:r w:rsidR="005D4B79" w:rsidRPr="00A10133">
              <w:rPr>
                <w:lang w:val="en-TT"/>
              </w:rPr>
              <w:t xml:space="preserve"> </w:t>
            </w:r>
            <w:r w:rsidR="00460653" w:rsidRPr="00A10133">
              <w:rPr>
                <w:lang w:val="en-TT"/>
              </w:rPr>
              <w:t xml:space="preserve">întreţinerea corespunzătoare a lucrărilor. </w:t>
            </w:r>
          </w:p>
          <w:p w:rsidR="00460653" w:rsidRPr="00A10133" w:rsidRDefault="00A156C0" w:rsidP="00196AB4">
            <w:pPr>
              <w:pStyle w:val="af2"/>
              <w:tabs>
                <w:tab w:val="left" w:pos="567"/>
              </w:tabs>
              <w:spacing w:line="276" w:lineRule="auto"/>
              <w:ind w:firstLine="0"/>
              <w:rPr>
                <w:lang w:val="en-TT"/>
              </w:rPr>
            </w:pPr>
            <w:r w:rsidRPr="00A10133">
              <w:rPr>
                <w:lang w:val="en-TT"/>
              </w:rPr>
              <w:t xml:space="preserve">4.7. </w:t>
            </w:r>
            <w:r w:rsidR="00460653" w:rsidRPr="00A10133">
              <w:rPr>
                <w:lang w:val="en-TT"/>
              </w:rPr>
              <w:t>Dacă Beneficiarul nu emite în timp util dispoziţii suplimentare care să conţină</w:t>
            </w:r>
            <w:r w:rsidR="005D4B79" w:rsidRPr="00A10133">
              <w:rPr>
                <w:lang w:val="en-TT"/>
              </w:rPr>
              <w:t xml:space="preserve"> </w:t>
            </w:r>
            <w:r w:rsidR="00460653" w:rsidRPr="00A10133">
              <w:rPr>
                <w:lang w:val="en-TT"/>
              </w:rPr>
              <w:t>instrucţiuni sau aprobări, ordine, directive, sau detalii, Antreprenorul va notifica Beneficiarul prin scrisori, de c</w:t>
            </w:r>
            <w:r w:rsidR="00183D79" w:rsidRPr="00A10133">
              <w:rPr>
                <w:lang w:val="en-TT"/>
              </w:rPr>
              <w:t>â</w:t>
            </w:r>
            <w:r w:rsidR="00460653" w:rsidRPr="00A10133">
              <w:rPr>
                <w:lang w:val="en-TT"/>
              </w:rPr>
              <w:t>te ori este posibil, că acestea pot să provoace înt</w:t>
            </w:r>
            <w:r w:rsidR="00183D79" w:rsidRPr="00A10133">
              <w:rPr>
                <w:lang w:val="en-TT"/>
              </w:rPr>
              <w:t>â</w:t>
            </w:r>
            <w:r w:rsidR="00460653" w:rsidRPr="00A10133">
              <w:rPr>
                <w:lang w:val="en-TT"/>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A10133" w:rsidRDefault="00A156C0" w:rsidP="00196AB4">
            <w:pPr>
              <w:pStyle w:val="af2"/>
              <w:tabs>
                <w:tab w:val="left" w:pos="567"/>
              </w:tabs>
              <w:spacing w:line="276" w:lineRule="auto"/>
              <w:ind w:firstLine="0"/>
              <w:rPr>
                <w:lang w:val="en-TT"/>
              </w:rPr>
            </w:pPr>
            <w:r w:rsidRPr="00A10133">
              <w:rPr>
                <w:lang w:val="en-TT"/>
              </w:rPr>
              <w:t xml:space="preserve">4.8. </w:t>
            </w:r>
            <w:r w:rsidR="00460653" w:rsidRPr="00A10133">
              <w:rPr>
                <w:lang w:val="en-TT"/>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460653" w:rsidRPr="00A10133" w:rsidRDefault="00A156C0" w:rsidP="00196AB4">
            <w:pPr>
              <w:pStyle w:val="af2"/>
              <w:tabs>
                <w:tab w:val="left" w:pos="567"/>
              </w:tabs>
              <w:spacing w:line="276" w:lineRule="auto"/>
              <w:ind w:firstLine="0"/>
              <w:rPr>
                <w:lang w:val="en-TT"/>
              </w:rPr>
            </w:pPr>
            <w:r w:rsidRPr="00A10133">
              <w:rPr>
                <w:lang w:val="en-TT"/>
              </w:rPr>
              <w:t xml:space="preserve">4.9. </w:t>
            </w:r>
            <w:r w:rsidR="00460653" w:rsidRPr="00A10133">
              <w:rPr>
                <w:lang w:val="en-TT"/>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A10133">
              <w:rPr>
                <w:lang w:val="en-TT"/>
              </w:rPr>
              <w:t xml:space="preserve"> </w:t>
            </w:r>
            <w:r w:rsidR="00460653" w:rsidRPr="00A10133">
              <w:rPr>
                <w:lang w:val="en-TT"/>
              </w:rPr>
              <w:t xml:space="preserve">şi pentru procedeele de execuţie utilizate. </w:t>
            </w:r>
          </w:p>
          <w:p w:rsidR="00460653" w:rsidRPr="00A10133" w:rsidRDefault="00A156C0" w:rsidP="00196AB4">
            <w:pPr>
              <w:pStyle w:val="af2"/>
              <w:tabs>
                <w:tab w:val="left" w:pos="567"/>
              </w:tabs>
              <w:spacing w:line="276" w:lineRule="auto"/>
              <w:ind w:firstLine="0"/>
              <w:rPr>
                <w:lang w:val="en-TT"/>
              </w:rPr>
            </w:pPr>
            <w:r w:rsidRPr="00A10133">
              <w:rPr>
                <w:lang w:val="en-TT"/>
              </w:rPr>
              <w:t xml:space="preserve">4.10. </w:t>
            </w:r>
            <w:r w:rsidR="00460653" w:rsidRPr="00A10133">
              <w:rPr>
                <w:lang w:val="en-TT"/>
              </w:rPr>
              <w:t xml:space="preserve">Antreprenorul, prin </w:t>
            </w:r>
            <w:r w:rsidR="002F6A1E" w:rsidRPr="00A10133">
              <w:rPr>
                <w:lang w:val="en-TT"/>
              </w:rPr>
              <w:t xml:space="preserve">atribuirea </w:t>
            </w:r>
            <w:r w:rsidR="00460653" w:rsidRPr="00A10133">
              <w:rPr>
                <w:lang w:val="en-TT"/>
              </w:rPr>
              <w:t>ofertei în favoarea sa, se angajează să</w:t>
            </w:r>
            <w:r w:rsidR="00BC46B3" w:rsidRPr="00A10133">
              <w:rPr>
                <w:lang w:val="en-TT"/>
              </w:rPr>
              <w:t xml:space="preserve"> prezinte</w:t>
            </w:r>
            <w:r w:rsidR="005D4B79" w:rsidRPr="00A10133">
              <w:rPr>
                <w:lang w:val="en-TT"/>
              </w:rPr>
              <w:t xml:space="preserve"> </w:t>
            </w:r>
            <w:r w:rsidR="00EA64B0" w:rsidRPr="00A10133">
              <w:rPr>
                <w:lang w:val="en-TT"/>
              </w:rPr>
              <w:t xml:space="preserve">garanţia de bună execuţie </w:t>
            </w:r>
            <w:r w:rsidR="001830C5">
              <w:rPr>
                <w:lang w:val="en-TT"/>
              </w:rPr>
              <w:t xml:space="preserve">a contractului, </w:t>
            </w:r>
            <w:r w:rsidR="001830C5" w:rsidRPr="001830C5">
              <w:rPr>
                <w:lang w:val="en-TT"/>
              </w:rPr>
              <w:t>obținută de la banca unde se deservește, pentru o sumă în cuantum de 10 % din valoarea contractului atribuit, constituindu-se prin reţineri succesive din plăţile facturilor de achitare a lucrărilor executate.</w:t>
            </w:r>
          </w:p>
          <w:p w:rsidR="00267805" w:rsidRPr="00A10133" w:rsidRDefault="00A156C0" w:rsidP="00684D44">
            <w:pPr>
              <w:pStyle w:val="af2"/>
              <w:tabs>
                <w:tab w:val="left" w:pos="567"/>
              </w:tabs>
              <w:spacing w:line="276" w:lineRule="auto"/>
              <w:ind w:firstLine="0"/>
              <w:rPr>
                <w:lang w:val="en-TT"/>
              </w:rPr>
            </w:pPr>
            <w:r w:rsidRPr="00A10133">
              <w:rPr>
                <w:lang w:val="en-TT"/>
              </w:rPr>
              <w:t>4.11.</w:t>
            </w:r>
            <w:r w:rsidR="00A109E6" w:rsidRPr="00A10133">
              <w:rPr>
                <w:lang w:val="en-TT"/>
              </w:rPr>
              <w:t xml:space="preserve"> Autoritatea contractantă eliberează/restituie</w:t>
            </w:r>
            <w:r w:rsidR="005D4B79" w:rsidRPr="00A10133">
              <w:rPr>
                <w:lang w:val="en-TT"/>
              </w:rPr>
              <w:t xml:space="preserve"> </w:t>
            </w:r>
            <w:r w:rsidR="00A109E6" w:rsidRPr="00A10133">
              <w:rPr>
                <w:lang w:val="en-TT"/>
              </w:rPr>
              <w:t>g</w:t>
            </w:r>
            <w:r w:rsidR="00460653" w:rsidRPr="00A10133">
              <w:rPr>
                <w:lang w:val="en-TT"/>
              </w:rPr>
              <w:t>aranţia de bună execuţie Antreprenorului după semnarea procesului-verbal de recepţie finală</w:t>
            </w:r>
            <w:r w:rsidR="00A109E6" w:rsidRPr="00A10133">
              <w:rPr>
                <w:lang w:val="en-TT"/>
              </w:rPr>
              <w:t>/ procesului-verbal la terminarea lucrărilor</w:t>
            </w:r>
            <w:r w:rsidR="00460653" w:rsidRPr="00A10133">
              <w:rPr>
                <w:lang w:val="en-TT"/>
              </w:rPr>
              <w:t xml:space="preserve"> în cel mult 15 zile</w:t>
            </w:r>
            <w:r w:rsidR="00E838F8" w:rsidRPr="00A10133">
              <w:rPr>
                <w:lang w:val="en-TT"/>
              </w:rPr>
              <w:t>.</w:t>
            </w:r>
            <w:r w:rsidR="005D4B79" w:rsidRPr="00A10133">
              <w:rPr>
                <w:lang w:val="en-TT"/>
              </w:rPr>
              <w:t xml:space="preserve"> </w:t>
            </w:r>
            <w:r w:rsidR="00EB65F6" w:rsidRPr="00A10133">
              <w:rPr>
                <w:lang w:val="en-TT"/>
              </w:rPr>
              <w:t>În cazul recepţiei cu obiecţii,</w:t>
            </w:r>
            <w:r w:rsidR="005D4B79" w:rsidRPr="00A10133">
              <w:rPr>
                <w:lang w:val="en-TT"/>
              </w:rPr>
              <w:t xml:space="preserve"> </w:t>
            </w:r>
            <w:r w:rsidR="00EB65F6" w:rsidRPr="00A10133">
              <w:rPr>
                <w:lang w:val="en-TT"/>
              </w:rPr>
              <w:t>garanţia se va restitui în cel mult 15 zile după înlăturarea acestora.</w:t>
            </w:r>
          </w:p>
          <w:p w:rsidR="00460653" w:rsidRPr="00A10133" w:rsidRDefault="00A156C0" w:rsidP="00196AB4">
            <w:pPr>
              <w:pStyle w:val="af2"/>
              <w:tabs>
                <w:tab w:val="left" w:pos="567"/>
              </w:tabs>
              <w:spacing w:line="276" w:lineRule="auto"/>
              <w:ind w:firstLine="0"/>
              <w:rPr>
                <w:lang w:val="en-TT"/>
              </w:rPr>
            </w:pPr>
            <w:r w:rsidRPr="00A10133">
              <w:rPr>
                <w:lang w:val="en-TT"/>
              </w:rPr>
              <w:t>4.12.</w:t>
            </w:r>
            <w:r w:rsidR="001830C5">
              <w:rPr>
                <w:lang w:val="en-TT"/>
              </w:rPr>
              <w:t xml:space="preserve"> </w:t>
            </w:r>
            <w:r w:rsidR="00460653" w:rsidRPr="00A10133">
              <w:rPr>
                <w:lang w:val="en-TT"/>
              </w:rPr>
              <w:t>Antreprenorul trebuie să constituie garanţia de bună execuţie după primirea scris</w:t>
            </w:r>
            <w:r w:rsidR="00404C0D" w:rsidRPr="00A10133">
              <w:rPr>
                <w:lang w:val="en-TT"/>
              </w:rPr>
              <w:t>orii de acceptare, dar nu mai târ</w:t>
            </w:r>
            <w:r w:rsidR="00460653" w:rsidRPr="00A10133">
              <w:rPr>
                <w:lang w:val="en-TT"/>
              </w:rPr>
              <w:t>ziu de dat</w:t>
            </w:r>
            <w:r w:rsidR="00404C0D" w:rsidRPr="00A10133">
              <w:rPr>
                <w:lang w:val="en-TT"/>
              </w:rPr>
              <w:t>a încheierii contractului. Atât</w:t>
            </w:r>
            <w:r w:rsidR="00460653" w:rsidRPr="00A10133">
              <w:rPr>
                <w:lang w:val="en-TT"/>
              </w:rPr>
              <w:t xml:space="preserve"> timp c</w:t>
            </w:r>
            <w:r w:rsidR="00404C0D" w:rsidRPr="00A10133">
              <w:rPr>
                <w:lang w:val="en-TT"/>
              </w:rPr>
              <w:t>â</w:t>
            </w:r>
            <w:r w:rsidR="00460653" w:rsidRPr="00A10133">
              <w:rPr>
                <w:lang w:val="en-TT"/>
              </w:rPr>
              <w:t>t el nu şi-a îndeplinit această obligaţiune, Beneficiarul poate să reţină garanţia</w:t>
            </w:r>
            <w:r w:rsidR="005D4B79" w:rsidRPr="00A10133">
              <w:rPr>
                <w:lang w:val="en-TT"/>
              </w:rPr>
              <w:t xml:space="preserve"> </w:t>
            </w:r>
            <w:r w:rsidR="00E364D5" w:rsidRPr="00A10133">
              <w:rPr>
                <w:lang w:val="en-TT"/>
              </w:rPr>
              <w:t>Antreprenorului</w:t>
            </w:r>
            <w:r w:rsidR="00460653" w:rsidRPr="00A10133">
              <w:rPr>
                <w:lang w:val="en-TT"/>
              </w:rPr>
              <w:t xml:space="preserve"> pentru ofertă. </w:t>
            </w:r>
          </w:p>
          <w:p w:rsidR="00460653" w:rsidRPr="00A10133" w:rsidRDefault="00A156C0" w:rsidP="00196AB4">
            <w:pPr>
              <w:pStyle w:val="af2"/>
              <w:tabs>
                <w:tab w:val="left" w:pos="567"/>
              </w:tabs>
              <w:spacing w:line="276" w:lineRule="auto"/>
              <w:ind w:firstLine="0"/>
              <w:rPr>
                <w:lang w:val="en-TT"/>
              </w:rPr>
            </w:pPr>
            <w:r w:rsidRPr="00A10133">
              <w:rPr>
                <w:lang w:val="en-TT"/>
              </w:rPr>
              <w:t>4.1</w:t>
            </w:r>
            <w:r w:rsidR="00893327" w:rsidRPr="00A10133">
              <w:rPr>
                <w:lang w:val="en-TT"/>
              </w:rPr>
              <w:t>3</w:t>
            </w:r>
            <w:r w:rsidRPr="00A10133">
              <w:rPr>
                <w:lang w:val="en-TT"/>
              </w:rPr>
              <w:t xml:space="preserve">. </w:t>
            </w:r>
            <w:r w:rsidR="00460653" w:rsidRPr="00A10133">
              <w:rPr>
                <w:lang w:val="en-TT"/>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w:t>
            </w:r>
            <w:r w:rsidR="00460653" w:rsidRPr="00A10133">
              <w:rPr>
                <w:lang w:val="en-TT"/>
              </w:rPr>
              <w:lastRenderedPageBreak/>
              <w:t xml:space="preserve">explicite în contract. </w:t>
            </w:r>
          </w:p>
          <w:p w:rsidR="00460653" w:rsidRPr="00A10133" w:rsidRDefault="00A156C0" w:rsidP="00196AB4">
            <w:pPr>
              <w:pStyle w:val="af2"/>
              <w:tabs>
                <w:tab w:val="left" w:pos="567"/>
              </w:tabs>
              <w:spacing w:line="276" w:lineRule="auto"/>
              <w:ind w:firstLine="0"/>
              <w:rPr>
                <w:lang w:val="en-TT"/>
              </w:rPr>
            </w:pPr>
            <w:r w:rsidRPr="00A10133">
              <w:rPr>
                <w:lang w:val="en-TT"/>
              </w:rPr>
              <w:t>4.1</w:t>
            </w:r>
            <w:r w:rsidR="00893327" w:rsidRPr="00A10133">
              <w:rPr>
                <w:lang w:val="en-TT"/>
              </w:rPr>
              <w:t>4</w:t>
            </w:r>
            <w:r w:rsidRPr="00A10133">
              <w:rPr>
                <w:lang w:val="en-TT"/>
              </w:rPr>
              <w:t xml:space="preserve">. </w:t>
            </w:r>
            <w:r w:rsidR="00460653" w:rsidRPr="00A10133">
              <w:rPr>
                <w:lang w:val="en-TT"/>
              </w:rPr>
              <w:t>La lucrările la care se fac încercări, se consideră calitatea probei îndeplinită at</w:t>
            </w:r>
            <w:r w:rsidR="00E171D4" w:rsidRPr="00A10133">
              <w:rPr>
                <w:lang w:val="en-TT"/>
              </w:rPr>
              <w:t>â</w:t>
            </w:r>
            <w:r w:rsidR="00460653" w:rsidRPr="00A10133">
              <w:rPr>
                <w:lang w:val="en-TT"/>
              </w:rPr>
              <w:t>ta timp c</w:t>
            </w:r>
            <w:r w:rsidR="00E171D4" w:rsidRPr="00A10133">
              <w:rPr>
                <w:lang w:val="en-TT"/>
              </w:rPr>
              <w:t>â</w:t>
            </w:r>
            <w:r w:rsidR="00460653" w:rsidRPr="00A10133">
              <w:rPr>
                <w:lang w:val="en-TT"/>
              </w:rPr>
              <w:t xml:space="preserve">t rezultatele se înscriu în limitele admise prin reglementările tehnice. </w:t>
            </w:r>
          </w:p>
          <w:p w:rsidR="00460653" w:rsidRPr="00A10133" w:rsidRDefault="00A156C0" w:rsidP="00196AB4">
            <w:pPr>
              <w:pStyle w:val="af2"/>
              <w:tabs>
                <w:tab w:val="left" w:pos="567"/>
              </w:tabs>
              <w:spacing w:line="276" w:lineRule="auto"/>
              <w:ind w:firstLine="0"/>
              <w:rPr>
                <w:lang w:val="en-TT"/>
              </w:rPr>
            </w:pPr>
            <w:r w:rsidRPr="00A10133">
              <w:rPr>
                <w:lang w:val="en-TT"/>
              </w:rPr>
              <w:t>4.</w:t>
            </w:r>
            <w:r w:rsidR="00603AB4" w:rsidRPr="00A10133">
              <w:rPr>
                <w:lang w:val="en-TT"/>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460653" w:rsidRPr="00A10133" w:rsidRDefault="00A156C0" w:rsidP="00196AB4">
            <w:pPr>
              <w:pStyle w:val="af2"/>
              <w:tabs>
                <w:tab w:val="left" w:pos="567"/>
              </w:tabs>
              <w:spacing w:line="276" w:lineRule="auto"/>
              <w:ind w:firstLine="0"/>
              <w:rPr>
                <w:lang w:val="en-TT"/>
              </w:rPr>
            </w:pPr>
            <w:r w:rsidRPr="00A10133">
              <w:rPr>
                <w:lang w:val="en-TT"/>
              </w:rPr>
              <w:t>4.1</w:t>
            </w:r>
            <w:r w:rsidR="00040EA0" w:rsidRPr="00A10133">
              <w:rPr>
                <w:lang w:val="en-TT"/>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460653" w:rsidRPr="00A10133" w:rsidRDefault="00A156C0" w:rsidP="00196AB4">
            <w:pPr>
              <w:pStyle w:val="af2"/>
              <w:tabs>
                <w:tab w:val="left" w:pos="567"/>
              </w:tabs>
              <w:spacing w:line="276" w:lineRule="auto"/>
              <w:ind w:firstLine="0"/>
              <w:rPr>
                <w:lang w:val="en-TT"/>
              </w:rPr>
            </w:pPr>
            <w:r w:rsidRPr="00A10133">
              <w:rPr>
                <w:lang w:val="en-TT"/>
              </w:rPr>
              <w:t>4.1</w:t>
            </w:r>
            <w:r w:rsidR="00893327" w:rsidRPr="00A10133">
              <w:rPr>
                <w:lang w:val="en-TT"/>
              </w:rPr>
              <w:t>7</w:t>
            </w:r>
            <w:r w:rsidRPr="00A10133">
              <w:rPr>
                <w:lang w:val="en-TT"/>
              </w:rPr>
              <w:t xml:space="preserve">. </w:t>
            </w:r>
            <w:r w:rsidR="00460653" w:rsidRPr="00A10133">
              <w:rPr>
                <w:lang w:val="en-TT"/>
              </w:rPr>
              <w:t>Dacă Antreprenorul consideră că dispoziţiile Beneficiarului s</w:t>
            </w:r>
            <w:r w:rsidR="00183D79" w:rsidRPr="00A10133">
              <w:rPr>
                <w:lang w:val="en-TT"/>
              </w:rPr>
              <w:t>u</w:t>
            </w:r>
            <w:r w:rsidR="00460653" w:rsidRPr="00A10133">
              <w:rPr>
                <w:lang w:val="en-TT"/>
              </w:rPr>
              <w:t xml:space="preserve">nt nejustificate sau inoportune, el poate </w:t>
            </w:r>
            <w:r w:rsidR="00E171D4" w:rsidRPr="00A10133">
              <w:rPr>
                <w:lang w:val="en-TT"/>
              </w:rPr>
              <w:t>înainta</w:t>
            </w:r>
            <w:r w:rsidR="005D4B79" w:rsidRPr="00A10133">
              <w:rPr>
                <w:lang w:val="en-TT"/>
              </w:rPr>
              <w:t xml:space="preserve"> </w:t>
            </w:r>
            <w:r w:rsidR="00460653" w:rsidRPr="00A10133">
              <w:rPr>
                <w:lang w:val="en-TT"/>
              </w:rPr>
              <w:t xml:space="preserve">obiecţii, dar acestea nu îl </w:t>
            </w:r>
            <w:r w:rsidR="00E171D4" w:rsidRPr="00A10133">
              <w:rPr>
                <w:lang w:val="en-TT"/>
              </w:rPr>
              <w:t>scutește</w:t>
            </w:r>
            <w:r w:rsidR="005D4B79" w:rsidRPr="00A10133">
              <w:rPr>
                <w:lang w:val="en-TT"/>
              </w:rPr>
              <w:t xml:space="preserve"> </w:t>
            </w:r>
            <w:r w:rsidR="00460653" w:rsidRPr="00A10133">
              <w:rPr>
                <w:lang w:val="en-TT"/>
              </w:rPr>
              <w:t xml:space="preserve">de </w:t>
            </w:r>
            <w:r w:rsidR="00E364D5" w:rsidRPr="00A10133">
              <w:rPr>
                <w:lang w:val="en-TT"/>
              </w:rPr>
              <w:t xml:space="preserve">obligația de </w:t>
            </w:r>
            <w:r w:rsidR="00460653" w:rsidRPr="00A10133">
              <w:rPr>
                <w:lang w:val="en-TT"/>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A10133" w:rsidRDefault="00A156C0" w:rsidP="00196AB4">
            <w:pPr>
              <w:pStyle w:val="af2"/>
              <w:tabs>
                <w:tab w:val="left" w:pos="567"/>
              </w:tabs>
              <w:spacing w:line="276" w:lineRule="auto"/>
              <w:ind w:firstLine="0"/>
              <w:rPr>
                <w:lang w:val="en-TT"/>
              </w:rPr>
            </w:pPr>
            <w:r w:rsidRPr="00A10133">
              <w:rPr>
                <w:lang w:val="en-TT"/>
              </w:rPr>
              <w:t>4.1</w:t>
            </w:r>
            <w:r w:rsidR="00893327" w:rsidRPr="00A10133">
              <w:rPr>
                <w:lang w:val="en-TT"/>
              </w:rPr>
              <w:t>8</w:t>
            </w:r>
            <w:r w:rsidRPr="00A10133">
              <w:rPr>
                <w:lang w:val="en-TT"/>
              </w:rPr>
              <w:t xml:space="preserve">. </w:t>
            </w:r>
            <w:r w:rsidR="00460653" w:rsidRPr="00A10133">
              <w:rPr>
                <w:lang w:val="en-TT"/>
              </w:rPr>
              <w:t>Trasarea axelor principale, bornelor de referinţă, căilor de circulaţieşi limitelor terenului pus la dispoziţia Antreprenorului, precum şi materializarea cotelor de nivel în i</w:t>
            </w:r>
            <w:r w:rsidR="00183D79" w:rsidRPr="00A10133">
              <w:rPr>
                <w:lang w:val="en-TT"/>
              </w:rPr>
              <w:t>mediata apropiere a terenului, su</w:t>
            </w:r>
            <w:r w:rsidR="00460653" w:rsidRPr="00A10133">
              <w:rPr>
                <w:lang w:val="en-TT"/>
              </w:rPr>
              <w:t>nt</w:t>
            </w:r>
            <w:r w:rsidR="005D4B79" w:rsidRPr="00A10133">
              <w:rPr>
                <w:lang w:val="en-TT"/>
              </w:rPr>
              <w:t xml:space="preserve"> </w:t>
            </w:r>
            <w:r w:rsidR="00460653" w:rsidRPr="00A10133">
              <w:rPr>
                <w:lang w:val="en-TT"/>
              </w:rPr>
              <w:t xml:space="preserve">obligaţiuni ale Antreprenorului. </w:t>
            </w:r>
          </w:p>
          <w:p w:rsidR="00460653" w:rsidRPr="00A10133" w:rsidRDefault="00A156C0" w:rsidP="00196AB4">
            <w:pPr>
              <w:pStyle w:val="af2"/>
              <w:tabs>
                <w:tab w:val="left" w:pos="567"/>
              </w:tabs>
              <w:spacing w:line="276" w:lineRule="auto"/>
              <w:ind w:firstLine="0"/>
              <w:rPr>
                <w:lang w:val="en-TT"/>
              </w:rPr>
            </w:pPr>
            <w:r w:rsidRPr="00A10133">
              <w:rPr>
                <w:lang w:val="en-TT"/>
              </w:rPr>
              <w:t>4.</w:t>
            </w:r>
            <w:r w:rsidR="00893327" w:rsidRPr="00A10133">
              <w:rPr>
                <w:lang w:val="en-TT"/>
              </w:rPr>
              <w:t>19</w:t>
            </w:r>
            <w:r w:rsidRPr="00A10133">
              <w:rPr>
                <w:lang w:val="en-TT"/>
              </w:rPr>
              <w:t xml:space="preserve">. </w:t>
            </w:r>
            <w:r w:rsidR="00460653" w:rsidRPr="00A10133">
              <w:rPr>
                <w:lang w:val="en-TT"/>
              </w:rPr>
              <w:t xml:space="preserve">Pentru verificarea trasării de către Beneficiar sau proiectant, Antreprenorul este obligat să protejeze şi să păstreze toate reperele, bornele sau alte obiecte folosite la trasarea lucrărilor. </w:t>
            </w:r>
          </w:p>
          <w:p w:rsidR="00460653" w:rsidRPr="00A10133" w:rsidRDefault="00A156C0" w:rsidP="00196AB4">
            <w:pPr>
              <w:pStyle w:val="af2"/>
              <w:tabs>
                <w:tab w:val="left" w:pos="567"/>
              </w:tabs>
              <w:spacing w:line="276" w:lineRule="auto"/>
              <w:ind w:firstLine="0"/>
              <w:rPr>
                <w:lang w:val="en-TT"/>
              </w:rPr>
            </w:pPr>
            <w:r w:rsidRPr="00A10133">
              <w:rPr>
                <w:lang w:val="en-TT"/>
              </w:rPr>
              <w:t>4.2</w:t>
            </w:r>
            <w:r w:rsidR="00893327" w:rsidRPr="00A10133">
              <w:rPr>
                <w:lang w:val="en-TT"/>
              </w:rPr>
              <w:t>0</w:t>
            </w:r>
            <w:r w:rsidRPr="00A10133">
              <w:rPr>
                <w:lang w:val="en-TT"/>
              </w:rPr>
              <w:t xml:space="preserve">. </w:t>
            </w:r>
            <w:r w:rsidR="00460653" w:rsidRPr="00A10133">
              <w:rPr>
                <w:lang w:val="en-TT"/>
              </w:rPr>
              <w:t>Ridicările de teren, trasările şi cotele de nivel, precum şi alte documente puse la dispoziţia Antreprenorului de către Beneficiar pentru executarea contractului s</w:t>
            </w:r>
            <w:r w:rsidR="00E10C0A" w:rsidRPr="00A10133">
              <w:rPr>
                <w:lang w:val="en-TT"/>
              </w:rPr>
              <w:t>u</w:t>
            </w:r>
            <w:r w:rsidR="00460653" w:rsidRPr="00A10133">
              <w:rPr>
                <w:lang w:val="en-TT"/>
              </w:rPr>
              <w:t>nt hotărâtoare. Antreprenorul este obligat să verifice documentele primite şi să înştiinţeze Beneficiarul cu privire la erorile şi</w:t>
            </w:r>
            <w:r w:rsidR="005D4B79" w:rsidRPr="00A10133">
              <w:rPr>
                <w:lang w:val="en-TT"/>
              </w:rPr>
              <w:t xml:space="preserve"> </w:t>
            </w:r>
            <w:r w:rsidR="00460653" w:rsidRPr="00A10133">
              <w:rPr>
                <w:lang w:val="en-TT"/>
              </w:rPr>
              <w:t xml:space="preserve">inexactităţile constatate sau presupuse. </w:t>
            </w:r>
          </w:p>
          <w:p w:rsidR="00460653" w:rsidRPr="00A10133" w:rsidRDefault="00A156C0" w:rsidP="00196AB4">
            <w:pPr>
              <w:pStyle w:val="af2"/>
              <w:tabs>
                <w:tab w:val="left" w:pos="567"/>
              </w:tabs>
              <w:spacing w:line="276" w:lineRule="auto"/>
              <w:ind w:firstLine="0"/>
              <w:rPr>
                <w:lang w:val="en-TT"/>
              </w:rPr>
            </w:pPr>
            <w:r w:rsidRPr="00A10133">
              <w:rPr>
                <w:lang w:val="en-TT"/>
              </w:rPr>
              <w:t>4.2</w:t>
            </w:r>
            <w:r w:rsidR="00893327" w:rsidRPr="00A10133">
              <w:rPr>
                <w:lang w:val="en-TT"/>
              </w:rPr>
              <w:t>1</w:t>
            </w:r>
            <w:r w:rsidRPr="00A10133">
              <w:rPr>
                <w:lang w:val="en-TT"/>
              </w:rPr>
              <w:t xml:space="preserve">. </w:t>
            </w:r>
            <w:r w:rsidR="00460653" w:rsidRPr="00A10133">
              <w:rPr>
                <w:lang w:val="en-TT"/>
              </w:rPr>
              <w:t xml:space="preserve">Antreprenorul are obligaţia să stabilească toate relaţiile care reglementează raporturile cu subantreprenorii şi este răspunzător faţă de Beneficiar pentru respectarea de către subantreprenorii a </w:t>
            </w:r>
            <w:r w:rsidR="00AB7AE2" w:rsidRPr="00A10133">
              <w:rPr>
                <w:lang w:val="en-TT"/>
              </w:rPr>
              <w:t>prevederilor legale și obligațiunilor contractuale și profesionale</w:t>
            </w:r>
            <w:r w:rsidR="00460653" w:rsidRPr="00A10133">
              <w:rPr>
                <w:lang w:val="en-TT"/>
              </w:rPr>
              <w:t xml:space="preserve">. </w:t>
            </w:r>
          </w:p>
          <w:p w:rsidR="00460653" w:rsidRPr="00A10133" w:rsidRDefault="00A156C0" w:rsidP="00196AB4">
            <w:pPr>
              <w:pStyle w:val="af2"/>
              <w:tabs>
                <w:tab w:val="left" w:pos="567"/>
              </w:tabs>
              <w:spacing w:line="276" w:lineRule="auto"/>
              <w:ind w:firstLine="0"/>
              <w:rPr>
                <w:lang w:val="en-TT"/>
              </w:rPr>
            </w:pPr>
            <w:r w:rsidRPr="00A10133">
              <w:rPr>
                <w:lang w:val="en-TT"/>
              </w:rPr>
              <w:t>4.2</w:t>
            </w:r>
            <w:r w:rsidR="00893327" w:rsidRPr="00A10133">
              <w:rPr>
                <w:lang w:val="en-TT"/>
              </w:rPr>
              <w:t>2</w:t>
            </w:r>
            <w:r w:rsidRPr="00A10133">
              <w:rPr>
                <w:lang w:val="en-TT"/>
              </w:rPr>
              <w:t xml:space="preserve">. </w:t>
            </w:r>
            <w:r w:rsidR="00460653" w:rsidRPr="00A10133">
              <w:rPr>
                <w:lang w:val="en-TT"/>
              </w:rPr>
              <w:t xml:space="preserve">Pe parcursul executării lucrărilor, Beneficiarul are dreptul să dispună în scris: </w:t>
            </w:r>
          </w:p>
          <w:p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rsidR="00460653" w:rsidRPr="00A10133" w:rsidRDefault="00A156C0" w:rsidP="00196AB4">
            <w:pPr>
              <w:pStyle w:val="af2"/>
              <w:tabs>
                <w:tab w:val="left" w:pos="567"/>
              </w:tabs>
              <w:spacing w:line="276" w:lineRule="auto"/>
              <w:ind w:firstLine="0"/>
              <w:rPr>
                <w:lang w:val="en-TT"/>
              </w:rPr>
            </w:pPr>
            <w:r w:rsidRPr="00A10133">
              <w:rPr>
                <w:lang w:val="en-TT"/>
              </w:rPr>
              <w:t>4.2</w:t>
            </w:r>
            <w:r w:rsidR="00893327" w:rsidRPr="00A10133">
              <w:rPr>
                <w:lang w:val="en-TT"/>
              </w:rPr>
              <w:t>3</w:t>
            </w:r>
            <w:r w:rsidRPr="00A10133">
              <w:rPr>
                <w:lang w:val="en-TT"/>
              </w:rPr>
              <w:t xml:space="preserve">. </w:t>
            </w:r>
            <w:r w:rsidR="00460653" w:rsidRPr="00A10133">
              <w:rPr>
                <w:lang w:val="en-TT"/>
              </w:rPr>
              <w:t xml:space="preserve">În cazul neexecutării de către Antreprenor a dispoziţiilor din punctul 2.1., Beneficiarul poate opri lucrările, </w:t>
            </w:r>
            <w:r w:rsidR="00F53F69" w:rsidRPr="00A10133">
              <w:rPr>
                <w:lang w:val="en-TT"/>
              </w:rPr>
              <w:t xml:space="preserve">prin </w:t>
            </w:r>
            <w:r w:rsidR="00E364D5" w:rsidRPr="00A10133">
              <w:rPr>
                <w:lang w:val="en-TT"/>
              </w:rPr>
              <w:t xml:space="preserve">rezoluțiunea </w:t>
            </w:r>
            <w:r w:rsidR="00F53F69" w:rsidRPr="00A10133">
              <w:rPr>
                <w:lang w:val="en-TT"/>
              </w:rPr>
              <w:t>contractului</w:t>
            </w:r>
            <w:r w:rsidR="00460653" w:rsidRPr="00A10133">
              <w:rPr>
                <w:lang w:val="en-TT"/>
              </w:rPr>
              <w:t xml:space="preserve">, în condiţiile legii, </w:t>
            </w:r>
            <w:r w:rsidR="00F53F69" w:rsidRPr="00A10133">
              <w:rPr>
                <w:lang w:val="en-TT"/>
              </w:rPr>
              <w:t>totodată A</w:t>
            </w:r>
            <w:r w:rsidR="00316769" w:rsidRPr="00A10133">
              <w:rPr>
                <w:lang w:val="en-TT"/>
              </w:rPr>
              <w:t xml:space="preserve">ntreprenorul </w:t>
            </w:r>
            <w:r w:rsidR="00460653" w:rsidRPr="00A10133">
              <w:rPr>
                <w:lang w:val="en-TT"/>
              </w:rPr>
              <w:t>compense</w:t>
            </w:r>
            <w:r w:rsidR="00316769" w:rsidRPr="00A10133">
              <w:rPr>
                <w:lang w:val="en-TT"/>
              </w:rPr>
              <w:t>ază</w:t>
            </w:r>
            <w:r w:rsidR="00460653" w:rsidRPr="00A10133">
              <w:rPr>
                <w:lang w:val="en-TT"/>
              </w:rPr>
              <w:t xml:space="preserve"> cheltuielile aferente suportate de Beneficiar în legătură cu faptul neexecutării. </w:t>
            </w:r>
          </w:p>
          <w:p w:rsidR="00460653" w:rsidRPr="00A10133" w:rsidRDefault="00BE5A1E" w:rsidP="00196AB4">
            <w:pPr>
              <w:pStyle w:val="af2"/>
              <w:tabs>
                <w:tab w:val="left" w:pos="567"/>
              </w:tabs>
              <w:spacing w:line="276" w:lineRule="auto"/>
              <w:ind w:firstLine="0"/>
              <w:rPr>
                <w:lang w:val="en-TT"/>
              </w:rPr>
            </w:pPr>
            <w:r w:rsidRPr="00A10133">
              <w:rPr>
                <w:lang w:val="en-TT"/>
              </w:rPr>
              <w:t>4.2</w:t>
            </w:r>
            <w:r w:rsidR="00893327" w:rsidRPr="00A10133">
              <w:rPr>
                <w:lang w:val="en-TT"/>
              </w:rPr>
              <w:t>4</w:t>
            </w:r>
            <w:r w:rsidRPr="00A10133">
              <w:rPr>
                <w:lang w:val="en-TT"/>
              </w:rPr>
              <w:t xml:space="preserve">. </w:t>
            </w:r>
            <w:r w:rsidR="00460653" w:rsidRPr="00A10133">
              <w:rPr>
                <w:lang w:val="en-TT"/>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460653" w:rsidRPr="00A10133" w:rsidRDefault="00BE5A1E" w:rsidP="00196AB4">
            <w:pPr>
              <w:pStyle w:val="af2"/>
              <w:tabs>
                <w:tab w:val="left" w:pos="567"/>
              </w:tabs>
              <w:spacing w:line="276" w:lineRule="auto"/>
              <w:ind w:firstLine="0"/>
              <w:rPr>
                <w:lang w:val="en-TT"/>
              </w:rPr>
            </w:pPr>
            <w:r w:rsidRPr="00A10133">
              <w:rPr>
                <w:lang w:val="en-TT"/>
              </w:rPr>
              <w:t>4.2</w:t>
            </w:r>
            <w:r w:rsidR="00893327" w:rsidRPr="00A10133">
              <w:rPr>
                <w:lang w:val="en-TT"/>
              </w:rPr>
              <w:t>5</w:t>
            </w:r>
            <w:r w:rsidRPr="00A10133">
              <w:rPr>
                <w:lang w:val="en-TT"/>
              </w:rPr>
              <w:t xml:space="preserve">. </w:t>
            </w:r>
            <w:r w:rsidR="00460653" w:rsidRPr="00A10133">
              <w:rPr>
                <w:lang w:val="en-TT"/>
              </w:rPr>
              <w:t>În timpul desfăşurării lucrărilor, Antreprenorul are obligaţia să menţină căile de acces libere, să retragă utilajele, să îndepărteze surplusurile de materiale, deşeuri</w:t>
            </w:r>
            <w:r w:rsidR="005D4B79" w:rsidRPr="00A10133">
              <w:rPr>
                <w:lang w:val="en-TT"/>
              </w:rPr>
              <w:t xml:space="preserve"> </w:t>
            </w:r>
            <w:r w:rsidR="00460653" w:rsidRPr="00A10133">
              <w:rPr>
                <w:lang w:val="en-TT"/>
              </w:rPr>
              <w:t>şi lucrări provizorii de orice fel, care nu s</w:t>
            </w:r>
            <w:r w:rsidR="00183D79" w:rsidRPr="00A10133">
              <w:rPr>
                <w:lang w:val="en-TT"/>
              </w:rPr>
              <w:t>u</w:t>
            </w:r>
            <w:r w:rsidR="00460653" w:rsidRPr="00A10133">
              <w:rPr>
                <w:lang w:val="en-TT"/>
              </w:rPr>
              <w:t xml:space="preserve">nt necesare, iar la terminarea lucrărilor, Antreprenorul va evacua de pe şantier toate utilajele de </w:t>
            </w:r>
            <w:r w:rsidR="00460653" w:rsidRPr="00A10133">
              <w:rPr>
                <w:lang w:val="en-TT"/>
              </w:rPr>
              <w:lastRenderedPageBreak/>
              <w:t>construcţie, surplusurile de materiale, deşeurile</w:t>
            </w:r>
            <w:r w:rsidR="005D4B79" w:rsidRPr="00A10133">
              <w:rPr>
                <w:lang w:val="en-TT"/>
              </w:rPr>
              <w:t xml:space="preserve"> </w:t>
            </w:r>
            <w:r w:rsidR="00460653" w:rsidRPr="00A10133">
              <w:rPr>
                <w:lang w:val="en-TT"/>
              </w:rPr>
              <w:t xml:space="preserve">şi lucrările provizorii. </w:t>
            </w:r>
          </w:p>
          <w:p w:rsidR="00B96242" w:rsidRPr="00A10133" w:rsidRDefault="00BE5A1E" w:rsidP="00196AB4">
            <w:pPr>
              <w:pStyle w:val="af2"/>
              <w:tabs>
                <w:tab w:val="left" w:pos="426"/>
                <w:tab w:val="left" w:pos="3645"/>
              </w:tabs>
              <w:spacing w:line="276" w:lineRule="auto"/>
              <w:ind w:firstLine="0"/>
              <w:rPr>
                <w:lang w:val="en-TT"/>
              </w:rPr>
            </w:pPr>
            <w:r w:rsidRPr="00A10133">
              <w:rPr>
                <w:lang w:val="en-TT"/>
              </w:rPr>
              <w:t>4.2</w:t>
            </w:r>
            <w:r w:rsidR="00893327" w:rsidRPr="00A10133">
              <w:rPr>
                <w:lang w:val="en-TT"/>
              </w:rPr>
              <w:t>6</w:t>
            </w:r>
            <w:r w:rsidRPr="00A10133">
              <w:rPr>
                <w:lang w:val="en-TT"/>
              </w:rPr>
              <w:t xml:space="preserve">. </w:t>
            </w:r>
            <w:r w:rsidR="00460653" w:rsidRPr="00A10133">
              <w:rPr>
                <w:lang w:val="en-TT"/>
              </w:rPr>
              <w:t>Beneficiarul trebuie să obţină, pe propria cheltuială, toate avizele, autorizaţiile</w:t>
            </w:r>
            <w:r w:rsidR="005D4B79" w:rsidRPr="00A10133">
              <w:rPr>
                <w:lang w:val="en-TT"/>
              </w:rPr>
              <w:t xml:space="preserve"> </w:t>
            </w:r>
            <w:r w:rsidR="00460653" w:rsidRPr="00A10133">
              <w:rPr>
                <w:lang w:val="en-TT"/>
              </w:rPr>
              <w:t xml:space="preserve">şi aprobările, să plătească toate taxele necesare legate de execuţia lucrărilor, precum şi pentru bunuri sau drepturi afectate sau care pot fi afectate de execuţia lucrărilor. </w:t>
            </w:r>
          </w:p>
          <w:p w:rsidR="00460653" w:rsidRPr="00A10133" w:rsidRDefault="00460653" w:rsidP="00196AB4">
            <w:pPr>
              <w:pStyle w:val="af2"/>
              <w:tabs>
                <w:tab w:val="left" w:pos="426"/>
                <w:tab w:val="left" w:pos="3645"/>
              </w:tabs>
              <w:spacing w:line="276" w:lineRule="auto"/>
              <w:ind w:firstLine="0"/>
              <w:rPr>
                <w:lang w:val="en-TT"/>
              </w:rPr>
            </w:pPr>
          </w:p>
          <w:p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5B666D" w:rsidRPr="00FF430B" w:rsidRDefault="005B666D" w:rsidP="00196AB4">
            <w:pPr>
              <w:pStyle w:val="a"/>
              <w:numPr>
                <w:ilvl w:val="0"/>
                <w:numId w:val="0"/>
              </w:numPr>
              <w:tabs>
                <w:tab w:val="left" w:pos="1755"/>
              </w:tabs>
            </w:pPr>
          </w:p>
          <w:p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rsidR="005B666D" w:rsidRPr="00A10133" w:rsidRDefault="00BE5A1E" w:rsidP="00196AB4">
            <w:pPr>
              <w:pStyle w:val="af2"/>
              <w:tabs>
                <w:tab w:val="left" w:pos="567"/>
              </w:tabs>
              <w:spacing w:line="276" w:lineRule="auto"/>
              <w:ind w:firstLine="0"/>
              <w:rPr>
                <w:lang w:val="en-TT"/>
              </w:rPr>
            </w:pPr>
            <w:r w:rsidRPr="00A10133">
              <w:rPr>
                <w:lang w:val="en-TT"/>
              </w:rPr>
              <w:t xml:space="preserve">6.1. </w:t>
            </w:r>
            <w:r w:rsidR="005B666D" w:rsidRPr="00A10133">
              <w:rPr>
                <w:lang w:val="en-TT"/>
              </w:rPr>
              <w:t>Antreprenorul este obligat să execute toate lucrările, prevăzute în contract, în termenele stabilite prin graficul general de realizare a lucrărilor şi graficul de execuţie</w:t>
            </w:r>
            <w:r w:rsidR="005D4B79" w:rsidRPr="00A10133">
              <w:rPr>
                <w:lang w:val="en-TT"/>
              </w:rPr>
              <w:t xml:space="preserve"> </w:t>
            </w:r>
            <w:r w:rsidR="005B666D" w:rsidRPr="00A10133">
              <w:rPr>
                <w:lang w:val="en-TT"/>
              </w:rPr>
              <w:t>şi de o calitate corespunzătoare prevederilor actelor normative şi  prezentului contract.</w:t>
            </w:r>
          </w:p>
          <w:p w:rsidR="005B666D" w:rsidRPr="00A10133" w:rsidRDefault="00BE5A1E" w:rsidP="00196AB4">
            <w:pPr>
              <w:pStyle w:val="af2"/>
              <w:tabs>
                <w:tab w:val="left" w:pos="567"/>
              </w:tabs>
              <w:spacing w:line="276" w:lineRule="auto"/>
              <w:ind w:firstLine="0"/>
              <w:rPr>
                <w:lang w:val="en-TT"/>
              </w:rPr>
            </w:pPr>
            <w:r w:rsidRPr="00A10133">
              <w:rPr>
                <w:lang w:val="en-TT"/>
              </w:rPr>
              <w:t xml:space="preserve">6.2. </w:t>
            </w:r>
            <w:r w:rsidR="005B666D" w:rsidRPr="00A10133">
              <w:rPr>
                <w:lang w:val="en-TT"/>
              </w:rPr>
              <w:t xml:space="preserve">În cazul în care părţile din lucrarea ce se contractează se execută în subantrepriză, Antreprenorul trebuie să prezinte, cu ocazia ofertării, lista subantreprenorilor şi lucrările pe care aceştia le vor executa. </w:t>
            </w:r>
          </w:p>
          <w:p w:rsidR="005B666D" w:rsidRPr="00A10133" w:rsidRDefault="00BE5A1E" w:rsidP="00196AB4">
            <w:pPr>
              <w:pStyle w:val="af2"/>
              <w:tabs>
                <w:tab w:val="left" w:pos="567"/>
              </w:tabs>
              <w:spacing w:line="276" w:lineRule="auto"/>
              <w:ind w:firstLine="0"/>
              <w:rPr>
                <w:lang w:val="en-TT"/>
              </w:rPr>
            </w:pPr>
            <w:r w:rsidRPr="00A10133">
              <w:rPr>
                <w:lang w:val="en-TT"/>
              </w:rPr>
              <w:t xml:space="preserve">6.3. </w:t>
            </w:r>
            <w:r w:rsidR="005B666D" w:rsidRPr="00A10133">
              <w:rPr>
                <w:lang w:val="en-TT"/>
              </w:rPr>
              <w:t xml:space="preserve">Pe parcursul execuţiei lucrărilor, Antreprenorul este obligat să comunice, la cererea Beneficiarului, datele de </w:t>
            </w:r>
            <w:r w:rsidR="00E364D5" w:rsidRPr="00A10133">
              <w:rPr>
                <w:lang w:val="en-TT"/>
              </w:rPr>
              <w:t>identificare</w:t>
            </w:r>
            <w:r w:rsidR="005D4B79" w:rsidRPr="00A10133">
              <w:rPr>
                <w:lang w:val="en-TT"/>
              </w:rPr>
              <w:t xml:space="preserve"> </w:t>
            </w:r>
            <w:r w:rsidR="005B666D" w:rsidRPr="00A10133">
              <w:rPr>
                <w:lang w:val="en-TT"/>
              </w:rPr>
              <w:t xml:space="preserve">ale subantreprenorilor. </w:t>
            </w:r>
          </w:p>
          <w:p w:rsidR="005B666D" w:rsidRPr="00A10133" w:rsidRDefault="00BE5A1E" w:rsidP="00196AB4">
            <w:pPr>
              <w:pStyle w:val="af2"/>
              <w:tabs>
                <w:tab w:val="left" w:pos="142"/>
                <w:tab w:val="left" w:pos="284"/>
              </w:tabs>
              <w:spacing w:line="276" w:lineRule="auto"/>
              <w:ind w:firstLine="0"/>
              <w:rPr>
                <w:lang w:val="en-TT"/>
              </w:rPr>
            </w:pPr>
            <w:r w:rsidRPr="00A10133">
              <w:rPr>
                <w:lang w:val="en-TT"/>
              </w:rPr>
              <w:t xml:space="preserve">6.4. </w:t>
            </w:r>
            <w:r w:rsidR="005B666D" w:rsidRPr="00A10133">
              <w:rPr>
                <w:lang w:val="en-TT"/>
              </w:rPr>
              <w:t>Angajarea forţei de muncă pe bază de a</w:t>
            </w:r>
            <w:r w:rsidR="003D06D0" w:rsidRPr="00A10133">
              <w:rPr>
                <w:lang w:val="en-TT"/>
              </w:rPr>
              <w:t>cord nu este considerată</w:t>
            </w:r>
            <w:r w:rsidR="005B666D" w:rsidRPr="00A10133">
              <w:rPr>
                <w:lang w:val="en-TT"/>
              </w:rPr>
              <w:t xml:space="preserve"> obiectul unei subcontractări.</w:t>
            </w:r>
          </w:p>
          <w:p w:rsidR="00684D44" w:rsidRPr="00A10133" w:rsidRDefault="00684D44" w:rsidP="00196AB4">
            <w:pPr>
              <w:pStyle w:val="af2"/>
              <w:tabs>
                <w:tab w:val="left" w:pos="142"/>
                <w:tab w:val="left" w:pos="284"/>
              </w:tabs>
              <w:spacing w:line="276" w:lineRule="auto"/>
              <w:ind w:firstLine="0"/>
              <w:rPr>
                <w:lang w:val="en-TT"/>
              </w:rPr>
            </w:pPr>
          </w:p>
          <w:p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rsidR="00460653" w:rsidRPr="00FF430B" w:rsidRDefault="00460653" w:rsidP="00196AB4">
            <w:pPr>
              <w:tabs>
                <w:tab w:val="left" w:pos="2385"/>
              </w:tabs>
              <w:jc w:val="both"/>
            </w:pPr>
          </w:p>
          <w:p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rsidR="00460653" w:rsidRPr="00A10133" w:rsidRDefault="00BE5A1E" w:rsidP="00196AB4">
            <w:pPr>
              <w:pStyle w:val="af2"/>
              <w:tabs>
                <w:tab w:val="left" w:pos="0"/>
              </w:tabs>
              <w:spacing w:line="276" w:lineRule="auto"/>
              <w:ind w:firstLine="0"/>
              <w:rPr>
                <w:lang w:val="en-TT"/>
              </w:rPr>
            </w:pPr>
            <w:r w:rsidRPr="00A10133">
              <w:rPr>
                <w:lang w:val="en-TT"/>
              </w:rPr>
              <w:t xml:space="preserve">8.1. </w:t>
            </w:r>
            <w:r w:rsidR="00460653" w:rsidRPr="00A10133">
              <w:rPr>
                <w:lang w:val="en-TT"/>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460653" w:rsidRPr="00A10133" w:rsidRDefault="00BE5A1E" w:rsidP="00196AB4">
            <w:pPr>
              <w:pStyle w:val="af2"/>
              <w:tabs>
                <w:tab w:val="left" w:pos="284"/>
              </w:tabs>
              <w:spacing w:line="276" w:lineRule="auto"/>
              <w:ind w:firstLine="0"/>
              <w:rPr>
                <w:lang w:val="en-TT"/>
              </w:rPr>
            </w:pPr>
            <w:r w:rsidRPr="00A10133">
              <w:rPr>
                <w:lang w:val="en-TT"/>
              </w:rPr>
              <w:t>8.2</w:t>
            </w:r>
            <w:r w:rsidR="00D05A94" w:rsidRPr="00A10133">
              <w:rPr>
                <w:lang w:val="en-TT"/>
              </w:rPr>
              <w:t>.</w:t>
            </w:r>
            <w:r w:rsidR="001830C5">
              <w:rPr>
                <w:lang w:val="en-TT"/>
              </w:rPr>
              <w:t xml:space="preserve"> </w:t>
            </w:r>
            <w:r w:rsidR="00460653" w:rsidRPr="00A10133">
              <w:rPr>
                <w:lang w:val="en-TT"/>
              </w:rPr>
              <w:t xml:space="preserve">Costul probelor şi încercărilor va fi suportat de Antreprenor, dacă acesta este prevăzut îndocumentaţie, în caz contrar cheltuielile vor fi suportate de Beneficiar. </w:t>
            </w:r>
          </w:p>
          <w:p w:rsidR="00460653" w:rsidRPr="00FF430B" w:rsidRDefault="00BE5A1E" w:rsidP="00196AB4">
            <w:pPr>
              <w:pStyle w:val="af2"/>
              <w:tabs>
                <w:tab w:val="left" w:pos="284"/>
              </w:tabs>
              <w:spacing w:line="276" w:lineRule="auto"/>
              <w:ind w:firstLine="0"/>
            </w:pPr>
            <w:r w:rsidRPr="00A10133">
              <w:rPr>
                <w:lang w:val="en-TT"/>
              </w:rPr>
              <w:t xml:space="preserve">8.3. </w:t>
            </w:r>
            <w:r w:rsidR="00460653" w:rsidRPr="00A10133">
              <w:rPr>
                <w:lang w:val="en-TT"/>
              </w:rPr>
              <w:t>Probele neprevăzute şi comandate de Beneficiar pentru verificarea unor lucrări sau materiale puse în</w:t>
            </w:r>
            <w:r w:rsidR="005D4B79" w:rsidRPr="00A10133">
              <w:rPr>
                <w:lang w:val="en-TT"/>
              </w:rPr>
              <w:t xml:space="preserve"> </w:t>
            </w:r>
            <w:r w:rsidR="00460653" w:rsidRPr="00A10133">
              <w:rPr>
                <w:lang w:val="en-TT"/>
              </w:rPr>
              <w:t>operă vor fi suportate de Antreprenor, dacă s</w:t>
            </w:r>
            <w:r w:rsidR="003D06D0" w:rsidRPr="00A10133">
              <w:rPr>
                <w:lang w:val="en-TT"/>
              </w:rPr>
              <w:t>e dovedeşte că materialele nu su</w:t>
            </w:r>
            <w:r w:rsidR="00460653" w:rsidRPr="00A10133">
              <w:rPr>
                <w:lang w:val="en-TT"/>
              </w:rPr>
              <w:t xml:space="preserve">nt corespunzător calitative sau manopera nu este în conformitate cu prevederile contractului. </w:t>
            </w:r>
            <w:r w:rsidR="00460653" w:rsidRPr="00FF430B">
              <w:t xml:space="preserve">În caz contrar, Beneficiarul va suporta aceste cheltuieli. </w:t>
            </w:r>
          </w:p>
          <w:p w:rsidR="00460653" w:rsidRPr="00A10133" w:rsidRDefault="00D05A94" w:rsidP="00DA0C9D">
            <w:pPr>
              <w:pStyle w:val="af2"/>
              <w:numPr>
                <w:ilvl w:val="1"/>
                <w:numId w:val="16"/>
              </w:numPr>
              <w:tabs>
                <w:tab w:val="left" w:pos="284"/>
              </w:tabs>
              <w:spacing w:line="276" w:lineRule="auto"/>
              <w:ind w:left="0" w:hanging="425"/>
              <w:rPr>
                <w:lang w:val="en-TT"/>
              </w:rPr>
            </w:pPr>
            <w:r w:rsidRPr="00A10133">
              <w:rPr>
                <w:lang w:val="en-TT"/>
              </w:rPr>
              <w:t xml:space="preserve">8.4. </w:t>
            </w:r>
            <w:r w:rsidR="00460653" w:rsidRPr="00A10133">
              <w:rPr>
                <w:lang w:val="en-TT"/>
              </w:rPr>
              <w:t>Beneficiarul, proiectantul sau orice altă persoană autorizată de aceştia au acces tot timpul la lucrări pe şantier</w:t>
            </w:r>
            <w:r w:rsidR="005D4B79" w:rsidRPr="00A10133">
              <w:rPr>
                <w:lang w:val="en-TT"/>
              </w:rPr>
              <w:t xml:space="preserve"> </w:t>
            </w:r>
            <w:r w:rsidR="00460653" w:rsidRPr="00A10133">
              <w:rPr>
                <w:lang w:val="en-TT"/>
              </w:rPr>
              <w:t xml:space="preserve">şi în locurile unde se pregăteşte lucrarea, în depozite de materiale prefabricate etc. </w:t>
            </w:r>
          </w:p>
          <w:p w:rsidR="00460653" w:rsidRPr="00A10133" w:rsidRDefault="00D05A94" w:rsidP="00DA0C9D">
            <w:pPr>
              <w:pStyle w:val="af2"/>
              <w:numPr>
                <w:ilvl w:val="1"/>
                <w:numId w:val="16"/>
              </w:numPr>
              <w:tabs>
                <w:tab w:val="left" w:pos="284"/>
              </w:tabs>
              <w:spacing w:line="276" w:lineRule="auto"/>
              <w:ind w:left="0" w:hanging="425"/>
              <w:rPr>
                <w:lang w:val="en-TT"/>
              </w:rPr>
            </w:pPr>
            <w:r w:rsidRPr="00A10133">
              <w:rPr>
                <w:lang w:val="en-TT"/>
              </w:rPr>
              <w:t xml:space="preserve">8.5. </w:t>
            </w:r>
            <w:r w:rsidR="001830C5">
              <w:rPr>
                <w:lang w:val="en-TT"/>
              </w:rPr>
              <w:t xml:space="preserve">Lucrările care devin </w:t>
            </w:r>
            <w:r w:rsidR="00460653" w:rsidRPr="00A10133">
              <w:rPr>
                <w:lang w:val="en-TT"/>
              </w:rPr>
              <w:t>ascunse nu vor fi acoperite fără aprobarea responsabilului tehnic atestat şi, după caz, a proiectantului, Antreprenorul asigurând posibilitatea acestora să examineze şi să urmărească orice lucrare care urmează să fie ascunsă. Antreprenorul v</w:t>
            </w:r>
            <w:r w:rsidRPr="00A10133">
              <w:rPr>
                <w:lang w:val="en-TT"/>
              </w:rPr>
              <w:t>a</w:t>
            </w:r>
            <w:r w:rsidR="00460653" w:rsidRPr="00A10133">
              <w:rPr>
                <w:lang w:val="en-TT"/>
              </w:rPr>
              <w:t xml:space="preserve"> anunţa</w:t>
            </w:r>
            <w:r w:rsidR="00C33344" w:rsidRPr="00A10133">
              <w:rPr>
                <w:lang w:val="en-TT"/>
              </w:rPr>
              <w:t xml:space="preserve"> </w:t>
            </w:r>
            <w:r w:rsidR="00460653" w:rsidRPr="00A10133">
              <w:rPr>
                <w:lang w:val="en-TT"/>
              </w:rPr>
              <w:t>responsabilul tehnic</w:t>
            </w:r>
            <w:r w:rsidR="00183D79" w:rsidRPr="00A10133">
              <w:rPr>
                <w:lang w:val="en-TT"/>
              </w:rPr>
              <w:t xml:space="preserve"> atestat, proiectantul ori de câ</w:t>
            </w:r>
            <w:r w:rsidR="00460653" w:rsidRPr="00A10133">
              <w:rPr>
                <w:lang w:val="en-TT"/>
              </w:rPr>
              <w:t xml:space="preserve">te ori astfel de lucrări, </w:t>
            </w:r>
            <w:r w:rsidR="00183D79" w:rsidRPr="00A10133">
              <w:rPr>
                <w:lang w:val="en-TT"/>
              </w:rPr>
              <w:t>inclusiv fundaţiile clădirii, su</w:t>
            </w:r>
            <w:r w:rsidR="00460653" w:rsidRPr="00A10133">
              <w:rPr>
                <w:lang w:val="en-TT"/>
              </w:rPr>
              <w:t xml:space="preserve">nt gata pentru a fi examinate. Responsabilul tehnic atestat şi proiectantul vor participa la examinarea şi măsurarea lucrărilor. </w:t>
            </w:r>
          </w:p>
          <w:p w:rsidR="00460653" w:rsidRPr="00A10133" w:rsidRDefault="00D05A94" w:rsidP="00DA0C9D">
            <w:pPr>
              <w:pStyle w:val="af2"/>
              <w:numPr>
                <w:ilvl w:val="1"/>
                <w:numId w:val="16"/>
              </w:numPr>
              <w:tabs>
                <w:tab w:val="left" w:pos="284"/>
              </w:tabs>
              <w:spacing w:line="276" w:lineRule="auto"/>
              <w:ind w:left="0" w:hanging="425"/>
              <w:rPr>
                <w:lang w:val="en-TT"/>
              </w:rPr>
            </w:pPr>
            <w:r w:rsidRPr="00A10133">
              <w:rPr>
                <w:lang w:val="en-TT"/>
              </w:rPr>
              <w:t xml:space="preserve">8.6. </w:t>
            </w:r>
            <w:r w:rsidR="00460653" w:rsidRPr="00A10133">
              <w:rPr>
                <w:lang w:val="en-TT"/>
              </w:rPr>
              <w:t xml:space="preserve">Antreprenorul va dezveli orice parte sau părţi de lucrare la dispoziţia Beneficiarului şi va reface </w:t>
            </w:r>
            <w:r w:rsidR="00460653" w:rsidRPr="00A10133">
              <w:rPr>
                <w:lang w:val="en-TT"/>
              </w:rPr>
              <w:lastRenderedPageBreak/>
              <w:t>această parte sau părţi de lucrare, dacă este cazul. Dacă se constată că lucrările au fost de calitate corespunzătoare şi realizate conform documentaţiei de execuţie, dezvelirea, refacerea şi/sau repararea vor</w:t>
            </w:r>
            <w:r w:rsidR="0001066E" w:rsidRPr="00A10133">
              <w:rPr>
                <w:lang w:val="en-TT"/>
              </w:rPr>
              <w:t xml:space="preserve"> fi suportate de Beneficiar,</w:t>
            </w:r>
            <w:r w:rsidR="00460653" w:rsidRPr="00A10133">
              <w:rPr>
                <w:lang w:val="en-TT"/>
              </w:rPr>
              <w:t xml:space="preserve"> în caz contrar, de Antreprenor. </w:t>
            </w:r>
          </w:p>
          <w:p w:rsidR="00460653" w:rsidRPr="00A10133" w:rsidRDefault="00D05A94" w:rsidP="00DA0C9D">
            <w:pPr>
              <w:pStyle w:val="af2"/>
              <w:numPr>
                <w:ilvl w:val="1"/>
                <w:numId w:val="16"/>
              </w:numPr>
              <w:tabs>
                <w:tab w:val="left" w:pos="284"/>
              </w:tabs>
              <w:spacing w:line="276" w:lineRule="auto"/>
              <w:ind w:left="0" w:hanging="425"/>
              <w:rPr>
                <w:lang w:val="en-TT"/>
              </w:rPr>
            </w:pPr>
            <w:r w:rsidRPr="00A10133">
              <w:rPr>
                <w:lang w:val="en-TT"/>
              </w:rPr>
              <w:t xml:space="preserve">8.7. </w:t>
            </w:r>
            <w:r w:rsidR="00460653" w:rsidRPr="00A10133">
              <w:rPr>
                <w:lang w:val="en-TT"/>
              </w:rPr>
              <w:t xml:space="preserve">Costurile pentru consumul de utilităţi, precum şi cel al contoarelor sau al altor aparate de măsurat se suportă de către Antreprenor. În cazul mai multor antreprenori, costurile se suportă proporţional de către aceştia. </w:t>
            </w:r>
          </w:p>
          <w:p w:rsidR="00460653" w:rsidRPr="00A10133" w:rsidRDefault="00D05A94" w:rsidP="00DA0C9D">
            <w:pPr>
              <w:pStyle w:val="af2"/>
              <w:numPr>
                <w:ilvl w:val="1"/>
                <w:numId w:val="16"/>
              </w:numPr>
              <w:tabs>
                <w:tab w:val="left" w:pos="284"/>
              </w:tabs>
              <w:spacing w:line="276" w:lineRule="auto"/>
              <w:ind w:left="0" w:hanging="425"/>
              <w:rPr>
                <w:lang w:val="en-TT"/>
              </w:rPr>
            </w:pPr>
            <w:r w:rsidRPr="00A10133">
              <w:rPr>
                <w:lang w:val="en-TT"/>
              </w:rPr>
              <w:t xml:space="preserve">8.8. </w:t>
            </w:r>
            <w:r w:rsidR="00460653" w:rsidRPr="00A10133">
              <w:rPr>
                <w:lang w:val="en-TT"/>
              </w:rPr>
              <w:t>Lucrările executate de Antreprenor în afara celor prevăzute în contract sau fără dis</w:t>
            </w:r>
            <w:r w:rsidR="00183D79" w:rsidRPr="00A10133">
              <w:rPr>
                <w:lang w:val="en-TT"/>
              </w:rPr>
              <w:t>poziţia Beneficiarului, precum ș</w:t>
            </w:r>
            <w:r w:rsidR="00460653" w:rsidRPr="00A10133">
              <w:rPr>
                <w:lang w:val="en-TT"/>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460653" w:rsidRPr="00A10133" w:rsidRDefault="00D05A94" w:rsidP="00DA0C9D">
            <w:pPr>
              <w:pStyle w:val="af2"/>
              <w:numPr>
                <w:ilvl w:val="1"/>
                <w:numId w:val="16"/>
              </w:numPr>
              <w:tabs>
                <w:tab w:val="left" w:pos="284"/>
                <w:tab w:val="left" w:pos="426"/>
              </w:tabs>
              <w:spacing w:line="276" w:lineRule="auto"/>
              <w:ind w:left="0" w:hanging="425"/>
              <w:rPr>
                <w:lang w:val="en-TT"/>
              </w:rPr>
            </w:pPr>
            <w:r w:rsidRPr="00A10133">
              <w:rPr>
                <w:lang w:val="en-TT"/>
              </w:rPr>
              <w:t xml:space="preserve">8.9. </w:t>
            </w:r>
            <w:r w:rsidR="00460653" w:rsidRPr="00A10133">
              <w:rPr>
                <w:lang w:val="en-TT"/>
              </w:rPr>
              <w:t xml:space="preserve">Lucrările încep după </w:t>
            </w:r>
            <w:r w:rsidR="001830C5">
              <w:rPr>
                <w:lang w:val="en-TT"/>
              </w:rPr>
              <w:t xml:space="preserve">3 </w:t>
            </w:r>
            <w:r w:rsidR="00460653" w:rsidRPr="00A10133">
              <w:rPr>
                <w:lang w:val="en-TT"/>
              </w:rPr>
              <w:t>zile de la semnarea şi înregistrarea contractului în modul corespunzător şi primirea ordinului de execuţie.</w:t>
            </w:r>
          </w:p>
          <w:p w:rsidR="00460653" w:rsidRPr="00A10133" w:rsidRDefault="00460653" w:rsidP="00196AB4">
            <w:pPr>
              <w:pStyle w:val="af2"/>
              <w:tabs>
                <w:tab w:val="left" w:pos="284"/>
                <w:tab w:val="left" w:pos="426"/>
              </w:tabs>
              <w:spacing w:line="276" w:lineRule="auto"/>
              <w:ind w:firstLine="0"/>
              <w:rPr>
                <w:lang w:val="en-TT"/>
              </w:rPr>
            </w:pPr>
          </w:p>
          <w:p w:rsidR="00460653" w:rsidRPr="00FF430B" w:rsidRDefault="00D83EE1" w:rsidP="00DA0C9D">
            <w:pPr>
              <w:pStyle w:val="a"/>
              <w:numPr>
                <w:ilvl w:val="0"/>
                <w:numId w:val="16"/>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rsidR="00460653" w:rsidRPr="00A10133" w:rsidRDefault="00D83EE1" w:rsidP="00DA0C9D">
            <w:pPr>
              <w:pStyle w:val="af2"/>
              <w:numPr>
                <w:ilvl w:val="1"/>
                <w:numId w:val="16"/>
              </w:numPr>
              <w:tabs>
                <w:tab w:val="left" w:pos="567"/>
              </w:tabs>
              <w:spacing w:line="276" w:lineRule="auto"/>
              <w:ind w:left="0" w:hanging="567"/>
              <w:rPr>
                <w:lang w:val="en-TT"/>
              </w:rPr>
            </w:pPr>
            <w:r w:rsidRPr="00A10133">
              <w:rPr>
                <w:lang w:val="en-TT"/>
              </w:rPr>
              <w:t xml:space="preserve">9.1. </w:t>
            </w:r>
            <w:r w:rsidR="00460653" w:rsidRPr="00A10133">
              <w:rPr>
                <w:lang w:val="en-TT"/>
              </w:rPr>
              <w:t xml:space="preserve">Perioada de garanţie pentru lucrărieste de  </w:t>
            </w:r>
            <w:r w:rsidR="00D379F6" w:rsidRPr="00A10133">
              <w:rPr>
                <w:b/>
                <w:lang w:val="en-TT"/>
              </w:rPr>
              <w:t>___</w:t>
            </w:r>
            <w:r w:rsidR="00460653" w:rsidRPr="00A10133">
              <w:rPr>
                <w:lang w:val="en-TT"/>
              </w:rPr>
              <w:t xml:space="preserve"> ani. </w:t>
            </w:r>
          </w:p>
          <w:p w:rsidR="00460653" w:rsidRPr="00A10133" w:rsidRDefault="00D83EE1" w:rsidP="00DA0C9D">
            <w:pPr>
              <w:pStyle w:val="af2"/>
              <w:numPr>
                <w:ilvl w:val="1"/>
                <w:numId w:val="16"/>
              </w:numPr>
              <w:tabs>
                <w:tab w:val="left" w:pos="567"/>
              </w:tabs>
              <w:spacing w:line="276" w:lineRule="auto"/>
              <w:ind w:left="0" w:hanging="567"/>
              <w:rPr>
                <w:lang w:val="en-TT"/>
              </w:rPr>
            </w:pPr>
            <w:r w:rsidRPr="00A10133">
              <w:rPr>
                <w:lang w:val="en-TT"/>
              </w:rPr>
              <w:t xml:space="preserve">9.2. </w:t>
            </w:r>
            <w:r w:rsidR="00460653" w:rsidRPr="00A10133">
              <w:rPr>
                <w:lang w:val="en-TT"/>
              </w:rPr>
              <w:t xml:space="preserve">Perioada de garanţie </w:t>
            </w:r>
            <w:r w:rsidRPr="00A10133">
              <w:rPr>
                <w:lang w:val="en-TT"/>
              </w:rPr>
              <w:t>începe</w:t>
            </w:r>
            <w:r w:rsidR="00460653" w:rsidRPr="00A10133">
              <w:rPr>
                <w:lang w:val="en-TT"/>
              </w:rPr>
              <w:t xml:space="preserve"> de la data recepţiei la terminarea lucrărilor şip</w:t>
            </w:r>
            <w:r w:rsidRPr="00A10133">
              <w:rPr>
                <w:lang w:val="en-TT"/>
              </w:rPr>
              <w:t>â</w:t>
            </w:r>
            <w:r w:rsidR="00460653" w:rsidRPr="00A10133">
              <w:rPr>
                <w:lang w:val="en-TT"/>
              </w:rPr>
              <w:t xml:space="preserve">nă la expirarea </w:t>
            </w:r>
            <w:r w:rsidR="00D379F6" w:rsidRPr="00A10133">
              <w:rPr>
                <w:lang w:val="en-TT"/>
              </w:rPr>
              <w:t>termenului prevăzut la punctul 9</w:t>
            </w:r>
            <w:r w:rsidR="00460653" w:rsidRPr="00A10133">
              <w:rPr>
                <w:lang w:val="en-TT"/>
              </w:rPr>
              <w:t xml:space="preserve">.1 din prezentul </w:t>
            </w:r>
            <w:r w:rsidR="0001066E" w:rsidRPr="00A10133">
              <w:rPr>
                <w:lang w:val="en-TT"/>
              </w:rPr>
              <w:t>capitol</w:t>
            </w:r>
            <w:r w:rsidR="00460653" w:rsidRPr="00A10133">
              <w:rPr>
                <w:lang w:val="en-TT"/>
              </w:rPr>
              <w:t xml:space="preserve">. </w:t>
            </w:r>
          </w:p>
          <w:p w:rsidR="00460653" w:rsidRPr="00A10133" w:rsidRDefault="00D83EE1" w:rsidP="00DA0C9D">
            <w:pPr>
              <w:pStyle w:val="af2"/>
              <w:numPr>
                <w:ilvl w:val="1"/>
                <w:numId w:val="16"/>
              </w:numPr>
              <w:tabs>
                <w:tab w:val="left" w:pos="567"/>
              </w:tabs>
              <w:spacing w:line="276" w:lineRule="auto"/>
              <w:ind w:left="0" w:hanging="567"/>
              <w:rPr>
                <w:lang w:val="en-TT"/>
              </w:rPr>
            </w:pPr>
            <w:r w:rsidRPr="00A10133">
              <w:rPr>
                <w:lang w:val="en-TT"/>
              </w:rPr>
              <w:t xml:space="preserve">9.3. </w:t>
            </w:r>
            <w:r w:rsidR="001830C5">
              <w:rPr>
                <w:lang w:val="en-TT"/>
              </w:rPr>
              <w:t xml:space="preserve">Antreprenorul </w:t>
            </w:r>
            <w:r w:rsidR="00460653" w:rsidRPr="00A10133">
              <w:rPr>
                <w:lang w:val="en-TT"/>
              </w:rPr>
              <w:t xml:space="preserve">are obligaţia ca în perioada de garanţie să înlăture toate defecţiunile ce ţin de nerespectarea clauzelor contractului </w:t>
            </w:r>
            <w:r w:rsidRPr="00A10133">
              <w:rPr>
                <w:lang w:val="en-TT"/>
              </w:rPr>
              <w:t xml:space="preserve">din cont propriu, </w:t>
            </w:r>
            <w:r w:rsidR="00460653" w:rsidRPr="00A10133">
              <w:rPr>
                <w:lang w:val="en-TT"/>
              </w:rPr>
              <w:t xml:space="preserve">în urma unei notificări transmise de către Beneficiar. </w:t>
            </w:r>
          </w:p>
          <w:p w:rsidR="00460653" w:rsidRPr="00A10133" w:rsidRDefault="00460653" w:rsidP="00196AB4">
            <w:pPr>
              <w:pStyle w:val="af2"/>
              <w:tabs>
                <w:tab w:val="left" w:pos="567"/>
              </w:tabs>
              <w:spacing w:line="276" w:lineRule="auto"/>
              <w:ind w:firstLine="0"/>
              <w:rPr>
                <w:lang w:val="en-TT"/>
              </w:rPr>
            </w:pPr>
          </w:p>
          <w:p w:rsidR="00460653" w:rsidRPr="00FF430B" w:rsidRDefault="00D53233" w:rsidP="00DA0C9D">
            <w:pPr>
              <w:pStyle w:val="a"/>
              <w:numPr>
                <w:ilvl w:val="0"/>
                <w:numId w:val="16"/>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rsidR="00460653" w:rsidRPr="00A10133" w:rsidRDefault="00D53233" w:rsidP="00DA0C9D">
            <w:pPr>
              <w:pStyle w:val="af2"/>
              <w:numPr>
                <w:ilvl w:val="1"/>
                <w:numId w:val="16"/>
              </w:numPr>
              <w:tabs>
                <w:tab w:val="left" w:pos="567"/>
              </w:tabs>
              <w:spacing w:line="276" w:lineRule="auto"/>
              <w:ind w:left="0" w:hanging="567"/>
              <w:rPr>
                <w:lang w:val="en-TT"/>
              </w:rPr>
            </w:pPr>
            <w:r w:rsidRPr="00A10133">
              <w:rPr>
                <w:lang w:val="en-TT"/>
              </w:rPr>
              <w:t xml:space="preserve">10.1. </w:t>
            </w:r>
            <w:r w:rsidR="001830C5">
              <w:rPr>
                <w:lang w:val="en-TT"/>
              </w:rPr>
              <w:t xml:space="preserve">Părţile </w:t>
            </w:r>
            <w:r w:rsidR="00460653" w:rsidRPr="00A10133">
              <w:rPr>
                <w:lang w:val="en-TT"/>
              </w:rPr>
              <w:t>poartă răspundere pentru neexecutarea sau executarea ne</w:t>
            </w:r>
            <w:r w:rsidR="001830C5">
              <w:rPr>
                <w:lang w:val="en-TT"/>
              </w:rPr>
              <w:t xml:space="preserve">corespunzătoare a obligaţiilor </w:t>
            </w:r>
            <w:r w:rsidR="00460653" w:rsidRPr="00A10133">
              <w:rPr>
                <w:lang w:val="en-TT"/>
              </w:rPr>
              <w:t>prevăzute de prezentul contract</w:t>
            </w:r>
            <w:r w:rsidR="001830C5">
              <w:rPr>
                <w:lang w:val="en-TT"/>
              </w:rPr>
              <w:t xml:space="preserve"> în conformitate cu legislaţia </w:t>
            </w:r>
            <w:r w:rsidR="00460653" w:rsidRPr="00A10133">
              <w:rPr>
                <w:lang w:val="en-TT"/>
              </w:rPr>
              <w:t>Republicii Moldova.</w:t>
            </w:r>
          </w:p>
          <w:p w:rsidR="00460653" w:rsidRPr="00A10133" w:rsidRDefault="00D53233" w:rsidP="00DA0C9D">
            <w:pPr>
              <w:pStyle w:val="af2"/>
              <w:numPr>
                <w:ilvl w:val="1"/>
                <w:numId w:val="16"/>
              </w:numPr>
              <w:tabs>
                <w:tab w:val="left" w:pos="567"/>
              </w:tabs>
              <w:spacing w:line="276" w:lineRule="auto"/>
              <w:ind w:left="0" w:hanging="567"/>
              <w:rPr>
                <w:lang w:val="en-TT"/>
              </w:rPr>
            </w:pPr>
            <w:r w:rsidRPr="00A10133">
              <w:rPr>
                <w:lang w:val="en-TT"/>
              </w:rPr>
              <w:t xml:space="preserve">10.2. </w:t>
            </w:r>
            <w:r w:rsidR="00460653" w:rsidRPr="00A10133">
              <w:rPr>
                <w:lang w:val="en-TT"/>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A10133" w:rsidRDefault="00D53233" w:rsidP="00DA0C9D">
            <w:pPr>
              <w:pStyle w:val="af2"/>
              <w:numPr>
                <w:ilvl w:val="1"/>
                <w:numId w:val="16"/>
              </w:numPr>
              <w:tabs>
                <w:tab w:val="left" w:pos="567"/>
              </w:tabs>
              <w:spacing w:line="276" w:lineRule="auto"/>
              <w:ind w:left="0" w:hanging="567"/>
              <w:rPr>
                <w:lang w:val="en-TT"/>
              </w:rPr>
            </w:pPr>
            <w:r w:rsidRPr="00A10133">
              <w:rPr>
                <w:lang w:val="en-TT"/>
              </w:rPr>
              <w:t xml:space="preserve">10.3. </w:t>
            </w:r>
            <w:r w:rsidR="00460653" w:rsidRPr="00A10133">
              <w:rPr>
                <w:lang w:val="en-TT"/>
              </w:rPr>
              <w:t>Membrii asocierii își păstrează individualitatea ca subiecți de drept, însă sunt obligați să răspundă solidar față de autoritate</w:t>
            </w:r>
            <w:r w:rsidRPr="00A10133">
              <w:rPr>
                <w:lang w:val="en-TT"/>
              </w:rPr>
              <w:t>a</w:t>
            </w:r>
            <w:r w:rsidR="00460653" w:rsidRPr="00A10133">
              <w:rPr>
                <w:lang w:val="en-TT"/>
              </w:rPr>
              <w:t xml:space="preserve"> contractantă pentru modul de îndeplinire a obligațiilor contractuale.</w:t>
            </w:r>
          </w:p>
          <w:p w:rsidR="00460653" w:rsidRPr="00A10133" w:rsidRDefault="00D53233" w:rsidP="00DA0C9D">
            <w:pPr>
              <w:pStyle w:val="af2"/>
              <w:numPr>
                <w:ilvl w:val="1"/>
                <w:numId w:val="16"/>
              </w:numPr>
              <w:tabs>
                <w:tab w:val="left" w:pos="567"/>
              </w:tabs>
              <w:spacing w:line="276" w:lineRule="auto"/>
              <w:ind w:left="0" w:hanging="567"/>
              <w:rPr>
                <w:lang w:val="en-TT"/>
              </w:rPr>
            </w:pPr>
            <w:r w:rsidRPr="00A10133">
              <w:rPr>
                <w:lang w:val="en-TT"/>
              </w:rPr>
              <w:t xml:space="preserve">10.4. </w:t>
            </w:r>
            <w:r w:rsidR="00460653" w:rsidRPr="00A10133">
              <w:rPr>
                <w:lang w:val="en-TT"/>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460653" w:rsidRPr="00A10133" w:rsidRDefault="00D53233" w:rsidP="00DA0C9D">
            <w:pPr>
              <w:pStyle w:val="af2"/>
              <w:numPr>
                <w:ilvl w:val="1"/>
                <w:numId w:val="16"/>
              </w:numPr>
              <w:tabs>
                <w:tab w:val="left" w:pos="567"/>
              </w:tabs>
              <w:spacing w:line="276" w:lineRule="auto"/>
              <w:ind w:left="0" w:hanging="567"/>
              <w:rPr>
                <w:lang w:val="en-TT"/>
              </w:rPr>
            </w:pPr>
            <w:r w:rsidRPr="00A10133">
              <w:rPr>
                <w:lang w:val="en-TT"/>
              </w:rPr>
              <w:t xml:space="preserve">10.5. </w:t>
            </w:r>
            <w:r w:rsidR="00460653" w:rsidRPr="00A10133">
              <w:rPr>
                <w:lang w:val="en-TT"/>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A10133" w:rsidRDefault="00D53233" w:rsidP="00DA0C9D">
            <w:pPr>
              <w:pStyle w:val="af2"/>
              <w:numPr>
                <w:ilvl w:val="1"/>
                <w:numId w:val="16"/>
              </w:numPr>
              <w:tabs>
                <w:tab w:val="left" w:pos="567"/>
              </w:tabs>
              <w:spacing w:line="276" w:lineRule="auto"/>
              <w:ind w:left="0" w:hanging="567"/>
              <w:rPr>
                <w:lang w:val="en-TT"/>
              </w:rPr>
            </w:pPr>
            <w:r w:rsidRPr="00A10133">
              <w:rPr>
                <w:lang w:val="en-TT"/>
              </w:rPr>
              <w:t xml:space="preserve">10.6. </w:t>
            </w:r>
            <w:r w:rsidR="00460653" w:rsidRPr="00A10133">
              <w:rPr>
                <w:lang w:val="en-TT"/>
              </w:rPr>
              <w:t>Antreprenorul trebuie să asigure lucrările executate şi dotările pe care le are la dispoziţie împotriva degradări</w:t>
            </w:r>
            <w:r w:rsidR="00183D79" w:rsidRPr="00A10133">
              <w:rPr>
                <w:lang w:val="en-TT"/>
              </w:rPr>
              <w:t>i şi furturilor pâ</w:t>
            </w:r>
            <w:r w:rsidR="00460653" w:rsidRPr="00A10133">
              <w:rPr>
                <w:lang w:val="en-TT"/>
              </w:rPr>
              <w:t>nă la predarea lucrărilor către Beneficiar. El trebuie să ia măsuri de protecţie contra degradării lucrării datorită acţiunilor atmosferice şi a apei şi să îndepărteze zăpada şi</w:t>
            </w:r>
            <w:r w:rsidR="00C33344" w:rsidRPr="00A10133">
              <w:rPr>
                <w:lang w:val="en-TT"/>
              </w:rPr>
              <w:t xml:space="preserve"> </w:t>
            </w:r>
            <w:r w:rsidR="00460653" w:rsidRPr="00A10133">
              <w:rPr>
                <w:lang w:val="en-TT"/>
              </w:rPr>
              <w:t xml:space="preserve">gheaţa. </w:t>
            </w:r>
          </w:p>
          <w:p w:rsidR="00460653" w:rsidRPr="00A10133" w:rsidRDefault="00D53233" w:rsidP="00DA0C9D">
            <w:pPr>
              <w:pStyle w:val="af2"/>
              <w:numPr>
                <w:ilvl w:val="1"/>
                <w:numId w:val="16"/>
              </w:numPr>
              <w:tabs>
                <w:tab w:val="left" w:pos="567"/>
              </w:tabs>
              <w:spacing w:line="276" w:lineRule="auto"/>
              <w:ind w:left="0" w:hanging="567"/>
              <w:rPr>
                <w:lang w:val="en-TT"/>
              </w:rPr>
            </w:pPr>
            <w:r w:rsidRPr="00A10133">
              <w:rPr>
                <w:lang w:val="en-TT"/>
              </w:rPr>
              <w:t xml:space="preserve">10.7. </w:t>
            </w:r>
            <w:r w:rsidR="00460653" w:rsidRPr="00A10133">
              <w:rPr>
                <w:lang w:val="en-TT"/>
              </w:rPr>
              <w:t>Dacă nerespectarea de către Antreprenorul a prevederilor oricărui regulament sau hotărâri ale autorităţilor</w:t>
            </w:r>
            <w:r w:rsidR="00C33344" w:rsidRPr="00A10133">
              <w:rPr>
                <w:lang w:val="en-TT"/>
              </w:rPr>
              <w:t xml:space="preserve"> </w:t>
            </w:r>
            <w:r w:rsidR="00460653" w:rsidRPr="00A10133">
              <w:rPr>
                <w:lang w:val="en-TT"/>
              </w:rPr>
              <w:t xml:space="preserve">administraţiei publice locale sau ale altor organe locale, legal constituite, şi care au </w:t>
            </w:r>
            <w:r w:rsidR="00460653" w:rsidRPr="00A10133">
              <w:rPr>
                <w:lang w:val="en-TT"/>
              </w:rPr>
              <w:lastRenderedPageBreak/>
              <w:t xml:space="preserve">caracter obligatoriu la executarea lucrărilor, provoacă pagube pentru Beneficiar, acesta va fi despăgubit de Antreprenor în mărimea sumei prejudiciului. </w:t>
            </w:r>
          </w:p>
          <w:p w:rsidR="00460653" w:rsidRPr="00A10133" w:rsidRDefault="00D53233" w:rsidP="00DA0C9D">
            <w:pPr>
              <w:pStyle w:val="af2"/>
              <w:numPr>
                <w:ilvl w:val="1"/>
                <w:numId w:val="16"/>
              </w:numPr>
              <w:tabs>
                <w:tab w:val="left" w:pos="567"/>
              </w:tabs>
              <w:spacing w:line="276" w:lineRule="auto"/>
              <w:ind w:left="0" w:hanging="567"/>
              <w:rPr>
                <w:lang w:val="en-TT"/>
              </w:rPr>
            </w:pPr>
            <w:r w:rsidRPr="00A10133">
              <w:rPr>
                <w:lang w:val="en-TT"/>
              </w:rPr>
              <w:t xml:space="preserve">10.8. </w:t>
            </w:r>
            <w:r w:rsidR="00460653" w:rsidRPr="00A10133">
              <w:rPr>
                <w:lang w:val="en-TT"/>
              </w:rPr>
              <w:t>Dacă motivele const</w:t>
            </w:r>
            <w:r w:rsidR="00183D79" w:rsidRPr="00A10133">
              <w:rPr>
                <w:lang w:val="en-TT"/>
              </w:rPr>
              <w:t>rângerii sau ale întreruperii su</w:t>
            </w:r>
            <w:r w:rsidR="00460653" w:rsidRPr="00A10133">
              <w:rPr>
                <w:lang w:val="en-TT"/>
              </w:rPr>
              <w:t xml:space="preserve">nt imputabile uneia dintre părţile contractante, atunci cealaltă parte poate emite pretenţii privind despăgubirea pentru daunele intervenite şi care pot fi dovedite. </w:t>
            </w:r>
          </w:p>
          <w:p w:rsidR="00460653" w:rsidRPr="00A10133" w:rsidRDefault="00D53233" w:rsidP="00DA0C9D">
            <w:pPr>
              <w:pStyle w:val="af2"/>
              <w:numPr>
                <w:ilvl w:val="1"/>
                <w:numId w:val="16"/>
              </w:numPr>
              <w:tabs>
                <w:tab w:val="left" w:pos="567"/>
              </w:tabs>
              <w:spacing w:line="276" w:lineRule="auto"/>
              <w:ind w:left="0" w:hanging="567"/>
              <w:rPr>
                <w:lang w:val="en-TT"/>
              </w:rPr>
            </w:pPr>
            <w:r w:rsidRPr="00A10133">
              <w:rPr>
                <w:lang w:val="en-TT"/>
              </w:rPr>
              <w:t xml:space="preserve">10.9. </w:t>
            </w:r>
            <w:r w:rsidR="00460653" w:rsidRPr="00A10133">
              <w:rPr>
                <w:lang w:val="en-TT"/>
              </w:rPr>
              <w:t>Dacă întârzierea în execu</w:t>
            </w:r>
            <w:r w:rsidR="0001066E" w:rsidRPr="00A10133">
              <w:rPr>
                <w:lang w:val="en-TT"/>
              </w:rPr>
              <w:t xml:space="preserve">ţia lucrărilor este </w:t>
            </w:r>
            <w:r w:rsidR="001278C6" w:rsidRPr="00A10133">
              <w:rPr>
                <w:lang w:val="en-TT"/>
              </w:rPr>
              <w:t>din</w:t>
            </w:r>
            <w:r w:rsidR="0001066E" w:rsidRPr="00A10133">
              <w:rPr>
                <w:lang w:val="en-TT"/>
              </w:rPr>
              <w:t xml:space="preserve"> culpa uneia</w:t>
            </w:r>
            <w:r w:rsidR="00460653" w:rsidRPr="00A10133">
              <w:rPr>
                <w:lang w:val="en-TT"/>
              </w:rPr>
              <w:t xml:space="preserve"> din</w:t>
            </w:r>
            <w:r w:rsidR="0001066E" w:rsidRPr="00A10133">
              <w:rPr>
                <w:lang w:val="en-TT"/>
              </w:rPr>
              <w:t>tre</w:t>
            </w:r>
            <w:r w:rsidR="00460653" w:rsidRPr="00A10133">
              <w:rPr>
                <w:lang w:val="en-TT"/>
              </w:rPr>
              <w:t xml:space="preserve"> părţi</w:t>
            </w:r>
            <w:r w:rsidR="0001066E" w:rsidRPr="00A10133">
              <w:rPr>
                <w:lang w:val="en-TT"/>
              </w:rPr>
              <w:t>le contractante</w:t>
            </w:r>
            <w:r w:rsidR="00460653" w:rsidRPr="00A10133">
              <w:rPr>
                <w:lang w:val="en-TT"/>
              </w:rPr>
              <w:t>, partea culpabilă va plăti celeilalte părţi penalizări</w:t>
            </w:r>
            <w:r w:rsidR="0001066E" w:rsidRPr="00A10133">
              <w:rPr>
                <w:lang w:val="en-TT"/>
              </w:rPr>
              <w:t xml:space="preserve"> şi/sau despăgubiri în cuantum de la 0,01% până la 0,1%</w:t>
            </w:r>
            <w:r w:rsidR="00460653" w:rsidRPr="00A10133">
              <w:rPr>
                <w:lang w:val="en-TT"/>
              </w:rPr>
              <w:t xml:space="preserve"> din valoarea lucrărilor </w:t>
            </w:r>
            <w:r w:rsidR="00D74B95" w:rsidRPr="00A10133">
              <w:rPr>
                <w:lang w:val="en-TT"/>
              </w:rPr>
              <w:t>rămase</w:t>
            </w:r>
            <w:r w:rsidR="00460653" w:rsidRPr="00A10133">
              <w:rPr>
                <w:lang w:val="en-TT"/>
              </w:rPr>
              <w:t xml:space="preserve">de executat/neonorate pentru fiecare zi de întârziere. Penalizarea devine operantă în momentul în care partea </w:t>
            </w:r>
            <w:r w:rsidR="00BB2CB2" w:rsidRPr="00A10133">
              <w:rPr>
                <w:lang w:val="en-TT"/>
              </w:rPr>
              <w:t>î</w:t>
            </w:r>
            <w:r w:rsidR="00460653" w:rsidRPr="00A10133">
              <w:rPr>
                <w:lang w:val="en-TT"/>
              </w:rPr>
              <w:t xml:space="preserve">nculpă a intrat în întârziere. </w:t>
            </w:r>
          </w:p>
          <w:p w:rsidR="00460653" w:rsidRPr="00A10133" w:rsidRDefault="00D53233" w:rsidP="00DA0C9D">
            <w:pPr>
              <w:pStyle w:val="af2"/>
              <w:numPr>
                <w:ilvl w:val="1"/>
                <w:numId w:val="16"/>
              </w:numPr>
              <w:tabs>
                <w:tab w:val="left" w:pos="567"/>
                <w:tab w:val="left" w:pos="1890"/>
              </w:tabs>
              <w:spacing w:line="276" w:lineRule="auto"/>
              <w:ind w:left="0" w:hanging="567"/>
              <w:rPr>
                <w:lang w:val="en-TT"/>
              </w:rPr>
            </w:pPr>
            <w:r w:rsidRPr="00A10133">
              <w:rPr>
                <w:lang w:val="en-TT"/>
              </w:rPr>
              <w:t xml:space="preserve">10.10. </w:t>
            </w:r>
            <w:r w:rsidR="00460653" w:rsidRPr="00A10133">
              <w:rPr>
                <w:lang w:val="en-TT"/>
              </w:rPr>
              <w:t>Beneficiarul nu va fi responsabil pentru nici un fel de daune</w:t>
            </w:r>
            <w:r w:rsidR="00C33344" w:rsidRPr="00A10133">
              <w:rPr>
                <w:lang w:val="en-TT"/>
              </w:rPr>
              <w:t>-</w:t>
            </w:r>
            <w:r w:rsidR="00460653" w:rsidRPr="00A10133">
              <w:rPr>
                <w:lang w:val="en-TT"/>
              </w:rPr>
              <w:t>interese, compensaţii plătibile conform prevederilor legale, în privinţa sau ca urmare a unui accident sau prejudiciu adus unui muncitor sau altei persoane angajate de Antreprenor, cu excepţia unui accident sau prejudiciu rezult</w:t>
            </w:r>
            <w:r w:rsidR="00D74B95" w:rsidRPr="00A10133">
              <w:rPr>
                <w:lang w:val="en-TT"/>
              </w:rPr>
              <w:t>î</w:t>
            </w:r>
            <w:r w:rsidR="00460653" w:rsidRPr="00A10133">
              <w:rPr>
                <w:lang w:val="en-TT"/>
              </w:rPr>
              <w:t>nd din vina Beneficiarului, a agenţilor sau a angajaţilor acestora.</w:t>
            </w:r>
          </w:p>
          <w:p w:rsidR="00460653" w:rsidRPr="00A10133" w:rsidRDefault="00D53233" w:rsidP="00DA0C9D">
            <w:pPr>
              <w:pStyle w:val="af2"/>
              <w:numPr>
                <w:ilvl w:val="1"/>
                <w:numId w:val="16"/>
              </w:numPr>
              <w:tabs>
                <w:tab w:val="left" w:pos="567"/>
                <w:tab w:val="left" w:pos="1890"/>
              </w:tabs>
              <w:spacing w:line="276" w:lineRule="auto"/>
              <w:ind w:left="0" w:hanging="567"/>
              <w:rPr>
                <w:lang w:val="en-TT"/>
              </w:rPr>
            </w:pPr>
            <w:r w:rsidRPr="00A10133">
              <w:rPr>
                <w:lang w:val="en-TT"/>
              </w:rPr>
              <w:t xml:space="preserve">10.11. </w:t>
            </w:r>
            <w:r w:rsidR="00460653" w:rsidRPr="00A10133">
              <w:rPr>
                <w:lang w:val="en-TT"/>
              </w:rPr>
              <w:t>Antreprenorul şi subantreprenorii răspund soli</w:t>
            </w:r>
            <w:r w:rsidR="00DA1062" w:rsidRPr="00A10133">
              <w:rPr>
                <w:lang w:val="en-TT"/>
              </w:rPr>
              <w:t>dar pentru neexecutarea obligaț</w:t>
            </w:r>
            <w:r w:rsidR="00460653" w:rsidRPr="00A10133">
              <w:rPr>
                <w:lang w:val="en-TT"/>
              </w:rPr>
              <w:t>iil</w:t>
            </w:r>
            <w:r w:rsidR="00BB2CB2" w:rsidRPr="00A10133">
              <w:rPr>
                <w:lang w:val="en-TT"/>
              </w:rPr>
              <w:t>or</w:t>
            </w:r>
            <w:r w:rsidR="00460653" w:rsidRPr="00A10133">
              <w:rPr>
                <w:lang w:val="en-TT"/>
              </w:rPr>
              <w:t xml:space="preserve"> contractuale.</w:t>
            </w:r>
          </w:p>
          <w:p w:rsidR="00460653" w:rsidRPr="00A10133" w:rsidRDefault="00460653" w:rsidP="00196AB4">
            <w:pPr>
              <w:pStyle w:val="af2"/>
              <w:tabs>
                <w:tab w:val="left" w:pos="567"/>
                <w:tab w:val="left" w:pos="1890"/>
              </w:tabs>
              <w:spacing w:line="276" w:lineRule="auto"/>
              <w:ind w:firstLine="0"/>
              <w:rPr>
                <w:lang w:val="en-TT"/>
              </w:rPr>
            </w:pPr>
          </w:p>
          <w:p w:rsidR="00460653" w:rsidRPr="00FF430B" w:rsidRDefault="00D53233" w:rsidP="00DA0C9D">
            <w:pPr>
              <w:pStyle w:val="a"/>
              <w:numPr>
                <w:ilvl w:val="0"/>
                <w:numId w:val="16"/>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rsidR="00460653" w:rsidRPr="00FF430B" w:rsidRDefault="00D53233" w:rsidP="00DA0C9D">
            <w:pPr>
              <w:pStyle w:val="a"/>
              <w:numPr>
                <w:ilvl w:val="1"/>
                <w:numId w:val="16"/>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partea a cărei culpă a fost dovedită.</w:t>
            </w:r>
          </w:p>
          <w:p w:rsidR="00460653" w:rsidRPr="00FF430B" w:rsidRDefault="00460653" w:rsidP="00196AB4">
            <w:pPr>
              <w:tabs>
                <w:tab w:val="left" w:pos="567"/>
              </w:tabs>
              <w:jc w:val="both"/>
            </w:pPr>
          </w:p>
          <w:p w:rsidR="00460653" w:rsidRPr="00FF430B" w:rsidRDefault="00D53233" w:rsidP="00DA0C9D">
            <w:pPr>
              <w:pStyle w:val="a"/>
              <w:numPr>
                <w:ilvl w:val="0"/>
                <w:numId w:val="16"/>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rsidR="00460653" w:rsidRPr="00A10133" w:rsidRDefault="00D53233" w:rsidP="00D53233">
            <w:pPr>
              <w:pStyle w:val="af2"/>
              <w:tabs>
                <w:tab w:val="left" w:pos="567"/>
              </w:tabs>
              <w:spacing w:line="276" w:lineRule="auto"/>
              <w:ind w:firstLine="0"/>
              <w:rPr>
                <w:lang w:val="en-TT"/>
              </w:rPr>
            </w:pPr>
            <w:r w:rsidRPr="00A10133">
              <w:rPr>
                <w:lang w:val="en-TT"/>
              </w:rPr>
              <w:t xml:space="preserve">12.1. </w:t>
            </w:r>
            <w:r w:rsidR="00460653" w:rsidRPr="00A10133">
              <w:rPr>
                <w:lang w:val="en-TT"/>
              </w:rPr>
              <w:t xml:space="preserve">Antreprenorul poate cere </w:t>
            </w:r>
            <w:r w:rsidR="00BB2CB2" w:rsidRPr="00A10133">
              <w:rPr>
                <w:lang w:val="en-TT"/>
              </w:rPr>
              <w:t>rezoluțiunea</w:t>
            </w:r>
            <w:r w:rsidR="0001066E" w:rsidRPr="00A10133">
              <w:rPr>
                <w:lang w:val="en-TT"/>
              </w:rPr>
              <w:t xml:space="preserve"> </w:t>
            </w:r>
            <w:r w:rsidR="00460653" w:rsidRPr="00A10133">
              <w:rPr>
                <w:lang w:val="en-TT"/>
              </w:rPr>
              <w:t xml:space="preserve">contractului, dacă: </w:t>
            </w:r>
          </w:p>
          <w:p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rsidR="00460653" w:rsidRPr="00A10133" w:rsidRDefault="00D53233" w:rsidP="00DA0C9D">
            <w:pPr>
              <w:pStyle w:val="af2"/>
              <w:numPr>
                <w:ilvl w:val="1"/>
                <w:numId w:val="16"/>
              </w:numPr>
              <w:tabs>
                <w:tab w:val="left" w:pos="567"/>
              </w:tabs>
              <w:spacing w:line="276" w:lineRule="auto"/>
              <w:ind w:left="0" w:hanging="567"/>
              <w:rPr>
                <w:lang w:val="en-TT"/>
              </w:rPr>
            </w:pPr>
            <w:r w:rsidRPr="00A10133">
              <w:rPr>
                <w:lang w:val="en-TT"/>
              </w:rPr>
              <w:t xml:space="preserve">12.2. </w:t>
            </w:r>
            <w:r w:rsidR="00460653" w:rsidRPr="00A10133">
              <w:rPr>
                <w:lang w:val="en-TT"/>
              </w:rPr>
              <w:t xml:space="preserve">Beneficiarul poate cere </w:t>
            </w:r>
            <w:r w:rsidR="00BB2CB2" w:rsidRPr="00A10133">
              <w:rPr>
                <w:lang w:val="en-TT"/>
              </w:rPr>
              <w:t>rezoluțiunea</w:t>
            </w:r>
            <w:r w:rsidR="00C33344" w:rsidRPr="00A10133">
              <w:rPr>
                <w:lang w:val="en-TT"/>
              </w:rPr>
              <w:t xml:space="preserve"> </w:t>
            </w:r>
            <w:r w:rsidR="00460653" w:rsidRPr="00A10133">
              <w:rPr>
                <w:lang w:val="en-TT"/>
              </w:rPr>
              <w:t xml:space="preserve">contractului, dacă: </w:t>
            </w:r>
          </w:p>
          <w:p w:rsidR="00460653" w:rsidRPr="00FF430B" w:rsidRDefault="007323B6" w:rsidP="002F556B">
            <w:pPr>
              <w:pStyle w:val="a"/>
              <w:numPr>
                <w:ilvl w:val="0"/>
                <w:numId w:val="14"/>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rsidR="00460653" w:rsidRPr="00FF430B" w:rsidRDefault="00A101F6" w:rsidP="002F556B">
            <w:pPr>
              <w:pStyle w:val="a"/>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rsidR="00460653" w:rsidRPr="00FF430B" w:rsidRDefault="007323B6" w:rsidP="002F556B">
            <w:pPr>
              <w:pStyle w:val="a"/>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rsidR="00460653" w:rsidRPr="00FF430B" w:rsidRDefault="007323B6" w:rsidP="002F556B">
            <w:pPr>
              <w:pStyle w:val="a"/>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rsidR="00460653" w:rsidRPr="00A10133" w:rsidRDefault="007323B6" w:rsidP="00DA0C9D">
            <w:pPr>
              <w:pStyle w:val="af2"/>
              <w:numPr>
                <w:ilvl w:val="1"/>
                <w:numId w:val="16"/>
              </w:numPr>
              <w:tabs>
                <w:tab w:val="left" w:pos="567"/>
              </w:tabs>
              <w:ind w:left="0" w:hanging="567"/>
              <w:rPr>
                <w:lang w:val="en-TT"/>
              </w:rPr>
            </w:pPr>
            <w:r w:rsidRPr="00A10133">
              <w:rPr>
                <w:lang w:val="en-TT"/>
              </w:rPr>
              <w:t xml:space="preserve">12.3. </w:t>
            </w:r>
            <w:r w:rsidR="00460653" w:rsidRPr="00A10133">
              <w:rPr>
                <w:lang w:val="en-TT"/>
              </w:rPr>
              <w:t xml:space="preserve">Contractul se consideră </w:t>
            </w:r>
            <w:r w:rsidR="00BB2CB2" w:rsidRPr="00A10133">
              <w:rPr>
                <w:lang w:val="en-TT"/>
              </w:rPr>
              <w:t>rezolvit</w:t>
            </w:r>
            <w:r w:rsidR="00460653" w:rsidRPr="00A10133">
              <w:rPr>
                <w:lang w:val="en-TT"/>
              </w:rPr>
              <w:t>, dacă partea contractantă va comunica în scris cele</w:t>
            </w:r>
            <w:r w:rsidRPr="00A10133">
              <w:rPr>
                <w:lang w:val="en-TT"/>
              </w:rPr>
              <w:t>i</w:t>
            </w:r>
            <w:r w:rsidR="00460653" w:rsidRPr="00A10133">
              <w:rPr>
                <w:lang w:val="en-TT"/>
              </w:rPr>
              <w:t>lalte părţi contractante în termen de 15 zile motivele indicate la punctele 1</w:t>
            </w:r>
            <w:r w:rsidR="00D379F6" w:rsidRPr="00A10133">
              <w:rPr>
                <w:lang w:val="en-TT"/>
              </w:rPr>
              <w:t>2</w:t>
            </w:r>
            <w:r w:rsidR="00460653" w:rsidRPr="00A10133">
              <w:rPr>
                <w:lang w:val="en-TT"/>
              </w:rPr>
              <w:t>.1 şi 1</w:t>
            </w:r>
            <w:r w:rsidR="00D379F6" w:rsidRPr="00A10133">
              <w:rPr>
                <w:lang w:val="en-TT"/>
              </w:rPr>
              <w:t>2</w:t>
            </w:r>
            <w:r w:rsidR="00460653" w:rsidRPr="00A10133">
              <w:rPr>
                <w:lang w:val="en-TT"/>
              </w:rPr>
              <w:t xml:space="preserve">.2 din prezentul contract.  </w:t>
            </w:r>
          </w:p>
          <w:p w:rsidR="00460653" w:rsidRPr="00A10133" w:rsidRDefault="007323B6" w:rsidP="00DA0C9D">
            <w:pPr>
              <w:pStyle w:val="af2"/>
              <w:numPr>
                <w:ilvl w:val="1"/>
                <w:numId w:val="16"/>
              </w:numPr>
              <w:tabs>
                <w:tab w:val="left" w:pos="567"/>
              </w:tabs>
              <w:ind w:left="0" w:hanging="567"/>
              <w:rPr>
                <w:lang w:val="en-TT"/>
              </w:rPr>
            </w:pPr>
            <w:r w:rsidRPr="00A10133">
              <w:rPr>
                <w:lang w:val="en-TT"/>
              </w:rPr>
              <w:t xml:space="preserve">12.4. </w:t>
            </w:r>
            <w:r w:rsidR="00460653" w:rsidRPr="00A10133">
              <w:rPr>
                <w:lang w:val="en-TT"/>
              </w:rPr>
              <w:t xml:space="preserve">Beneficiarul, în caz de </w:t>
            </w:r>
            <w:r w:rsidR="00BB2CB2" w:rsidRPr="00A10133">
              <w:rPr>
                <w:lang w:val="en-TT"/>
              </w:rPr>
              <w:t>rezoluțiune</w:t>
            </w:r>
            <w:r w:rsidR="00460653" w:rsidRPr="00A10133">
              <w:rPr>
                <w:lang w:val="en-TT"/>
              </w:rPr>
              <w:t>a contractului, va convoca comisia de recepţie care va efectua recepţia cantitativă şi calitativ</w:t>
            </w:r>
            <w:r w:rsidR="00D74B95" w:rsidRPr="00A10133">
              <w:rPr>
                <w:lang w:val="en-TT"/>
              </w:rPr>
              <w:t>ă</w:t>
            </w:r>
            <w:r w:rsidR="00460653" w:rsidRPr="00A10133">
              <w:rPr>
                <w:lang w:val="en-TT"/>
              </w:rPr>
              <w:t xml:space="preserve"> a lucrărilor executate</w:t>
            </w:r>
            <w:r w:rsidR="00D74B95" w:rsidRPr="00A10133">
              <w:rPr>
                <w:lang w:val="en-TT"/>
              </w:rPr>
              <w:t>,</w:t>
            </w:r>
            <w:r w:rsidR="00C33344" w:rsidRPr="00A10133">
              <w:rPr>
                <w:lang w:val="en-TT"/>
              </w:rPr>
              <w:t xml:space="preserve"> </w:t>
            </w:r>
            <w:r w:rsidR="00D74B95" w:rsidRPr="00A10133">
              <w:rPr>
                <w:lang w:val="en-TT"/>
              </w:rPr>
              <w:t xml:space="preserve">în maximum 15 zile de la data </w:t>
            </w:r>
            <w:r w:rsidR="00BB2CB2" w:rsidRPr="00A10133">
              <w:rPr>
                <w:lang w:val="en-TT"/>
              </w:rPr>
              <w:t>rezoluțiunii</w:t>
            </w:r>
            <w:r w:rsidR="00C33344" w:rsidRPr="00A10133">
              <w:rPr>
                <w:lang w:val="en-TT"/>
              </w:rPr>
              <w:t xml:space="preserve"> </w:t>
            </w:r>
            <w:r w:rsidR="00D74B95" w:rsidRPr="00A10133">
              <w:rPr>
                <w:lang w:val="en-TT"/>
              </w:rPr>
              <w:t>contractului.</w:t>
            </w:r>
          </w:p>
          <w:p w:rsidR="00460653" w:rsidRPr="00A10133" w:rsidRDefault="007323B6" w:rsidP="00DA0C9D">
            <w:pPr>
              <w:pStyle w:val="af2"/>
              <w:numPr>
                <w:ilvl w:val="1"/>
                <w:numId w:val="16"/>
              </w:numPr>
              <w:tabs>
                <w:tab w:val="left" w:pos="567"/>
              </w:tabs>
              <w:ind w:left="0" w:hanging="567"/>
              <w:rPr>
                <w:lang w:val="en-TT"/>
              </w:rPr>
            </w:pPr>
            <w:r w:rsidRPr="00A10133">
              <w:rPr>
                <w:lang w:val="en-TT"/>
              </w:rPr>
              <w:t xml:space="preserve">12.5. </w:t>
            </w:r>
            <w:r w:rsidR="00460653" w:rsidRPr="00A10133">
              <w:rPr>
                <w:lang w:val="en-TT"/>
              </w:rPr>
              <w:t xml:space="preserve">În cazul </w:t>
            </w:r>
            <w:r w:rsidR="00BB2CB2" w:rsidRPr="00A10133">
              <w:rPr>
                <w:lang w:val="en-TT"/>
              </w:rPr>
              <w:t>rezoluțiunii</w:t>
            </w:r>
            <w:r w:rsidR="00C33344" w:rsidRPr="00A10133">
              <w:rPr>
                <w:lang w:val="en-TT"/>
              </w:rPr>
              <w:t xml:space="preserve"> </w:t>
            </w:r>
            <w:r w:rsidR="00460653" w:rsidRPr="00A10133">
              <w:rPr>
                <w:lang w:val="en-TT"/>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A10133">
              <w:rPr>
                <w:lang w:val="en-TT"/>
              </w:rPr>
              <w:t>rezolvit</w:t>
            </w:r>
            <w:r w:rsidR="00C33344" w:rsidRPr="00A10133">
              <w:rPr>
                <w:lang w:val="en-TT"/>
              </w:rPr>
              <w:t xml:space="preserve"> </w:t>
            </w:r>
            <w:r w:rsidR="00460653" w:rsidRPr="00A10133">
              <w:rPr>
                <w:lang w:val="en-TT"/>
              </w:rPr>
              <w:t xml:space="preserve">contractul. </w:t>
            </w:r>
          </w:p>
          <w:p w:rsidR="00460653" w:rsidRPr="00A10133" w:rsidRDefault="007323B6" w:rsidP="00DA0C9D">
            <w:pPr>
              <w:pStyle w:val="af2"/>
              <w:numPr>
                <w:ilvl w:val="1"/>
                <w:numId w:val="16"/>
              </w:numPr>
              <w:tabs>
                <w:tab w:val="left" w:pos="567"/>
              </w:tabs>
              <w:ind w:left="0" w:hanging="567"/>
              <w:rPr>
                <w:lang w:val="en-TT"/>
              </w:rPr>
            </w:pPr>
            <w:r w:rsidRPr="00A10133">
              <w:rPr>
                <w:lang w:val="en-TT"/>
              </w:rPr>
              <w:t xml:space="preserve">12.6. </w:t>
            </w:r>
            <w:r w:rsidR="00460653" w:rsidRPr="00A10133">
              <w:rPr>
                <w:lang w:val="en-TT"/>
              </w:rPr>
              <w:t>După rez</w:t>
            </w:r>
            <w:r w:rsidR="00892A6D" w:rsidRPr="00A10133">
              <w:rPr>
                <w:lang w:val="en-TT"/>
              </w:rPr>
              <w:t>oluțiunea</w:t>
            </w:r>
            <w:r w:rsidR="00460653" w:rsidRPr="00A10133">
              <w:rPr>
                <w:lang w:val="en-TT"/>
              </w:rPr>
              <w:t xml:space="preserve"> contractului, Beneficiarul poate continua execuţia lucrărilor cu respectarea prevederilor legale. </w:t>
            </w:r>
          </w:p>
          <w:p w:rsidR="00E22640" w:rsidRPr="00A10133" w:rsidRDefault="00E22640" w:rsidP="00E22640">
            <w:pPr>
              <w:pStyle w:val="af2"/>
              <w:tabs>
                <w:tab w:val="left" w:pos="567"/>
                <w:tab w:val="left" w:pos="2070"/>
              </w:tabs>
              <w:ind w:firstLine="0"/>
              <w:rPr>
                <w:lang w:val="en-TT"/>
              </w:rPr>
            </w:pPr>
            <w:r w:rsidRPr="00A10133">
              <w:rPr>
                <w:lang w:val="en-TT"/>
              </w:rPr>
              <w:t>12.7. Cazuri specifice de încetare a contractului de achiziţii publice:</w:t>
            </w:r>
          </w:p>
          <w:p w:rsidR="00E22640" w:rsidRPr="00A10133" w:rsidRDefault="00E22640" w:rsidP="00E22640">
            <w:pPr>
              <w:pStyle w:val="af2"/>
              <w:tabs>
                <w:tab w:val="left" w:pos="567"/>
                <w:tab w:val="left" w:pos="2070"/>
              </w:tabs>
              <w:ind w:firstLine="284"/>
              <w:rPr>
                <w:lang w:val="en-TT"/>
              </w:rPr>
            </w:pPr>
            <w:r w:rsidRPr="00A10133">
              <w:rPr>
                <w:lang w:val="en-TT"/>
              </w:rPr>
              <w:t xml:space="preserve">     </w:t>
            </w:r>
            <w:r w:rsidR="00F168DC" w:rsidRPr="00A10133">
              <w:rPr>
                <w:lang w:val="en-TT"/>
              </w:rPr>
              <w:t>Beneficiarul</w:t>
            </w:r>
            <w:r w:rsidRPr="00A10133">
              <w:rPr>
                <w:lang w:val="en-TT"/>
              </w:rPr>
              <w:t xml:space="preserve"> are dreptul de a </w:t>
            </w:r>
            <w:r w:rsidR="0060188C" w:rsidRPr="00A10133">
              <w:rPr>
                <w:lang w:val="en-TT"/>
              </w:rPr>
              <w:t>rezolvi</w:t>
            </w:r>
            <w:r w:rsidR="00C33344" w:rsidRPr="00A10133">
              <w:rPr>
                <w:lang w:val="en-TT"/>
              </w:rPr>
              <w:t xml:space="preserve"> </w:t>
            </w:r>
            <w:r w:rsidRPr="00A10133">
              <w:rPr>
                <w:lang w:val="en-TT"/>
              </w:rPr>
              <w:t xml:space="preserve">unilateral un contract de achiziţii publice în perioada de </w:t>
            </w:r>
            <w:r w:rsidRPr="00A10133">
              <w:rPr>
                <w:lang w:val="en-TT"/>
              </w:rPr>
              <w:lastRenderedPageBreak/>
              <w:t>valabilitate a acestuia în una dintre următoarele situaţii:</w:t>
            </w:r>
          </w:p>
          <w:p w:rsidR="00E22640" w:rsidRPr="00A10133" w:rsidRDefault="00E22640" w:rsidP="00E22640">
            <w:pPr>
              <w:pStyle w:val="af2"/>
              <w:tabs>
                <w:tab w:val="left" w:pos="567"/>
                <w:tab w:val="left" w:pos="2070"/>
              </w:tabs>
              <w:rPr>
                <w:lang w:val="en-TT"/>
              </w:rPr>
            </w:pPr>
            <w:r w:rsidRPr="00A10133">
              <w:rPr>
                <w:lang w:val="en-TT"/>
              </w:rPr>
              <w:t xml:space="preserve">    a) contractantul se afla, la momentul atribuirii lui, în una dintre situaţiile care ar fi determinat excluderea sa din proce</w:t>
            </w:r>
            <w:r w:rsidR="00C33344" w:rsidRPr="00A10133">
              <w:rPr>
                <w:lang w:val="en-TT"/>
              </w:rPr>
              <w:t>dura de atribuire potrivit art.</w:t>
            </w:r>
            <w:r w:rsidR="00DF4DCF" w:rsidRPr="00A10133">
              <w:rPr>
                <w:lang w:val="en-TT"/>
              </w:rPr>
              <w:t xml:space="preserve"> </w:t>
            </w:r>
            <w:r w:rsidRPr="00A10133">
              <w:rPr>
                <w:lang w:val="en-TT"/>
              </w:rPr>
              <w:t>19</w:t>
            </w:r>
            <w:r w:rsidR="00802287" w:rsidRPr="00A10133">
              <w:rPr>
                <w:lang w:val="en-TT"/>
              </w:rPr>
              <w:t xml:space="preserve"> al Legii </w:t>
            </w:r>
            <w:r w:rsidR="0060188C" w:rsidRPr="00A10133">
              <w:rPr>
                <w:lang w:val="en-TT"/>
              </w:rPr>
              <w:t>nr.</w:t>
            </w:r>
            <w:r w:rsidR="00FF5CB2" w:rsidRPr="00A10133">
              <w:rPr>
                <w:lang w:val="en-TT"/>
              </w:rPr>
              <w:t xml:space="preserve"> </w:t>
            </w:r>
            <w:r w:rsidR="00802287" w:rsidRPr="00A10133">
              <w:rPr>
                <w:lang w:val="en-TT"/>
              </w:rPr>
              <w:t>131/2015 privind achizițiile publice</w:t>
            </w:r>
            <w:r w:rsidRPr="00A10133">
              <w:rPr>
                <w:lang w:val="en-TT"/>
              </w:rPr>
              <w:t>;</w:t>
            </w:r>
          </w:p>
          <w:p w:rsidR="00E22640" w:rsidRPr="00A10133" w:rsidRDefault="00E22640" w:rsidP="00E22640">
            <w:pPr>
              <w:pStyle w:val="af2"/>
              <w:tabs>
                <w:tab w:val="left" w:pos="567"/>
                <w:tab w:val="left" w:pos="2070"/>
              </w:tabs>
              <w:rPr>
                <w:lang w:val="en-TT"/>
              </w:rPr>
            </w:pPr>
            <w:r w:rsidRPr="00A10133">
              <w:rPr>
                <w:lang w:val="en-TT"/>
              </w:rPr>
              <w:t xml:space="preserve">    b) contractul a făcut obiectul unei modificări substanțiale care necesita o nouă procedură de achiziție publică în conformitate cu art. 76</w:t>
            </w:r>
            <w:r w:rsidR="00802287" w:rsidRPr="00A10133">
              <w:rPr>
                <w:lang w:val="en-TT"/>
              </w:rPr>
              <w:t xml:space="preserve"> al Legii </w:t>
            </w:r>
            <w:r w:rsidR="0060188C" w:rsidRPr="00A10133">
              <w:rPr>
                <w:lang w:val="en-TT"/>
              </w:rPr>
              <w:t>nr.</w:t>
            </w:r>
            <w:r w:rsidR="00DF4DCF" w:rsidRPr="00A10133">
              <w:rPr>
                <w:lang w:val="en-TT"/>
              </w:rPr>
              <w:t xml:space="preserve"> </w:t>
            </w:r>
            <w:r w:rsidR="00802287" w:rsidRPr="00A10133">
              <w:rPr>
                <w:lang w:val="en-TT"/>
              </w:rPr>
              <w:t>131/2015 privind achizițiile publice</w:t>
            </w:r>
            <w:r w:rsidRPr="00A10133">
              <w:rPr>
                <w:lang w:val="en-TT"/>
              </w:rPr>
              <w:t>;</w:t>
            </w:r>
          </w:p>
          <w:p w:rsidR="00E22640" w:rsidRPr="00A10133" w:rsidRDefault="00E22640" w:rsidP="00E22640">
            <w:pPr>
              <w:pStyle w:val="af2"/>
              <w:tabs>
                <w:tab w:val="left" w:pos="567"/>
                <w:tab w:val="left" w:pos="2070"/>
              </w:tabs>
              <w:rPr>
                <w:lang w:val="en-TT"/>
              </w:rPr>
            </w:pPr>
            <w:r w:rsidRPr="00A10133">
              <w:rPr>
                <w:lang w:val="en-TT"/>
              </w:rPr>
              <w:t xml:space="preserve">    c) contractul nu ar fi trebuit să fie atribui</w:t>
            </w:r>
            <w:r w:rsidR="00C33344" w:rsidRPr="00A10133">
              <w:rPr>
                <w:lang w:val="en-TT"/>
              </w:rPr>
              <w:t>t contractantului respectiv, avâ</w:t>
            </w:r>
            <w:r w:rsidRPr="00A10133">
              <w:rPr>
                <w:lang w:val="en-TT"/>
              </w:rPr>
              <w:t xml:space="preserve">nd în vedere o încălcare gravă a obligaţiilor ce rezultă din </w:t>
            </w:r>
            <w:r w:rsidR="00802287" w:rsidRPr="00A10133">
              <w:rPr>
                <w:lang w:val="en-TT"/>
              </w:rPr>
              <w:t xml:space="preserve">Legea </w:t>
            </w:r>
            <w:r w:rsidR="0060188C" w:rsidRPr="00A10133">
              <w:rPr>
                <w:lang w:val="en-TT"/>
              </w:rPr>
              <w:t>nr.</w:t>
            </w:r>
            <w:r w:rsidR="00DF4DCF" w:rsidRPr="00A10133">
              <w:rPr>
                <w:lang w:val="en-TT"/>
              </w:rPr>
              <w:t xml:space="preserve"> </w:t>
            </w:r>
            <w:r w:rsidR="00802287" w:rsidRPr="00A10133">
              <w:rPr>
                <w:lang w:val="en-TT"/>
              </w:rPr>
              <w:t>131/2015 priviind achizițiile publice</w:t>
            </w:r>
            <w:r w:rsidRPr="00A10133">
              <w:rPr>
                <w:lang w:val="en-TT"/>
              </w:rPr>
              <w:t xml:space="preserve"> și/sau tratatele internaţionale la care Republica Moldova este parte, care a fost constatată printr-o decizie a unei instanțe judecătorești naționale sau, după caz, internaționale.</w:t>
            </w:r>
          </w:p>
          <w:p w:rsidR="00E22640" w:rsidRPr="00A10133" w:rsidRDefault="00E22640" w:rsidP="00802287">
            <w:pPr>
              <w:pStyle w:val="af2"/>
              <w:tabs>
                <w:tab w:val="left" w:pos="567"/>
                <w:tab w:val="left" w:pos="2070"/>
              </w:tabs>
              <w:ind w:firstLine="0"/>
              <w:rPr>
                <w:lang w:val="en-TT"/>
              </w:rPr>
            </w:pPr>
          </w:p>
          <w:p w:rsidR="00460653" w:rsidRPr="00FF430B" w:rsidRDefault="007323B6" w:rsidP="00DA0C9D">
            <w:pPr>
              <w:pStyle w:val="a"/>
              <w:numPr>
                <w:ilvl w:val="0"/>
                <w:numId w:val="16"/>
              </w:numPr>
              <w:tabs>
                <w:tab w:val="clear" w:pos="1134"/>
                <w:tab w:val="left" w:pos="3705"/>
              </w:tabs>
              <w:ind w:left="0"/>
              <w:contextualSpacing/>
            </w:pPr>
            <w:r w:rsidRPr="00FF430B">
              <w:rPr>
                <w:b/>
              </w:rPr>
              <w:t xml:space="preserve">13. </w:t>
            </w:r>
            <w:r w:rsidR="00460653" w:rsidRPr="00FF430B">
              <w:rPr>
                <w:b/>
              </w:rPr>
              <w:t>DISPOZIŢII FINALE</w:t>
            </w:r>
          </w:p>
          <w:p w:rsidR="00460653" w:rsidRPr="00A10133" w:rsidRDefault="007323B6" w:rsidP="00DA0C9D">
            <w:pPr>
              <w:pStyle w:val="af2"/>
              <w:numPr>
                <w:ilvl w:val="1"/>
                <w:numId w:val="16"/>
              </w:numPr>
              <w:tabs>
                <w:tab w:val="left" w:pos="567"/>
              </w:tabs>
              <w:ind w:left="0" w:hanging="567"/>
              <w:rPr>
                <w:lang w:val="en-TT"/>
              </w:rPr>
            </w:pPr>
            <w:r w:rsidRPr="00A10133">
              <w:rPr>
                <w:lang w:val="en-TT"/>
              </w:rPr>
              <w:t xml:space="preserve">13.1. </w:t>
            </w:r>
            <w:r w:rsidR="00460653" w:rsidRPr="00A10133">
              <w:rPr>
                <w:lang w:val="en-TT"/>
              </w:rPr>
              <w:t xml:space="preserve">Următoarele documente vor fi citite şi vor fi interpretate ca fiind parte integrantă a prezentului contract: </w:t>
            </w:r>
          </w:p>
          <w:p w:rsidR="00460653" w:rsidRDefault="007323B6" w:rsidP="002F556B">
            <w:pPr>
              <w:numPr>
                <w:ilvl w:val="0"/>
                <w:numId w:val="13"/>
              </w:numPr>
              <w:tabs>
                <w:tab w:val="left" w:pos="1276"/>
              </w:tabs>
              <w:ind w:left="0" w:hanging="425"/>
              <w:jc w:val="both"/>
            </w:pPr>
            <w:r w:rsidRPr="00FF430B">
              <w:t xml:space="preserve">a) </w:t>
            </w:r>
            <w:r w:rsidR="00460653" w:rsidRPr="00FF430B">
              <w:t>Caietul de sarcini;</w:t>
            </w:r>
          </w:p>
          <w:p w:rsidR="00A44C8D" w:rsidRPr="00FF430B" w:rsidRDefault="00A44C8D" w:rsidP="002F556B">
            <w:pPr>
              <w:numPr>
                <w:ilvl w:val="0"/>
                <w:numId w:val="13"/>
              </w:numPr>
              <w:tabs>
                <w:tab w:val="left" w:pos="1276"/>
              </w:tabs>
              <w:ind w:left="0" w:hanging="425"/>
              <w:jc w:val="both"/>
            </w:pPr>
            <w:r>
              <w:rPr>
                <w:lang w:val="ro-MO"/>
              </w:rPr>
              <w:t xml:space="preserve">b) </w:t>
            </w:r>
            <w:r w:rsidRPr="008F3E74">
              <w:rPr>
                <w:rFonts w:eastAsia="PMingLiU"/>
                <w:bCs/>
                <w:sz w:val="22"/>
                <w:szCs w:val="22"/>
                <w:lang w:val="ro-MO" w:eastAsia="zh-CN"/>
              </w:rPr>
              <w:t>Devizul de cheltuieli</w:t>
            </w:r>
            <w:r>
              <w:rPr>
                <w:rFonts w:eastAsia="PMingLiU"/>
                <w:bCs/>
                <w:sz w:val="22"/>
                <w:szCs w:val="22"/>
                <w:lang w:val="ro-MO" w:eastAsia="zh-CN"/>
              </w:rPr>
              <w:t xml:space="preserve"> F. </w:t>
            </w:r>
            <w:r w:rsidRPr="008F3E74">
              <w:rPr>
                <w:rFonts w:eastAsia="PMingLiU"/>
                <w:bCs/>
                <w:sz w:val="22"/>
                <w:szCs w:val="22"/>
                <w:lang w:val="ro-MO" w:eastAsia="zh-CN"/>
              </w:rPr>
              <w:t xml:space="preserve">3, 5 și 7 </w:t>
            </w:r>
            <w:r>
              <w:rPr>
                <w:rFonts w:eastAsia="PMingLiU"/>
                <w:bCs/>
                <w:sz w:val="22"/>
                <w:szCs w:val="22"/>
                <w:lang w:val="ro-MO" w:eastAsia="zh-CN"/>
              </w:rPr>
              <w:t xml:space="preserve"> </w:t>
            </w:r>
          </w:p>
          <w:p w:rsidR="00D379F6" w:rsidRPr="00FF430B" w:rsidRDefault="005D1CCD" w:rsidP="002F556B">
            <w:pPr>
              <w:numPr>
                <w:ilvl w:val="0"/>
                <w:numId w:val="13"/>
              </w:numPr>
              <w:tabs>
                <w:tab w:val="left" w:pos="1276"/>
              </w:tabs>
              <w:ind w:left="0" w:hanging="425"/>
              <w:jc w:val="both"/>
            </w:pPr>
            <w:r>
              <w:t>c</w:t>
            </w:r>
            <w:r w:rsidR="007323B6" w:rsidRPr="00FF430B">
              <w:t xml:space="preserve">) </w:t>
            </w:r>
            <w:r w:rsidR="00460653" w:rsidRPr="00FF430B">
              <w:t>Propunerea tehnică</w:t>
            </w:r>
            <w:r w:rsidR="00D379F6" w:rsidRPr="00FF430B">
              <w:t>;</w:t>
            </w:r>
          </w:p>
          <w:p w:rsidR="00460653" w:rsidRPr="00FF430B" w:rsidRDefault="005D1CCD" w:rsidP="002F556B">
            <w:pPr>
              <w:numPr>
                <w:ilvl w:val="0"/>
                <w:numId w:val="13"/>
              </w:numPr>
              <w:tabs>
                <w:tab w:val="left" w:pos="1276"/>
              </w:tabs>
              <w:ind w:left="0" w:hanging="425"/>
              <w:jc w:val="both"/>
            </w:pPr>
            <w:r>
              <w:t>d</w:t>
            </w:r>
            <w:r w:rsidR="007323B6" w:rsidRPr="00FF430B">
              <w:t xml:space="preserve">) </w:t>
            </w:r>
            <w:r w:rsidR="00D74B95" w:rsidRPr="00FF430B">
              <w:t>Propunerea</w:t>
            </w:r>
            <w:r w:rsidR="00C33344" w:rsidRPr="00FF430B">
              <w:t xml:space="preserve"> </w:t>
            </w:r>
            <w:r w:rsidR="00460653" w:rsidRPr="00FF430B">
              <w:t>financiară;</w:t>
            </w:r>
          </w:p>
          <w:p w:rsidR="00460653" w:rsidRPr="00FF430B" w:rsidRDefault="005D1CCD" w:rsidP="002F556B">
            <w:pPr>
              <w:numPr>
                <w:ilvl w:val="0"/>
                <w:numId w:val="13"/>
              </w:numPr>
              <w:tabs>
                <w:tab w:val="left" w:pos="1276"/>
              </w:tabs>
              <w:ind w:left="0" w:hanging="425"/>
              <w:jc w:val="both"/>
            </w:pPr>
            <w:r>
              <w:t>e</w:t>
            </w:r>
            <w:r w:rsidR="007323B6" w:rsidRPr="00FF430B">
              <w:t xml:space="preserve">) </w:t>
            </w:r>
            <w:r w:rsidR="00460653" w:rsidRPr="00FF430B">
              <w:t xml:space="preserve">Graficul de </w:t>
            </w:r>
            <w:r w:rsidR="00D74B95" w:rsidRPr="00FF430B">
              <w:t>execu</w:t>
            </w:r>
            <w:r w:rsidR="00071859" w:rsidRPr="00FF430B">
              <w:t xml:space="preserve">tare a lucrărilor </w:t>
            </w:r>
            <w:r w:rsidR="00460653" w:rsidRPr="00FF430B">
              <w:t xml:space="preserve">; </w:t>
            </w:r>
          </w:p>
          <w:p w:rsidR="00460653" w:rsidRDefault="005D1CCD" w:rsidP="002F556B">
            <w:pPr>
              <w:numPr>
                <w:ilvl w:val="0"/>
                <w:numId w:val="13"/>
              </w:numPr>
              <w:tabs>
                <w:tab w:val="left" w:pos="1276"/>
              </w:tabs>
              <w:ind w:left="0" w:hanging="425"/>
              <w:jc w:val="both"/>
            </w:pPr>
            <w:r>
              <w:t>f</w:t>
            </w:r>
            <w:r w:rsidR="007323B6" w:rsidRPr="00FF430B">
              <w:t xml:space="preserve">) </w:t>
            </w:r>
            <w:r w:rsidR="00460653" w:rsidRPr="00FF430B">
              <w:t>Garanția de bună execuție.</w:t>
            </w:r>
          </w:p>
          <w:p w:rsidR="00A85E98" w:rsidRPr="00FF430B" w:rsidRDefault="00A85E98" w:rsidP="002F556B">
            <w:pPr>
              <w:numPr>
                <w:ilvl w:val="0"/>
                <w:numId w:val="13"/>
              </w:numPr>
              <w:tabs>
                <w:tab w:val="left" w:pos="1276"/>
              </w:tabs>
              <w:ind w:left="0" w:hanging="425"/>
              <w:jc w:val="both"/>
            </w:pPr>
            <w:r>
              <w:t xml:space="preserve">g) </w:t>
            </w:r>
            <w:r w:rsidRPr="008F3E74">
              <w:rPr>
                <w:rFonts w:eastAsia="PMingLiU"/>
                <w:bCs/>
                <w:color w:val="000000" w:themeColor="text1"/>
                <w:sz w:val="22"/>
                <w:szCs w:val="22"/>
                <w:lang w:val="ro-MO" w:eastAsia="zh-CN"/>
              </w:rPr>
              <w:t>Declarația privind confirmarea identității beneficiarilor efectivi și neîncadrarea acestora în situația condamnării pentru participarea la activități ale unei organizații sau grupări criminale, pentru corupție, fraudă și/sau spălare de bani”</w:t>
            </w:r>
          </w:p>
          <w:p w:rsidR="00460653" w:rsidRPr="00A10133" w:rsidRDefault="007323B6" w:rsidP="00DA0C9D">
            <w:pPr>
              <w:pStyle w:val="af2"/>
              <w:numPr>
                <w:ilvl w:val="1"/>
                <w:numId w:val="16"/>
              </w:numPr>
              <w:tabs>
                <w:tab w:val="left" w:pos="567"/>
              </w:tabs>
              <w:ind w:left="0" w:hanging="567"/>
              <w:rPr>
                <w:lang w:val="en-TT"/>
              </w:rPr>
            </w:pPr>
            <w:r w:rsidRPr="00A10133">
              <w:rPr>
                <w:lang w:val="en-TT"/>
              </w:rPr>
              <w:t xml:space="preserve">13.2. </w:t>
            </w:r>
            <w:r w:rsidR="00460653" w:rsidRPr="00A10133">
              <w:rPr>
                <w:lang w:val="en-TT"/>
              </w:rPr>
              <w:t>Documentele contractului vor fi întocmite în limba română.</w:t>
            </w:r>
          </w:p>
          <w:p w:rsidR="00D379F6" w:rsidRPr="00A10133" w:rsidRDefault="007323B6" w:rsidP="00DA0C9D">
            <w:pPr>
              <w:pStyle w:val="af2"/>
              <w:numPr>
                <w:ilvl w:val="1"/>
                <w:numId w:val="16"/>
              </w:numPr>
              <w:tabs>
                <w:tab w:val="left" w:pos="567"/>
              </w:tabs>
              <w:ind w:left="0" w:hanging="567"/>
              <w:rPr>
                <w:lang w:val="en-TT"/>
              </w:rPr>
            </w:pPr>
            <w:r w:rsidRPr="00A10133">
              <w:rPr>
                <w:lang w:val="en-TT"/>
              </w:rPr>
              <w:t>13.</w:t>
            </w:r>
            <w:r w:rsidR="001873A6" w:rsidRPr="00A10133">
              <w:rPr>
                <w:lang w:val="en-TT"/>
              </w:rPr>
              <w:t>3</w:t>
            </w:r>
            <w:r w:rsidRPr="00A10133">
              <w:rPr>
                <w:lang w:val="en-TT"/>
              </w:rPr>
              <w:t xml:space="preserve">. </w:t>
            </w:r>
            <w:r w:rsidR="00D379F6" w:rsidRPr="00A10133">
              <w:rPr>
                <w:lang w:val="en-TT"/>
              </w:rPr>
              <w:t>Prezentul Contract reprezintă acordul de voinţă al părţilor</w:t>
            </w:r>
            <w:r w:rsidR="00C33344" w:rsidRPr="00A10133">
              <w:rPr>
                <w:lang w:val="en-TT"/>
              </w:rPr>
              <w:t xml:space="preserve"> </w:t>
            </w:r>
            <w:r w:rsidR="00D379F6" w:rsidRPr="00A10133">
              <w:rPr>
                <w:lang w:val="en-TT"/>
              </w:rPr>
              <w:t>şi se consideră semnat la data aplicării ultimei semnături de către una dintre părți.</w:t>
            </w:r>
          </w:p>
          <w:p w:rsidR="00460653" w:rsidRPr="00A10133" w:rsidRDefault="007323B6" w:rsidP="00DA0C9D">
            <w:pPr>
              <w:pStyle w:val="af2"/>
              <w:numPr>
                <w:ilvl w:val="1"/>
                <w:numId w:val="16"/>
              </w:numPr>
              <w:tabs>
                <w:tab w:val="left" w:pos="567"/>
                <w:tab w:val="left" w:pos="4005"/>
              </w:tabs>
              <w:ind w:left="0" w:hanging="567"/>
              <w:contextualSpacing/>
              <w:rPr>
                <w:lang w:val="en-TT"/>
              </w:rPr>
            </w:pPr>
            <w:r w:rsidRPr="00A10133">
              <w:rPr>
                <w:lang w:val="en-TT"/>
              </w:rPr>
              <w:t>13.</w:t>
            </w:r>
            <w:r w:rsidR="001873A6" w:rsidRPr="00A10133">
              <w:rPr>
                <w:lang w:val="en-TT"/>
              </w:rPr>
              <w:t>4</w:t>
            </w:r>
            <w:r w:rsidRPr="00A10133">
              <w:rPr>
                <w:lang w:val="en-TT"/>
              </w:rPr>
              <w:t xml:space="preserve">. </w:t>
            </w:r>
            <w:r w:rsidR="00D379F6" w:rsidRPr="00A10133">
              <w:rPr>
                <w:lang w:val="en-TT"/>
              </w:rPr>
              <w:t xml:space="preserve">Pentru confirmarea celor menţionate, </w:t>
            </w:r>
            <w:r w:rsidR="009D3792" w:rsidRPr="00A10133">
              <w:rPr>
                <w:lang w:val="en-TT"/>
              </w:rPr>
              <w:t>p</w:t>
            </w:r>
            <w:r w:rsidR="00D379F6" w:rsidRPr="00A10133">
              <w:rPr>
                <w:lang w:val="en-TT"/>
              </w:rPr>
              <w:t xml:space="preserve">ărţile au semnat prezentul Contract în conformitate cu legislaţia Republicii Moldova, la data şi anul indicate, </w:t>
            </w:r>
            <w:r w:rsidR="00460653" w:rsidRPr="00A10133">
              <w:rPr>
                <w:lang w:val="en-TT"/>
              </w:rPr>
              <w:t xml:space="preserve">fiind valabil până la </w:t>
            </w:r>
            <w:r w:rsidR="00A71258">
              <w:rPr>
                <w:lang w:val="en-TT"/>
              </w:rPr>
              <w:t>………..</w:t>
            </w:r>
            <w:r w:rsidR="00460653" w:rsidRPr="00A10133">
              <w:rPr>
                <w:lang w:val="en-TT"/>
              </w:rPr>
              <w:t>.</w:t>
            </w:r>
          </w:p>
          <w:p w:rsidR="00877B36" w:rsidRPr="00FF430B" w:rsidRDefault="00877B36" w:rsidP="00877B36">
            <w:pPr>
              <w:tabs>
                <w:tab w:val="left" w:pos="2295"/>
              </w:tabs>
              <w:jc w:val="both"/>
            </w:pPr>
          </w:p>
          <w:p w:rsidR="00877B36" w:rsidRPr="00FF430B" w:rsidRDefault="00877B36" w:rsidP="00877B36">
            <w:pPr>
              <w:pStyle w:val="a"/>
              <w:numPr>
                <w:ilvl w:val="3"/>
                <w:numId w:val="3"/>
              </w:numPr>
              <w:tabs>
                <w:tab w:val="left" w:pos="2295"/>
              </w:tabs>
            </w:pPr>
            <w:r w:rsidRPr="00FF430B">
              <w:rPr>
                <w:b/>
              </w:rPr>
              <w:t xml:space="preserve">PARTEA CE ȚINE DE CONDIȚIILE </w:t>
            </w:r>
          </w:p>
          <w:p w:rsidR="00877B36" w:rsidRPr="00FF430B" w:rsidRDefault="00877B36" w:rsidP="00877B36">
            <w:pPr>
              <w:pStyle w:val="a"/>
              <w:numPr>
                <w:ilvl w:val="0"/>
                <w:numId w:val="0"/>
              </w:numPr>
              <w:tabs>
                <w:tab w:val="left" w:pos="2295"/>
              </w:tabs>
              <w:ind w:left="3240"/>
            </w:pPr>
            <w:r w:rsidRPr="00FF430B">
              <w:rPr>
                <w:b/>
              </w:rPr>
              <w:t>SPECIALE A CONTRACTULUI</w:t>
            </w:r>
          </w:p>
          <w:p w:rsidR="00877B36" w:rsidRPr="00FF430B" w:rsidRDefault="00877B36" w:rsidP="00877B36">
            <w:pPr>
              <w:jc w:val="center"/>
            </w:pPr>
            <w:r w:rsidRPr="00FF430B">
              <w:t xml:space="preserve">             (</w:t>
            </w:r>
            <w:r w:rsidRPr="00FF430B">
              <w:rPr>
                <w:sz w:val="20"/>
                <w:szCs w:val="20"/>
              </w:rPr>
              <w:t>LA NECESITATE)</w:t>
            </w:r>
          </w:p>
          <w:p w:rsidR="00877B36" w:rsidRPr="00FF430B" w:rsidRDefault="00877B36" w:rsidP="00196AB4">
            <w:pPr>
              <w:tabs>
                <w:tab w:val="left" w:pos="567"/>
                <w:tab w:val="left" w:pos="4005"/>
              </w:tabs>
              <w:jc w:val="both"/>
            </w:pPr>
          </w:p>
          <w:p w:rsidR="00460653" w:rsidRPr="00FF430B" w:rsidRDefault="00C33344" w:rsidP="00DA0C9D">
            <w:pPr>
              <w:pStyle w:val="a"/>
              <w:numPr>
                <w:ilvl w:val="0"/>
                <w:numId w:val="16"/>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rsidTr="00A77C4F">
              <w:trPr>
                <w:jc w:val="center"/>
              </w:trPr>
              <w:tc>
                <w:tcPr>
                  <w:tcW w:w="5163" w:type="dxa"/>
                  <w:tcBorders>
                    <w:top w:val="nil"/>
                    <w:left w:val="nil"/>
                    <w:bottom w:val="nil"/>
                    <w:right w:val="nil"/>
                  </w:tcBorders>
                </w:tcPr>
                <w:p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rsidR="00460653" w:rsidRPr="00FF430B" w:rsidRDefault="00460653" w:rsidP="00633782">
                  <w:pPr>
                    <w:tabs>
                      <w:tab w:val="left" w:pos="3295"/>
                    </w:tabs>
                    <w:jc w:val="center"/>
                  </w:pPr>
                  <w:r w:rsidRPr="00FF430B">
                    <w:rPr>
                      <w:b/>
                      <w:iCs/>
                    </w:rPr>
                    <w:t>BENEFICIARUL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r>
          </w:tbl>
          <w:p w:rsidR="00A85E98" w:rsidRDefault="00A85E98" w:rsidP="002B4D12">
            <w:pPr>
              <w:pStyle w:val="a"/>
              <w:numPr>
                <w:ilvl w:val="0"/>
                <w:numId w:val="0"/>
              </w:numPr>
              <w:tabs>
                <w:tab w:val="clear" w:pos="1134"/>
                <w:tab w:val="left" w:pos="2685"/>
              </w:tabs>
              <w:spacing w:line="276" w:lineRule="auto"/>
              <w:contextualSpacing/>
              <w:jc w:val="center"/>
              <w:rPr>
                <w:b/>
              </w:rPr>
            </w:pPr>
          </w:p>
          <w:p w:rsidR="00A85E98" w:rsidRDefault="00A85E98" w:rsidP="002B4D12">
            <w:pPr>
              <w:pStyle w:val="a"/>
              <w:numPr>
                <w:ilvl w:val="0"/>
                <w:numId w:val="0"/>
              </w:numPr>
              <w:tabs>
                <w:tab w:val="clear" w:pos="1134"/>
                <w:tab w:val="left" w:pos="2685"/>
              </w:tabs>
              <w:spacing w:line="276" w:lineRule="auto"/>
              <w:contextualSpacing/>
              <w:jc w:val="center"/>
              <w:rPr>
                <w:b/>
              </w:rPr>
            </w:pPr>
          </w:p>
          <w:p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rsidTr="00021BB8">
              <w:trPr>
                <w:trHeight w:val="357"/>
                <w:jc w:val="center"/>
              </w:trPr>
              <w:tc>
                <w:tcPr>
                  <w:tcW w:w="5188" w:type="dxa"/>
                  <w:vAlign w:val="center"/>
                </w:tcPr>
                <w:p w:rsidR="00460653" w:rsidRPr="00FF430B" w:rsidRDefault="00460653" w:rsidP="00633782">
                  <w:pPr>
                    <w:jc w:val="center"/>
                    <w:rPr>
                      <w:b/>
                    </w:rPr>
                  </w:pPr>
                  <w:r w:rsidRPr="00FF430B">
                    <w:rPr>
                      <w:b/>
                    </w:rPr>
                    <w:t>ANTREPRENOR</w:t>
                  </w:r>
                </w:p>
              </w:tc>
              <w:tc>
                <w:tcPr>
                  <w:tcW w:w="4559" w:type="dxa"/>
                  <w:vAlign w:val="center"/>
                </w:tcPr>
                <w:p w:rsidR="00460653" w:rsidRPr="00FF430B" w:rsidRDefault="00460653" w:rsidP="00633782">
                  <w:pPr>
                    <w:jc w:val="center"/>
                    <w:rPr>
                      <w:b/>
                    </w:rPr>
                  </w:pPr>
                  <w:r w:rsidRPr="00FF430B">
                    <w:rPr>
                      <w:b/>
                    </w:rPr>
                    <w:t>BENEFICIAR</w:t>
                  </w:r>
                </w:p>
              </w:tc>
            </w:tr>
            <w:tr w:rsidR="00460653" w:rsidRPr="00EC30C2" w:rsidTr="00021BB8">
              <w:trPr>
                <w:trHeight w:val="357"/>
                <w:jc w:val="center"/>
              </w:trPr>
              <w:tc>
                <w:tcPr>
                  <w:tcW w:w="5188" w:type="dxa"/>
                  <w:vAlign w:val="center"/>
                </w:tcPr>
                <w:p w:rsidR="00B96242" w:rsidRPr="00FF430B" w:rsidRDefault="00B96242" w:rsidP="00196AB4">
                  <w:pPr>
                    <w:jc w:val="both"/>
                    <w:rPr>
                      <w:b/>
                    </w:rPr>
                  </w:pPr>
                </w:p>
                <w:p w:rsidR="00B96242" w:rsidRPr="00FF430B" w:rsidRDefault="00B96242" w:rsidP="00196AB4">
                  <w:pPr>
                    <w:jc w:val="both"/>
                    <w:rPr>
                      <w:b/>
                    </w:rPr>
                  </w:pPr>
                </w:p>
                <w:p w:rsidR="00460653" w:rsidRPr="00FF430B" w:rsidRDefault="00460653" w:rsidP="003E7B03">
                  <w:pPr>
                    <w:jc w:val="both"/>
                    <w:rPr>
                      <w:b/>
                    </w:rPr>
                  </w:pPr>
                </w:p>
              </w:tc>
              <w:tc>
                <w:tcPr>
                  <w:tcW w:w="4559" w:type="dxa"/>
                  <w:vAlign w:val="center"/>
                </w:tcPr>
                <w:p w:rsidR="00460653" w:rsidRPr="00FF430B" w:rsidRDefault="00460653" w:rsidP="00196AB4">
                  <w:pPr>
                    <w:jc w:val="both"/>
                    <w:rPr>
                      <w:b/>
                    </w:rPr>
                  </w:pPr>
                </w:p>
                <w:p w:rsidR="00460653" w:rsidRPr="00FF430B" w:rsidRDefault="00460653" w:rsidP="00196AB4">
                  <w:pPr>
                    <w:jc w:val="both"/>
                    <w:rPr>
                      <w:b/>
                    </w:rPr>
                  </w:pPr>
                </w:p>
                <w:p w:rsidR="00460653" w:rsidRPr="00FF430B" w:rsidRDefault="00460653" w:rsidP="003E7B03">
                  <w:pPr>
                    <w:jc w:val="both"/>
                    <w:rPr>
                      <w:b/>
                    </w:rPr>
                  </w:pPr>
                </w:p>
              </w:tc>
            </w:tr>
          </w:tbl>
          <w:p w:rsidR="007E709D" w:rsidRDefault="007E709D" w:rsidP="007E709D">
            <w:pPr>
              <w:jc w:val="both"/>
            </w:pPr>
          </w:p>
          <w:p w:rsidR="00006D6D" w:rsidRPr="00FF430B" w:rsidRDefault="00006D6D" w:rsidP="007E709D">
            <w:pPr>
              <w:jc w:val="both"/>
              <w:rPr>
                <w:sz w:val="28"/>
                <w:szCs w:val="28"/>
              </w:rPr>
            </w:pPr>
          </w:p>
          <w:p w:rsidR="007E709D" w:rsidRPr="00FF430B" w:rsidRDefault="007E709D" w:rsidP="004D7C86">
            <w:pPr>
              <w:tabs>
                <w:tab w:val="left" w:pos="2295"/>
              </w:tabs>
              <w:jc w:val="right"/>
            </w:pPr>
            <w:r w:rsidRPr="00FF430B">
              <w:t xml:space="preserve">Anexa nr. </w:t>
            </w:r>
            <w:r w:rsidR="004D7C86" w:rsidRPr="00FF430B">
              <w:t>1</w:t>
            </w:r>
          </w:p>
          <w:p w:rsidR="007E709D" w:rsidRPr="00FF430B" w:rsidRDefault="00C33344" w:rsidP="004D7C86">
            <w:pPr>
              <w:tabs>
                <w:tab w:val="left" w:pos="2295"/>
              </w:tabs>
              <w:jc w:val="right"/>
            </w:pPr>
            <w:r w:rsidRPr="00FF430B">
              <w:lastRenderedPageBreak/>
              <w:t>l</w:t>
            </w:r>
            <w:r w:rsidR="00892A6D" w:rsidRPr="00FF430B">
              <w:t>a C</w:t>
            </w:r>
            <w:r w:rsidR="007E709D" w:rsidRPr="00FF430B">
              <w:t>ontractul nr. ___________</w:t>
            </w:r>
          </w:p>
          <w:p w:rsidR="007E709D" w:rsidRPr="00FF430B" w:rsidRDefault="007E709D" w:rsidP="004D7C86">
            <w:pPr>
              <w:tabs>
                <w:tab w:val="left" w:pos="2295"/>
              </w:tabs>
              <w:jc w:val="right"/>
            </w:pPr>
            <w:r w:rsidRPr="00FF430B">
              <w:t>Din „____”  _____ 20_______</w:t>
            </w:r>
          </w:p>
          <w:p w:rsidR="007E709D" w:rsidRPr="00FF430B" w:rsidRDefault="007E709D"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7E709D" w:rsidRPr="00FF430B" w:rsidRDefault="007E709D" w:rsidP="007E709D">
            <w:pPr>
              <w:tabs>
                <w:tab w:val="left" w:pos="2295"/>
              </w:tabs>
              <w:jc w:val="both"/>
            </w:pPr>
          </w:p>
          <w:p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rsidR="007E709D" w:rsidRPr="00FF430B" w:rsidRDefault="007E709D" w:rsidP="007E709D">
            <w:pPr>
              <w:tabs>
                <w:tab w:val="left" w:pos="2295"/>
              </w:tabs>
              <w:jc w:val="both"/>
            </w:pPr>
          </w:p>
          <w:tbl>
            <w:tblPr>
              <w:tblW w:w="9240" w:type="dxa"/>
              <w:tblLayout w:type="fixed"/>
              <w:tblCellMar>
                <w:top w:w="15" w:type="dxa"/>
                <w:left w:w="15" w:type="dxa"/>
                <w:bottom w:w="15" w:type="dxa"/>
                <w:right w:w="15" w:type="dxa"/>
              </w:tblCellMar>
              <w:tblLook w:val="04A0" w:firstRow="1" w:lastRow="0" w:firstColumn="1" w:lastColumn="0" w:noHBand="0" w:noVBand="1"/>
            </w:tblPr>
            <w:tblGrid>
              <w:gridCol w:w="436"/>
              <w:gridCol w:w="2000"/>
              <w:gridCol w:w="851"/>
              <w:gridCol w:w="1476"/>
              <w:gridCol w:w="50"/>
              <w:gridCol w:w="2409"/>
              <w:gridCol w:w="2018"/>
            </w:tblGrid>
            <w:tr w:rsidR="007E709D" w:rsidRPr="00EC30C2" w:rsidTr="00283DF9">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Nr.</w:t>
                  </w:r>
                </w:p>
              </w:tc>
              <w:tc>
                <w:tcPr>
                  <w:tcW w:w="200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E13118">
                  <w:pPr>
                    <w:jc w:val="center"/>
                    <w:rPr>
                      <w:b/>
                      <w:bCs/>
                      <w:noProof w:val="0"/>
                    </w:rPr>
                  </w:pPr>
                  <w:r w:rsidRPr="00FF430B">
                    <w:rPr>
                      <w:b/>
                      <w:bCs/>
                      <w:noProof w:val="0"/>
                    </w:rPr>
                    <w:t>Denumirea lucrărilor</w:t>
                  </w:r>
                </w:p>
              </w:tc>
              <w:tc>
                <w:tcPr>
                  <w:tcW w:w="85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Cod CPV</w:t>
                  </w:r>
                </w:p>
              </w:tc>
              <w:tc>
                <w:tcPr>
                  <w:tcW w:w="1526"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E709D" w:rsidRPr="00FF430B" w:rsidRDefault="007E709D" w:rsidP="004D7C86">
                  <w:pPr>
                    <w:jc w:val="center"/>
                    <w:rPr>
                      <w:b/>
                    </w:rPr>
                  </w:pPr>
                  <w:r w:rsidRPr="00FF430B">
                    <w:rPr>
                      <w:b/>
                    </w:rPr>
                    <w:t>Specificarea tehnică deplină solicitată de către autoritatea contractantă</w:t>
                  </w:r>
                </w:p>
                <w:p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rsidR="007E709D" w:rsidRPr="00FF430B" w:rsidRDefault="007E709D" w:rsidP="004D7C86">
                  <w:pPr>
                    <w:jc w:val="both"/>
                    <w:rPr>
                      <w:b/>
                      <w:bCs/>
                      <w:noProof w:val="0"/>
                    </w:rPr>
                  </w:pPr>
                </w:p>
              </w:tc>
              <w:tc>
                <w:tcPr>
                  <w:tcW w:w="20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223E6" w:rsidRPr="00FF430B" w:rsidRDefault="007E709D" w:rsidP="00A82634">
                  <w:pPr>
                    <w:ind w:right="-48"/>
                    <w:jc w:val="center"/>
                    <w:rPr>
                      <w:b/>
                      <w:bCs/>
                      <w:noProof w:val="0"/>
                    </w:rPr>
                  </w:pPr>
                  <w:r w:rsidRPr="00FF430B">
                    <w:rPr>
                      <w:b/>
                      <w:bCs/>
                      <w:noProof w:val="0"/>
                    </w:rPr>
                    <w:t>Standarde de</w:t>
                  </w:r>
                </w:p>
                <w:p w:rsidR="007E709D" w:rsidRPr="00FF430B" w:rsidRDefault="007E709D" w:rsidP="00A82634">
                  <w:pPr>
                    <w:jc w:val="center"/>
                    <w:rPr>
                      <w:b/>
                      <w:bCs/>
                      <w:noProof w:val="0"/>
                    </w:rPr>
                  </w:pPr>
                  <w:r w:rsidRPr="00FF430B">
                    <w:rPr>
                      <w:b/>
                      <w:bCs/>
                      <w:noProof w:val="0"/>
                    </w:rPr>
                    <w:t>referinţă</w:t>
                  </w:r>
                </w:p>
              </w:tc>
            </w:tr>
            <w:tr w:rsidR="007E709D" w:rsidRPr="00EC30C2" w:rsidTr="00283DF9">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1</w:t>
                  </w:r>
                </w:p>
              </w:tc>
              <w:tc>
                <w:tcPr>
                  <w:tcW w:w="2000"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BC7A99" w:rsidP="007E76DB">
                  <w:pPr>
                    <w:rPr>
                      <w:noProof w:val="0"/>
                    </w:rPr>
                  </w:pPr>
                  <w:r>
                    <w:rPr>
                      <w:b/>
                      <w:color w:val="5B9BD5" w:themeColor="accent1"/>
                      <w:u w:val="single"/>
                    </w:rPr>
                    <w:t>Conform denumirii lotului</w:t>
                  </w:r>
                </w:p>
              </w:tc>
              <w:tc>
                <w:tcPr>
                  <w:tcW w:w="851"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1526"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20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283DF9">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200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b/>
                      <w:bCs/>
                      <w:noProof w:val="0"/>
                    </w:rPr>
                    <w:t>TOTAL</w:t>
                  </w:r>
                </w:p>
              </w:tc>
              <w:tc>
                <w:tcPr>
                  <w:tcW w:w="85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526"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20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283DF9">
              <w:tc>
                <w:tcPr>
                  <w:tcW w:w="2436" w:type="dxa"/>
                  <w:gridSpan w:val="2"/>
                  <w:tcBorders>
                    <w:top w:val="single" w:sz="6" w:space="0" w:color="000000"/>
                    <w:left w:val="nil"/>
                    <w:bottom w:val="nil"/>
                    <w:right w:val="nil"/>
                  </w:tcBorders>
                </w:tcPr>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tc>
              <w:tc>
                <w:tcPr>
                  <w:tcW w:w="6804"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 </w:t>
                  </w:r>
                </w:p>
                <w:p w:rsidR="007E709D" w:rsidRPr="00FF430B" w:rsidRDefault="007E709D"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7E709D" w:rsidRPr="00FF430B" w:rsidRDefault="007E709D" w:rsidP="007E709D">
                  <w:pPr>
                    <w:rPr>
                      <w:b/>
                      <w:bCs/>
                      <w:noProof w:val="0"/>
                    </w:rPr>
                  </w:pPr>
                  <w:r w:rsidRPr="00FF430B">
                    <w:rPr>
                      <w:b/>
                      <w:bCs/>
                      <w:noProof w:val="0"/>
                    </w:rPr>
                    <w:t xml:space="preserve">                 SEMNĂTURILE PĂRŢILOR</w:t>
                  </w:r>
                </w:p>
                <w:p w:rsidR="004D7C86" w:rsidRPr="00FF430B" w:rsidRDefault="004D7C86" w:rsidP="007E709D">
                  <w:pPr>
                    <w:rPr>
                      <w:noProof w:val="0"/>
                    </w:rPr>
                  </w:pPr>
                </w:p>
              </w:tc>
            </w:tr>
            <w:tr w:rsidR="007E709D" w:rsidRPr="00EC30C2" w:rsidTr="00A82634">
              <w:tc>
                <w:tcPr>
                  <w:tcW w:w="4763" w:type="dxa"/>
                  <w:gridSpan w:val="4"/>
                  <w:tcBorders>
                    <w:top w:val="nil"/>
                    <w:left w:val="nil"/>
                    <w:bottom w:val="nil"/>
                    <w:right w:val="nil"/>
                  </w:tcBorders>
                  <w:tcMar>
                    <w:top w:w="24" w:type="dxa"/>
                    <w:left w:w="48" w:type="dxa"/>
                    <w:bottom w:w="24" w:type="dxa"/>
                    <w:right w:w="48" w:type="dxa"/>
                  </w:tcMar>
                  <w:hideMark/>
                </w:tcPr>
                <w:p w:rsidR="007E709D" w:rsidRPr="00FF430B" w:rsidRDefault="006A7C1C" w:rsidP="001223E6">
                  <w:pPr>
                    <w:jc w:val="center"/>
                    <w:rPr>
                      <w:noProof w:val="0"/>
                    </w:rPr>
                  </w:pPr>
                  <w:r w:rsidRPr="006A7C1C">
                    <w:rPr>
                      <w:b/>
                      <w:bCs/>
                      <w:noProof w:val="0"/>
                    </w:rPr>
                    <w:t>ANTREPRENORU</w:t>
                  </w:r>
                  <w:r>
                    <w:rPr>
                      <w:b/>
                      <w:bCs/>
                      <w:noProof w:val="0"/>
                    </w:rPr>
                    <w:t>L</w:t>
                  </w:r>
                </w:p>
                <w:p w:rsidR="007E709D" w:rsidRPr="00FF430B" w:rsidRDefault="007E709D" w:rsidP="004D7C86">
                  <w:pPr>
                    <w:ind w:firstLine="567"/>
                    <w:jc w:val="both"/>
                    <w:rPr>
                      <w:noProof w:val="0"/>
                    </w:rPr>
                  </w:pPr>
                  <w:r w:rsidRPr="00FF430B">
                    <w:rPr>
                      <w:noProof w:val="0"/>
                    </w:rPr>
                    <w:t> </w:t>
                  </w:r>
                </w:p>
                <w:p w:rsidR="00753976" w:rsidRPr="00FF430B" w:rsidRDefault="00753976" w:rsidP="00240751">
                  <w:pPr>
                    <w:ind w:firstLine="567"/>
                    <w:rPr>
                      <w:noProof w:val="0"/>
                    </w:rPr>
                  </w:pPr>
                </w:p>
                <w:p w:rsidR="007E709D" w:rsidRPr="00FF430B" w:rsidRDefault="007E709D" w:rsidP="00240751">
                  <w:pPr>
                    <w:ind w:firstLine="567"/>
                    <w:rPr>
                      <w:noProof w:val="0"/>
                    </w:rPr>
                  </w:pPr>
                </w:p>
              </w:tc>
              <w:tc>
                <w:tcPr>
                  <w:tcW w:w="50" w:type="dxa"/>
                  <w:tcBorders>
                    <w:top w:val="nil"/>
                    <w:left w:val="nil"/>
                    <w:bottom w:val="nil"/>
                    <w:right w:val="nil"/>
                  </w:tcBorders>
                </w:tcPr>
                <w:p w:rsidR="007E709D" w:rsidRPr="00FF430B" w:rsidRDefault="007E709D" w:rsidP="004D7C86">
                  <w:pPr>
                    <w:jc w:val="both"/>
                    <w:rPr>
                      <w:b/>
                      <w:bCs/>
                      <w:noProof w:val="0"/>
                    </w:rPr>
                  </w:pPr>
                </w:p>
              </w:tc>
              <w:tc>
                <w:tcPr>
                  <w:tcW w:w="4427" w:type="dxa"/>
                  <w:gridSpan w:val="2"/>
                  <w:tcBorders>
                    <w:top w:val="nil"/>
                    <w:left w:val="nil"/>
                    <w:bottom w:val="nil"/>
                    <w:right w:val="nil"/>
                  </w:tcBorders>
                  <w:tcMar>
                    <w:top w:w="24" w:type="dxa"/>
                    <w:left w:w="48" w:type="dxa"/>
                    <w:bottom w:w="24" w:type="dxa"/>
                    <w:right w:w="48" w:type="dxa"/>
                  </w:tcMar>
                  <w:hideMark/>
                </w:tcPr>
                <w:p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rsidR="007E709D" w:rsidRPr="00FF430B" w:rsidRDefault="007E709D" w:rsidP="004D7C86">
                  <w:pPr>
                    <w:ind w:firstLine="567"/>
                    <w:jc w:val="both"/>
                    <w:rPr>
                      <w:noProof w:val="0"/>
                    </w:rPr>
                  </w:pPr>
                  <w:r w:rsidRPr="00FF430B">
                    <w:rPr>
                      <w:noProof w:val="0"/>
                    </w:rPr>
                    <w:t> </w:t>
                  </w:r>
                </w:p>
                <w:p w:rsidR="007E709D" w:rsidRPr="00FF430B" w:rsidRDefault="007E709D" w:rsidP="007E709D">
                  <w:pPr>
                    <w:rPr>
                      <w:noProof w:val="0"/>
                    </w:rPr>
                  </w:pPr>
                </w:p>
                <w:p w:rsidR="007E709D" w:rsidRPr="00FF430B" w:rsidRDefault="007E709D" w:rsidP="003E7B03">
                  <w:pPr>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A14C96" w:rsidRPr="00FF430B" w:rsidRDefault="00A14C96" w:rsidP="00196AB4">
            <w:pPr>
              <w:tabs>
                <w:tab w:val="left" w:pos="2295"/>
              </w:tabs>
              <w:jc w:val="both"/>
            </w:pPr>
          </w:p>
          <w:p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rsidR="00803E7E" w:rsidRPr="00FF430B" w:rsidRDefault="00803E7E" w:rsidP="004D7C86">
            <w:pPr>
              <w:jc w:val="right"/>
              <w:rPr>
                <w:noProof w:val="0"/>
              </w:rPr>
            </w:pPr>
            <w:r w:rsidRPr="00FF430B">
              <w:rPr>
                <w:noProof w:val="0"/>
              </w:rPr>
              <w:t>din “____” ________ 20___</w:t>
            </w:r>
          </w:p>
          <w:p w:rsidR="004D7C86" w:rsidRDefault="004D7C86" w:rsidP="006A7C1C">
            <w:pPr>
              <w:keepNext/>
              <w:keepLines/>
              <w:spacing w:before="200"/>
              <w:jc w:val="both"/>
              <w:outlineLvl w:val="2"/>
              <w:rPr>
                <w:noProof w:val="0"/>
              </w:rPr>
            </w:pPr>
          </w:p>
          <w:p w:rsidR="006A7C1C" w:rsidRPr="00FF430B" w:rsidRDefault="006A7C1C" w:rsidP="006A7C1C">
            <w:pPr>
              <w:keepNext/>
              <w:keepLines/>
              <w:spacing w:before="200"/>
              <w:jc w:val="both"/>
              <w:outlineLvl w:val="2"/>
              <w:rPr>
                <w:noProof w:val="0"/>
              </w:rPr>
            </w:pPr>
          </w:p>
          <w:p w:rsidR="00803E7E" w:rsidRPr="00426837" w:rsidRDefault="00803E7E" w:rsidP="00426837">
            <w:pPr>
              <w:ind w:firstLine="567"/>
              <w:jc w:val="both"/>
              <w:rPr>
                <w:b/>
                <w:noProof w:val="0"/>
              </w:rPr>
            </w:pPr>
            <w:r w:rsidRPr="00FF430B">
              <w:rPr>
                <w:b/>
                <w:noProof w:val="0"/>
              </w:rPr>
              <w:t>SPECIFICAŢII DE PREŢ</w:t>
            </w: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ind w:right="-176"/>
                    <w:jc w:val="both"/>
                    <w:rPr>
                      <w:b/>
                      <w:bCs/>
                      <w:noProof w:val="0"/>
                    </w:rPr>
                  </w:pPr>
                  <w:r w:rsidRPr="00FF430B">
                    <w:rPr>
                      <w:b/>
                      <w:bCs/>
                      <w:noProof w:val="0"/>
                    </w:rPr>
                    <w:lastRenderedPageBreak/>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13118" w:rsidRPr="00FF430B" w:rsidRDefault="00EA64B0" w:rsidP="00E13118">
                  <w:pPr>
                    <w:jc w:val="center"/>
                    <w:rPr>
                      <w:b/>
                      <w:bCs/>
                      <w:noProof w:val="0"/>
                    </w:rPr>
                  </w:pPr>
                  <w:r w:rsidRPr="00FF430B">
                    <w:rPr>
                      <w:b/>
                      <w:bCs/>
                      <w:noProof w:val="0"/>
                    </w:rPr>
                    <w:t>Termenii de executare</w:t>
                  </w:r>
                </w:p>
                <w:p w:rsidR="00803E7E" w:rsidRPr="00FF430B" w:rsidRDefault="00803E7E" w:rsidP="003E7B03">
                  <w:pPr>
                    <w:tabs>
                      <w:tab w:val="left" w:pos="1134"/>
                    </w:tabs>
                    <w:ind w:left="720"/>
                    <w:outlineLvl w:val="0"/>
                    <w:rPr>
                      <w:b/>
                      <w:bCs/>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BC7A99" w:rsidP="004D7C86">
                  <w:pPr>
                    <w:keepNext/>
                    <w:keepLines/>
                    <w:spacing w:before="200"/>
                    <w:jc w:val="both"/>
                    <w:outlineLvl w:val="2"/>
                    <w:rPr>
                      <w:noProof w:val="0"/>
                    </w:rPr>
                  </w:pPr>
                  <w:r w:rsidRPr="00BC7A99">
                    <w:rPr>
                      <w:b/>
                      <w:color w:val="5B9BD5" w:themeColor="accent1"/>
                      <w:u w:val="single"/>
                    </w:rPr>
                    <w:t>Conform denumirii lotului</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 </w:t>
                  </w:r>
                </w:p>
                <w:p w:rsidR="00803E7E" w:rsidRPr="00FF430B" w:rsidRDefault="00803E7E"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Default="00EA64B0" w:rsidP="004D7C86">
                  <w:pPr>
                    <w:jc w:val="center"/>
                    <w:rPr>
                      <w:b/>
                      <w:bCs/>
                      <w:noProof w:val="0"/>
                    </w:rPr>
                  </w:pPr>
                  <w:r w:rsidRPr="00FF430B">
                    <w:rPr>
                      <w:b/>
                      <w:bCs/>
                      <w:noProof w:val="0"/>
                    </w:rPr>
                    <w:t>SEMNĂTURILE PĂRŢILOR</w:t>
                  </w:r>
                </w:p>
                <w:p w:rsidR="006A7C1C" w:rsidRPr="00FF430B" w:rsidRDefault="006A7C1C" w:rsidP="004D7C86">
                  <w:pPr>
                    <w:jc w:val="center"/>
                    <w:rPr>
                      <w:noProof w:val="0"/>
                    </w:rPr>
                  </w:pPr>
                </w:p>
              </w:tc>
            </w:tr>
            <w:tr w:rsidR="00803E7E" w:rsidRPr="00EC30C2" w:rsidTr="00C33344">
              <w:tc>
                <w:tcPr>
                  <w:tcW w:w="5303" w:type="dxa"/>
                  <w:gridSpan w:val="5"/>
                  <w:tcBorders>
                    <w:top w:val="nil"/>
                    <w:left w:val="nil"/>
                    <w:bottom w:val="nil"/>
                    <w:right w:val="nil"/>
                  </w:tcBorders>
                  <w:tcMar>
                    <w:top w:w="24" w:type="dxa"/>
                    <w:left w:w="48" w:type="dxa"/>
                    <w:bottom w:w="24" w:type="dxa"/>
                    <w:right w:w="48" w:type="dxa"/>
                  </w:tcMar>
                  <w:hideMark/>
                </w:tcPr>
                <w:p w:rsidR="00803E7E" w:rsidRPr="00FF430B" w:rsidRDefault="00EA64B0" w:rsidP="00E13118">
                  <w:pPr>
                    <w:jc w:val="center"/>
                    <w:rPr>
                      <w:noProof w:val="0"/>
                    </w:rPr>
                  </w:pPr>
                  <w:r w:rsidRPr="00FF430B">
                    <w:rPr>
                      <w:b/>
                      <w:bCs/>
                      <w:noProof w:val="0"/>
                    </w:rPr>
                    <w:t>ANTREPRENOR</w:t>
                  </w:r>
                </w:p>
                <w:p w:rsidR="00371806" w:rsidRPr="00FF430B" w:rsidRDefault="00371806" w:rsidP="00B262BA">
                  <w:pPr>
                    <w:tabs>
                      <w:tab w:val="left" w:pos="1134"/>
                    </w:tabs>
                    <w:ind w:left="720"/>
                    <w:outlineLvl w:val="0"/>
                    <w:rPr>
                      <w:noProof w:val="0"/>
                    </w:rPr>
                  </w:pPr>
                </w:p>
                <w:p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803E7E" w:rsidRPr="00FF430B" w:rsidRDefault="00EA64B0" w:rsidP="00803E7E">
                  <w:pPr>
                    <w:jc w:val="center"/>
                    <w:rPr>
                      <w:noProof w:val="0"/>
                    </w:rPr>
                  </w:pPr>
                  <w:r w:rsidRPr="00FF430B">
                    <w:rPr>
                      <w:b/>
                      <w:bCs/>
                      <w:noProof w:val="0"/>
                    </w:rPr>
                    <w:t>BENEFICIAR</w:t>
                  </w:r>
                </w:p>
                <w:p w:rsidR="00240751" w:rsidRPr="00FF430B" w:rsidRDefault="00EA64B0" w:rsidP="00240751">
                  <w:pPr>
                    <w:ind w:firstLine="567"/>
                    <w:jc w:val="both"/>
                    <w:rPr>
                      <w:noProof w:val="0"/>
                    </w:rPr>
                  </w:pPr>
                  <w:r w:rsidRPr="00FF430B">
                    <w:rPr>
                      <w:noProof w:val="0"/>
                    </w:rPr>
                    <w:t> </w:t>
                  </w:r>
                </w:p>
                <w:p w:rsidR="00240751" w:rsidRPr="00FF430B" w:rsidRDefault="00240751" w:rsidP="00240751">
                  <w:pPr>
                    <w:keepNext/>
                    <w:keepLines/>
                    <w:spacing w:before="200"/>
                    <w:ind w:firstLine="567"/>
                    <w:jc w:val="both"/>
                    <w:outlineLvl w:val="2"/>
                    <w:rPr>
                      <w:noProof w:val="0"/>
                    </w:rPr>
                  </w:pPr>
                </w:p>
                <w:p w:rsidR="00803E7E" w:rsidRPr="00FF430B" w:rsidRDefault="00803E7E" w:rsidP="003E7B03">
                  <w:pPr>
                    <w:ind w:firstLine="567"/>
                    <w:jc w:val="both"/>
                    <w:rPr>
                      <w:noProof w:val="0"/>
                    </w:rPr>
                  </w:pPr>
                </w:p>
              </w:tc>
            </w:tr>
          </w:tbl>
          <w:p w:rsidR="00385C85" w:rsidRPr="00FF430B" w:rsidRDefault="00385C85" w:rsidP="00196AB4">
            <w:pPr>
              <w:tabs>
                <w:tab w:val="left" w:pos="2295"/>
              </w:tabs>
              <w:jc w:val="both"/>
            </w:pPr>
          </w:p>
          <w:p w:rsidR="006A7C1C" w:rsidRDefault="006A7C1C" w:rsidP="00196AB4">
            <w:pPr>
              <w:tabs>
                <w:tab w:val="left" w:pos="2295"/>
              </w:tabs>
              <w:jc w:val="both"/>
            </w:pPr>
          </w:p>
          <w:p w:rsidR="007E76DB" w:rsidRDefault="007E76DB" w:rsidP="00196AB4">
            <w:pPr>
              <w:tabs>
                <w:tab w:val="left" w:pos="2295"/>
              </w:tabs>
              <w:jc w:val="both"/>
            </w:pPr>
          </w:p>
          <w:p w:rsidR="008967AB" w:rsidRDefault="008967AB" w:rsidP="00196AB4">
            <w:pPr>
              <w:tabs>
                <w:tab w:val="left" w:pos="2295"/>
              </w:tabs>
              <w:jc w:val="both"/>
            </w:pPr>
          </w:p>
          <w:p w:rsidR="008967AB" w:rsidRDefault="008967AB" w:rsidP="00196AB4">
            <w:pPr>
              <w:tabs>
                <w:tab w:val="left" w:pos="2295"/>
              </w:tabs>
              <w:jc w:val="both"/>
            </w:pPr>
          </w:p>
          <w:p w:rsidR="008967AB" w:rsidRDefault="008967AB" w:rsidP="00196AB4">
            <w:pPr>
              <w:tabs>
                <w:tab w:val="left" w:pos="2295"/>
              </w:tabs>
              <w:jc w:val="both"/>
            </w:pPr>
          </w:p>
          <w:p w:rsidR="008967AB" w:rsidRDefault="008967AB" w:rsidP="00196AB4">
            <w:pPr>
              <w:tabs>
                <w:tab w:val="left" w:pos="2295"/>
              </w:tabs>
              <w:jc w:val="both"/>
            </w:pPr>
          </w:p>
          <w:p w:rsidR="008967AB" w:rsidRDefault="008967AB" w:rsidP="00196AB4">
            <w:pPr>
              <w:tabs>
                <w:tab w:val="left" w:pos="2295"/>
              </w:tabs>
              <w:jc w:val="both"/>
            </w:pPr>
          </w:p>
          <w:p w:rsidR="007E76DB" w:rsidRPr="00FF430B" w:rsidRDefault="007E76DB" w:rsidP="00196AB4">
            <w:pPr>
              <w:tabs>
                <w:tab w:val="left" w:pos="2295"/>
              </w:tabs>
              <w:jc w:val="both"/>
            </w:pPr>
          </w:p>
          <w:p w:rsidR="000C5DFB" w:rsidRPr="00FF430B" w:rsidRDefault="000C5DFB" w:rsidP="000C5DFB">
            <w:pPr>
              <w:jc w:val="right"/>
              <w:rPr>
                <w:noProof w:val="0"/>
              </w:rPr>
            </w:pPr>
            <w:r w:rsidRPr="00FF430B">
              <w:rPr>
                <w:noProof w:val="0"/>
              </w:rPr>
              <w:t>Anexa nr.</w:t>
            </w:r>
            <w:r w:rsidR="00DF4DCF">
              <w:rPr>
                <w:noProof w:val="0"/>
              </w:rPr>
              <w:t xml:space="preserve"> </w:t>
            </w:r>
            <w:r w:rsidR="00D8130E" w:rsidRPr="00FF430B">
              <w:rPr>
                <w:noProof w:val="0"/>
              </w:rPr>
              <w:t>26</w:t>
            </w:r>
          </w:p>
          <w:p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385C85" w:rsidRPr="00FF430B" w:rsidRDefault="007E76DB" w:rsidP="00196AB4">
            <w:pPr>
              <w:tabs>
                <w:tab w:val="left" w:pos="2295"/>
              </w:tabs>
              <w:jc w:val="both"/>
            </w:pPr>
            <w:r>
              <w:t>Nu este cazul</w:t>
            </w: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94DC7" w:rsidRPr="00FF430B" w:rsidRDefault="00394DC7" w:rsidP="00394DC7">
            <w:pPr>
              <w:jc w:val="center"/>
              <w:rPr>
                <w:b/>
                <w:noProof w:val="0"/>
              </w:rPr>
            </w:pPr>
            <w:r w:rsidRPr="00FF430B">
              <w:rPr>
                <w:b/>
                <w:noProof w:val="0"/>
              </w:rPr>
              <w:t>CONTRACT – MODEL</w:t>
            </w:r>
          </w:p>
          <w:p w:rsidR="009174E1" w:rsidRPr="00FF430B" w:rsidRDefault="009174E1" w:rsidP="009174E1">
            <w:pPr>
              <w:jc w:val="center"/>
              <w:rPr>
                <w:b/>
                <w:noProof w:val="0"/>
              </w:rPr>
            </w:pPr>
          </w:p>
          <w:p w:rsidR="00EB080B" w:rsidRPr="00FF430B" w:rsidRDefault="00EB080B" w:rsidP="00196AB4">
            <w:pPr>
              <w:tabs>
                <w:tab w:val="left" w:pos="2295"/>
              </w:tabs>
              <w:jc w:val="both"/>
            </w:pPr>
          </w:p>
          <w:p w:rsidR="00394DC7" w:rsidRPr="00FF430B" w:rsidRDefault="00394DC7" w:rsidP="00394DC7">
            <w:pPr>
              <w:jc w:val="center"/>
              <w:rPr>
                <w:b/>
              </w:rPr>
            </w:pPr>
            <w:r w:rsidRPr="00FF430B">
              <w:rPr>
                <w:b/>
                <w:caps/>
              </w:rPr>
              <w:t>Contract</w:t>
            </w:r>
            <w:r w:rsidRPr="00FF430B">
              <w:rPr>
                <w:b/>
              </w:rPr>
              <w:t xml:space="preserve"> nr.  </w:t>
            </w:r>
            <w:r w:rsidRPr="00FF430B">
              <w:rPr>
                <w:u w:val="single"/>
              </w:rPr>
              <w:t>______________</w:t>
            </w:r>
          </w:p>
          <w:p w:rsidR="00394DC7" w:rsidRPr="00FF430B" w:rsidRDefault="00394DC7" w:rsidP="00394DC7">
            <w:pPr>
              <w:jc w:val="center"/>
              <w:rPr>
                <w:b/>
                <w:i/>
              </w:rPr>
            </w:pPr>
            <w:r w:rsidRPr="00FF430B">
              <w:rPr>
                <w:b/>
              </w:rPr>
              <w:t>de achiziţionare a</w:t>
            </w:r>
            <w:r w:rsidR="00A25FC2">
              <w:rPr>
                <w:b/>
              </w:rPr>
              <w:t xml:space="preserve"> </w:t>
            </w:r>
            <w:r w:rsidR="00A93011" w:rsidRPr="00FF430B">
              <w:rPr>
                <w:b/>
              </w:rPr>
              <w:t>serviciil</w:t>
            </w:r>
            <w:r w:rsidR="0060188C" w:rsidRPr="00FF430B">
              <w:rPr>
                <w:b/>
              </w:rPr>
              <w:t>or</w:t>
            </w:r>
            <w:r w:rsidR="00A93011" w:rsidRPr="00FF430B">
              <w:rPr>
                <w:b/>
              </w:rPr>
              <w:t xml:space="preserve"> de proiectare </w:t>
            </w:r>
          </w:p>
          <w:p w:rsidR="00EB080B" w:rsidRPr="00FF430B" w:rsidRDefault="00EB080B" w:rsidP="00196AB4">
            <w:pPr>
              <w:tabs>
                <w:tab w:val="left" w:pos="2295"/>
              </w:tabs>
              <w:jc w:val="both"/>
            </w:pPr>
          </w:p>
          <w:p w:rsidR="00394DC7" w:rsidRPr="00FF430B" w:rsidRDefault="00394DC7" w:rsidP="00F23E62">
            <w:pPr>
              <w:rPr>
                <w:i/>
              </w:rPr>
            </w:pPr>
            <w:r w:rsidRPr="00FF430B">
              <w:rPr>
                <w:b/>
              </w:rPr>
              <w:t>”___” _____________  202</w:t>
            </w:r>
            <w:r w:rsidR="00F23E62" w:rsidRPr="00FF430B">
              <w:rPr>
                <w:b/>
              </w:rPr>
              <w:t>..</w:t>
            </w:r>
            <w:r w:rsidR="00C33344" w:rsidRPr="00FF430B">
              <w:rPr>
                <w:b/>
              </w:rPr>
              <w:t xml:space="preserve">                                                                 </w:t>
            </w:r>
            <w:r w:rsidR="00F23E62" w:rsidRPr="00FF430B">
              <w:t>oraș/municipiu</w:t>
            </w:r>
            <w:r w:rsidR="00F23E62" w:rsidRPr="00FF430B">
              <w:rPr>
                <w:b/>
              </w:rPr>
              <w:t>…...………</w:t>
            </w:r>
          </w:p>
          <w:p w:rsidR="002D6E71" w:rsidRPr="00FF430B" w:rsidRDefault="002D6E71" w:rsidP="00196AB4">
            <w:pPr>
              <w:tabs>
                <w:tab w:val="left" w:pos="2295"/>
              </w:tabs>
              <w:jc w:val="both"/>
            </w:pPr>
          </w:p>
          <w:p w:rsidR="00AD32DD" w:rsidRPr="00FF430B" w:rsidRDefault="00394DC7" w:rsidP="00DA0C9D">
            <w:pPr>
              <w:pStyle w:val="a"/>
              <w:numPr>
                <w:ilvl w:val="0"/>
                <w:numId w:val="35"/>
              </w:numPr>
              <w:jc w:val="center"/>
              <w:rPr>
                <w:b/>
                <w:kern w:val="28"/>
              </w:rPr>
            </w:pPr>
            <w:r w:rsidRPr="00FF430B">
              <w:rPr>
                <w:b/>
                <w:kern w:val="28"/>
              </w:rPr>
              <w:t>PARTEA GENERALĂ</w:t>
            </w:r>
          </w:p>
          <w:p w:rsidR="00394DC7" w:rsidRPr="00FF430B" w:rsidRDefault="00394DC7" w:rsidP="00394DC7">
            <w:pPr>
              <w:pStyle w:val="a"/>
              <w:numPr>
                <w:ilvl w:val="0"/>
                <w:numId w:val="0"/>
              </w:numPr>
              <w:ind w:left="3240"/>
              <w:rPr>
                <w:kern w:val="28"/>
                <w:sz w:val="20"/>
                <w:szCs w:val="20"/>
              </w:rPr>
            </w:pPr>
            <w:r w:rsidRPr="00FF430B">
              <w:rPr>
                <w:kern w:val="28"/>
                <w:sz w:val="20"/>
                <w:szCs w:val="20"/>
              </w:rPr>
              <w:t xml:space="preserve"> </w:t>
            </w:r>
            <w:r w:rsidR="00C33344" w:rsidRPr="00FF430B">
              <w:rPr>
                <w:kern w:val="28"/>
                <w:sz w:val="20"/>
                <w:szCs w:val="20"/>
              </w:rPr>
              <w:t xml:space="preserve">                  </w:t>
            </w:r>
            <w:r w:rsidRPr="00FF430B">
              <w:rPr>
                <w:kern w:val="28"/>
                <w:sz w:val="20"/>
                <w:szCs w:val="20"/>
              </w:rPr>
              <w:t xml:space="preserve"> (OBLIGATORI</w:t>
            </w:r>
            <w:r w:rsidR="0060188C" w:rsidRPr="00FF430B">
              <w:rPr>
                <w:kern w:val="28"/>
                <w:sz w:val="20"/>
                <w:szCs w:val="20"/>
              </w:rPr>
              <w:t>U</w:t>
            </w:r>
            <w:r w:rsidRPr="00FF430B">
              <w:rPr>
                <w:kern w:val="28"/>
                <w:sz w:val="20"/>
                <w:szCs w:val="20"/>
              </w:rPr>
              <w:t>)</w:t>
            </w:r>
          </w:p>
          <w:p w:rsidR="00394DC7" w:rsidRPr="00FF430B" w:rsidRDefault="00394DC7" w:rsidP="00394DC7">
            <w:pPr>
              <w:pStyle w:val="a"/>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199"/>
              <w:gridCol w:w="4610"/>
            </w:tblGrid>
            <w:tr w:rsidR="00394DC7" w:rsidRPr="00EC30C2" w:rsidTr="008A2F19">
              <w:tc>
                <w:tcPr>
                  <w:tcW w:w="2650" w:type="pct"/>
                </w:tcPr>
                <w:p w:rsidR="00394DC7" w:rsidRPr="00FF430B" w:rsidRDefault="00394DC7" w:rsidP="008A2F19">
                  <w:pPr>
                    <w:jc w:val="both"/>
                    <w:rPr>
                      <w:b/>
                    </w:rPr>
                  </w:pPr>
                  <w:r w:rsidRPr="00FF430B">
                    <w:rPr>
                      <w:b/>
                    </w:rPr>
                    <w:lastRenderedPageBreak/>
                    <w:t>Beneficiar</w:t>
                  </w:r>
                </w:p>
              </w:tc>
              <w:tc>
                <w:tcPr>
                  <w:tcW w:w="2350" w:type="pct"/>
                </w:tcPr>
                <w:p w:rsidR="00394DC7" w:rsidRPr="00FF430B" w:rsidRDefault="00394DC7" w:rsidP="008A2F19">
                  <w:pPr>
                    <w:jc w:val="both"/>
                    <w:rPr>
                      <w:b/>
                    </w:rPr>
                  </w:pPr>
                  <w:r w:rsidRPr="00FF430B">
                    <w:rPr>
                      <w:b/>
                    </w:rPr>
                    <w:t>Antreprenor</w:t>
                  </w:r>
                </w:p>
              </w:tc>
            </w:tr>
            <w:tr w:rsidR="00394DC7" w:rsidRPr="00EC30C2" w:rsidTr="008A2F19">
              <w:tc>
                <w:tcPr>
                  <w:tcW w:w="2650" w:type="pct"/>
                </w:tcPr>
                <w:p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922F8A" w:rsidRPr="00FF430B">
                    <w:t xml:space="preserve"> </w:t>
                  </w:r>
                  <w:r w:rsidR="0060188C" w:rsidRPr="00FF430B">
                    <w:rPr>
                      <w:i/>
                    </w:rPr>
                    <w:t>IDNO</w:t>
                  </w:r>
                  <w:r w:rsidR="00922F8A" w:rsidRPr="00FF430B">
                    <w:rPr>
                      <w:i/>
                    </w:rPr>
                    <w:t>,</w:t>
                  </w:r>
                  <w:r w:rsidR="0060188C" w:rsidRPr="00FF430B">
                    <w:rPr>
                      <w:i/>
                    </w:rPr>
                    <w:t xml:space="preserve"> </w:t>
                  </w:r>
                  <w:r w:rsidRPr="00FF430B">
                    <w:t xml:space="preserve"> pe de o parte,</w:t>
                  </w:r>
                </w:p>
              </w:tc>
              <w:tc>
                <w:tcPr>
                  <w:tcW w:w="2350" w:type="pct"/>
                </w:tcPr>
                <w:p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0060188C" w:rsidRPr="00FF430B">
                    <w:rPr>
                      <w:i/>
                    </w:rPr>
                    <w:t xml:space="preserve"> </w:t>
                  </w:r>
                  <w:r w:rsidRPr="00FF430B">
                    <w:t xml:space="preserve"> pe de </w:t>
                  </w:r>
                  <w:r w:rsidR="00922F8A" w:rsidRPr="00FF430B">
                    <w:t>altă</w:t>
                  </w:r>
                  <w:r w:rsidRPr="00FF430B">
                    <w:t xml:space="preserve"> parte,</w:t>
                  </w:r>
                </w:p>
              </w:tc>
            </w:tr>
          </w:tbl>
          <w:p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rsidR="00394DC7" w:rsidRPr="00FF430B" w:rsidRDefault="00394DC7" w:rsidP="00394DC7">
            <w:pPr>
              <w:pStyle w:val="a"/>
              <w:numPr>
                <w:ilvl w:val="0"/>
                <w:numId w:val="0"/>
              </w:numPr>
              <w:ind w:left="3240"/>
              <w:rPr>
                <w:kern w:val="28"/>
                <w:sz w:val="20"/>
                <w:szCs w:val="20"/>
              </w:rPr>
            </w:pPr>
          </w:p>
          <w:p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rsidR="00394DC7" w:rsidRPr="00FF430B" w:rsidRDefault="00394DC7" w:rsidP="00394DC7">
            <w:pPr>
              <w:pStyle w:val="a"/>
              <w:numPr>
                <w:ilvl w:val="0"/>
                <w:numId w:val="0"/>
              </w:numPr>
              <w:ind w:left="3240"/>
              <w:rPr>
                <w:kern w:val="28"/>
                <w:sz w:val="20"/>
                <w:szCs w:val="20"/>
              </w:rPr>
            </w:pPr>
          </w:p>
          <w:p w:rsidR="004C7DFB" w:rsidRPr="00FF430B" w:rsidRDefault="004C7DFB" w:rsidP="007C193B">
            <w:pPr>
              <w:jc w:val="both"/>
            </w:pPr>
            <w:r w:rsidRPr="00FF430B">
              <w:t>2. Următoarele documente vor fi considerate părţi componente ale Contractului:</w:t>
            </w:r>
          </w:p>
          <w:p w:rsidR="00AD32DD" w:rsidRPr="00FF430B" w:rsidRDefault="004C7DFB" w:rsidP="00DA0C9D">
            <w:pPr>
              <w:numPr>
                <w:ilvl w:val="0"/>
                <w:numId w:val="30"/>
              </w:numPr>
              <w:suppressAutoHyphens/>
              <w:ind w:left="0" w:firstLine="720"/>
              <w:jc w:val="both"/>
            </w:pPr>
            <w:r w:rsidRPr="00FF430B">
              <w:t>Formularul Contractului;</w:t>
            </w:r>
          </w:p>
          <w:p w:rsidR="00AD32DD" w:rsidRPr="00FF430B" w:rsidRDefault="004C7DFB" w:rsidP="00DA0C9D">
            <w:pPr>
              <w:numPr>
                <w:ilvl w:val="0"/>
                <w:numId w:val="30"/>
              </w:numPr>
              <w:suppressAutoHyphens/>
              <w:ind w:left="0" w:firstLine="720"/>
              <w:jc w:val="both"/>
              <w:rPr>
                <w:i/>
              </w:rPr>
            </w:pPr>
            <w:r w:rsidRPr="00FF430B">
              <w:t>Formularul ofertei;</w:t>
            </w:r>
          </w:p>
          <w:p w:rsidR="00AD32DD" w:rsidRPr="00FF430B" w:rsidRDefault="004C7DFB" w:rsidP="00DA0C9D">
            <w:pPr>
              <w:numPr>
                <w:ilvl w:val="0"/>
                <w:numId w:val="30"/>
              </w:numPr>
              <w:suppressAutoHyphens/>
              <w:ind w:left="0" w:firstLine="720"/>
              <w:jc w:val="both"/>
              <w:rPr>
                <w:i/>
              </w:rPr>
            </w:pPr>
            <w:r w:rsidRPr="00FF430B">
              <w:t>Caietul de sarcini;</w:t>
            </w:r>
          </w:p>
          <w:p w:rsidR="00AD32DD" w:rsidRPr="00FF430B" w:rsidRDefault="004C7DFB" w:rsidP="00DA0C9D">
            <w:pPr>
              <w:numPr>
                <w:ilvl w:val="0"/>
                <w:numId w:val="30"/>
              </w:numPr>
              <w:suppressAutoHyphens/>
              <w:ind w:left="0" w:firstLine="720"/>
              <w:jc w:val="both"/>
              <w:rPr>
                <w:i/>
              </w:rPr>
            </w:pPr>
            <w:r w:rsidRPr="00FF430B">
              <w:t>Garanția de bună execuție.</w:t>
            </w:r>
          </w:p>
          <w:p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w:t>
            </w:r>
            <w:r w:rsidR="00DF4DCF">
              <w:t xml:space="preserve"> </w:t>
            </w:r>
            <w:r w:rsidR="0060188C" w:rsidRPr="00FF430B">
              <w:t>2</w:t>
            </w:r>
            <w:r w:rsidRPr="00FF430B">
              <w:t>.</w:t>
            </w:r>
          </w:p>
          <w:p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rsidR="00394DC7" w:rsidRPr="00FF430B" w:rsidRDefault="00394DC7" w:rsidP="004C7DFB">
            <w:pPr>
              <w:pStyle w:val="a"/>
              <w:numPr>
                <w:ilvl w:val="0"/>
                <w:numId w:val="0"/>
              </w:numPr>
              <w:ind w:left="710"/>
              <w:jc w:val="left"/>
              <w:rPr>
                <w:kern w:val="28"/>
                <w:sz w:val="20"/>
                <w:szCs w:val="20"/>
              </w:rPr>
            </w:pPr>
          </w:p>
          <w:p w:rsidR="004C7DFB" w:rsidRPr="00FF430B" w:rsidRDefault="007C193B" w:rsidP="007C193B">
            <w:pPr>
              <w:rPr>
                <w:b/>
              </w:rPr>
            </w:pPr>
            <w:r w:rsidRPr="00FF430B">
              <w:rPr>
                <w:b/>
              </w:rPr>
              <w:t>1. OBIECTUL CONTRACTULUI</w:t>
            </w:r>
          </w:p>
          <w:p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rsidR="004C7DFB" w:rsidRPr="00FF430B" w:rsidRDefault="004C7DFB" w:rsidP="007C193B">
            <w:pPr>
              <w:jc w:val="both"/>
            </w:pPr>
            <w:r w:rsidRPr="00FF430B">
              <w:t xml:space="preserve">1.2. Beneficiarul se obligă, la rândul său, să achite şi să recepţioneze Lucrările livrate de Antreprenor. </w:t>
            </w:r>
          </w:p>
          <w:p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rsidR="00394DC7" w:rsidRPr="00FF430B" w:rsidRDefault="00394DC7" w:rsidP="00394DC7">
            <w:pPr>
              <w:pStyle w:val="a"/>
              <w:numPr>
                <w:ilvl w:val="0"/>
                <w:numId w:val="0"/>
              </w:numPr>
              <w:ind w:left="3240"/>
              <w:rPr>
                <w:kern w:val="28"/>
                <w:sz w:val="20"/>
                <w:szCs w:val="20"/>
              </w:rPr>
            </w:pPr>
          </w:p>
          <w:p w:rsidR="004C7DFB" w:rsidRPr="00FF430B" w:rsidRDefault="007C193B" w:rsidP="007C193B">
            <w:pPr>
              <w:rPr>
                <w:b/>
              </w:rPr>
            </w:pPr>
            <w:r w:rsidRPr="00FF430B">
              <w:rPr>
                <w:b/>
              </w:rPr>
              <w:t>2.TERMENII ŞI CONDIŢIILE DE PRESTARE</w:t>
            </w:r>
          </w:p>
          <w:p w:rsidR="004C7DFB" w:rsidRPr="00FF430B" w:rsidRDefault="004C7DFB" w:rsidP="007C193B">
            <w:pPr>
              <w:jc w:val="both"/>
            </w:pPr>
            <w:r w:rsidRPr="00FF430B">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t>prezentul</w:t>
            </w:r>
            <w:r w:rsidRPr="00FF430B">
              <w:t xml:space="preserve"> Contract. </w:t>
            </w:r>
          </w:p>
          <w:p w:rsidR="007C193B" w:rsidRPr="00FF430B" w:rsidRDefault="004C7DFB" w:rsidP="007C193B">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Serviciul de Stat pentru Verificarea și Expertizarea Proiectelor și Construcțiilor”, calculate din data semnării prezentului contract.</w:t>
            </w:r>
          </w:p>
          <w:p w:rsidR="004C7DFB" w:rsidRPr="00FF430B" w:rsidRDefault="004C7DFB" w:rsidP="007C193B">
            <w:pPr>
              <w:jc w:val="both"/>
            </w:pPr>
            <w:r w:rsidRPr="00FF430B">
              <w:t xml:space="preserve"> 2.3. La elaborarea soluțiilor de proiect, se va opta pentru soluții care vor duce la optimizarea cheltuielilor pentru execuția lucrărilor de reparație (ulterior și pentru lucrările de întreținere).</w:t>
            </w:r>
            <w:r w:rsidR="00C33344" w:rsidRPr="00FF430B">
              <w:t xml:space="preserve"> </w:t>
            </w:r>
            <w:r w:rsidRPr="00FF430B">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w:t>
            </w:r>
            <w:r w:rsidR="00C33344" w:rsidRPr="00FF430B">
              <w:t xml:space="preserve"> </w:t>
            </w:r>
            <w:r w:rsidRPr="00FF430B">
              <w:t>și originalul facturii fiscale.</w:t>
            </w:r>
          </w:p>
          <w:p w:rsidR="002B1EFF" w:rsidRPr="00FF430B" w:rsidRDefault="002B1EFF" w:rsidP="004C7DFB">
            <w:pPr>
              <w:ind w:firstLine="720"/>
              <w:jc w:val="both"/>
            </w:pPr>
          </w:p>
          <w:p w:rsidR="005212EA" w:rsidRPr="00FF430B" w:rsidRDefault="007C193B" w:rsidP="007C193B">
            <w:pPr>
              <w:rPr>
                <w:b/>
              </w:rPr>
            </w:pPr>
            <w:r w:rsidRPr="00FF430B">
              <w:rPr>
                <w:b/>
              </w:rPr>
              <w:t>3. PREŢUL ŞI CONDIŢIILE DE PLATĂ</w:t>
            </w:r>
          </w:p>
          <w:p w:rsidR="005212EA" w:rsidRPr="00FF430B" w:rsidRDefault="005212EA" w:rsidP="007C193B">
            <w:pPr>
              <w:jc w:val="both"/>
            </w:pPr>
            <w:r w:rsidRPr="00FF430B">
              <w:t>3.1. Preţul Lucrărilor conform prezentului Contract este stabilit în lei moldoveneşti.</w:t>
            </w:r>
          </w:p>
          <w:p w:rsidR="005212EA" w:rsidRPr="00FF430B" w:rsidRDefault="005212EA" w:rsidP="007C193B">
            <w:pPr>
              <w:jc w:val="both"/>
              <w:rPr>
                <w:sz w:val="28"/>
                <w:szCs w:val="28"/>
              </w:rPr>
            </w:pPr>
            <w:r w:rsidRPr="00FF430B">
              <w:t xml:space="preserve">3.2. Suma totală a prezentului Contract, inclusiv TVA, se stabileşte în lei moldoveneşti şi </w:t>
            </w:r>
            <w:r w:rsidRPr="00FF430B">
              <w:lastRenderedPageBreak/>
              <w:t>constituie</w:t>
            </w:r>
            <w:r w:rsidRPr="00FF430B">
              <w:rPr>
                <w:b/>
              </w:rPr>
              <w:t>……..</w:t>
            </w:r>
          </w:p>
          <w:p w:rsidR="005212EA" w:rsidRPr="00FF430B" w:rsidRDefault="005212EA" w:rsidP="007C193B">
            <w:pPr>
              <w:jc w:val="both"/>
            </w:pPr>
            <w:r w:rsidRPr="00FF430B">
              <w:t>3.3. Beneficiarul va achita Antreprenorului în două etape suma totală pentru Lucrările executate, după cum urmează:</w:t>
            </w:r>
          </w:p>
          <w:p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003B210E">
              <w:rPr>
                <w:b/>
              </w:rPr>
              <w:t xml:space="preserve"> </w:t>
            </w:r>
            <w:r w:rsidRPr="00FF430B">
              <w:rPr>
                <w:b/>
              </w:rPr>
              <w:t>inclusiv TVA</w:t>
            </w:r>
            <w:r w:rsidR="00073EB7" w:rsidRPr="00FF430B">
              <w:rPr>
                <w:b/>
              </w:rPr>
              <w:t>,</w:t>
            </w:r>
            <w:r w:rsidRPr="00FF430B">
              <w:t xml:space="preserve"> conform Specificației;</w:t>
            </w:r>
          </w:p>
          <w:p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00C33344" w:rsidRPr="00FF430B">
              <w:rPr>
                <w:b/>
              </w:rPr>
              <w:t xml:space="preserve"> </w:t>
            </w:r>
            <w:r w:rsidRPr="00FF430B">
              <w:rPr>
                <w:b/>
              </w:rPr>
              <w:t>inclusiv TVA</w:t>
            </w:r>
            <w:r w:rsidR="00073EB7" w:rsidRPr="00FF430B">
              <w:rPr>
                <w:b/>
              </w:rPr>
              <w:t>,</w:t>
            </w:r>
            <w:r w:rsidRPr="00FF430B">
              <w:t xml:space="preserve"> conform Specificației. </w:t>
            </w:r>
          </w:p>
          <w:p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rsidR="005212EA" w:rsidRPr="00FF430B" w:rsidRDefault="005212EA" w:rsidP="007C193B">
            <w:pPr>
              <w:jc w:val="both"/>
            </w:pPr>
            <w:r w:rsidRPr="00FF430B">
              <w:t>3.5. Plăţile se vor efectua prin ……………, indicat în prezentul Contract.</w:t>
            </w:r>
          </w:p>
          <w:p w:rsidR="00394DC7" w:rsidRPr="00FF430B" w:rsidRDefault="00394DC7" w:rsidP="00394DC7">
            <w:pPr>
              <w:pStyle w:val="a"/>
              <w:numPr>
                <w:ilvl w:val="0"/>
                <w:numId w:val="0"/>
              </w:numPr>
              <w:ind w:left="3240"/>
              <w:rPr>
                <w:kern w:val="28"/>
                <w:sz w:val="20"/>
                <w:szCs w:val="20"/>
              </w:rPr>
            </w:pPr>
          </w:p>
          <w:p w:rsidR="009A30D6" w:rsidRPr="00FF430B" w:rsidRDefault="007C193B" w:rsidP="007C193B">
            <w:pPr>
              <w:rPr>
                <w:b/>
              </w:rPr>
            </w:pPr>
            <w:r w:rsidRPr="00FF430B">
              <w:rPr>
                <w:b/>
              </w:rPr>
              <w:t>4. CONDIŢIILE DE PREDARE-PRIMIRE</w:t>
            </w:r>
          </w:p>
          <w:p w:rsidR="009A30D6" w:rsidRPr="00FF430B" w:rsidRDefault="009A30D6" w:rsidP="007C193B">
            <w:pPr>
              <w:jc w:val="both"/>
            </w:pPr>
            <w:r w:rsidRPr="00FF430B">
              <w:t>4.1. Lucrările se consideră predate de către Antreprenor şi recepţionate de către Beneficiar dacă:</w:t>
            </w:r>
          </w:p>
          <w:p w:rsidR="00AD32DD" w:rsidRPr="00FF430B" w:rsidRDefault="009A30D6" w:rsidP="00DA0C9D">
            <w:pPr>
              <w:numPr>
                <w:ilvl w:val="0"/>
                <w:numId w:val="31"/>
              </w:numPr>
              <w:suppressAutoHyphens/>
              <w:ind w:left="0" w:firstLine="720"/>
              <w:jc w:val="both"/>
            </w:pPr>
            <w:r w:rsidRPr="00FF430B">
              <w:t xml:space="preserve">cantitatea Lucrărilor corespunde informaţiei indicate în specificația la prezentul Contract; </w:t>
            </w:r>
          </w:p>
          <w:p w:rsidR="00AD32DD" w:rsidRPr="00FF430B" w:rsidRDefault="009A30D6" w:rsidP="00DA0C9D">
            <w:pPr>
              <w:numPr>
                <w:ilvl w:val="0"/>
                <w:numId w:val="31"/>
              </w:numPr>
              <w:suppressAutoHyphens/>
              <w:ind w:left="0" w:firstLine="720"/>
              <w:jc w:val="both"/>
            </w:pPr>
            <w:r w:rsidRPr="00FF430B">
              <w:t>calitatea Lucrărilor corespunde documentelor normative și standardelor de stat.</w:t>
            </w:r>
          </w:p>
          <w:p w:rsidR="001C3DC4" w:rsidRPr="00FF430B" w:rsidRDefault="001C3DC4" w:rsidP="001C3DC4">
            <w:pPr>
              <w:ind w:firstLine="720"/>
              <w:jc w:val="center"/>
              <w:rPr>
                <w:b/>
              </w:rPr>
            </w:pPr>
          </w:p>
          <w:p w:rsidR="001C3DC4" w:rsidRPr="00FF430B" w:rsidRDefault="007C193B" w:rsidP="007C193B">
            <w:pPr>
              <w:rPr>
                <w:b/>
              </w:rPr>
            </w:pPr>
            <w:r w:rsidRPr="00FF430B">
              <w:rPr>
                <w:b/>
              </w:rPr>
              <w:t>5. STANDARDE</w:t>
            </w:r>
          </w:p>
          <w:p w:rsidR="001C3DC4" w:rsidRPr="00FF430B" w:rsidRDefault="001C3DC4" w:rsidP="007C193B">
            <w:pPr>
              <w:jc w:val="both"/>
            </w:pPr>
            <w:r w:rsidRPr="00FF430B">
              <w:t>5.1 Lucrările</w:t>
            </w:r>
            <w:r w:rsidR="004A5F0C" w:rsidRPr="00FF430B">
              <w:t xml:space="preserve"> </w:t>
            </w:r>
            <w:r w:rsidRPr="00FF430B">
              <w:t>prestate în baza contractului vor respecta standardele prezentate de către Beneficiar în cerințele caietului de sarcini.</w:t>
            </w:r>
          </w:p>
          <w:p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rsidR="001C3DC4" w:rsidRPr="00FF430B" w:rsidRDefault="001C3DC4" w:rsidP="001C3DC4">
            <w:pPr>
              <w:ind w:firstLine="720"/>
              <w:jc w:val="both"/>
            </w:pPr>
          </w:p>
          <w:p w:rsidR="001C3DC4" w:rsidRPr="00FF430B" w:rsidRDefault="007C193B" w:rsidP="007C193B">
            <w:pPr>
              <w:rPr>
                <w:b/>
              </w:rPr>
            </w:pPr>
            <w:r w:rsidRPr="00FF430B">
              <w:rPr>
                <w:b/>
              </w:rPr>
              <w:t>6. OBLIGAŢIILE PĂRŢILOR</w:t>
            </w:r>
          </w:p>
          <w:p w:rsidR="001C3DC4" w:rsidRPr="00FF430B" w:rsidRDefault="001C3DC4" w:rsidP="007C193B">
            <w:pPr>
              <w:jc w:val="both"/>
            </w:pPr>
            <w:r w:rsidRPr="00FF430B">
              <w:t>6.1. În baza prezentului Contract, Antreprenorul se obligă:</w:t>
            </w:r>
          </w:p>
          <w:p w:rsidR="00AD32DD" w:rsidRPr="00FF430B" w:rsidRDefault="001C3DC4" w:rsidP="00DA0C9D">
            <w:pPr>
              <w:numPr>
                <w:ilvl w:val="0"/>
                <w:numId w:val="32"/>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rsidR="00AD32DD" w:rsidRPr="00FF430B" w:rsidRDefault="001C3DC4" w:rsidP="00DA0C9D">
            <w:pPr>
              <w:numPr>
                <w:ilvl w:val="0"/>
                <w:numId w:val="32"/>
              </w:numPr>
              <w:tabs>
                <w:tab w:val="clear" w:pos="1065"/>
                <w:tab w:val="left" w:pos="792"/>
                <w:tab w:val="left" w:pos="1080"/>
              </w:tabs>
              <w:suppressAutoHyphens/>
              <w:ind w:left="0" w:firstLine="720"/>
              <w:jc w:val="both"/>
            </w:pPr>
            <w:r w:rsidRPr="00FF430B">
              <w:t>să presteze Lucrările conform condiţiilor prevăzute de prezentul Contract;</w:t>
            </w:r>
          </w:p>
          <w:p w:rsidR="00F8797B" w:rsidRPr="00FF430B" w:rsidRDefault="00F8797B" w:rsidP="00DA0C9D">
            <w:pPr>
              <w:numPr>
                <w:ilvl w:val="0"/>
                <w:numId w:val="32"/>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rsidR="00AD32DD" w:rsidRPr="00FF430B" w:rsidRDefault="001C3DC4" w:rsidP="00DA0C9D">
            <w:pPr>
              <w:numPr>
                <w:ilvl w:val="0"/>
                <w:numId w:val="32"/>
              </w:numPr>
              <w:tabs>
                <w:tab w:val="clear" w:pos="1065"/>
                <w:tab w:val="left" w:pos="792"/>
                <w:tab w:val="left" w:pos="1080"/>
              </w:tabs>
              <w:suppressAutoHyphens/>
              <w:ind w:left="0" w:firstLine="720"/>
              <w:jc w:val="both"/>
            </w:pPr>
            <w:r w:rsidRPr="00FF430B">
              <w:t>să notifice</w:t>
            </w:r>
            <w:r w:rsidR="00AB7AE2" w:rsidRPr="00FF430B">
              <w:t xml:space="preserve"> </w:t>
            </w:r>
            <w:r w:rsidRPr="00FF430B">
              <w:t>Beneficiarul,</w:t>
            </w:r>
            <w:r w:rsidR="00AB7AE2" w:rsidRPr="00FF430B">
              <w:t xml:space="preserve"> </w:t>
            </w:r>
            <w:r w:rsidRPr="00FF430B">
              <w:t xml:space="preserve">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w:t>
            </w:r>
            <w:r w:rsidR="00AB7AE2" w:rsidRPr="00FF430B">
              <w:t xml:space="preserve"> </w:t>
            </w:r>
            <w:r w:rsidRPr="00FF430B">
              <w:t>executării Lucrărilor;</w:t>
            </w:r>
          </w:p>
          <w:p w:rsidR="00AD32DD" w:rsidRPr="00FF430B" w:rsidRDefault="001C3DC4" w:rsidP="00DA0C9D">
            <w:pPr>
              <w:numPr>
                <w:ilvl w:val="0"/>
                <w:numId w:val="32"/>
              </w:numPr>
              <w:tabs>
                <w:tab w:val="clear" w:pos="1065"/>
                <w:tab w:val="left" w:pos="792"/>
                <w:tab w:val="left" w:pos="1080"/>
              </w:tabs>
              <w:suppressAutoHyphens/>
              <w:ind w:left="0" w:firstLine="720"/>
              <w:jc w:val="both"/>
            </w:pPr>
            <w:r w:rsidRPr="00FF430B">
              <w:t>să asigure condiţiile corespunzătoare pentru recepţionarea Lucrărilor de către Beneficiar, în termenele stabilite, în corespundere cu cerinţele prezentului Contract;</w:t>
            </w:r>
          </w:p>
          <w:p w:rsidR="00AD32DD" w:rsidRPr="00FF430B" w:rsidRDefault="001C3DC4" w:rsidP="00DA0C9D">
            <w:pPr>
              <w:numPr>
                <w:ilvl w:val="0"/>
                <w:numId w:val="32"/>
              </w:numPr>
              <w:tabs>
                <w:tab w:val="clear" w:pos="1065"/>
                <w:tab w:val="left" w:pos="792"/>
                <w:tab w:val="left" w:pos="1080"/>
              </w:tabs>
              <w:suppressAutoHyphens/>
              <w:ind w:left="0" w:firstLine="720"/>
              <w:jc w:val="both"/>
            </w:pPr>
            <w:r w:rsidRPr="00FF430B">
              <w:t>să asigure calitatea executării Lucrărilor și să suporte cheltuielile de verificare repetată, în caz de primire a Avizului negativ al</w:t>
            </w:r>
            <w:r w:rsidR="00AB7AE2" w:rsidRPr="00FF430B">
              <w:t xml:space="preserve"> </w:t>
            </w:r>
            <w:r w:rsidRPr="00FF430B">
              <w:t>Î.S.</w:t>
            </w:r>
            <w:r w:rsidR="00AB7AE2" w:rsidRPr="00FF430B">
              <w:t xml:space="preserve"> „</w:t>
            </w:r>
            <w:r w:rsidRPr="00FF430B">
              <w:t>Serviciul de Stat pentru Verificarea și Expertizarea Proiectelor și Construcțiilor”;</w:t>
            </w:r>
          </w:p>
          <w:p w:rsidR="00AD32DD" w:rsidRPr="00FF430B" w:rsidRDefault="001C3DC4" w:rsidP="00DA0C9D">
            <w:pPr>
              <w:numPr>
                <w:ilvl w:val="0"/>
                <w:numId w:val="32"/>
              </w:numPr>
              <w:tabs>
                <w:tab w:val="clear" w:pos="1065"/>
                <w:tab w:val="left" w:pos="792"/>
                <w:tab w:val="left" w:pos="1080"/>
              </w:tabs>
              <w:suppressAutoHyphens/>
              <w:ind w:left="0" w:firstLine="720"/>
              <w:jc w:val="both"/>
            </w:pPr>
            <w:r w:rsidRPr="00FF430B">
              <w:t>să stabilească, în proiect, fazele determinante de execuție a lucrărilor și exercitarea</w:t>
            </w:r>
            <w:r w:rsidR="004A5F0C" w:rsidRPr="00FF430B">
              <w:t xml:space="preserve"> </w:t>
            </w:r>
            <w:r w:rsidRPr="00FF430B">
              <w:t>supravegherii de autor asupra lucrărilor pe tot parcursul construcției;</w:t>
            </w:r>
          </w:p>
          <w:p w:rsidR="00AD32DD" w:rsidRPr="00FF430B" w:rsidRDefault="001C3DC4" w:rsidP="00DA0C9D">
            <w:pPr>
              <w:numPr>
                <w:ilvl w:val="0"/>
                <w:numId w:val="32"/>
              </w:numPr>
              <w:tabs>
                <w:tab w:val="clear" w:pos="1065"/>
                <w:tab w:val="left" w:pos="792"/>
                <w:tab w:val="left" w:pos="1080"/>
              </w:tabs>
              <w:suppressAutoHyphens/>
              <w:ind w:left="0" w:firstLine="720"/>
              <w:jc w:val="both"/>
            </w:pPr>
            <w:r w:rsidRPr="00FF430B">
              <w:t>să stabilească modul de tratare a neconformităților și defectelor apărute în execuție, din vina sa, precum și să urmărească aplicarea pe șantier a soluțiilor adoptate;</w:t>
            </w:r>
          </w:p>
          <w:p w:rsidR="001C3DC4" w:rsidRPr="00FF430B" w:rsidRDefault="001C3DC4" w:rsidP="001C3DC4">
            <w:pPr>
              <w:tabs>
                <w:tab w:val="left" w:pos="792"/>
              </w:tabs>
              <w:suppressAutoHyphens/>
              <w:ind w:left="720"/>
              <w:jc w:val="both"/>
            </w:pPr>
            <w:r w:rsidRPr="00FF430B">
              <w:t>h) să participe la întocmirea cărții tehnice a construcției și la recepția lucrărilor executate.</w:t>
            </w:r>
          </w:p>
          <w:p w:rsidR="001C3DC4" w:rsidRPr="00FF430B" w:rsidRDefault="001C3DC4" w:rsidP="00FF5CB2">
            <w:pPr>
              <w:jc w:val="both"/>
            </w:pPr>
            <w:r w:rsidRPr="00FF430B">
              <w:t>6.2.  În baza prezentului Contract, Beneficiarul se obligă:</w:t>
            </w:r>
          </w:p>
          <w:p w:rsidR="00AD32DD" w:rsidRPr="00FF430B" w:rsidRDefault="001C3DC4" w:rsidP="00DA0C9D">
            <w:pPr>
              <w:numPr>
                <w:ilvl w:val="0"/>
                <w:numId w:val="33"/>
              </w:numPr>
              <w:tabs>
                <w:tab w:val="clear" w:pos="1065"/>
                <w:tab w:val="left" w:pos="792"/>
                <w:tab w:val="left" w:pos="1080"/>
              </w:tabs>
              <w:suppressAutoHyphens/>
              <w:ind w:left="0" w:firstLine="720"/>
              <w:jc w:val="both"/>
            </w:pPr>
            <w:r w:rsidRPr="00FF430B">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rsidR="00AD32DD" w:rsidRPr="00FF430B" w:rsidRDefault="001C3DC4" w:rsidP="00DA0C9D">
            <w:pPr>
              <w:numPr>
                <w:ilvl w:val="0"/>
                <w:numId w:val="33"/>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rsidR="00AD32DD" w:rsidRPr="00FF430B" w:rsidRDefault="001C3DC4" w:rsidP="00DA0C9D">
            <w:pPr>
              <w:numPr>
                <w:ilvl w:val="0"/>
                <w:numId w:val="33"/>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w:t>
            </w:r>
            <w:r w:rsidR="003B210E">
              <w:t xml:space="preserve"> </w:t>
            </w:r>
            <w:r w:rsidRPr="00FF430B">
              <w:t>a</w:t>
            </w:r>
            <w:r w:rsidR="00073EB7" w:rsidRPr="00FF430B">
              <w:t>l</w:t>
            </w:r>
            <w:r w:rsidRPr="00FF430B">
              <w:t xml:space="preserve"> Contractului. </w:t>
            </w:r>
          </w:p>
          <w:p w:rsidR="00A93011" w:rsidRPr="00FF430B" w:rsidRDefault="00A93011" w:rsidP="00A93011">
            <w:pPr>
              <w:ind w:firstLine="720"/>
              <w:jc w:val="center"/>
              <w:rPr>
                <w:b/>
              </w:rPr>
            </w:pPr>
          </w:p>
          <w:p w:rsidR="00A93011" w:rsidRPr="00FF430B" w:rsidRDefault="007C193B" w:rsidP="007C193B">
            <w:pPr>
              <w:rPr>
                <w:b/>
              </w:rPr>
            </w:pPr>
            <w:r w:rsidRPr="00FF430B">
              <w:rPr>
                <w:b/>
              </w:rPr>
              <w:t>7. JUSTIFICAREA DATORITĂ UNUI IMPEDIMENT</w:t>
            </w:r>
          </w:p>
          <w:p w:rsidR="00A93011" w:rsidRPr="00FF430B" w:rsidRDefault="00A93011" w:rsidP="007C193B">
            <w:pPr>
              <w:jc w:val="both"/>
            </w:pPr>
            <w:r w:rsidRPr="00FF430B">
              <w:t xml:space="preserve">7.1. Părţile sunt exonerate de răspundere pentru neîndeplinirea parţială sau integrală a obligaţiilor conform prezentului Contract, dacă aceasta este cauzată de producerea unor impedimente înafara </w:t>
            </w:r>
            <w:r w:rsidRPr="00FF430B">
              <w:lastRenderedPageBreak/>
              <w:t>controlului părților (războaie, calamităţi naturale: incendii, inundaţii, cutremure de păm</w:t>
            </w:r>
            <w:r w:rsidR="002B1EFF" w:rsidRPr="00FF430B">
              <w:t>â</w:t>
            </w:r>
            <w:r w:rsidRPr="00FF430B">
              <w:t>nt, precum şi alte circumstanţe care nu depind de voinţa Părţilor).</w:t>
            </w:r>
          </w:p>
          <w:p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rsidR="001C3DC4" w:rsidRPr="00FF430B" w:rsidRDefault="001C3DC4" w:rsidP="001C3DC4">
            <w:pPr>
              <w:ind w:firstLine="720"/>
              <w:jc w:val="both"/>
            </w:pPr>
          </w:p>
          <w:p w:rsidR="00A93011" w:rsidRPr="00FF430B" w:rsidRDefault="007C193B" w:rsidP="007C193B">
            <w:pPr>
              <w:rPr>
                <w:b/>
              </w:rPr>
            </w:pPr>
            <w:r w:rsidRPr="00FF430B">
              <w:rPr>
                <w:b/>
              </w:rPr>
              <w:t>8. REZOLUȚIUNEA CONTRACTULUI</w:t>
            </w:r>
          </w:p>
          <w:p w:rsidR="00A93011" w:rsidRPr="00FF430B" w:rsidRDefault="00A93011" w:rsidP="007C193B">
            <w:pPr>
              <w:jc w:val="both"/>
            </w:pPr>
            <w:r w:rsidRPr="00FF430B">
              <w:t>8.1.Rezoluțiunea Contractului se poate realiza cu acordul comun al Părţilor.</w:t>
            </w:r>
          </w:p>
          <w:p w:rsidR="00A93011" w:rsidRPr="00FF430B" w:rsidRDefault="00A93011" w:rsidP="007C193B">
            <w:pPr>
              <w:jc w:val="both"/>
            </w:pPr>
            <w:r w:rsidRPr="00FF430B">
              <w:t xml:space="preserve">8.2. Contractul poate fi </w:t>
            </w:r>
            <w:r w:rsidR="00073EB7" w:rsidRPr="00FF430B">
              <w:t>rezolvit</w:t>
            </w:r>
            <w:r w:rsidRPr="00FF430B">
              <w:t>în mod unilateral în caz de:</w:t>
            </w:r>
          </w:p>
          <w:p w:rsidR="00AD32DD" w:rsidRPr="00FF430B" w:rsidRDefault="00A93011" w:rsidP="00DA0C9D">
            <w:pPr>
              <w:numPr>
                <w:ilvl w:val="0"/>
                <w:numId w:val="34"/>
              </w:numPr>
              <w:tabs>
                <w:tab w:val="left" w:pos="1080"/>
              </w:tabs>
              <w:suppressAutoHyphens/>
              <w:ind w:left="0" w:firstLine="720"/>
              <w:jc w:val="both"/>
            </w:pPr>
            <w:r w:rsidRPr="00FF430B">
              <w:t xml:space="preserve">refuz al Antreprenorului de a presta Lucrările prevăzute în prezentul Contract;         </w:t>
            </w:r>
          </w:p>
          <w:p w:rsidR="00AD32DD" w:rsidRPr="00FF430B" w:rsidRDefault="00A93011" w:rsidP="00DA0C9D">
            <w:pPr>
              <w:numPr>
                <w:ilvl w:val="0"/>
                <w:numId w:val="34"/>
              </w:numPr>
              <w:tabs>
                <w:tab w:val="left" w:pos="1080"/>
              </w:tabs>
              <w:suppressAutoHyphens/>
              <w:ind w:left="0" w:firstLine="720"/>
              <w:jc w:val="both"/>
            </w:pPr>
            <w:r w:rsidRPr="00FF430B">
              <w:t>nerespectare de către Antreprenor a termenelor de executare stabilite;</w:t>
            </w:r>
          </w:p>
          <w:p w:rsidR="00AD32DD" w:rsidRPr="00FF430B" w:rsidRDefault="00A93011" w:rsidP="00DA0C9D">
            <w:pPr>
              <w:numPr>
                <w:ilvl w:val="0"/>
                <w:numId w:val="34"/>
              </w:numPr>
              <w:tabs>
                <w:tab w:val="left" w:pos="1080"/>
              </w:tabs>
              <w:suppressAutoHyphens/>
              <w:ind w:left="0" w:firstLine="720"/>
              <w:jc w:val="both"/>
            </w:pPr>
            <w:r w:rsidRPr="00FF430B">
              <w:t>nerespectare de către Beneficiar a termenelor de plată a Lucrărilor;</w:t>
            </w:r>
          </w:p>
          <w:p w:rsidR="00AD32DD" w:rsidRPr="00FF430B" w:rsidRDefault="00A93011" w:rsidP="00DA0C9D">
            <w:pPr>
              <w:numPr>
                <w:ilvl w:val="0"/>
                <w:numId w:val="34"/>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rsidR="00AD32DD" w:rsidRPr="00FF430B" w:rsidRDefault="008A2F19" w:rsidP="00DA0C9D">
            <w:pPr>
              <w:numPr>
                <w:ilvl w:val="0"/>
                <w:numId w:val="34"/>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w:t>
            </w:r>
            <w:r w:rsidR="003B210E">
              <w:t xml:space="preserve"> </w:t>
            </w:r>
            <w:r w:rsidRPr="00FF430B">
              <w:t>19 al Legii</w:t>
            </w:r>
            <w:r w:rsidR="00E10240" w:rsidRPr="00FF430B">
              <w:t xml:space="preserve"> nr.</w:t>
            </w:r>
            <w:r w:rsidR="00FF5CB2">
              <w:t xml:space="preserve"> </w:t>
            </w:r>
            <w:r w:rsidRPr="00FF430B">
              <w:t>131/2015 privind achizițiile publice;</w:t>
            </w:r>
          </w:p>
          <w:p w:rsidR="00AD32DD" w:rsidRPr="00A10133" w:rsidRDefault="008A2F19" w:rsidP="00DA0C9D">
            <w:pPr>
              <w:pStyle w:val="af2"/>
              <w:numPr>
                <w:ilvl w:val="0"/>
                <w:numId w:val="34"/>
              </w:numPr>
              <w:tabs>
                <w:tab w:val="clear" w:pos="1854"/>
                <w:tab w:val="left" w:pos="0"/>
                <w:tab w:val="num" w:pos="1135"/>
                <w:tab w:val="left" w:pos="2070"/>
              </w:tabs>
              <w:ind w:left="0" w:firstLine="710"/>
              <w:rPr>
                <w:lang w:val="en-TT"/>
              </w:rPr>
            </w:pPr>
            <w:r w:rsidRPr="00A10133">
              <w:rPr>
                <w:lang w:val="en-TT"/>
              </w:rPr>
              <w:t>contractul a făcut obiectul unei modificări substanțiale care necesita o nouă procedură de achiziție publi</w:t>
            </w:r>
            <w:r w:rsidR="00283820" w:rsidRPr="00A10133">
              <w:rPr>
                <w:lang w:val="en-TT"/>
              </w:rPr>
              <w:t>că în conformitate cu art.</w:t>
            </w:r>
            <w:r w:rsidR="003B210E" w:rsidRPr="00A10133">
              <w:rPr>
                <w:lang w:val="en-TT"/>
              </w:rPr>
              <w:t xml:space="preserve"> </w:t>
            </w:r>
            <w:r w:rsidRPr="00A10133">
              <w:rPr>
                <w:lang w:val="en-TT"/>
              </w:rPr>
              <w:t xml:space="preserve">76 al Legii </w:t>
            </w:r>
            <w:r w:rsidR="00E10240" w:rsidRPr="00A10133">
              <w:rPr>
                <w:lang w:val="en-TT"/>
              </w:rPr>
              <w:t>nr.</w:t>
            </w:r>
            <w:r w:rsidR="003B210E" w:rsidRPr="00A10133">
              <w:rPr>
                <w:lang w:val="en-TT"/>
              </w:rPr>
              <w:t xml:space="preserve"> </w:t>
            </w:r>
            <w:r w:rsidRPr="00A10133">
              <w:rPr>
                <w:lang w:val="en-TT"/>
              </w:rPr>
              <w:t>131/2015 privind achizițiile publice;</w:t>
            </w:r>
          </w:p>
          <w:p w:rsidR="00AD32DD" w:rsidRPr="00A10133" w:rsidRDefault="008A2F19" w:rsidP="00DA0C9D">
            <w:pPr>
              <w:pStyle w:val="af2"/>
              <w:numPr>
                <w:ilvl w:val="0"/>
                <w:numId w:val="34"/>
              </w:numPr>
              <w:tabs>
                <w:tab w:val="clear" w:pos="1854"/>
                <w:tab w:val="left" w:pos="0"/>
                <w:tab w:val="num" w:pos="1135"/>
                <w:tab w:val="left" w:pos="2070"/>
              </w:tabs>
              <w:ind w:left="0" w:firstLine="710"/>
              <w:rPr>
                <w:lang w:val="en-TT"/>
              </w:rPr>
            </w:pPr>
            <w:r w:rsidRPr="00A10133">
              <w:rPr>
                <w:lang w:val="en-TT"/>
              </w:rPr>
              <w:t xml:space="preserve">contractul nu </w:t>
            </w:r>
            <w:r w:rsidR="00073EB7" w:rsidRPr="00A10133">
              <w:rPr>
                <w:lang w:val="en-TT"/>
              </w:rPr>
              <w:t>urma</w:t>
            </w:r>
            <w:r w:rsidRPr="00A10133">
              <w:rPr>
                <w:lang w:val="en-TT"/>
              </w:rPr>
              <w:t xml:space="preserve"> să fie atribuit contractantului respectiv, avînd în vedere o încălcare gravă a obligaţiilor ce rezultă din Legea </w:t>
            </w:r>
            <w:r w:rsidR="00E10240" w:rsidRPr="00A10133">
              <w:rPr>
                <w:lang w:val="en-TT"/>
              </w:rPr>
              <w:t>nr.</w:t>
            </w:r>
            <w:r w:rsidR="00FF5CB2" w:rsidRPr="00A10133">
              <w:rPr>
                <w:lang w:val="en-TT"/>
              </w:rPr>
              <w:t xml:space="preserve"> </w:t>
            </w:r>
            <w:r w:rsidRPr="00A10133">
              <w:rPr>
                <w:lang w:val="en-TT"/>
              </w:rPr>
              <w:t>131/2015 priviind achizițiile publice și/sau tratatele internaţionale la care Republica Moldova este parte, care a fost constatată printr-o decizie a unei instanțe judecătorești naționale sau, după caz, internaționale.</w:t>
            </w:r>
          </w:p>
          <w:p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rsidR="00AB7AE2" w:rsidRPr="00FF430B" w:rsidRDefault="00AB7AE2" w:rsidP="007C193B">
            <w:pPr>
              <w:jc w:val="both"/>
            </w:pPr>
          </w:p>
          <w:p w:rsidR="008A2F19" w:rsidRPr="00FF430B" w:rsidRDefault="007C193B" w:rsidP="007C193B">
            <w:pPr>
              <w:rPr>
                <w:b/>
              </w:rPr>
            </w:pPr>
            <w:r w:rsidRPr="00FF430B">
              <w:rPr>
                <w:b/>
              </w:rPr>
              <w:t>9. RECLAMAŢII ŞI SANCŢIUNI</w:t>
            </w:r>
          </w:p>
          <w:p w:rsidR="001278C6" w:rsidRPr="00FF430B" w:rsidRDefault="008A2F19" w:rsidP="007C193B">
            <w:pPr>
              <w:jc w:val="both"/>
            </w:pPr>
            <w:r w:rsidRPr="00FF430B">
              <w:t>9.1. Reclamaţiile privind cantitatea Lucrărilor prestate sunt înaintate Antreprenorului la momentul recepţionării acestora</w:t>
            </w:r>
            <w:r w:rsidR="00EC5E5C" w:rsidRPr="00FF430B">
              <w:t>sau</w:t>
            </w:r>
            <w:r w:rsidRPr="00FF430B">
              <w:t xml:space="preserve"> nu mai târziu de … zile </w:t>
            </w:r>
            <w:r w:rsidR="00EC5E5C" w:rsidRPr="00FF430B">
              <w:t>de la data recepționării</w:t>
            </w:r>
            <w:r w:rsidRPr="00FF430B">
              <w:t>,  fiind confirmate printr-un act întocmit în comun cu reprezentantul Antreprenorului.</w:t>
            </w:r>
          </w:p>
          <w:p w:rsidR="008A2F19" w:rsidRPr="00FF430B" w:rsidRDefault="008A2F19" w:rsidP="007C193B">
            <w:pPr>
              <w:jc w:val="both"/>
            </w:pPr>
            <w:r w:rsidRPr="00FF430B">
              <w:t>9.2. Pretenţiile privind calitatea Lucrărilor livrate sunt înaintate Antreprenorului în termen de ….. zile lucrătoare de la depistarea deficienţelor de calitate, confirmate prin prescripțiile Beneficiarului și Î.S.</w:t>
            </w:r>
            <w:r w:rsidR="00073EB7" w:rsidRPr="00FF430B">
              <w:t>„</w:t>
            </w:r>
            <w:r w:rsidRPr="00FF430B">
              <w:t>Serviciul de Stat pentru Verificarea și Expertizarea Proiectelor și Construcțiilor”.</w:t>
            </w:r>
          </w:p>
          <w:p w:rsidR="008A2F19" w:rsidRPr="00FF430B" w:rsidRDefault="008A2F19" w:rsidP="007C193B">
            <w:pPr>
              <w:jc w:val="both"/>
            </w:pPr>
            <w:r w:rsidRPr="00FF430B">
              <w:t>9.3. Antreprenorul este obligat să examineze pretenţiile înaintate în termen de ….. zile lucrătoare de la data primirii acestora şi să comunice, în scris, Beneficiarului despre decizia luată.</w:t>
            </w:r>
          </w:p>
          <w:p w:rsidR="008A2F19" w:rsidRPr="00FF430B" w:rsidRDefault="008A2F19" w:rsidP="007C193B">
            <w:pPr>
              <w:jc w:val="both"/>
            </w:pPr>
            <w:r w:rsidRPr="00FF430B">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rsidR="008A2F19" w:rsidRPr="00FF430B" w:rsidRDefault="008A2F19" w:rsidP="007C193B">
            <w:pPr>
              <w:jc w:val="both"/>
            </w:pPr>
            <w:r w:rsidRPr="00FF430B">
              <w:t>9.5. Antreprenorul poartă răspundere pentru calitatea Lucrărilor în limitele stabilite, inclusiv pentru viciile ascunse.</w:t>
            </w:r>
          </w:p>
          <w:p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rsidR="008A2F19" w:rsidRPr="00FF430B" w:rsidRDefault="008A2F19" w:rsidP="007C193B">
            <w:pPr>
              <w:jc w:val="both"/>
            </w:pPr>
            <w:r w:rsidRPr="00FF430B">
              <w:t>9.7. Pentru prestarea cu înt</w:t>
            </w:r>
            <w:r w:rsidR="00073EB7" w:rsidRPr="00FF430B">
              <w:t>â</w:t>
            </w:r>
            <w:r w:rsidRPr="00FF430B">
              <w:t>rziere a Lucrărilor, Antreprenorul</w:t>
            </w:r>
            <w:r w:rsidR="004A5F0C" w:rsidRPr="00FF430B">
              <w:t xml:space="preserve"> </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00AB7AE2" w:rsidRPr="00FF430B">
              <w:t xml:space="preserve"> </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rsidR="00A93011" w:rsidRPr="00FF430B" w:rsidRDefault="00A93011" w:rsidP="00A93011">
            <w:pPr>
              <w:rPr>
                <w:b/>
              </w:rPr>
            </w:pPr>
          </w:p>
          <w:p w:rsidR="00AE27C8" w:rsidRPr="00FF430B" w:rsidRDefault="007C193B" w:rsidP="007C193B">
            <w:pPr>
              <w:rPr>
                <w:b/>
              </w:rPr>
            </w:pPr>
            <w:r w:rsidRPr="00FF430B">
              <w:rPr>
                <w:b/>
              </w:rPr>
              <w:t>10. DREPTURI DE PROPRIETATE INTELECTUALĂ</w:t>
            </w:r>
          </w:p>
          <w:p w:rsidR="00AE27C8" w:rsidRPr="00FF430B" w:rsidRDefault="00AE27C8" w:rsidP="007C193B">
            <w:pPr>
              <w:jc w:val="both"/>
            </w:pPr>
            <w:r w:rsidRPr="00FF430B">
              <w:lastRenderedPageBreak/>
              <w:t>10.1. Antreprenorul are obligaţia să despăgubească Beneficiarul împotriva oricăror:</w:t>
            </w:r>
          </w:p>
          <w:p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rsidR="00AE27C8" w:rsidRPr="00FF430B" w:rsidRDefault="00AE27C8" w:rsidP="00AE27C8">
            <w:pPr>
              <w:ind w:firstLine="720"/>
              <w:jc w:val="both"/>
            </w:pPr>
          </w:p>
          <w:p w:rsidR="00AE27C8" w:rsidRPr="00FF430B" w:rsidRDefault="007C193B" w:rsidP="007C193B">
            <w:pPr>
              <w:rPr>
                <w:b/>
              </w:rPr>
            </w:pPr>
            <w:r w:rsidRPr="00FF430B">
              <w:rPr>
                <w:b/>
              </w:rPr>
              <w:t>11. DISPOZIŢII FINALE</w:t>
            </w:r>
          </w:p>
          <w:p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rsidR="00AE27C8" w:rsidRPr="00FF430B" w:rsidRDefault="00AE27C8" w:rsidP="007C193B">
            <w:pPr>
              <w:jc w:val="both"/>
            </w:pPr>
            <w:r w:rsidRPr="00FF430B">
              <w:t>11.2. De la data semnării prezentului Contract, toate negocierile purtate şi documentele  perfectate anterior, îşi pierd valabilitatea.</w:t>
            </w:r>
          </w:p>
          <w:p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rsidR="00DF4A99" w:rsidRPr="00FF430B" w:rsidRDefault="00DF4A99" w:rsidP="00DF4A99">
            <w:pPr>
              <w:tabs>
                <w:tab w:val="left" w:pos="2295"/>
              </w:tabs>
              <w:jc w:val="both"/>
            </w:pPr>
            <w:r w:rsidRPr="00FF430B">
              <w:t>11.6. Prezentul Contract se consideră încheiat şi intră în vigoare la data semnării, fiind valabil până la ……………...</w:t>
            </w:r>
          </w:p>
          <w:p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rsidR="000960C1" w:rsidRPr="00FF430B" w:rsidRDefault="000960C1" w:rsidP="004D7C86">
            <w:pPr>
              <w:spacing w:line="276" w:lineRule="auto"/>
              <w:contextualSpacing/>
            </w:pPr>
          </w:p>
          <w:p w:rsidR="004D7C86" w:rsidRPr="00FF430B" w:rsidRDefault="004D7C86" w:rsidP="004D7C86">
            <w:pPr>
              <w:spacing w:line="276" w:lineRule="auto"/>
              <w:contextualSpacing/>
            </w:pPr>
          </w:p>
          <w:p w:rsidR="004A5F0C" w:rsidRPr="00FF430B" w:rsidRDefault="004A5F0C" w:rsidP="004D7C86">
            <w:pPr>
              <w:spacing w:line="276" w:lineRule="auto"/>
              <w:contextualSpacing/>
            </w:pPr>
          </w:p>
          <w:p w:rsidR="004D7C86" w:rsidRPr="00FF430B" w:rsidRDefault="004D7C86" w:rsidP="00DA0C9D">
            <w:pPr>
              <w:pStyle w:val="a"/>
              <w:numPr>
                <w:ilvl w:val="0"/>
                <w:numId w:val="35"/>
              </w:numPr>
              <w:tabs>
                <w:tab w:val="left" w:pos="2295"/>
              </w:tabs>
              <w:jc w:val="center"/>
            </w:pPr>
            <w:r w:rsidRPr="00FF430B">
              <w:rPr>
                <w:b/>
              </w:rPr>
              <w:t>PARTEA CE ȚINE DE CONDIȚIILE</w:t>
            </w:r>
          </w:p>
          <w:p w:rsidR="004D7C86" w:rsidRPr="00FF430B" w:rsidRDefault="004D7C86" w:rsidP="004D7C86">
            <w:pPr>
              <w:pStyle w:val="a"/>
              <w:numPr>
                <w:ilvl w:val="0"/>
                <w:numId w:val="0"/>
              </w:numPr>
              <w:tabs>
                <w:tab w:val="left" w:pos="2295"/>
              </w:tabs>
              <w:ind w:left="3240"/>
            </w:pPr>
            <w:r w:rsidRPr="00FF430B">
              <w:rPr>
                <w:b/>
              </w:rPr>
              <w:t>SPECIALE AL CONTRACTULUI</w:t>
            </w:r>
          </w:p>
          <w:p w:rsidR="004D7C86" w:rsidRPr="00FF430B" w:rsidRDefault="004D7C86" w:rsidP="004D7C86">
            <w:pPr>
              <w:jc w:val="center"/>
            </w:pPr>
            <w:r w:rsidRPr="00FF430B">
              <w:t>(</w:t>
            </w:r>
            <w:r w:rsidRPr="00FF430B">
              <w:rPr>
                <w:sz w:val="20"/>
                <w:szCs w:val="20"/>
              </w:rPr>
              <w:t>LA NECESITATE)</w:t>
            </w:r>
          </w:p>
          <w:p w:rsidR="004D7C86" w:rsidRPr="00FF430B" w:rsidRDefault="004D7C86" w:rsidP="004D7C86">
            <w:pPr>
              <w:jc w:val="both"/>
              <w:rPr>
                <w:sz w:val="28"/>
                <w:szCs w:val="28"/>
              </w:rPr>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DF4A99" w:rsidRPr="00FF430B" w:rsidRDefault="00DF4A99" w:rsidP="00DA0C9D">
            <w:pPr>
              <w:pStyle w:val="a"/>
              <w:numPr>
                <w:ilvl w:val="0"/>
                <w:numId w:val="16"/>
              </w:numPr>
              <w:tabs>
                <w:tab w:val="clear" w:pos="1134"/>
              </w:tabs>
              <w:spacing w:line="276" w:lineRule="auto"/>
              <w:ind w:left="0"/>
              <w:contextualSpacing/>
            </w:pPr>
            <w:r w:rsidRPr="00FF430B">
              <w:rPr>
                <w:b/>
              </w:rPr>
              <w:t>RECHIZITELE JURIDICE, POŞTALE ŞI DE PLĂŢI ALE PĂRŢILOR</w:t>
            </w:r>
          </w:p>
          <w:p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rsidTr="00AD32DD">
              <w:trPr>
                <w:jc w:val="center"/>
              </w:trPr>
              <w:tc>
                <w:tcPr>
                  <w:tcW w:w="5163" w:type="dxa"/>
                  <w:tcBorders>
                    <w:top w:val="nil"/>
                    <w:left w:val="nil"/>
                    <w:bottom w:val="nil"/>
                    <w:right w:val="nil"/>
                  </w:tcBorders>
                </w:tcPr>
                <w:p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rsidR="00DF4A99" w:rsidRPr="00FF430B" w:rsidRDefault="00DF4A99" w:rsidP="003305D5">
                  <w:pPr>
                    <w:tabs>
                      <w:tab w:val="left" w:pos="3295"/>
                    </w:tabs>
                    <w:jc w:val="center"/>
                  </w:pPr>
                  <w:r w:rsidRPr="00FF430B">
                    <w:rPr>
                      <w:b/>
                      <w:iCs/>
                    </w:rPr>
                    <w:t>BENEFICIARUL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rsidTr="00283820">
              <w:trPr>
                <w:trHeight w:val="749"/>
                <w:jc w:val="center"/>
              </w:trPr>
              <w:tc>
                <w:tcPr>
                  <w:tcW w:w="5163"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tc>
            </w:tr>
          </w:tbl>
          <w:p w:rsidR="00DF4A99" w:rsidRDefault="00DF4A99" w:rsidP="006A7C1C">
            <w:pPr>
              <w:pStyle w:val="a"/>
              <w:numPr>
                <w:ilvl w:val="0"/>
                <w:numId w:val="0"/>
              </w:numPr>
              <w:tabs>
                <w:tab w:val="clear" w:pos="1134"/>
                <w:tab w:val="left" w:pos="2685"/>
              </w:tabs>
              <w:contextualSpacing/>
              <w:jc w:val="center"/>
              <w:rPr>
                <w:b/>
              </w:rPr>
            </w:pPr>
            <w:r w:rsidRPr="00FF430B">
              <w:rPr>
                <w:b/>
              </w:rPr>
              <w:lastRenderedPageBreak/>
              <w:t>SEMNĂTURILE PĂRŢILOR</w:t>
            </w:r>
          </w:p>
          <w:p w:rsidR="006A7C1C" w:rsidRPr="00FF430B" w:rsidRDefault="006A7C1C" w:rsidP="006A7C1C">
            <w:pPr>
              <w:pStyle w:val="a"/>
              <w:numPr>
                <w:ilvl w:val="0"/>
                <w:numId w:val="0"/>
              </w:numPr>
              <w:tabs>
                <w:tab w:val="clear" w:pos="1134"/>
                <w:tab w:val="left" w:pos="2685"/>
              </w:tabs>
              <w:contextualSpacing/>
              <w:jc w:val="center"/>
            </w:pPr>
          </w:p>
          <w:tbl>
            <w:tblPr>
              <w:tblW w:w="0" w:type="auto"/>
              <w:jc w:val="center"/>
              <w:tblLayout w:type="fixed"/>
              <w:tblLook w:val="04A0" w:firstRow="1" w:lastRow="0" w:firstColumn="1" w:lastColumn="0" w:noHBand="0" w:noVBand="1"/>
            </w:tblPr>
            <w:tblGrid>
              <w:gridCol w:w="5188"/>
              <w:gridCol w:w="4559"/>
            </w:tblGrid>
            <w:tr w:rsidR="00DF4A99" w:rsidRPr="00EC30C2" w:rsidTr="00AD32DD">
              <w:trPr>
                <w:trHeight w:val="357"/>
                <w:jc w:val="center"/>
              </w:trPr>
              <w:tc>
                <w:tcPr>
                  <w:tcW w:w="5188" w:type="dxa"/>
                  <w:vAlign w:val="center"/>
                </w:tcPr>
                <w:p w:rsidR="00DF4A99" w:rsidRPr="00FF430B" w:rsidRDefault="00DF4A99" w:rsidP="006A7C1C">
                  <w:pPr>
                    <w:jc w:val="center"/>
                    <w:rPr>
                      <w:b/>
                    </w:rPr>
                  </w:pPr>
                  <w:r w:rsidRPr="00FF430B">
                    <w:rPr>
                      <w:b/>
                    </w:rPr>
                    <w:t>ANTREPRENOR</w:t>
                  </w:r>
                </w:p>
              </w:tc>
              <w:tc>
                <w:tcPr>
                  <w:tcW w:w="4559" w:type="dxa"/>
                  <w:vAlign w:val="center"/>
                </w:tcPr>
                <w:p w:rsidR="00DF4A99" w:rsidRPr="00FF430B" w:rsidRDefault="00DF4A99" w:rsidP="006A7C1C">
                  <w:pPr>
                    <w:jc w:val="center"/>
                    <w:rPr>
                      <w:b/>
                    </w:rPr>
                  </w:pPr>
                  <w:r w:rsidRPr="00FF430B">
                    <w:rPr>
                      <w:b/>
                    </w:rPr>
                    <w:t>BENEFICIAR</w:t>
                  </w:r>
                </w:p>
              </w:tc>
            </w:tr>
            <w:tr w:rsidR="00DF4A99" w:rsidRPr="00EC30C2" w:rsidTr="00AD32DD">
              <w:trPr>
                <w:trHeight w:val="357"/>
                <w:jc w:val="center"/>
              </w:trPr>
              <w:tc>
                <w:tcPr>
                  <w:tcW w:w="5188" w:type="dxa"/>
                  <w:vAlign w:val="center"/>
                </w:tcPr>
                <w:p w:rsidR="00DF4A99" w:rsidRPr="00FF430B" w:rsidRDefault="00DF4A99" w:rsidP="00AD32DD">
                  <w:pPr>
                    <w:jc w:val="both"/>
                    <w:rPr>
                      <w:b/>
                    </w:rPr>
                  </w:pPr>
                </w:p>
              </w:tc>
              <w:tc>
                <w:tcPr>
                  <w:tcW w:w="4559" w:type="dxa"/>
                  <w:vAlign w:val="center"/>
                </w:tcPr>
                <w:p w:rsidR="00DF4A99" w:rsidRPr="00FF430B" w:rsidRDefault="00DF4A99" w:rsidP="00AD32DD">
                  <w:pPr>
                    <w:jc w:val="both"/>
                    <w:rPr>
                      <w:b/>
                    </w:rPr>
                  </w:pPr>
                </w:p>
              </w:tc>
            </w:tr>
          </w:tbl>
          <w:p w:rsidR="00DF4A99" w:rsidRPr="00FF430B" w:rsidRDefault="00DF4A99" w:rsidP="00DF4A99">
            <w:pPr>
              <w:tabs>
                <w:tab w:val="left" w:pos="2295"/>
              </w:tabs>
              <w:jc w:val="both"/>
            </w:pPr>
          </w:p>
          <w:p w:rsidR="00DF4A99" w:rsidRPr="00FF430B" w:rsidRDefault="00DF4A99" w:rsidP="00DF4A99">
            <w:pPr>
              <w:tabs>
                <w:tab w:val="left" w:pos="2295"/>
              </w:tabs>
              <w:jc w:val="both"/>
            </w:pPr>
          </w:p>
          <w:p w:rsidR="00DF4A99" w:rsidRPr="00FF430B" w:rsidRDefault="00DF4A99" w:rsidP="00DF4A99">
            <w:pPr>
              <w:tabs>
                <w:tab w:val="left" w:pos="2295"/>
              </w:tabs>
              <w:jc w:val="center"/>
            </w:pPr>
          </w:p>
          <w:p w:rsidR="00234775" w:rsidRPr="00FF430B" w:rsidRDefault="00234775" w:rsidP="00DF4A99">
            <w:pPr>
              <w:tabs>
                <w:tab w:val="left" w:pos="2295"/>
              </w:tabs>
              <w:jc w:val="center"/>
            </w:pPr>
          </w:p>
          <w:p w:rsidR="00283820" w:rsidRPr="00FF430B" w:rsidRDefault="00283820" w:rsidP="00DF4A99">
            <w:pPr>
              <w:tabs>
                <w:tab w:val="left" w:pos="2295"/>
              </w:tabs>
              <w:jc w:val="center"/>
            </w:pPr>
          </w:p>
          <w:p w:rsidR="00DF4A99" w:rsidRPr="00FF430B" w:rsidRDefault="00DF4A99" w:rsidP="00DF4A99">
            <w:pPr>
              <w:tabs>
                <w:tab w:val="left" w:pos="2295"/>
              </w:tabs>
              <w:jc w:val="both"/>
            </w:pPr>
          </w:p>
          <w:p w:rsidR="00DB5DCF" w:rsidRPr="00FF430B" w:rsidRDefault="00DB5DCF" w:rsidP="00196AB4">
            <w:pPr>
              <w:tabs>
                <w:tab w:val="left" w:pos="2295"/>
              </w:tabs>
              <w:jc w:val="both"/>
            </w:pPr>
          </w:p>
          <w:p w:rsidR="00F53F69" w:rsidRPr="00FF430B" w:rsidRDefault="00F53F69" w:rsidP="00196AB4">
            <w:pPr>
              <w:tabs>
                <w:tab w:val="left" w:pos="2295"/>
              </w:tabs>
              <w:jc w:val="both"/>
            </w:pPr>
          </w:p>
          <w:p w:rsidR="002D6E71" w:rsidRPr="00FF430B" w:rsidRDefault="002D6E71"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AD17E8" w:rsidRDefault="00AD17E8" w:rsidP="00196AB4">
            <w:pPr>
              <w:jc w:val="both"/>
              <w:rPr>
                <w:sz w:val="28"/>
                <w:szCs w:val="28"/>
              </w:rPr>
            </w:pPr>
          </w:p>
          <w:p w:rsidR="006537B3" w:rsidRDefault="006537B3" w:rsidP="00196AB4">
            <w:pPr>
              <w:jc w:val="both"/>
              <w:rPr>
                <w:sz w:val="28"/>
                <w:szCs w:val="28"/>
              </w:rPr>
            </w:pPr>
          </w:p>
          <w:p w:rsidR="006C7086" w:rsidRDefault="006C7086" w:rsidP="00196AB4">
            <w:pPr>
              <w:jc w:val="both"/>
              <w:rPr>
                <w:sz w:val="28"/>
                <w:szCs w:val="28"/>
              </w:rPr>
            </w:pPr>
          </w:p>
          <w:p w:rsidR="006C7086" w:rsidRDefault="006C7086" w:rsidP="00196AB4">
            <w:pPr>
              <w:jc w:val="both"/>
              <w:rPr>
                <w:sz w:val="28"/>
                <w:szCs w:val="28"/>
              </w:rPr>
            </w:pPr>
          </w:p>
          <w:p w:rsidR="006C7086" w:rsidRDefault="006C7086" w:rsidP="00196AB4">
            <w:pPr>
              <w:jc w:val="both"/>
              <w:rPr>
                <w:sz w:val="28"/>
                <w:szCs w:val="28"/>
              </w:rPr>
            </w:pPr>
          </w:p>
          <w:p w:rsidR="006C7086" w:rsidRDefault="006C7086" w:rsidP="00196AB4">
            <w:pPr>
              <w:jc w:val="both"/>
              <w:rPr>
                <w:sz w:val="28"/>
                <w:szCs w:val="28"/>
              </w:rPr>
            </w:pPr>
          </w:p>
          <w:p w:rsidR="006C7086" w:rsidRDefault="006C7086" w:rsidP="00196AB4">
            <w:pPr>
              <w:jc w:val="both"/>
              <w:rPr>
                <w:sz w:val="28"/>
                <w:szCs w:val="28"/>
              </w:rPr>
            </w:pPr>
          </w:p>
          <w:p w:rsidR="006C7086" w:rsidRDefault="006C7086" w:rsidP="00196AB4">
            <w:pPr>
              <w:jc w:val="both"/>
              <w:rPr>
                <w:sz w:val="28"/>
                <w:szCs w:val="28"/>
              </w:rPr>
            </w:pPr>
          </w:p>
          <w:p w:rsidR="006C7086" w:rsidRDefault="006C7086" w:rsidP="00196AB4">
            <w:pPr>
              <w:jc w:val="both"/>
              <w:rPr>
                <w:sz w:val="28"/>
                <w:szCs w:val="28"/>
              </w:rPr>
            </w:pPr>
          </w:p>
          <w:p w:rsidR="006C7086" w:rsidRDefault="006C7086" w:rsidP="00196AB4">
            <w:pPr>
              <w:jc w:val="both"/>
              <w:rPr>
                <w:sz w:val="28"/>
                <w:szCs w:val="28"/>
              </w:rPr>
            </w:pPr>
          </w:p>
          <w:p w:rsidR="006C7086" w:rsidRPr="00FF430B" w:rsidRDefault="006C7086" w:rsidP="00196AB4">
            <w:pPr>
              <w:jc w:val="both"/>
              <w:rPr>
                <w:sz w:val="28"/>
                <w:szCs w:val="28"/>
              </w:rPr>
            </w:pPr>
          </w:p>
          <w:p w:rsidR="00BE49DD" w:rsidRPr="00FF430B" w:rsidRDefault="00BE49DD" w:rsidP="004D7C86">
            <w:pPr>
              <w:tabs>
                <w:tab w:val="left" w:pos="2295"/>
              </w:tabs>
              <w:jc w:val="right"/>
            </w:pPr>
          </w:p>
          <w:p w:rsidR="00461DAC" w:rsidRPr="00FF430B" w:rsidRDefault="00461DAC" w:rsidP="004D7C86">
            <w:pPr>
              <w:tabs>
                <w:tab w:val="left" w:pos="2295"/>
              </w:tabs>
              <w:jc w:val="right"/>
            </w:pPr>
            <w:r w:rsidRPr="00FF430B">
              <w:t xml:space="preserve">Anexa nr. </w:t>
            </w:r>
            <w:r w:rsidR="004D7C86" w:rsidRPr="00FF430B">
              <w:t>1</w:t>
            </w:r>
          </w:p>
          <w:p w:rsidR="00461DAC" w:rsidRPr="00FF430B" w:rsidRDefault="00AB7AE2" w:rsidP="004D7C86">
            <w:pPr>
              <w:tabs>
                <w:tab w:val="left" w:pos="2295"/>
              </w:tabs>
              <w:jc w:val="right"/>
            </w:pPr>
            <w:r w:rsidRPr="00FF430B">
              <w:t>la C</w:t>
            </w:r>
            <w:r w:rsidR="00461DAC" w:rsidRPr="00FF430B">
              <w:t>ontractul nr. ___________</w:t>
            </w:r>
          </w:p>
          <w:p w:rsidR="00461DAC" w:rsidRPr="00FF430B" w:rsidRDefault="001278C6" w:rsidP="004D7C86">
            <w:pPr>
              <w:tabs>
                <w:tab w:val="left" w:pos="2295"/>
              </w:tabs>
              <w:jc w:val="right"/>
            </w:pPr>
            <w:r w:rsidRPr="00FF430B">
              <w:t>d</w:t>
            </w:r>
            <w:r w:rsidR="00461DAC" w:rsidRPr="00FF430B">
              <w:t>in „____”  _____ 20_____</w:t>
            </w:r>
            <w:r w:rsidR="002B4D12" w:rsidRPr="00FF430B">
              <w:t>__</w:t>
            </w:r>
          </w:p>
          <w:p w:rsidR="007323B6" w:rsidRPr="00FF430B" w:rsidRDefault="007323B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2B4D12" w:rsidRPr="00FF430B" w:rsidRDefault="002B4D12" w:rsidP="00196AB4">
            <w:pPr>
              <w:tabs>
                <w:tab w:val="left" w:pos="2295"/>
              </w:tabs>
              <w:jc w:val="both"/>
            </w:pPr>
          </w:p>
          <w:p w:rsidR="002B4D12" w:rsidRPr="00FF430B" w:rsidRDefault="004A5F0C" w:rsidP="00196AB4">
            <w:pPr>
              <w:tabs>
                <w:tab w:val="left" w:pos="2295"/>
              </w:tabs>
              <w:jc w:val="both"/>
              <w:rPr>
                <w:b/>
              </w:rPr>
            </w:pPr>
            <w:r w:rsidRPr="00FF430B">
              <w:rPr>
                <w:b/>
              </w:rPr>
              <w:t xml:space="preserve">        </w:t>
            </w:r>
            <w:r w:rsidR="002B4D12" w:rsidRPr="00FF430B">
              <w:rPr>
                <w:b/>
              </w:rPr>
              <w:t>SPECIFICAŢII TEHNICE</w:t>
            </w:r>
          </w:p>
          <w:p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r w:rsidRPr="00FF430B">
                    <w:rPr>
                      <w:b/>
                      <w:bCs/>
                      <w:noProof w:val="0"/>
                    </w:rPr>
                    <w:lastRenderedPageBreak/>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lastRenderedPageBreak/>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4001DE" w:rsidRPr="00FF430B" w:rsidRDefault="004001DE" w:rsidP="004001DE">
                  <w:pPr>
                    <w:jc w:val="center"/>
                    <w:rPr>
                      <w:b/>
                    </w:rPr>
                  </w:pPr>
                  <w:r w:rsidRPr="00FF430B">
                    <w:rPr>
                      <w:b/>
                    </w:rPr>
                    <w:t xml:space="preserve">Specificarea tehnică deplină </w:t>
                  </w:r>
                  <w:r w:rsidRPr="00FF430B">
                    <w:rPr>
                      <w:b/>
                    </w:rPr>
                    <w:lastRenderedPageBreak/>
                    <w:t>solicitată de către autoritatea contractantă</w:t>
                  </w:r>
                </w:p>
                <w:p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4001DE">
                  <w:pPr>
                    <w:jc w:val="center"/>
                    <w:rPr>
                      <w:b/>
                    </w:rPr>
                  </w:pPr>
                  <w:r w:rsidRPr="00FF430B">
                    <w:rPr>
                      <w:b/>
                      <w:bCs/>
                      <w:noProof w:val="0"/>
                    </w:rPr>
                    <w:lastRenderedPageBreak/>
                    <w:t>Specificarea tehnică</w:t>
                  </w:r>
                  <w:r w:rsidRPr="00FF430B">
                    <w:rPr>
                      <w:b/>
                    </w:rPr>
                    <w:t xml:space="preserve">deplină </w:t>
                  </w:r>
                  <w:r w:rsidRPr="00FF430B">
                    <w:rPr>
                      <w:b/>
                    </w:rPr>
                    <w:lastRenderedPageBreak/>
                    <w:t>propusă de către ofertant</w:t>
                  </w:r>
                </w:p>
                <w:p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rsidR="00BB27F9" w:rsidRPr="00FF430B" w:rsidRDefault="004001DE" w:rsidP="00B262BA">
                  <w:pPr>
                    <w:ind w:left="378" w:right="377"/>
                    <w:jc w:val="center"/>
                    <w:rPr>
                      <w:b/>
                      <w:bCs/>
                      <w:noProof w:val="0"/>
                    </w:rPr>
                  </w:pPr>
                  <w:r w:rsidRPr="00FF430B">
                    <w:rPr>
                      <w:b/>
                      <w:bCs/>
                      <w:noProof w:val="0"/>
                    </w:rPr>
                    <w:lastRenderedPageBreak/>
                    <w:t>Standarde de</w:t>
                  </w:r>
                </w:p>
                <w:p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noProof w:val="0"/>
                    </w:rPr>
                    <w:lastRenderedPageBreak/>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2261" w:type="dxa"/>
                  <w:gridSpan w:val="2"/>
                  <w:tcBorders>
                    <w:top w:val="single" w:sz="6" w:space="0" w:color="000000"/>
                    <w:left w:val="nil"/>
                    <w:bottom w:val="nil"/>
                    <w:right w:val="nil"/>
                  </w:tcBorders>
                </w:tcPr>
                <w:p w:rsidR="004001DE" w:rsidRPr="00FF430B" w:rsidRDefault="004001DE"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 </w:t>
                  </w:r>
                </w:p>
                <w:p w:rsidR="005C3D95" w:rsidRPr="00FF430B" w:rsidRDefault="005C3D95"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5C3D95" w:rsidRPr="00FF430B" w:rsidRDefault="005C3D95" w:rsidP="002B4D12">
                  <w:pPr>
                    <w:jc w:val="center"/>
                    <w:rPr>
                      <w:b/>
                      <w:bCs/>
                      <w:noProof w:val="0"/>
                    </w:rPr>
                  </w:pPr>
                </w:p>
                <w:p w:rsidR="004001DE" w:rsidRDefault="004A5F0C" w:rsidP="00D51F0A">
                  <w:pPr>
                    <w:rPr>
                      <w:b/>
                      <w:bCs/>
                      <w:noProof w:val="0"/>
                    </w:rPr>
                  </w:pPr>
                  <w:r w:rsidRPr="00FF430B">
                    <w:rPr>
                      <w:b/>
                      <w:bCs/>
                      <w:noProof w:val="0"/>
                    </w:rPr>
                    <w:t xml:space="preserve">                 </w:t>
                  </w:r>
                  <w:r w:rsidR="004001DE" w:rsidRPr="00FF430B">
                    <w:rPr>
                      <w:b/>
                      <w:bCs/>
                      <w:noProof w:val="0"/>
                    </w:rPr>
                    <w:t>SEMNĂTURILE PĂRŢILOR</w:t>
                  </w:r>
                </w:p>
                <w:p w:rsidR="006A7C1C" w:rsidRPr="00FF430B" w:rsidRDefault="006A7C1C" w:rsidP="00D51F0A">
                  <w:pPr>
                    <w:rPr>
                      <w:noProof w:val="0"/>
                    </w:rPr>
                  </w:pPr>
                </w:p>
              </w:tc>
            </w:tr>
            <w:tr w:rsidR="004001DE" w:rsidRPr="00EC30C2" w:rsidTr="00B262BA">
              <w:tc>
                <w:tcPr>
                  <w:tcW w:w="4763" w:type="dxa"/>
                  <w:gridSpan w:val="4"/>
                  <w:tcBorders>
                    <w:top w:val="nil"/>
                    <w:left w:val="nil"/>
                    <w:bottom w:val="nil"/>
                    <w:right w:val="nil"/>
                  </w:tcBorders>
                  <w:tcMar>
                    <w:top w:w="24" w:type="dxa"/>
                    <w:left w:w="48" w:type="dxa"/>
                    <w:bottom w:w="24" w:type="dxa"/>
                    <w:right w:w="48" w:type="dxa"/>
                  </w:tcMar>
                  <w:hideMark/>
                </w:tcPr>
                <w:p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rsidR="004001DE" w:rsidRPr="00FF430B" w:rsidRDefault="004001DE" w:rsidP="00196AB4">
                  <w:pPr>
                    <w:ind w:firstLine="567"/>
                    <w:jc w:val="both"/>
                    <w:rPr>
                      <w:noProof w:val="0"/>
                    </w:rPr>
                  </w:pPr>
                  <w:r w:rsidRPr="00FF430B">
                    <w:rPr>
                      <w:noProof w:val="0"/>
                    </w:rPr>
                    <w:t> </w:t>
                  </w:r>
                </w:p>
                <w:p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rsidR="004001DE" w:rsidRPr="00FF430B" w:rsidRDefault="00A30B00" w:rsidP="00D51F0A">
                  <w:pPr>
                    <w:rPr>
                      <w:noProof w:val="0"/>
                    </w:rPr>
                  </w:pPr>
                  <w:r w:rsidRPr="00FF430B">
                    <w:rPr>
                      <w:b/>
                      <w:bCs/>
                      <w:noProof w:val="0"/>
                    </w:rPr>
                    <w:t xml:space="preserve">                                  Beneficiar</w:t>
                  </w:r>
                </w:p>
                <w:p w:rsidR="00D51F0A" w:rsidRPr="00FF430B" w:rsidRDefault="00D51F0A" w:rsidP="00196AB4">
                  <w:pPr>
                    <w:ind w:firstLine="567"/>
                    <w:jc w:val="both"/>
                    <w:rPr>
                      <w:noProof w:val="0"/>
                    </w:rPr>
                  </w:pPr>
                </w:p>
                <w:p w:rsidR="004001DE" w:rsidRPr="00FF430B" w:rsidRDefault="00A30B00" w:rsidP="00196AB4">
                  <w:pPr>
                    <w:ind w:firstLine="567"/>
                    <w:jc w:val="both"/>
                    <w:rPr>
                      <w:noProof w:val="0"/>
                    </w:rPr>
                  </w:pPr>
                  <w:r w:rsidRPr="00FF430B">
                    <w:rPr>
                      <w:noProof w:val="0"/>
                    </w:rPr>
                    <w:t> </w:t>
                  </w:r>
                </w:p>
                <w:p w:rsidR="004001DE" w:rsidRPr="00FF430B" w:rsidRDefault="004001DE" w:rsidP="00196AB4">
                  <w:pPr>
                    <w:ind w:firstLine="567"/>
                    <w:jc w:val="both"/>
                    <w:rPr>
                      <w:noProof w:val="0"/>
                    </w:rPr>
                  </w:pPr>
                </w:p>
              </w:tc>
            </w:tr>
          </w:tbl>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6537B3" w:rsidRPr="00FF430B" w:rsidRDefault="006537B3" w:rsidP="006537B3">
            <w:pPr>
              <w:jc w:val="both"/>
              <w:rPr>
                <w:noProof w:val="0"/>
              </w:rPr>
            </w:pPr>
          </w:p>
          <w:p w:rsidR="00425938" w:rsidRPr="00FF430B" w:rsidRDefault="00A30B00" w:rsidP="00196AB4">
            <w:pPr>
              <w:ind w:firstLine="567"/>
              <w:jc w:val="both"/>
              <w:rPr>
                <w:noProof w:val="0"/>
              </w:rPr>
            </w:pPr>
            <w:r w:rsidRPr="00FF430B">
              <w:rPr>
                <w:noProof w:val="0"/>
              </w:rPr>
              <w:t> </w:t>
            </w:r>
          </w:p>
          <w:p w:rsidR="002B4D12" w:rsidRPr="00FF430B" w:rsidRDefault="00A30B00" w:rsidP="004D7C86">
            <w:pPr>
              <w:jc w:val="right"/>
              <w:rPr>
                <w:noProof w:val="0"/>
              </w:rPr>
            </w:pPr>
            <w:r w:rsidRPr="00FF430B">
              <w:rPr>
                <w:noProof w:val="0"/>
              </w:rPr>
              <w:t>Anexa nr.</w:t>
            </w:r>
            <w:r w:rsidR="00FF5CB2">
              <w:rPr>
                <w:noProof w:val="0"/>
              </w:rPr>
              <w:t xml:space="preserve"> </w:t>
            </w:r>
            <w:r w:rsidRPr="00FF430B">
              <w:rPr>
                <w:noProof w:val="0"/>
              </w:rPr>
              <w:t>2</w:t>
            </w:r>
          </w:p>
          <w:p w:rsidR="002B4D12" w:rsidRPr="00FF430B" w:rsidRDefault="00AB7AE2" w:rsidP="004D7C86">
            <w:pPr>
              <w:jc w:val="right"/>
              <w:rPr>
                <w:noProof w:val="0"/>
              </w:rPr>
            </w:pPr>
            <w:r w:rsidRPr="00FF430B">
              <w:rPr>
                <w:noProof w:val="0"/>
              </w:rPr>
              <w:t>la C</w:t>
            </w:r>
            <w:r w:rsidR="0003591A" w:rsidRPr="00FF430B">
              <w:rPr>
                <w:noProof w:val="0"/>
              </w:rPr>
              <w:t>ontractul nr.__________</w:t>
            </w:r>
          </w:p>
          <w:p w:rsidR="002B4D12" w:rsidRPr="00FF430B" w:rsidRDefault="0003591A" w:rsidP="004D7C86">
            <w:pPr>
              <w:jc w:val="right"/>
              <w:rPr>
                <w:noProof w:val="0"/>
              </w:rPr>
            </w:pPr>
            <w:r w:rsidRPr="00FF430B">
              <w:rPr>
                <w:noProof w:val="0"/>
              </w:rPr>
              <w:t>din “____” ________ 20___</w:t>
            </w:r>
          </w:p>
          <w:p w:rsidR="002B4D12" w:rsidRPr="00FF430B" w:rsidRDefault="002B4D12"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2B4D12" w:rsidRPr="00FF430B" w:rsidRDefault="004A5F0C" w:rsidP="00D51F0A">
            <w:pPr>
              <w:jc w:val="both"/>
              <w:rPr>
                <w:b/>
                <w:noProof w:val="0"/>
              </w:rPr>
            </w:pPr>
            <w:r w:rsidRPr="00FF430B">
              <w:rPr>
                <w:b/>
                <w:noProof w:val="0"/>
              </w:rPr>
              <w:t xml:space="preserve">        </w:t>
            </w:r>
            <w:r w:rsidR="0003591A" w:rsidRPr="00FF430B">
              <w:rPr>
                <w:b/>
                <w:noProof w:val="0"/>
              </w:rPr>
              <w:t>SPECIFICAŢII DE PREŢ</w:t>
            </w:r>
          </w:p>
          <w:p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ind w:right="-176"/>
                    <w:jc w:val="both"/>
                    <w:rPr>
                      <w:b/>
                      <w:bCs/>
                      <w:noProof w:val="0"/>
                    </w:rPr>
                  </w:pPr>
                  <w:r w:rsidRPr="00FF430B">
                    <w:rPr>
                      <w:b/>
                      <w:bCs/>
                      <w:noProof w:val="0"/>
                    </w:rPr>
                    <w:lastRenderedPageBreak/>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4A5F0C" w:rsidP="004A5F0C">
                  <w:pPr>
                    <w:tabs>
                      <w:tab w:val="left" w:pos="369"/>
                    </w:tabs>
                    <w:ind w:left="-923"/>
                    <w:jc w:val="center"/>
                    <w:rPr>
                      <w:b/>
                      <w:bCs/>
                      <w:noProof w:val="0"/>
                    </w:rPr>
                  </w:pPr>
                  <w:r w:rsidRPr="00FF430B">
                    <w:rPr>
                      <w:b/>
                      <w:bCs/>
                      <w:noProof w:val="0"/>
                    </w:rPr>
                    <w:t xml:space="preserve">      </w:t>
                  </w:r>
                  <w:r w:rsidR="006D2A20" w:rsidRPr="00FF430B">
                    <w:rPr>
                      <w:b/>
                      <w:bCs/>
                      <w:noProof w:val="0"/>
                    </w:rPr>
                    <w:t>Denumirea</w:t>
                  </w:r>
                </w:p>
                <w:p w:rsidR="00283820" w:rsidRPr="00FF430B" w:rsidRDefault="004A5F0C" w:rsidP="00283820">
                  <w:pPr>
                    <w:tabs>
                      <w:tab w:val="left" w:pos="369"/>
                    </w:tabs>
                    <w:ind w:left="-923"/>
                    <w:jc w:val="center"/>
                    <w:rPr>
                      <w:b/>
                      <w:bCs/>
                      <w:noProof w:val="0"/>
                    </w:rPr>
                  </w:pPr>
                  <w:r w:rsidRPr="00FF430B">
                    <w:rPr>
                      <w:b/>
                      <w:bCs/>
                      <w:noProof w:val="0"/>
                    </w:rPr>
                    <w:t xml:space="preserve">      </w:t>
                  </w:r>
                  <w:r w:rsidR="006D2A20" w:rsidRPr="00FF430B">
                    <w:rPr>
                      <w:b/>
                      <w:bCs/>
                      <w:noProof w:val="0"/>
                    </w:rPr>
                    <w:t>lucrărilor/</w:t>
                  </w:r>
                </w:p>
                <w:p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6D2A20" w:rsidP="00D51F0A">
                  <w:pPr>
                    <w:jc w:val="center"/>
                    <w:rPr>
                      <w:b/>
                      <w:bCs/>
                      <w:noProof w:val="0"/>
                    </w:rPr>
                  </w:pPr>
                  <w:r w:rsidRPr="00FF430B">
                    <w:rPr>
                      <w:b/>
                      <w:bCs/>
                      <w:noProof w:val="0"/>
                    </w:rPr>
                    <w:t>Termenii de executare/</w:t>
                  </w:r>
                </w:p>
                <w:p w:rsidR="006D2A20" w:rsidRPr="00FF430B" w:rsidRDefault="006D2A20" w:rsidP="00D51F0A">
                  <w:pPr>
                    <w:jc w:val="center"/>
                    <w:rPr>
                      <w:b/>
                      <w:bCs/>
                      <w:noProof w:val="0"/>
                    </w:rPr>
                  </w:pPr>
                  <w:r w:rsidRPr="00FF430B">
                    <w:rPr>
                      <w:b/>
                      <w:bCs/>
                      <w:noProof w:val="0"/>
                    </w:rPr>
                    <w:t>prestare</w:t>
                  </w: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 </w:t>
                  </w:r>
                </w:p>
                <w:p w:rsidR="005C3D95" w:rsidRPr="00FF430B" w:rsidRDefault="005C3D95" w:rsidP="00101CBC">
                  <w:pPr>
                    <w:jc w:val="both"/>
                    <w:rPr>
                      <w:noProof w:val="0"/>
                    </w:rPr>
                  </w:pPr>
                </w:p>
                <w:p w:rsidR="005C3D95" w:rsidRPr="00FF430B" w:rsidRDefault="005C3D95"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5C3D95" w:rsidRPr="00FF430B" w:rsidRDefault="005C3D95" w:rsidP="00101CBC">
                  <w:pPr>
                    <w:jc w:val="both"/>
                    <w:rPr>
                      <w:noProof w:val="0"/>
                    </w:rPr>
                  </w:pPr>
                </w:p>
                <w:p w:rsidR="006D2A20" w:rsidRPr="00FF430B" w:rsidRDefault="006D2A20" w:rsidP="00101CBC">
                  <w:pPr>
                    <w:jc w:val="center"/>
                    <w:rPr>
                      <w:noProof w:val="0"/>
                    </w:rPr>
                  </w:pPr>
                  <w:r w:rsidRPr="00FF430B">
                    <w:rPr>
                      <w:b/>
                      <w:bCs/>
                      <w:noProof w:val="0"/>
                    </w:rPr>
                    <w:t>SEMNĂTURILE PĂRŢILOR</w:t>
                  </w:r>
                </w:p>
              </w:tc>
            </w:tr>
            <w:tr w:rsidR="006D2A20" w:rsidRPr="00EC30C2" w:rsidTr="006D2A20">
              <w:tc>
                <w:tcPr>
                  <w:tcW w:w="5303" w:type="dxa"/>
                  <w:gridSpan w:val="5"/>
                  <w:tcBorders>
                    <w:top w:val="nil"/>
                    <w:left w:val="nil"/>
                    <w:bottom w:val="nil"/>
                    <w:right w:val="nil"/>
                  </w:tcBorders>
                  <w:tcMar>
                    <w:top w:w="24" w:type="dxa"/>
                    <w:left w:w="48" w:type="dxa"/>
                    <w:bottom w:w="24" w:type="dxa"/>
                    <w:right w:w="48" w:type="dxa"/>
                  </w:tcMar>
                  <w:hideMark/>
                </w:tcPr>
                <w:p w:rsidR="006B515C" w:rsidRPr="00FF430B" w:rsidRDefault="006D2A20" w:rsidP="005E1BB7">
                  <w:pPr>
                    <w:jc w:val="center"/>
                    <w:rPr>
                      <w:b/>
                      <w:bCs/>
                      <w:noProof w:val="0"/>
                    </w:rPr>
                  </w:pPr>
                  <w:r w:rsidRPr="00FF430B">
                    <w:rPr>
                      <w:b/>
                      <w:bCs/>
                      <w:noProof w:val="0"/>
                    </w:rPr>
                    <w:t>Antreprenorul/Prestatorul de lucrări/</w:t>
                  </w:r>
                </w:p>
                <w:p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rsidR="006D2A20" w:rsidRPr="00FF430B" w:rsidRDefault="006D2A20" w:rsidP="00101CBC">
                  <w:pPr>
                    <w:ind w:firstLine="567"/>
                    <w:jc w:val="both"/>
                    <w:rPr>
                      <w:noProof w:val="0"/>
                    </w:rPr>
                  </w:pPr>
                  <w:r w:rsidRPr="00FF430B">
                    <w:rPr>
                      <w:noProof w:val="0"/>
                    </w:rPr>
                    <w:t> </w:t>
                  </w:r>
                </w:p>
                <w:p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6D2A20" w:rsidRPr="00FF430B" w:rsidRDefault="006D2A20" w:rsidP="005E1BB7">
                  <w:pPr>
                    <w:jc w:val="center"/>
                    <w:rPr>
                      <w:noProof w:val="0"/>
                    </w:rPr>
                  </w:pPr>
                  <w:r w:rsidRPr="00FF430B">
                    <w:rPr>
                      <w:b/>
                      <w:bCs/>
                      <w:noProof w:val="0"/>
                    </w:rPr>
                    <w:t>Beneficiar</w:t>
                  </w:r>
                </w:p>
                <w:p w:rsidR="006D2A20" w:rsidRPr="00FF430B" w:rsidRDefault="006D2A20" w:rsidP="00101CBC">
                  <w:pPr>
                    <w:ind w:firstLine="567"/>
                    <w:jc w:val="both"/>
                    <w:rPr>
                      <w:noProof w:val="0"/>
                    </w:rPr>
                  </w:pPr>
                  <w:r w:rsidRPr="00FF430B">
                    <w:rPr>
                      <w:noProof w:val="0"/>
                    </w:rPr>
                    <w:t> </w:t>
                  </w:r>
                </w:p>
                <w:p w:rsidR="005E1BB7" w:rsidRPr="00FF430B" w:rsidRDefault="005E1BB7" w:rsidP="00101CBC">
                  <w:pPr>
                    <w:ind w:firstLine="567"/>
                    <w:jc w:val="both"/>
                    <w:rPr>
                      <w:noProof w:val="0"/>
                    </w:rPr>
                  </w:pPr>
                </w:p>
                <w:p w:rsidR="006D2A20" w:rsidRPr="00FF430B" w:rsidRDefault="006D2A20" w:rsidP="00101CBC">
                  <w:pPr>
                    <w:ind w:firstLine="567"/>
                    <w:jc w:val="both"/>
                    <w:rPr>
                      <w:noProof w:val="0"/>
                    </w:rPr>
                  </w:pPr>
                </w:p>
              </w:tc>
            </w:tr>
          </w:tbl>
          <w:p w:rsidR="002B4D12" w:rsidRPr="00FF430B" w:rsidRDefault="002B4D12" w:rsidP="00196AB4">
            <w:pPr>
              <w:keepNext/>
              <w:keepLines/>
              <w:spacing w:before="200"/>
              <w:ind w:firstLine="567"/>
              <w:jc w:val="both"/>
              <w:outlineLvl w:val="2"/>
              <w:rPr>
                <w:noProof w:val="0"/>
              </w:rPr>
            </w:pPr>
          </w:p>
          <w:p w:rsidR="007323B6" w:rsidRPr="00FF430B" w:rsidRDefault="007323B6" w:rsidP="002B4D12">
            <w:pPr>
              <w:tabs>
                <w:tab w:val="left" w:pos="2295"/>
              </w:tabs>
              <w:jc w:val="both"/>
            </w:pPr>
          </w:p>
          <w:p w:rsidR="00F94BAD" w:rsidRPr="00FF430B" w:rsidRDefault="00F94BAD"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1F7AEE" w:rsidRDefault="001F7AEE" w:rsidP="00006D6D">
            <w:pPr>
              <w:autoSpaceDE w:val="0"/>
              <w:autoSpaceDN w:val="0"/>
              <w:adjustRightInd w:val="0"/>
              <w:ind w:right="23"/>
              <w:rPr>
                <w:b/>
                <w:bCs/>
              </w:rPr>
            </w:pPr>
          </w:p>
          <w:p w:rsidR="00006D6D" w:rsidRDefault="00006D6D" w:rsidP="00006D6D">
            <w:pPr>
              <w:autoSpaceDE w:val="0"/>
              <w:autoSpaceDN w:val="0"/>
              <w:adjustRightInd w:val="0"/>
              <w:ind w:right="23"/>
              <w:rPr>
                <w:b/>
                <w:bCs/>
              </w:rPr>
            </w:pPr>
          </w:p>
          <w:p w:rsidR="00A14C96" w:rsidRDefault="00A14C96" w:rsidP="007D2982">
            <w:pPr>
              <w:autoSpaceDE w:val="0"/>
              <w:autoSpaceDN w:val="0"/>
              <w:adjustRightInd w:val="0"/>
              <w:ind w:right="23"/>
              <w:jc w:val="center"/>
              <w:rPr>
                <w:b/>
                <w:bCs/>
              </w:rPr>
            </w:pPr>
          </w:p>
          <w:p w:rsidR="006C7086" w:rsidRDefault="006C7086" w:rsidP="007D2982">
            <w:pPr>
              <w:autoSpaceDE w:val="0"/>
              <w:autoSpaceDN w:val="0"/>
              <w:adjustRightInd w:val="0"/>
              <w:ind w:right="23"/>
              <w:jc w:val="center"/>
              <w:rPr>
                <w:b/>
                <w:bCs/>
              </w:rPr>
            </w:pPr>
          </w:p>
          <w:p w:rsidR="001F7AEE" w:rsidRPr="00FF430B" w:rsidRDefault="001F7AEE" w:rsidP="007D2982">
            <w:pPr>
              <w:autoSpaceDE w:val="0"/>
              <w:autoSpaceDN w:val="0"/>
              <w:adjustRightInd w:val="0"/>
              <w:ind w:right="23"/>
              <w:jc w:val="center"/>
              <w:rPr>
                <w:b/>
                <w:bCs/>
              </w:rPr>
            </w:pPr>
          </w:p>
          <w:p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4D7C86" w:rsidRPr="00FF430B" w:rsidRDefault="004D7C86" w:rsidP="000C5DFB">
            <w:pPr>
              <w:autoSpaceDE w:val="0"/>
              <w:autoSpaceDN w:val="0"/>
              <w:adjustRightInd w:val="0"/>
              <w:ind w:right="23"/>
              <w:jc w:val="right"/>
              <w:rPr>
                <w:b/>
                <w:bCs/>
              </w:rPr>
            </w:pPr>
          </w:p>
          <w:p w:rsidR="00C6170E" w:rsidRPr="00FF430B" w:rsidRDefault="00C6170E" w:rsidP="007D2982">
            <w:pPr>
              <w:autoSpaceDE w:val="0"/>
              <w:autoSpaceDN w:val="0"/>
              <w:adjustRightInd w:val="0"/>
              <w:ind w:right="23"/>
              <w:jc w:val="center"/>
              <w:rPr>
                <w:b/>
                <w:bCs/>
              </w:rPr>
            </w:pPr>
          </w:p>
          <w:p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F94BAD" w:rsidRPr="00EC30C2" w:rsidTr="00411C62">
              <w:tc>
                <w:tcPr>
                  <w:tcW w:w="9640" w:type="dxa"/>
                  <w:gridSpan w:val="2"/>
                </w:tcPr>
                <w:p w:rsidR="00F94BAD" w:rsidRPr="00FF430B" w:rsidRDefault="00F94BAD" w:rsidP="00F94BAD">
                  <w:pPr>
                    <w:jc w:val="center"/>
                    <w:rPr>
                      <w:b/>
                    </w:rPr>
                  </w:pPr>
                  <w:r w:rsidRPr="00FF430B">
                    <w:rPr>
                      <w:b/>
                      <w:caps/>
                    </w:rPr>
                    <w:t>ACORD ADIȚIONAL</w:t>
                  </w:r>
                  <w:r w:rsidRPr="00FF430B">
                    <w:rPr>
                      <w:b/>
                    </w:rPr>
                    <w:t xml:space="preserve"> Nr.______</w:t>
                  </w:r>
                </w:p>
                <w:p w:rsidR="00F94BAD" w:rsidRPr="00FF430B" w:rsidRDefault="00F94BAD" w:rsidP="00F94BAD">
                  <w:pPr>
                    <w:jc w:val="center"/>
                    <w:rPr>
                      <w:b/>
                    </w:rPr>
                  </w:pPr>
                </w:p>
                <w:p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rsidR="00F94BAD" w:rsidRPr="00FF430B" w:rsidRDefault="00F94BAD" w:rsidP="00F94BAD"/>
                <w:p w:rsidR="00F94BAD" w:rsidRPr="00FF430B" w:rsidRDefault="00F94BAD" w:rsidP="00F94BAD"/>
              </w:tc>
            </w:tr>
            <w:tr w:rsidR="00F94BAD" w:rsidRPr="00EC30C2" w:rsidTr="00411C62">
              <w:tc>
                <w:tcPr>
                  <w:tcW w:w="9640" w:type="dxa"/>
                  <w:gridSpan w:val="2"/>
                </w:tcPr>
                <w:p w:rsidR="00F94BAD" w:rsidRPr="00FF430B" w:rsidRDefault="00F94BAD" w:rsidP="0067769C">
                  <w:pPr>
                    <w:pStyle w:val="ad"/>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 xml:space="preserve">numit în </w:t>
                  </w:r>
                  <w:r w:rsidRPr="00FF430B">
                    <w:rPr>
                      <w:sz w:val="24"/>
                      <w:szCs w:val="24"/>
                    </w:rPr>
                    <w:lastRenderedPageBreak/>
                    <w:t>continuare Contract), semnat în urma desfășurării procedurii de achiziție publică nr. ________ din ”____” _____________20___ .</w:t>
                  </w:r>
                </w:p>
                <w:p w:rsidR="00F94BAD" w:rsidRPr="00FF430B" w:rsidRDefault="00F94BAD" w:rsidP="00F94BAD">
                  <w:pPr>
                    <w:pStyle w:val="ad"/>
                    <w:ind w:firstLine="0"/>
                    <w:rPr>
                      <w:sz w:val="24"/>
                      <w:szCs w:val="24"/>
                    </w:rPr>
                  </w:pPr>
                </w:p>
                <w:p w:rsidR="00F94BAD" w:rsidRPr="00FF430B" w:rsidRDefault="00F94BAD" w:rsidP="00411C62">
                  <w:pPr>
                    <w:pStyle w:val="ad"/>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rsidR="00F94BAD" w:rsidRPr="00FF430B" w:rsidRDefault="00F94BAD" w:rsidP="00F94BAD">
                  <w:pPr>
                    <w:pStyle w:val="ad"/>
                    <w:ind w:firstLine="0"/>
                    <w:rPr>
                      <w:sz w:val="24"/>
                      <w:szCs w:val="24"/>
                    </w:rPr>
                  </w:pPr>
                </w:p>
                <w:p w:rsidR="00F94BAD" w:rsidRPr="00FF430B" w:rsidRDefault="00F94BAD" w:rsidP="00F94BAD">
                  <w:pPr>
                    <w:pStyle w:val="ad"/>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rsidR="00F94BAD" w:rsidRPr="00A10133" w:rsidRDefault="00F94BAD" w:rsidP="00F94BAD">
                  <w:pPr>
                    <w:pStyle w:val="af2"/>
                    <w:tabs>
                      <w:tab w:val="right" w:pos="10205"/>
                    </w:tabs>
                    <w:ind w:firstLine="0"/>
                    <w:jc w:val="left"/>
                    <w:rPr>
                      <w:lang w:val="en-TT"/>
                    </w:rPr>
                  </w:pPr>
                </w:p>
                <w:p w:rsidR="00F94BAD" w:rsidRPr="00FF430B" w:rsidRDefault="00F94BAD" w:rsidP="00F94BAD">
                  <w:pPr>
                    <w:pStyle w:val="ad"/>
                    <w:ind w:right="-1" w:firstLine="0"/>
                    <w:rPr>
                      <w:sz w:val="24"/>
                      <w:szCs w:val="24"/>
                    </w:rPr>
                  </w:pPr>
                  <w:r w:rsidRPr="00FF430B">
                    <w:rPr>
                      <w:sz w:val="24"/>
                      <w:szCs w:val="24"/>
                    </w:rPr>
                    <w:t>Prin prezentul acord, în Contract se aplică următoarele modificări:</w:t>
                  </w:r>
                </w:p>
                <w:p w:rsidR="00F94BAD" w:rsidRPr="00FF430B" w:rsidRDefault="00F94BAD" w:rsidP="00F94BAD">
                  <w:pPr>
                    <w:pStyle w:val="a"/>
                    <w:ind w:left="743"/>
                  </w:pPr>
                  <w:r w:rsidRPr="00FF430B">
                    <w:t>_________________________________________</w:t>
                  </w:r>
                  <w:r w:rsidR="00AB7AE2" w:rsidRPr="00FF430B">
                    <w:t>_______________________________</w:t>
                  </w:r>
                </w:p>
                <w:p w:rsidR="00F94BAD" w:rsidRPr="00FF430B" w:rsidRDefault="00F94BAD" w:rsidP="00F94BAD">
                  <w:pPr>
                    <w:tabs>
                      <w:tab w:val="right" w:pos="10205"/>
                    </w:tabs>
                    <w:ind w:left="1134" w:right="-1"/>
                  </w:pPr>
                </w:p>
                <w:p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rsidR="00F94BAD" w:rsidRPr="00FF430B" w:rsidRDefault="00F94BAD" w:rsidP="00F94BAD">
                  <w:pPr>
                    <w:pStyle w:val="2"/>
                    <w:rPr>
                      <w:szCs w:val="24"/>
                    </w:rPr>
                  </w:pPr>
                </w:p>
                <w:p w:rsidR="00F94BAD" w:rsidRPr="00FF430B" w:rsidRDefault="00F94BAD" w:rsidP="00F94BAD"/>
                <w:p w:rsidR="00F94BAD" w:rsidRPr="00FF430B" w:rsidRDefault="009429D7" w:rsidP="00FD0E2B">
                  <w:pPr>
                    <w:jc w:val="center"/>
                  </w:pPr>
                  <w:r w:rsidRPr="00FF430B">
                    <w:rPr>
                      <w:b/>
                      <w:bCs/>
                      <w:noProof w:val="0"/>
                    </w:rPr>
                    <w:t>SEMNĂTURILE PĂRŢILOR</w:t>
                  </w:r>
                </w:p>
                <w:p w:rsidR="00F94BAD" w:rsidRPr="00FF430B" w:rsidRDefault="00F94BAD" w:rsidP="00F94BAD"/>
              </w:tc>
            </w:tr>
            <w:tr w:rsidR="00F94BAD" w:rsidRPr="00EC30C2" w:rsidTr="00411C62">
              <w:trPr>
                <w:trHeight w:val="357"/>
              </w:trPr>
              <w:tc>
                <w:tcPr>
                  <w:tcW w:w="5179" w:type="dxa"/>
                  <w:vAlign w:val="center"/>
                </w:tcPr>
                <w:p w:rsidR="00F94BAD" w:rsidRPr="00FF430B" w:rsidRDefault="006A7C1C" w:rsidP="00F94BAD">
                  <w:pPr>
                    <w:jc w:val="center"/>
                    <w:rPr>
                      <w:b/>
                    </w:rPr>
                  </w:pPr>
                  <w:r w:rsidRPr="00FF430B">
                    <w:rPr>
                      <w:b/>
                      <w:bCs/>
                      <w:noProof w:val="0"/>
                    </w:rPr>
                    <w:lastRenderedPageBreak/>
                    <w:t>ANTREPRENORUL/PRESTATORUL</w:t>
                  </w:r>
                </w:p>
              </w:tc>
              <w:tc>
                <w:tcPr>
                  <w:tcW w:w="4461" w:type="dxa"/>
                  <w:vAlign w:val="center"/>
                </w:tcPr>
                <w:p w:rsidR="00F94BAD" w:rsidRPr="00FF430B" w:rsidRDefault="006A7C1C" w:rsidP="0067769C">
                  <w:pPr>
                    <w:jc w:val="center"/>
                    <w:rPr>
                      <w:noProof w:val="0"/>
                    </w:rPr>
                  </w:pPr>
                  <w:r w:rsidRPr="00FF430B">
                    <w:rPr>
                      <w:b/>
                      <w:bCs/>
                      <w:noProof w:val="0"/>
                    </w:rPr>
                    <w:t>BENEFICIAR</w:t>
                  </w:r>
                </w:p>
              </w:tc>
            </w:tr>
            <w:tr w:rsidR="00F94BAD" w:rsidRPr="00EC30C2"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F94BAD" w:rsidRPr="00FF430B" w:rsidRDefault="00F94BAD" w:rsidP="0067769C"/>
              </w:tc>
              <w:tc>
                <w:tcPr>
                  <w:tcW w:w="4461" w:type="dxa"/>
                  <w:tcBorders>
                    <w:top w:val="nil"/>
                    <w:left w:val="nil"/>
                    <w:bottom w:val="nil"/>
                    <w:right w:val="nil"/>
                  </w:tcBorders>
                  <w:vAlign w:val="center"/>
                </w:tcPr>
                <w:p w:rsidR="00F94BAD" w:rsidRPr="00FF430B" w:rsidRDefault="00F94BAD" w:rsidP="0067769C"/>
              </w:tc>
            </w:tr>
          </w:tbl>
          <w:p w:rsidR="00F94BAD" w:rsidRPr="00FF430B" w:rsidRDefault="00F94BAD" w:rsidP="007D2982">
            <w:pPr>
              <w:autoSpaceDE w:val="0"/>
              <w:autoSpaceDN w:val="0"/>
              <w:adjustRightInd w:val="0"/>
              <w:ind w:right="23"/>
              <w:jc w:val="center"/>
              <w:rPr>
                <w:b/>
                <w:color w:val="000000"/>
                <w:w w:val="90"/>
              </w:rPr>
            </w:pPr>
          </w:p>
          <w:p w:rsidR="002217B0" w:rsidRPr="00FF430B" w:rsidRDefault="002217B0"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BE49DD" w:rsidRPr="00FF430B" w:rsidRDefault="00BE49DD" w:rsidP="00211132">
            <w:pPr>
              <w:autoSpaceDE w:val="0"/>
              <w:autoSpaceDN w:val="0"/>
              <w:adjustRightInd w:val="0"/>
              <w:ind w:right="23"/>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8</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3A40C2" w:rsidRPr="00FF430B" w:rsidRDefault="003A40C2" w:rsidP="007D2982">
            <w:pPr>
              <w:autoSpaceDE w:val="0"/>
              <w:autoSpaceDN w:val="0"/>
              <w:adjustRightInd w:val="0"/>
              <w:ind w:right="23"/>
              <w:jc w:val="center"/>
              <w:rPr>
                <w:b/>
                <w:color w:val="000000"/>
                <w:w w:val="90"/>
              </w:rPr>
            </w:pPr>
          </w:p>
          <w:p w:rsidR="00FD0E2B" w:rsidRPr="00FF430B" w:rsidRDefault="00FD0E2B" w:rsidP="007D2982">
            <w:pPr>
              <w:autoSpaceDE w:val="0"/>
              <w:autoSpaceDN w:val="0"/>
              <w:adjustRightInd w:val="0"/>
              <w:ind w:right="23"/>
              <w:jc w:val="center"/>
              <w:rPr>
                <w:b/>
                <w:color w:val="000000"/>
                <w:w w:val="90"/>
              </w:rPr>
            </w:pPr>
          </w:p>
          <w:p w:rsidR="00F94BAD" w:rsidRPr="00FF430B" w:rsidRDefault="00F94BAD" w:rsidP="007D2982">
            <w:pPr>
              <w:autoSpaceDE w:val="0"/>
              <w:autoSpaceDN w:val="0"/>
              <w:adjustRightInd w:val="0"/>
              <w:ind w:right="23"/>
              <w:jc w:val="center"/>
              <w:rPr>
                <w:b/>
                <w:bCs/>
              </w:rPr>
            </w:pPr>
          </w:p>
          <w:p w:rsidR="007D2982" w:rsidRPr="00FF430B" w:rsidRDefault="007D2982" w:rsidP="007D2982">
            <w:pPr>
              <w:autoSpaceDE w:val="0"/>
              <w:autoSpaceDN w:val="0"/>
              <w:adjustRightInd w:val="0"/>
              <w:ind w:right="23"/>
              <w:jc w:val="center"/>
              <w:rPr>
                <w:b/>
                <w:bCs/>
              </w:rPr>
            </w:pPr>
            <w:r w:rsidRPr="00FF430B">
              <w:rPr>
                <w:b/>
                <w:bCs/>
              </w:rPr>
              <w:t xml:space="preserve">ACORD-CADRU </w:t>
            </w:r>
          </w:p>
          <w:p w:rsidR="007D2982" w:rsidRPr="00FF430B" w:rsidRDefault="007D2982" w:rsidP="007D2982">
            <w:pPr>
              <w:autoSpaceDE w:val="0"/>
              <w:autoSpaceDN w:val="0"/>
              <w:adjustRightInd w:val="0"/>
              <w:ind w:right="23"/>
              <w:jc w:val="center"/>
            </w:pPr>
            <w:r w:rsidRPr="00FF430B">
              <w:t>nr. ________ data ___________</w:t>
            </w:r>
          </w:p>
          <w:p w:rsidR="007D2982" w:rsidRPr="00FF430B" w:rsidRDefault="007D2982" w:rsidP="007D2982">
            <w:pPr>
              <w:autoSpaceDE w:val="0"/>
              <w:autoSpaceDN w:val="0"/>
              <w:adjustRightInd w:val="0"/>
              <w:ind w:right="23"/>
              <w:jc w:val="center"/>
            </w:pPr>
          </w:p>
          <w:p w:rsidR="007D2982" w:rsidRPr="00FF430B" w:rsidRDefault="007D2982" w:rsidP="007D2982">
            <w:pPr>
              <w:autoSpaceDE w:val="0"/>
              <w:autoSpaceDN w:val="0"/>
              <w:adjustRightInd w:val="0"/>
              <w:ind w:left="720" w:right="-540"/>
              <w:jc w:val="both"/>
              <w:rPr>
                <w:b/>
                <w:bCs/>
              </w:rPr>
            </w:pPr>
            <w:r w:rsidRPr="00FF430B">
              <w:rPr>
                <w:b/>
                <w:bCs/>
              </w:rPr>
              <w:t>1. Părţile acordului-cadru</w:t>
            </w:r>
          </w:p>
          <w:p w:rsidR="007D2982" w:rsidRPr="00FF430B" w:rsidRDefault="007D2982" w:rsidP="007D2982">
            <w:pPr>
              <w:autoSpaceDE w:val="0"/>
              <w:autoSpaceDN w:val="0"/>
              <w:adjustRightInd w:val="0"/>
              <w:ind w:left="1140" w:right="-540"/>
              <w:jc w:val="both"/>
              <w:rPr>
                <w:b/>
                <w:bCs/>
              </w:rPr>
            </w:pPr>
          </w:p>
          <w:p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rsidR="005B3BAD" w:rsidRPr="00FF430B" w:rsidRDefault="005B3BAD" w:rsidP="007D2982">
            <w:pPr>
              <w:autoSpaceDE w:val="0"/>
              <w:autoSpaceDN w:val="0"/>
              <w:adjustRightInd w:val="0"/>
              <w:jc w:val="both"/>
            </w:pPr>
          </w:p>
          <w:p w:rsidR="007D2982" w:rsidRPr="00FF430B" w:rsidRDefault="007D2982" w:rsidP="007D2982">
            <w:pPr>
              <w:autoSpaceDE w:val="0"/>
              <w:autoSpaceDN w:val="0"/>
              <w:adjustRightInd w:val="0"/>
              <w:jc w:val="both"/>
            </w:pPr>
            <w:r w:rsidRPr="00FF430B">
              <w:t xml:space="preserve">    între</w:t>
            </w:r>
          </w:p>
          <w:p w:rsidR="007D2982" w:rsidRPr="00FF430B" w:rsidRDefault="007D2982" w:rsidP="007D2982">
            <w:pPr>
              <w:autoSpaceDE w:val="0"/>
              <w:autoSpaceDN w:val="0"/>
              <w:adjustRightInd w:val="0"/>
              <w:jc w:val="both"/>
            </w:pPr>
          </w:p>
          <w:p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w:t>
            </w:r>
            <w:r w:rsidRPr="00FF430B">
              <w:rPr>
                <w:rStyle w:val="ln2tparagraf"/>
              </w:rPr>
              <w:lastRenderedPageBreak/>
              <w:t xml:space="preserve">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rsidR="007D2982" w:rsidRPr="00FF430B" w:rsidRDefault="007D2982" w:rsidP="007D2982">
            <w:pPr>
              <w:autoSpaceDE w:val="0"/>
              <w:autoSpaceDN w:val="0"/>
              <w:adjustRightInd w:val="0"/>
              <w:jc w:val="both"/>
            </w:pPr>
          </w:p>
          <w:p w:rsidR="007D2982" w:rsidRPr="00FF430B" w:rsidRDefault="007D2982" w:rsidP="002217B0">
            <w:pPr>
              <w:autoSpaceDE w:val="0"/>
              <w:autoSpaceDN w:val="0"/>
              <w:adjustRightInd w:val="0"/>
              <w:ind w:left="710"/>
              <w:jc w:val="both"/>
              <w:rPr>
                <w:b/>
                <w:bCs/>
              </w:rPr>
            </w:pPr>
            <w:r w:rsidRPr="00FF430B">
              <w:rPr>
                <w:b/>
                <w:bCs/>
              </w:rPr>
              <w:t>2. Scopul acordului-cadru</w:t>
            </w:r>
          </w:p>
          <w:p w:rsidR="007D2982" w:rsidRPr="00FF430B" w:rsidRDefault="007D2982" w:rsidP="007D2982">
            <w:pPr>
              <w:autoSpaceDE w:val="0"/>
              <w:autoSpaceDN w:val="0"/>
              <w:adjustRightInd w:val="0"/>
              <w:jc w:val="both"/>
              <w:rPr>
                <w:b/>
                <w:bCs/>
              </w:rPr>
            </w:pPr>
          </w:p>
          <w:p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FF430B" w:rsidRDefault="007D2982" w:rsidP="007D2982">
            <w:pPr>
              <w:autoSpaceDE w:val="0"/>
              <w:autoSpaceDN w:val="0"/>
              <w:adjustRightInd w:val="0"/>
              <w:jc w:val="both"/>
            </w:pPr>
          </w:p>
          <w:p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rsidR="007D2982" w:rsidRPr="00FF430B" w:rsidRDefault="007D2982" w:rsidP="007D2982">
            <w:pPr>
              <w:autoSpaceDE w:val="0"/>
              <w:autoSpaceDN w:val="0"/>
              <w:adjustRightInd w:val="0"/>
              <w:jc w:val="both"/>
            </w:pPr>
          </w:p>
          <w:p w:rsidR="007D2982" w:rsidRPr="00FF430B" w:rsidRDefault="007D2982" w:rsidP="007D2982">
            <w:pPr>
              <w:autoSpaceDE w:val="0"/>
              <w:autoSpaceDN w:val="0"/>
              <w:adjustRightInd w:val="0"/>
              <w:jc w:val="both"/>
              <w:rPr>
                <w:b/>
                <w:bCs/>
              </w:rPr>
            </w:pPr>
            <w:r w:rsidRPr="00FF430B">
              <w:rPr>
                <w:b/>
                <w:bCs/>
              </w:rPr>
              <w:t xml:space="preserve">           3. Durata acordului-cadru</w:t>
            </w:r>
          </w:p>
          <w:p w:rsidR="007D2982" w:rsidRPr="00FF430B" w:rsidRDefault="007D2982" w:rsidP="007D2982">
            <w:pPr>
              <w:autoSpaceDE w:val="0"/>
              <w:autoSpaceDN w:val="0"/>
              <w:adjustRightInd w:val="0"/>
              <w:jc w:val="both"/>
              <w:rPr>
                <w:b/>
                <w:bCs/>
              </w:rPr>
            </w:pPr>
          </w:p>
          <w:p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rsidR="007D2982" w:rsidRPr="00FF430B" w:rsidRDefault="007D2982" w:rsidP="007D2982">
            <w:pPr>
              <w:autoSpaceDE w:val="0"/>
              <w:autoSpaceDN w:val="0"/>
              <w:adjustRightInd w:val="0"/>
              <w:jc w:val="both"/>
            </w:pPr>
          </w:p>
          <w:p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rsidR="007D2982" w:rsidRPr="00FF430B" w:rsidRDefault="007D2982" w:rsidP="007D2982">
            <w:pPr>
              <w:autoSpaceDE w:val="0"/>
              <w:autoSpaceDN w:val="0"/>
              <w:adjustRightInd w:val="0"/>
              <w:jc w:val="both"/>
              <w:rPr>
                <w:b/>
                <w:bCs/>
                <w:i/>
                <w:iCs/>
              </w:rPr>
            </w:pPr>
          </w:p>
          <w:p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rsidR="004A4AF2" w:rsidRPr="00FF430B" w:rsidRDefault="004A4AF2" w:rsidP="004A4AF2">
            <w:pPr>
              <w:jc w:val="both"/>
            </w:pPr>
            <w:r w:rsidRPr="00FF430B">
              <w:t>4.2 Promitenții executori/prestatori se obligă să nu transfere, nici total și nici parţial, obligaţiile asumate prin prezentul acord-cadru.</w:t>
            </w:r>
          </w:p>
          <w:p w:rsidR="007D2982" w:rsidRPr="00FF430B" w:rsidRDefault="007D2982" w:rsidP="007D2982">
            <w:pPr>
              <w:autoSpaceDE w:val="0"/>
              <w:autoSpaceDN w:val="0"/>
              <w:adjustRightInd w:val="0"/>
              <w:jc w:val="both"/>
              <w:rPr>
                <w:i/>
                <w:iCs/>
              </w:rPr>
            </w:pPr>
          </w:p>
          <w:p w:rsidR="007D2982" w:rsidRPr="00FF430B" w:rsidRDefault="006A7C1C" w:rsidP="006A7C1C">
            <w:pPr>
              <w:tabs>
                <w:tab w:val="left" w:pos="600"/>
              </w:tabs>
              <w:autoSpaceDE w:val="0"/>
              <w:autoSpaceDN w:val="0"/>
              <w:adjustRightInd w:val="0"/>
              <w:jc w:val="both"/>
              <w:rPr>
                <w:b/>
                <w:bCs/>
              </w:rPr>
            </w:pPr>
            <w:r>
              <w:rPr>
                <w:b/>
                <w:bCs/>
              </w:rPr>
              <w:t xml:space="preserve">           </w:t>
            </w:r>
            <w:r w:rsidR="007D2982" w:rsidRPr="00FF430B">
              <w:rPr>
                <w:b/>
                <w:bCs/>
              </w:rPr>
              <w:t xml:space="preserve">5. </w:t>
            </w:r>
            <w:r>
              <w:rPr>
                <w:b/>
                <w:bCs/>
              </w:rPr>
              <w:t xml:space="preserve"> </w:t>
            </w:r>
            <w:r w:rsidR="00634DB7" w:rsidRPr="00FF430B">
              <w:rPr>
                <w:b/>
                <w:bCs/>
              </w:rPr>
              <w:t>Obligaţiile promitentului-achizitor</w:t>
            </w:r>
          </w:p>
          <w:p w:rsidR="00634DB7" w:rsidRPr="00FF430B" w:rsidRDefault="00634DB7" w:rsidP="007D2982">
            <w:pPr>
              <w:autoSpaceDE w:val="0"/>
              <w:autoSpaceDN w:val="0"/>
              <w:adjustRightInd w:val="0"/>
              <w:jc w:val="both"/>
              <w:rPr>
                <w:b/>
                <w:bCs/>
              </w:rPr>
            </w:pPr>
          </w:p>
          <w:p w:rsidR="00634DB7" w:rsidRPr="00FF430B" w:rsidRDefault="00634DB7" w:rsidP="00634DB7">
            <w:pPr>
              <w:jc w:val="both"/>
            </w:pPr>
            <w:r w:rsidRPr="00FF430B">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în cazul în 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rsidR="007D2982" w:rsidRPr="00FF430B" w:rsidRDefault="007D2982" w:rsidP="007D2982">
            <w:pPr>
              <w:autoSpaceDE w:val="0"/>
              <w:autoSpaceDN w:val="0"/>
              <w:adjustRightInd w:val="0"/>
              <w:jc w:val="both"/>
              <w:rPr>
                <w:b/>
                <w:bCs/>
              </w:rPr>
            </w:pPr>
          </w:p>
          <w:p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rsidR="007D2982" w:rsidRPr="00FF430B" w:rsidRDefault="007D2982" w:rsidP="007D2982">
            <w:pPr>
              <w:ind w:left="660"/>
              <w:jc w:val="both"/>
              <w:rPr>
                <w:b/>
                <w:bCs/>
              </w:rPr>
            </w:pPr>
          </w:p>
          <w:p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rsidR="007D2982" w:rsidRPr="00FF430B" w:rsidRDefault="007D2982" w:rsidP="007D2982">
            <w:pPr>
              <w:autoSpaceDE w:val="0"/>
              <w:autoSpaceDN w:val="0"/>
              <w:adjustRightInd w:val="0"/>
              <w:ind w:firstLine="720"/>
              <w:jc w:val="both"/>
            </w:pPr>
          </w:p>
          <w:p w:rsidR="007D2982" w:rsidRPr="00FF430B" w:rsidRDefault="006C3DC3" w:rsidP="00DA0C9D">
            <w:pPr>
              <w:numPr>
                <w:ilvl w:val="0"/>
                <w:numId w:val="28"/>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rsidR="007D2982" w:rsidRPr="00FF430B" w:rsidRDefault="007D2982" w:rsidP="007D2982">
            <w:pPr>
              <w:autoSpaceDE w:val="0"/>
              <w:autoSpaceDN w:val="0"/>
              <w:adjustRightInd w:val="0"/>
              <w:ind w:left="660"/>
              <w:jc w:val="both"/>
              <w:rPr>
                <w:b/>
                <w:bCs/>
              </w:rPr>
            </w:pPr>
          </w:p>
          <w:p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rsidR="0063773E" w:rsidRPr="00FF430B" w:rsidRDefault="0063773E" w:rsidP="0063773E">
            <w:pPr>
              <w:jc w:val="both"/>
            </w:pPr>
            <w:r w:rsidRPr="00FF430B">
              <w:lastRenderedPageBreak/>
              <w:t>b) propunerea financiară;</w:t>
            </w:r>
          </w:p>
          <w:p w:rsidR="0063773E" w:rsidRPr="00FF430B" w:rsidRDefault="0063773E" w:rsidP="0063773E">
            <w:pPr>
              <w:jc w:val="both"/>
            </w:pPr>
            <w:r w:rsidRPr="00FF430B">
              <w:t>c) caietul de sarcini;</w:t>
            </w:r>
          </w:p>
          <w:p w:rsidR="007D2982" w:rsidRPr="00FF430B" w:rsidRDefault="0063773E" w:rsidP="0063773E">
            <w:pPr>
              <w:autoSpaceDE w:val="0"/>
              <w:autoSpaceDN w:val="0"/>
              <w:adjustRightInd w:val="0"/>
              <w:jc w:val="both"/>
            </w:pPr>
            <w:r w:rsidRPr="00FF430B">
              <w:t>d) alte anexe, după caz.</w:t>
            </w:r>
          </w:p>
          <w:p w:rsidR="007D2982" w:rsidRPr="00FF430B" w:rsidRDefault="007D2982" w:rsidP="007D2982">
            <w:pPr>
              <w:autoSpaceDE w:val="0"/>
              <w:autoSpaceDN w:val="0"/>
              <w:adjustRightInd w:val="0"/>
              <w:jc w:val="both"/>
            </w:pPr>
          </w:p>
          <w:p w:rsidR="007D2982" w:rsidRPr="00FF430B" w:rsidRDefault="007D2982" w:rsidP="00DA0C9D">
            <w:pPr>
              <w:pStyle w:val="a"/>
              <w:numPr>
                <w:ilvl w:val="0"/>
                <w:numId w:val="28"/>
              </w:numPr>
              <w:tabs>
                <w:tab w:val="clear" w:pos="660"/>
                <w:tab w:val="num" w:pos="568"/>
              </w:tabs>
              <w:autoSpaceDE w:val="0"/>
              <w:autoSpaceDN w:val="0"/>
              <w:adjustRightInd w:val="0"/>
              <w:ind w:left="852" w:hanging="284"/>
              <w:rPr>
                <w:b/>
                <w:bCs/>
              </w:rPr>
            </w:pPr>
            <w:r w:rsidRPr="00FF430B">
              <w:rPr>
                <w:b/>
                <w:bCs/>
              </w:rPr>
              <w:t>Încetarea acordului cadru</w:t>
            </w:r>
          </w:p>
          <w:p w:rsidR="00C6170E" w:rsidRPr="00FF430B" w:rsidRDefault="00C6170E" w:rsidP="00C6170E">
            <w:pPr>
              <w:pStyle w:val="a"/>
              <w:numPr>
                <w:ilvl w:val="0"/>
                <w:numId w:val="0"/>
              </w:numPr>
              <w:autoSpaceDE w:val="0"/>
              <w:autoSpaceDN w:val="0"/>
              <w:adjustRightInd w:val="0"/>
              <w:ind w:left="660"/>
              <w:rPr>
                <w:b/>
                <w:bCs/>
              </w:rPr>
            </w:pPr>
          </w:p>
          <w:p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rsidR="0063773E" w:rsidRPr="00FF430B" w:rsidRDefault="0063773E" w:rsidP="00DA0C9D">
            <w:pPr>
              <w:pStyle w:val="a"/>
              <w:numPr>
                <w:ilvl w:val="0"/>
                <w:numId w:val="37"/>
              </w:numPr>
            </w:pPr>
            <w:r w:rsidRPr="00FF430B">
              <w:t>prin acordul de voinţă al părţilor ;</w:t>
            </w:r>
          </w:p>
          <w:p w:rsidR="0063773E" w:rsidRPr="00FF430B" w:rsidRDefault="0063773E" w:rsidP="00DA0C9D">
            <w:pPr>
              <w:pStyle w:val="a"/>
              <w:numPr>
                <w:ilvl w:val="0"/>
                <w:numId w:val="37"/>
              </w:numPr>
              <w:tabs>
                <w:tab w:val="clear" w:pos="1134"/>
                <w:tab w:val="left" w:pos="710"/>
              </w:tabs>
              <w:ind w:left="0" w:firstLine="426"/>
            </w:pPr>
            <w:r w:rsidRPr="00FF430B">
              <w:t xml:space="preserve">prin </w:t>
            </w:r>
            <w:r w:rsidR="0077604C" w:rsidRPr="00FF430B">
              <w:t>rezoluțiunea</w:t>
            </w:r>
            <w:r w:rsidR="004A5F0C" w:rsidRPr="00FF430B">
              <w:t xml:space="preserve"> </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rsidR="007D2982" w:rsidRPr="00FF430B" w:rsidRDefault="007D2982" w:rsidP="007D2982">
            <w:pPr>
              <w:autoSpaceDE w:val="0"/>
              <w:autoSpaceDN w:val="0"/>
              <w:adjustRightInd w:val="0"/>
              <w:jc w:val="both"/>
            </w:pPr>
          </w:p>
          <w:p w:rsidR="00C20F59" w:rsidRPr="00FF430B" w:rsidRDefault="0003591A" w:rsidP="00196AB4">
            <w:pPr>
              <w:jc w:val="both"/>
              <w:rPr>
                <w:i/>
              </w:rPr>
            </w:pPr>
            <w:r w:rsidRPr="00FF430B">
              <w:rPr>
                <w:i/>
              </w:rPr>
              <w:t>CLAUZE APLICABILE CONTRACTELOR SUBSECVENTE</w:t>
            </w:r>
          </w:p>
          <w:p w:rsidR="00C20F59" w:rsidRPr="00FF430B" w:rsidRDefault="00C20F59" w:rsidP="00196AB4">
            <w:pPr>
              <w:jc w:val="both"/>
            </w:pPr>
          </w:p>
          <w:p w:rsidR="00C20F59" w:rsidRPr="00FF430B" w:rsidRDefault="00C20F59" w:rsidP="00DA0C9D">
            <w:pPr>
              <w:pStyle w:val="a"/>
              <w:numPr>
                <w:ilvl w:val="0"/>
                <w:numId w:val="28"/>
              </w:numPr>
              <w:tabs>
                <w:tab w:val="clear" w:pos="660"/>
                <w:tab w:val="num" w:pos="852"/>
              </w:tabs>
              <w:ind w:hanging="92"/>
              <w:rPr>
                <w:b/>
              </w:rPr>
            </w:pPr>
            <w:r w:rsidRPr="00FF430B">
              <w:rPr>
                <w:b/>
              </w:rPr>
              <w:t xml:space="preserve">Executarea contractelor subsecvente </w:t>
            </w:r>
          </w:p>
          <w:p w:rsidR="00C6170E" w:rsidRPr="00FF430B" w:rsidRDefault="00C6170E" w:rsidP="00C6170E">
            <w:pPr>
              <w:pStyle w:val="a"/>
              <w:numPr>
                <w:ilvl w:val="0"/>
                <w:numId w:val="0"/>
              </w:numPr>
              <w:ind w:left="660"/>
              <w:rPr>
                <w:b/>
              </w:rPr>
            </w:pPr>
          </w:p>
          <w:p w:rsidR="00C20F59" w:rsidRPr="00FF430B" w:rsidRDefault="00C20F59" w:rsidP="00CD31E8">
            <w:pPr>
              <w:jc w:val="both"/>
            </w:pPr>
            <w:r w:rsidRPr="00FF430B">
              <w:t>9.1 Executarea contractelor subsecvente va începe din momentul încheierii acestora.</w:t>
            </w:r>
          </w:p>
          <w:p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rsidR="00C20F59" w:rsidRPr="00FF430B" w:rsidRDefault="00C20F59" w:rsidP="00CD31E8">
            <w:pPr>
              <w:jc w:val="both"/>
            </w:pPr>
          </w:p>
          <w:p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rsidR="00C6170E" w:rsidRPr="00FF430B" w:rsidRDefault="00C6170E" w:rsidP="00CD31E8">
            <w:pPr>
              <w:jc w:val="both"/>
            </w:pPr>
          </w:p>
          <w:p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411C62" w:rsidRPr="00FF430B" w:rsidRDefault="00411C62" w:rsidP="006A7C1C">
            <w:pPr>
              <w:jc w:val="both"/>
              <w:rPr>
                <w:b/>
              </w:rPr>
            </w:pPr>
          </w:p>
          <w:p w:rsidR="00C20F59" w:rsidRPr="00FF430B" w:rsidRDefault="006A7C1C" w:rsidP="006A7C1C">
            <w:pPr>
              <w:tabs>
                <w:tab w:val="left" w:pos="600"/>
              </w:tabs>
              <w:jc w:val="both"/>
              <w:rPr>
                <w:b/>
              </w:rPr>
            </w:pPr>
            <w:r>
              <w:rPr>
                <w:b/>
              </w:rPr>
              <w:t xml:space="preserve">          </w:t>
            </w:r>
            <w:r w:rsidR="00C20F59" w:rsidRPr="00FF430B">
              <w:rPr>
                <w:b/>
              </w:rPr>
              <w:t>11. Litigii</w:t>
            </w:r>
          </w:p>
          <w:p w:rsidR="00C6170E" w:rsidRPr="00FF430B" w:rsidRDefault="00C6170E" w:rsidP="00CD31E8">
            <w:pPr>
              <w:jc w:val="both"/>
            </w:pPr>
          </w:p>
          <w:p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FF430B" w:rsidRDefault="00C20F59" w:rsidP="00CD31E8">
            <w:pPr>
              <w:jc w:val="both"/>
            </w:pPr>
            <w:r w:rsidRPr="00FF430B">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rsidR="00C20F59" w:rsidRPr="00FF430B" w:rsidRDefault="00C20F59"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4A5F0C" w:rsidRPr="00FF430B" w:rsidRDefault="00C20F59" w:rsidP="00CD31E8">
            <w:pPr>
              <w:jc w:val="both"/>
            </w:pPr>
            <w:r w:rsidRPr="00FF430B">
              <w:t>...........................                                                     ...........</w:t>
            </w:r>
            <w:r w:rsidR="00CD31E8" w:rsidRPr="00FF430B">
              <w:t>..............</w:t>
            </w:r>
            <w:r w:rsidR="007747EC" w:rsidRPr="00FF430B">
              <w:t>..........</w:t>
            </w:r>
          </w:p>
          <w:p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C20F59" w:rsidRPr="00FF430B" w:rsidRDefault="00C20F59" w:rsidP="00CD31E8">
            <w:pPr>
              <w:jc w:val="both"/>
            </w:pPr>
            <w:r w:rsidRPr="00FF430B">
              <w:t xml:space="preserve">  ...........................                                                     .........................</w:t>
            </w:r>
            <w:r w:rsidR="007747EC" w:rsidRPr="00FF430B">
              <w:t>.......</w:t>
            </w:r>
            <w:r w:rsidRPr="00FF430B">
              <w:t>..</w:t>
            </w:r>
          </w:p>
          <w:p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rsidR="00C20F59" w:rsidRPr="00FF430B" w:rsidRDefault="00C20F59" w:rsidP="00CD31E8">
            <w:pPr>
              <w:jc w:val="both"/>
            </w:pP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D82B8E" w:rsidRPr="00FF430B" w:rsidRDefault="00C20F59" w:rsidP="00196AB4">
            <w:pPr>
              <w:jc w:val="both"/>
            </w:pPr>
            <w:r w:rsidRPr="00FF430B">
              <w:lastRenderedPageBreak/>
              <w:t>...........................                                                     .........................</w:t>
            </w:r>
            <w:r w:rsidR="007747EC" w:rsidRPr="00FF430B">
              <w:t>.......</w:t>
            </w:r>
            <w:r w:rsidRPr="00FF430B">
              <w:t>..</w:t>
            </w:r>
          </w:p>
          <w:p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rsidR="00C20F59" w:rsidRPr="00FF430B" w:rsidRDefault="00C20F59" w:rsidP="00196AB4">
            <w:pPr>
              <w:jc w:val="both"/>
            </w:pPr>
          </w:p>
          <w:p w:rsidR="00C20F59" w:rsidRPr="00FF430B" w:rsidRDefault="00C20F59" w:rsidP="00196AB4">
            <w:pPr>
              <w:jc w:val="both"/>
              <w:rPr>
                <w:sz w:val="28"/>
                <w:szCs w:val="28"/>
              </w:rPr>
            </w:pPr>
          </w:p>
          <w:p w:rsidR="00233538" w:rsidRPr="00FF430B" w:rsidRDefault="00233538" w:rsidP="00196AB4">
            <w:pPr>
              <w:jc w:val="both"/>
            </w:pPr>
          </w:p>
          <w:p w:rsidR="00233538" w:rsidRDefault="00233538"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Pr="00FF430B" w:rsidRDefault="00211132" w:rsidP="00196AB4">
            <w:pPr>
              <w:jc w:val="both"/>
            </w:pPr>
          </w:p>
          <w:p w:rsidR="00233538" w:rsidRPr="00FF430B" w:rsidRDefault="00233538" w:rsidP="00196AB4">
            <w:pPr>
              <w:jc w:val="both"/>
            </w:pPr>
          </w:p>
          <w:p w:rsidR="00233538" w:rsidRPr="00FF430B" w:rsidRDefault="00233538" w:rsidP="00196AB4">
            <w:pPr>
              <w:jc w:val="both"/>
            </w:pPr>
          </w:p>
        </w:tc>
      </w:tr>
    </w:tbl>
    <w:p w:rsidR="001F6E5A" w:rsidRPr="00FF430B" w:rsidRDefault="001F6E5A" w:rsidP="00426837">
      <w:pPr>
        <w:jc w:val="right"/>
      </w:pPr>
    </w:p>
    <w:sectPr w:rsidR="001F6E5A" w:rsidRPr="00FF430B" w:rsidSect="00A82634">
      <w:footerReference w:type="default" r:id="rId17"/>
      <w:pgSz w:w="11906" w:h="16838"/>
      <w:pgMar w:top="709" w:right="707"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24F53" w:rsidRDefault="00124F53" w:rsidP="00A20ACF">
      <w:r>
        <w:separator/>
      </w:r>
    </w:p>
  </w:endnote>
  <w:endnote w:type="continuationSeparator" w:id="0">
    <w:p w:rsidR="00124F53" w:rsidRDefault="00124F5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sІУ©ъЕй"/>
    <w:panose1 w:val="02010601000101010101"/>
    <w:charset w:val="88"/>
    <w:family w:val="auto"/>
    <w:notTrueType/>
    <w:pitch w:val="variable"/>
    <w:sig w:usb0="00000001" w:usb1="08080000" w:usb2="00000010" w:usb3="00000000" w:csb0="00100000" w:csb1="00000000"/>
  </w:font>
  <w:font w:name="SimSun">
    <w:altName w:val="ЛОМе"/>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l‚r –ѕ’©"/>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1CCD" w:rsidRDefault="005D1CCD" w:rsidP="001F6E5A">
    <w:pPr>
      <w:pStyle w:val="a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9529"/>
      <w:docPartObj>
        <w:docPartGallery w:val="Page Numbers (Bottom of Page)"/>
        <w:docPartUnique/>
      </w:docPartObj>
    </w:sdtPr>
    <w:sdtEndPr/>
    <w:sdtContent>
      <w:p w:rsidR="005D1CCD" w:rsidRDefault="00A71258">
        <w:pPr>
          <w:pStyle w:val="a4"/>
          <w:jc w:val="right"/>
        </w:pPr>
        <w:r>
          <w:fldChar w:fldCharType="begin"/>
        </w:r>
        <w:r>
          <w:instrText xml:space="preserve"> PAGE   \* MERGEFORMAT </w:instrText>
        </w:r>
        <w:r>
          <w:fldChar w:fldCharType="separate"/>
        </w:r>
        <w:r w:rsidR="00B705A8">
          <w:t>68</w:t>
        </w:r>
        <w:r>
          <w:fldChar w:fldCharType="end"/>
        </w:r>
      </w:p>
    </w:sdtContent>
  </w:sdt>
  <w:p w:rsidR="005D1CCD" w:rsidRDefault="005D1CCD">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24F53" w:rsidRDefault="00124F53" w:rsidP="00A20ACF">
      <w:r>
        <w:separator/>
      </w:r>
    </w:p>
  </w:footnote>
  <w:footnote w:type="continuationSeparator" w:id="0">
    <w:p w:rsidR="00124F53" w:rsidRDefault="00124F53"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F0A3C73"/>
    <w:multiLevelType w:val="hybridMultilevel"/>
    <w:tmpl w:val="1FE26918"/>
    <w:lvl w:ilvl="0" w:tplc="3D5ECB0C">
      <w:start w:val="3"/>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4397AE9"/>
    <w:multiLevelType w:val="multilevel"/>
    <w:tmpl w:val="C79C3CEC"/>
    <w:lvl w:ilvl="0">
      <w:start w:val="1"/>
      <w:numFmt w:val="decimal"/>
      <w:lvlText w:val="%1."/>
      <w:lvlJc w:val="left"/>
      <w:pPr>
        <w:ind w:left="1020" w:hanging="360"/>
      </w:pPr>
      <w:rPr>
        <w:rFonts w:hint="default"/>
      </w:rPr>
    </w:lvl>
    <w:lvl w:ilvl="1">
      <w:start w:val="1"/>
      <w:numFmt w:val="decimal"/>
      <w:isLgl/>
      <w:lvlText w:val="%1.%2."/>
      <w:lvlJc w:val="left"/>
      <w:pPr>
        <w:ind w:left="1365" w:hanging="705"/>
      </w:pPr>
      <w:rPr>
        <w:rFonts w:hint="default"/>
      </w:rPr>
    </w:lvl>
    <w:lvl w:ilvl="2">
      <w:start w:val="10"/>
      <w:numFmt w:val="decimal"/>
      <w:isLgl/>
      <w:lvlText w:val="%1.%2.%3."/>
      <w:lvlJc w:val="left"/>
      <w:pPr>
        <w:ind w:left="1380" w:hanging="720"/>
      </w:pPr>
      <w:rPr>
        <w:rFonts w:hint="default"/>
      </w:rPr>
    </w:lvl>
    <w:lvl w:ilvl="3">
      <w:start w:val="1"/>
      <w:numFmt w:val="decimal"/>
      <w:isLgl/>
      <w:lvlText w:val="%1.%2.%3.%4."/>
      <w:lvlJc w:val="left"/>
      <w:pPr>
        <w:ind w:left="1380" w:hanging="720"/>
      </w:pPr>
      <w:rPr>
        <w:rFonts w:hint="default"/>
      </w:rPr>
    </w:lvl>
    <w:lvl w:ilvl="4">
      <w:start w:val="1"/>
      <w:numFmt w:val="decimal"/>
      <w:isLgl/>
      <w:lvlText w:val="%1.%2.%3.%4.%5."/>
      <w:lvlJc w:val="left"/>
      <w:pPr>
        <w:ind w:left="1740" w:hanging="1080"/>
      </w:pPr>
      <w:rPr>
        <w:rFonts w:hint="default"/>
      </w:rPr>
    </w:lvl>
    <w:lvl w:ilvl="5">
      <w:start w:val="1"/>
      <w:numFmt w:val="decimal"/>
      <w:isLgl/>
      <w:lvlText w:val="%1.%2.%3.%4.%5.%6."/>
      <w:lvlJc w:val="left"/>
      <w:pPr>
        <w:ind w:left="1740" w:hanging="1080"/>
      </w:pPr>
      <w:rPr>
        <w:rFonts w:hint="default"/>
      </w:rPr>
    </w:lvl>
    <w:lvl w:ilvl="6">
      <w:start w:val="1"/>
      <w:numFmt w:val="decimal"/>
      <w:isLgl/>
      <w:lvlText w:val="%1.%2.%3.%4.%5.%6.%7."/>
      <w:lvlJc w:val="left"/>
      <w:pPr>
        <w:ind w:left="2100" w:hanging="1440"/>
      </w:pPr>
      <w:rPr>
        <w:rFonts w:hint="default"/>
      </w:rPr>
    </w:lvl>
    <w:lvl w:ilvl="7">
      <w:start w:val="1"/>
      <w:numFmt w:val="decimal"/>
      <w:isLgl/>
      <w:lvlText w:val="%1.%2.%3.%4.%5.%6.%7.%8."/>
      <w:lvlJc w:val="left"/>
      <w:pPr>
        <w:ind w:left="2100" w:hanging="1440"/>
      </w:pPr>
      <w:rPr>
        <w:rFonts w:hint="default"/>
      </w:rPr>
    </w:lvl>
    <w:lvl w:ilvl="8">
      <w:start w:val="1"/>
      <w:numFmt w:val="decimal"/>
      <w:isLgl/>
      <w:lvlText w:val="%1.%2.%3.%4.%5.%6.%7.%8.%9."/>
      <w:lvlJc w:val="left"/>
      <w:pPr>
        <w:ind w:left="2460" w:hanging="1800"/>
      </w:pPr>
      <w:rPr>
        <w:rFonts w:hint="default"/>
      </w:rPr>
    </w:lvl>
  </w:abstractNum>
  <w:abstractNum w:abstractNumId="28">
    <w:nsid w:val="45742DB3"/>
    <w:multiLevelType w:val="multilevel"/>
    <w:tmpl w:val="03507BF4"/>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nsid w:val="495F7B9C"/>
    <w:multiLevelType w:val="hybridMultilevel"/>
    <w:tmpl w:val="6FA2F9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1">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532D323E"/>
    <w:multiLevelType w:val="hybridMultilevel"/>
    <w:tmpl w:val="24400012"/>
    <w:lvl w:ilvl="0" w:tplc="5FFA877C">
      <w:start w:val="1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3425972"/>
    <w:multiLevelType w:val="hybridMultilevel"/>
    <w:tmpl w:val="1338B7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6">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6"/>
  </w:num>
  <w:num w:numId="2">
    <w:abstractNumId w:val="43"/>
  </w:num>
  <w:num w:numId="3">
    <w:abstractNumId w:val="31"/>
  </w:num>
  <w:num w:numId="4">
    <w:abstractNumId w:val="30"/>
  </w:num>
  <w:num w:numId="5">
    <w:abstractNumId w:val="13"/>
  </w:num>
  <w:num w:numId="6">
    <w:abstractNumId w:val="16"/>
  </w:num>
  <w:num w:numId="7">
    <w:abstractNumId w:val="14"/>
  </w:num>
  <w:num w:numId="8">
    <w:abstractNumId w:val="7"/>
  </w:num>
  <w:num w:numId="9">
    <w:abstractNumId w:val="26"/>
  </w:num>
  <w:num w:numId="10">
    <w:abstractNumId w:val="11"/>
  </w:num>
  <w:num w:numId="11">
    <w:abstractNumId w:val="21"/>
  </w:num>
  <w:num w:numId="12">
    <w:abstractNumId w:val="22"/>
  </w:num>
  <w:num w:numId="13">
    <w:abstractNumId w:val="38"/>
  </w:num>
  <w:num w:numId="14">
    <w:abstractNumId w:val="25"/>
  </w:num>
  <w:num w:numId="15">
    <w:abstractNumId w:val="6"/>
  </w:num>
  <w:num w:numId="16">
    <w:abstractNumId w:val="23"/>
  </w:num>
  <w:num w:numId="17">
    <w:abstractNumId w:val="9"/>
  </w:num>
  <w:num w:numId="18">
    <w:abstractNumId w:val="40"/>
  </w:num>
  <w:num w:numId="19">
    <w:abstractNumId w:val="35"/>
  </w:num>
  <w:num w:numId="20">
    <w:abstractNumId w:val="10"/>
  </w:num>
  <w:num w:numId="21">
    <w:abstractNumId w:val="32"/>
  </w:num>
  <w:num w:numId="22">
    <w:abstractNumId w:val="17"/>
  </w:num>
  <w:num w:numId="23">
    <w:abstractNumId w:val="24"/>
  </w:num>
  <w:num w:numId="24">
    <w:abstractNumId w:val="19"/>
  </w:num>
  <w:num w:numId="25">
    <w:abstractNumId w:val="39"/>
  </w:num>
  <w:num w:numId="26">
    <w:abstractNumId w:val="12"/>
  </w:num>
  <w:num w:numId="27">
    <w:abstractNumId w:val="8"/>
  </w:num>
  <w:num w:numId="28">
    <w:abstractNumId w:val="18"/>
  </w:num>
  <w:num w:numId="29">
    <w:abstractNumId w:val="5"/>
  </w:num>
  <w:num w:numId="30">
    <w:abstractNumId w:val="3"/>
  </w:num>
  <w:num w:numId="31">
    <w:abstractNumId w:val="0"/>
  </w:num>
  <w:num w:numId="32">
    <w:abstractNumId w:val="2"/>
  </w:num>
  <w:num w:numId="33">
    <w:abstractNumId w:val="4"/>
  </w:num>
  <w:num w:numId="34">
    <w:abstractNumId w:val="1"/>
  </w:num>
  <w:num w:numId="35">
    <w:abstractNumId w:val="37"/>
  </w:num>
  <w:num w:numId="36">
    <w:abstractNumId w:val="15"/>
  </w:num>
  <w:num w:numId="37">
    <w:abstractNumId w:val="41"/>
  </w:num>
  <w:num w:numId="38">
    <w:abstractNumId w:val="42"/>
  </w:num>
  <w:num w:numId="39">
    <w:abstractNumId w:val="33"/>
  </w:num>
  <w:num w:numId="40">
    <w:abstractNumId w:val="27"/>
  </w:num>
  <w:num w:numId="41">
    <w:abstractNumId w:val="20"/>
  </w:num>
  <w:num w:numId="42">
    <w:abstractNumId w:val="34"/>
  </w:num>
  <w:num w:numId="43">
    <w:abstractNumId w:val="29"/>
  </w:num>
  <w:num w:numId="44">
    <w:abstractNumId w:val="28"/>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hideGrammatical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2"/>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14A5F"/>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3D60"/>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2937"/>
    <w:rsid w:val="001034CC"/>
    <w:rsid w:val="00103B7C"/>
    <w:rsid w:val="00104432"/>
    <w:rsid w:val="00104A00"/>
    <w:rsid w:val="0010525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4F53"/>
    <w:rsid w:val="00125D7D"/>
    <w:rsid w:val="00126834"/>
    <w:rsid w:val="00126F72"/>
    <w:rsid w:val="00127766"/>
    <w:rsid w:val="0012777D"/>
    <w:rsid w:val="001278C6"/>
    <w:rsid w:val="00127AD8"/>
    <w:rsid w:val="00130123"/>
    <w:rsid w:val="00130A49"/>
    <w:rsid w:val="0013117E"/>
    <w:rsid w:val="0013462B"/>
    <w:rsid w:val="00135399"/>
    <w:rsid w:val="00135A02"/>
    <w:rsid w:val="00135E19"/>
    <w:rsid w:val="00136841"/>
    <w:rsid w:val="0013795E"/>
    <w:rsid w:val="001401CD"/>
    <w:rsid w:val="001403D6"/>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0C5"/>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51B8"/>
    <w:rsid w:val="001B630A"/>
    <w:rsid w:val="001C03B0"/>
    <w:rsid w:val="001C32E9"/>
    <w:rsid w:val="001C3CBC"/>
    <w:rsid w:val="001C3DC4"/>
    <w:rsid w:val="001C439F"/>
    <w:rsid w:val="001C4B99"/>
    <w:rsid w:val="001C4DFD"/>
    <w:rsid w:val="001C5A47"/>
    <w:rsid w:val="001C6D83"/>
    <w:rsid w:val="001D0242"/>
    <w:rsid w:val="001D0651"/>
    <w:rsid w:val="001D102A"/>
    <w:rsid w:val="001D161F"/>
    <w:rsid w:val="001D3039"/>
    <w:rsid w:val="001D5966"/>
    <w:rsid w:val="001D5BBA"/>
    <w:rsid w:val="001D7219"/>
    <w:rsid w:val="001E29F8"/>
    <w:rsid w:val="001E7956"/>
    <w:rsid w:val="001F1E25"/>
    <w:rsid w:val="001F2101"/>
    <w:rsid w:val="001F24FD"/>
    <w:rsid w:val="001F309E"/>
    <w:rsid w:val="001F420F"/>
    <w:rsid w:val="001F489D"/>
    <w:rsid w:val="001F57D0"/>
    <w:rsid w:val="001F6E5A"/>
    <w:rsid w:val="001F7AEE"/>
    <w:rsid w:val="00200047"/>
    <w:rsid w:val="00200D35"/>
    <w:rsid w:val="00201387"/>
    <w:rsid w:val="00202B93"/>
    <w:rsid w:val="00202DAD"/>
    <w:rsid w:val="00202DF1"/>
    <w:rsid w:val="00204F07"/>
    <w:rsid w:val="00205404"/>
    <w:rsid w:val="00207416"/>
    <w:rsid w:val="002076FA"/>
    <w:rsid w:val="00207FF4"/>
    <w:rsid w:val="00211132"/>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3DF9"/>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4873"/>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481E"/>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A7606"/>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1F17"/>
    <w:rsid w:val="003E7B03"/>
    <w:rsid w:val="003F06E8"/>
    <w:rsid w:val="003F0BF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837"/>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5961"/>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3EE6"/>
    <w:rsid w:val="00554549"/>
    <w:rsid w:val="00554651"/>
    <w:rsid w:val="00556DDC"/>
    <w:rsid w:val="005605BF"/>
    <w:rsid w:val="00560712"/>
    <w:rsid w:val="00561A1F"/>
    <w:rsid w:val="0056297D"/>
    <w:rsid w:val="00563A9C"/>
    <w:rsid w:val="00563E78"/>
    <w:rsid w:val="00563F24"/>
    <w:rsid w:val="00564463"/>
    <w:rsid w:val="00567156"/>
    <w:rsid w:val="00570670"/>
    <w:rsid w:val="0057329B"/>
    <w:rsid w:val="0057463E"/>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5B"/>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1CCD"/>
    <w:rsid w:val="005D3D45"/>
    <w:rsid w:val="005D44CE"/>
    <w:rsid w:val="005D4B79"/>
    <w:rsid w:val="005D53B3"/>
    <w:rsid w:val="005D5589"/>
    <w:rsid w:val="005D5702"/>
    <w:rsid w:val="005D5FE4"/>
    <w:rsid w:val="005D672E"/>
    <w:rsid w:val="005D708F"/>
    <w:rsid w:val="005E1BB7"/>
    <w:rsid w:val="005E3355"/>
    <w:rsid w:val="005E5325"/>
    <w:rsid w:val="005E57E4"/>
    <w:rsid w:val="005E58BE"/>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3FEC"/>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1E11"/>
    <w:rsid w:val="0068226E"/>
    <w:rsid w:val="00684D44"/>
    <w:rsid w:val="0069002B"/>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086"/>
    <w:rsid w:val="006C7B50"/>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43B2"/>
    <w:rsid w:val="007252D3"/>
    <w:rsid w:val="0072565E"/>
    <w:rsid w:val="007316BD"/>
    <w:rsid w:val="0073221B"/>
    <w:rsid w:val="007323B6"/>
    <w:rsid w:val="00734AAD"/>
    <w:rsid w:val="00736134"/>
    <w:rsid w:val="00736B8F"/>
    <w:rsid w:val="00737322"/>
    <w:rsid w:val="00740BE4"/>
    <w:rsid w:val="00744C5B"/>
    <w:rsid w:val="0074736A"/>
    <w:rsid w:val="00752AC5"/>
    <w:rsid w:val="0075322C"/>
    <w:rsid w:val="00753976"/>
    <w:rsid w:val="0075524C"/>
    <w:rsid w:val="007554AE"/>
    <w:rsid w:val="0075550B"/>
    <w:rsid w:val="00755D56"/>
    <w:rsid w:val="00756466"/>
    <w:rsid w:val="00760F7F"/>
    <w:rsid w:val="00761938"/>
    <w:rsid w:val="00761F11"/>
    <w:rsid w:val="00761F51"/>
    <w:rsid w:val="00762C15"/>
    <w:rsid w:val="00762C66"/>
    <w:rsid w:val="00764172"/>
    <w:rsid w:val="00765423"/>
    <w:rsid w:val="00765605"/>
    <w:rsid w:val="00767F39"/>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4B55"/>
    <w:rsid w:val="007B53EA"/>
    <w:rsid w:val="007B66A1"/>
    <w:rsid w:val="007C193B"/>
    <w:rsid w:val="007C19FA"/>
    <w:rsid w:val="007C5F4A"/>
    <w:rsid w:val="007C752D"/>
    <w:rsid w:val="007D2250"/>
    <w:rsid w:val="007D2982"/>
    <w:rsid w:val="007D5C2B"/>
    <w:rsid w:val="007D6899"/>
    <w:rsid w:val="007E146B"/>
    <w:rsid w:val="007E1C9E"/>
    <w:rsid w:val="007E20A2"/>
    <w:rsid w:val="007E229F"/>
    <w:rsid w:val="007E3AC8"/>
    <w:rsid w:val="007E3D0D"/>
    <w:rsid w:val="007E40CF"/>
    <w:rsid w:val="007E45A2"/>
    <w:rsid w:val="007E463D"/>
    <w:rsid w:val="007E533B"/>
    <w:rsid w:val="007E6990"/>
    <w:rsid w:val="007E709D"/>
    <w:rsid w:val="007E76DB"/>
    <w:rsid w:val="007E79C1"/>
    <w:rsid w:val="007F1110"/>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00CB"/>
    <w:rsid w:val="00892692"/>
    <w:rsid w:val="00892A6D"/>
    <w:rsid w:val="00893327"/>
    <w:rsid w:val="0089355B"/>
    <w:rsid w:val="008944D9"/>
    <w:rsid w:val="0089513B"/>
    <w:rsid w:val="00895A89"/>
    <w:rsid w:val="00896119"/>
    <w:rsid w:val="008967AB"/>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4C1"/>
    <w:rsid w:val="008B7CBD"/>
    <w:rsid w:val="008C0290"/>
    <w:rsid w:val="008C182E"/>
    <w:rsid w:val="008C1AE2"/>
    <w:rsid w:val="008C32C0"/>
    <w:rsid w:val="008C4400"/>
    <w:rsid w:val="008D1439"/>
    <w:rsid w:val="008D1ADB"/>
    <w:rsid w:val="008D1DA6"/>
    <w:rsid w:val="008D1E68"/>
    <w:rsid w:val="008D28BD"/>
    <w:rsid w:val="008D2C5A"/>
    <w:rsid w:val="008D4837"/>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98"/>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A17"/>
    <w:rsid w:val="00955EC3"/>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49C"/>
    <w:rsid w:val="00984FA2"/>
    <w:rsid w:val="00992766"/>
    <w:rsid w:val="0099381E"/>
    <w:rsid w:val="00993F1D"/>
    <w:rsid w:val="009947AD"/>
    <w:rsid w:val="00994C5A"/>
    <w:rsid w:val="009958BD"/>
    <w:rsid w:val="00995AF6"/>
    <w:rsid w:val="009960A5"/>
    <w:rsid w:val="0099678E"/>
    <w:rsid w:val="00997198"/>
    <w:rsid w:val="009A30BE"/>
    <w:rsid w:val="009A30D6"/>
    <w:rsid w:val="009A45CE"/>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BBE"/>
    <w:rsid w:val="009F1E2C"/>
    <w:rsid w:val="009F3CEA"/>
    <w:rsid w:val="009F5BE7"/>
    <w:rsid w:val="009F6B02"/>
    <w:rsid w:val="009F6CFB"/>
    <w:rsid w:val="009F7ECD"/>
    <w:rsid w:val="00A01179"/>
    <w:rsid w:val="00A01A87"/>
    <w:rsid w:val="00A05835"/>
    <w:rsid w:val="00A07B23"/>
    <w:rsid w:val="00A1013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5FC2"/>
    <w:rsid w:val="00A26B23"/>
    <w:rsid w:val="00A27B5D"/>
    <w:rsid w:val="00A30B00"/>
    <w:rsid w:val="00A3296C"/>
    <w:rsid w:val="00A33F25"/>
    <w:rsid w:val="00A366B8"/>
    <w:rsid w:val="00A3681E"/>
    <w:rsid w:val="00A37FA9"/>
    <w:rsid w:val="00A42299"/>
    <w:rsid w:val="00A441E3"/>
    <w:rsid w:val="00A4474E"/>
    <w:rsid w:val="00A44C8D"/>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1258"/>
    <w:rsid w:val="00A75527"/>
    <w:rsid w:val="00A75BAB"/>
    <w:rsid w:val="00A763EB"/>
    <w:rsid w:val="00A76B48"/>
    <w:rsid w:val="00A770B0"/>
    <w:rsid w:val="00A773B5"/>
    <w:rsid w:val="00A77463"/>
    <w:rsid w:val="00A77C4F"/>
    <w:rsid w:val="00A81267"/>
    <w:rsid w:val="00A82634"/>
    <w:rsid w:val="00A84B21"/>
    <w:rsid w:val="00A85C06"/>
    <w:rsid w:val="00A85E98"/>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578"/>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355E"/>
    <w:rsid w:val="00B14173"/>
    <w:rsid w:val="00B16D7C"/>
    <w:rsid w:val="00B16FE4"/>
    <w:rsid w:val="00B20484"/>
    <w:rsid w:val="00B204B0"/>
    <w:rsid w:val="00B22105"/>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1CA1"/>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05A8"/>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5C0A"/>
    <w:rsid w:val="00B96242"/>
    <w:rsid w:val="00B963D0"/>
    <w:rsid w:val="00B96B36"/>
    <w:rsid w:val="00BA1A8F"/>
    <w:rsid w:val="00BA1B0C"/>
    <w:rsid w:val="00BA5977"/>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A99"/>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6080"/>
    <w:rsid w:val="00C376EF"/>
    <w:rsid w:val="00C415AE"/>
    <w:rsid w:val="00C41D86"/>
    <w:rsid w:val="00C44B96"/>
    <w:rsid w:val="00C45975"/>
    <w:rsid w:val="00C459CA"/>
    <w:rsid w:val="00C47818"/>
    <w:rsid w:val="00C50A6A"/>
    <w:rsid w:val="00C5277E"/>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0BE8"/>
    <w:rsid w:val="00C810A8"/>
    <w:rsid w:val="00C81911"/>
    <w:rsid w:val="00C823BC"/>
    <w:rsid w:val="00C84982"/>
    <w:rsid w:val="00C84FEC"/>
    <w:rsid w:val="00C8761B"/>
    <w:rsid w:val="00C879A4"/>
    <w:rsid w:val="00C91030"/>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0EFE"/>
    <w:rsid w:val="00D012A2"/>
    <w:rsid w:val="00D01642"/>
    <w:rsid w:val="00D02623"/>
    <w:rsid w:val="00D03096"/>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3CA"/>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666"/>
    <w:rsid w:val="00D838B9"/>
    <w:rsid w:val="00D83E96"/>
    <w:rsid w:val="00D83EE1"/>
    <w:rsid w:val="00D84750"/>
    <w:rsid w:val="00D84B86"/>
    <w:rsid w:val="00D85869"/>
    <w:rsid w:val="00D876C9"/>
    <w:rsid w:val="00D87C66"/>
    <w:rsid w:val="00D906E6"/>
    <w:rsid w:val="00D913AB"/>
    <w:rsid w:val="00D91D57"/>
    <w:rsid w:val="00D925B0"/>
    <w:rsid w:val="00D936E9"/>
    <w:rsid w:val="00DA0C9D"/>
    <w:rsid w:val="00DA1062"/>
    <w:rsid w:val="00DA1153"/>
    <w:rsid w:val="00DA2348"/>
    <w:rsid w:val="00DA331F"/>
    <w:rsid w:val="00DA3C87"/>
    <w:rsid w:val="00DA5198"/>
    <w:rsid w:val="00DA5BCB"/>
    <w:rsid w:val="00DA6115"/>
    <w:rsid w:val="00DA661D"/>
    <w:rsid w:val="00DB0EE7"/>
    <w:rsid w:val="00DB2B68"/>
    <w:rsid w:val="00DB2B83"/>
    <w:rsid w:val="00DB45B1"/>
    <w:rsid w:val="00DB5DCF"/>
    <w:rsid w:val="00DB6950"/>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87FE0"/>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8B3"/>
    <w:rsid w:val="00EC1943"/>
    <w:rsid w:val="00EC20F1"/>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57CF"/>
    <w:rsid w:val="00F26535"/>
    <w:rsid w:val="00F26D37"/>
    <w:rsid w:val="00F270B5"/>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1B01"/>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1D05"/>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2Exact">
    <w:name w:val="Основной текст (2) Exact"/>
    <w:basedOn w:val="a1"/>
    <w:rsid w:val="007E76DB"/>
    <w:rPr>
      <w:rFonts w:ascii="Times New Roman" w:eastAsia="Times New Roman" w:hAnsi="Times New Roman" w:cs="Times New Roman"/>
      <w:b w:val="0"/>
      <w:bCs w:val="0"/>
      <w:i w:val="0"/>
      <w:iCs w:val="0"/>
      <w:smallCaps w:val="0"/>
      <w:strike w:val="0"/>
      <w:sz w:val="22"/>
      <w:szCs w:val="22"/>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699354549">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276718523">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contestatii@ansc.md"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legis.md/cautare/getResults?doc_id=123036&amp;lang=ro"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egis.md/cautare/getResults?doc_id=123036&amp;lang=ro" TargetMode="External"/><Relationship Id="rId5" Type="http://schemas.openxmlformats.org/officeDocument/2006/relationships/settings" Target="settings.xml"/><Relationship Id="rId15" Type="http://schemas.openxmlformats.org/officeDocument/2006/relationships/hyperlink" Target="http://www.mtender.gov.md" TargetMode="External"/><Relationship Id="rId10" Type="http://schemas.openxmlformats.org/officeDocument/2006/relationships/hyperlink" Target="https://www.legis.md/cautare/getResults?doc_id=123036&amp;lang=ro"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483914-300D-48EC-8833-A4D05551D6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68</Pages>
  <Words>24569</Words>
  <Characters>140047</Characters>
  <Application>Microsoft Office Word</Application>
  <DocSecurity>0</DocSecurity>
  <Lines>1167</Lines>
  <Paragraphs>328</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164288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 Windows</cp:lastModifiedBy>
  <cp:revision>7</cp:revision>
  <cp:lastPrinted>2022-04-08T11:36:00Z</cp:lastPrinted>
  <dcterms:created xsi:type="dcterms:W3CDTF">2024-03-15T07:25:00Z</dcterms:created>
  <dcterms:modified xsi:type="dcterms:W3CDTF">2026-03-17T09:13:00Z</dcterms:modified>
</cp:coreProperties>
</file>