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D59E7" w14:textId="4C87E293" w:rsidR="0001624C" w:rsidRPr="006369F2" w:rsidRDefault="0001624C" w:rsidP="004A7717">
      <w:pPr>
        <w:pStyle w:val="a3"/>
        <w:tabs>
          <w:tab w:val="left" w:pos="1260"/>
        </w:tabs>
        <w:ind w:left="0" w:firstLine="720"/>
        <w:jc w:val="right"/>
        <w:rPr>
          <w:b/>
          <w:sz w:val="28"/>
          <w:szCs w:val="28"/>
          <w:lang w:val="en-US"/>
        </w:rPr>
      </w:pPr>
      <w:proofErr w:type="spellStart"/>
      <w:r w:rsidRPr="006369F2">
        <w:rPr>
          <w:sz w:val="28"/>
          <w:szCs w:val="28"/>
          <w:lang w:val="en-US"/>
        </w:rPr>
        <w:t>Anexa</w:t>
      </w:r>
      <w:proofErr w:type="spellEnd"/>
      <w:r w:rsidRPr="006369F2">
        <w:rPr>
          <w:sz w:val="28"/>
          <w:szCs w:val="28"/>
          <w:lang w:val="en-US"/>
        </w:rPr>
        <w:t xml:space="preserve"> nr. 25</w:t>
      </w:r>
    </w:p>
    <w:p w14:paraId="4AE4A25B" w14:textId="3D41711E" w:rsidR="00E8684F" w:rsidRPr="006369F2" w:rsidRDefault="00E8684F" w:rsidP="00E8684F">
      <w:pPr>
        <w:pStyle w:val="a3"/>
        <w:tabs>
          <w:tab w:val="left" w:pos="1260"/>
        </w:tabs>
        <w:ind w:left="0" w:firstLine="720"/>
        <w:jc w:val="center"/>
        <w:rPr>
          <w:b/>
          <w:lang w:val="en-US"/>
        </w:rPr>
      </w:pPr>
      <w:r w:rsidRPr="006369F2">
        <w:rPr>
          <w:b/>
          <w:lang w:val="en-US"/>
        </w:rPr>
        <w:t>CONTRACT – MODEL</w:t>
      </w:r>
    </w:p>
    <w:p w14:paraId="40354E48" w14:textId="77777777" w:rsidR="00E8684F" w:rsidRPr="006369F2" w:rsidRDefault="00E8684F" w:rsidP="00E8684F">
      <w:pPr>
        <w:pStyle w:val="a3"/>
        <w:tabs>
          <w:tab w:val="left" w:pos="1260"/>
        </w:tabs>
        <w:ind w:left="0" w:firstLine="720"/>
        <w:jc w:val="center"/>
        <w:rPr>
          <w:b/>
          <w:caps/>
          <w:lang w:val="en-US"/>
        </w:rPr>
      </w:pPr>
    </w:p>
    <w:p w14:paraId="5808F619" w14:textId="72EDB582" w:rsidR="00E8684F" w:rsidRPr="006369F2" w:rsidRDefault="00E8684F" w:rsidP="00E8684F">
      <w:pPr>
        <w:pStyle w:val="a3"/>
        <w:tabs>
          <w:tab w:val="left" w:pos="1260"/>
        </w:tabs>
        <w:ind w:left="0" w:firstLine="720"/>
        <w:jc w:val="center"/>
        <w:rPr>
          <w:b/>
          <w:lang w:val="en-US"/>
        </w:rPr>
      </w:pPr>
      <w:r w:rsidRPr="006369F2">
        <w:rPr>
          <w:b/>
          <w:caps/>
          <w:lang w:val="en-US"/>
        </w:rPr>
        <w:t>Contract</w:t>
      </w:r>
      <w:r w:rsidRPr="006369F2">
        <w:rPr>
          <w:b/>
          <w:lang w:val="en-US"/>
        </w:rPr>
        <w:t xml:space="preserve"> DE ANTREPRIZĂ </w:t>
      </w:r>
      <w:proofErr w:type="gramStart"/>
      <w:r w:rsidRPr="006369F2">
        <w:rPr>
          <w:b/>
          <w:lang w:val="en-US"/>
        </w:rPr>
        <w:t>nr._</w:t>
      </w:r>
      <w:proofErr w:type="gramEnd"/>
      <w:r w:rsidRPr="006369F2">
        <w:rPr>
          <w:b/>
          <w:lang w:val="en-US"/>
        </w:rPr>
        <w:t>__</w:t>
      </w:r>
    </w:p>
    <w:p w14:paraId="6AD60408" w14:textId="77777777" w:rsidR="00E8684F" w:rsidRPr="0001624C" w:rsidRDefault="00E8684F" w:rsidP="00E8684F">
      <w:pPr>
        <w:pStyle w:val="a3"/>
        <w:tabs>
          <w:tab w:val="left" w:pos="1260"/>
        </w:tabs>
        <w:ind w:left="0" w:firstLine="720"/>
        <w:jc w:val="both"/>
        <w:rPr>
          <w:lang w:val="ro-RO"/>
        </w:rPr>
      </w:pPr>
    </w:p>
    <w:p w14:paraId="2F6596C7" w14:textId="77777777" w:rsidR="00E8684F" w:rsidRPr="0001624C" w:rsidRDefault="00980544" w:rsidP="00E73483">
      <w:pPr>
        <w:pStyle w:val="a3"/>
        <w:numPr>
          <w:ilvl w:val="0"/>
          <w:numId w:val="24"/>
        </w:numPr>
        <w:tabs>
          <w:tab w:val="left" w:pos="540"/>
        </w:tabs>
        <w:ind w:left="0" w:firstLine="0"/>
        <w:jc w:val="center"/>
        <w:rPr>
          <w:b/>
          <w:lang w:val="ro-RO"/>
        </w:rPr>
      </w:pPr>
      <w:r w:rsidRPr="0001624C">
        <w:rPr>
          <w:b/>
          <w:lang w:val="ro-RO"/>
        </w:rPr>
        <w:t>PARTEA GENERALĂ</w:t>
      </w:r>
    </w:p>
    <w:p w14:paraId="67560B1C" w14:textId="77777777" w:rsidR="009054AD" w:rsidRPr="00861622" w:rsidRDefault="009054AD" w:rsidP="00E73483">
      <w:pPr>
        <w:pStyle w:val="a3"/>
        <w:tabs>
          <w:tab w:val="left" w:pos="540"/>
        </w:tabs>
        <w:ind w:left="0"/>
        <w:jc w:val="center"/>
        <w:rPr>
          <w:i/>
          <w:sz w:val="20"/>
          <w:szCs w:val="20"/>
          <w:lang w:val="ro-RO"/>
        </w:rPr>
      </w:pPr>
      <w:r w:rsidRPr="00861622">
        <w:rPr>
          <w:i/>
          <w:sz w:val="20"/>
          <w:szCs w:val="20"/>
          <w:lang w:val="ro-RO"/>
        </w:rPr>
        <w:t>(OBLIGATORIE)</w:t>
      </w:r>
    </w:p>
    <w:p w14:paraId="6AF52190" w14:textId="77777777" w:rsidR="00861622" w:rsidRPr="00861622" w:rsidRDefault="00861622" w:rsidP="00861622">
      <w:pPr>
        <w:pStyle w:val="a3"/>
        <w:tabs>
          <w:tab w:val="left" w:pos="540"/>
        </w:tabs>
        <w:ind w:left="0"/>
        <w:jc w:val="both"/>
        <w:rPr>
          <w:i/>
          <w:lang w:val="ro-RO"/>
        </w:rPr>
      </w:pPr>
    </w:p>
    <w:p w14:paraId="59157CD5" w14:textId="77777777" w:rsidR="00861622" w:rsidRPr="00861622" w:rsidRDefault="00861622" w:rsidP="00366B4B">
      <w:pPr>
        <w:pStyle w:val="a3"/>
        <w:tabs>
          <w:tab w:val="left" w:pos="540"/>
        </w:tabs>
        <w:spacing w:after="120"/>
        <w:ind w:left="0"/>
        <w:jc w:val="center"/>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58"/>
        <w:gridCol w:w="4753"/>
      </w:tblGrid>
      <w:tr w:rsidR="00861622" w:rsidRPr="00FF430B" w14:paraId="6D14251A" w14:textId="77777777" w:rsidTr="00861622">
        <w:tc>
          <w:tcPr>
            <w:tcW w:w="2553" w:type="pct"/>
          </w:tcPr>
          <w:p w14:paraId="2862EA65" w14:textId="77777777" w:rsidR="00861622" w:rsidRPr="00FF430B" w:rsidRDefault="00861622" w:rsidP="00B634DF">
            <w:pPr>
              <w:tabs>
                <w:tab w:val="left" w:pos="360"/>
              </w:tabs>
              <w:jc w:val="both"/>
              <w:rPr>
                <w:b/>
              </w:rPr>
            </w:pPr>
            <w:proofErr w:type="spellStart"/>
            <w:r w:rsidRPr="00FF430B">
              <w:rPr>
                <w:b/>
              </w:rPr>
              <w:t>Beneficiar</w:t>
            </w:r>
            <w:proofErr w:type="spellEnd"/>
          </w:p>
        </w:tc>
        <w:tc>
          <w:tcPr>
            <w:tcW w:w="2447" w:type="pct"/>
          </w:tcPr>
          <w:p w14:paraId="75C6F78F" w14:textId="77777777" w:rsidR="00861622" w:rsidRPr="00FF430B" w:rsidRDefault="00861622" w:rsidP="00B634DF">
            <w:pPr>
              <w:tabs>
                <w:tab w:val="left" w:pos="360"/>
              </w:tabs>
              <w:jc w:val="both"/>
              <w:rPr>
                <w:b/>
              </w:rPr>
            </w:pPr>
            <w:proofErr w:type="spellStart"/>
            <w:r>
              <w:rPr>
                <w:b/>
              </w:rPr>
              <w:t>Antreprenor</w:t>
            </w:r>
            <w:proofErr w:type="spellEnd"/>
          </w:p>
        </w:tc>
      </w:tr>
      <w:tr w:rsidR="00861622" w:rsidRPr="00CF0396" w14:paraId="330DE02D" w14:textId="77777777" w:rsidTr="00861622">
        <w:tc>
          <w:tcPr>
            <w:tcW w:w="2553" w:type="pct"/>
          </w:tcPr>
          <w:p w14:paraId="05E01ECF" w14:textId="77777777" w:rsidR="00CF0396" w:rsidRPr="00366B4B" w:rsidRDefault="00CF0396" w:rsidP="00B634DF">
            <w:pPr>
              <w:tabs>
                <w:tab w:val="left" w:pos="360"/>
              </w:tabs>
              <w:jc w:val="both"/>
              <w:rPr>
                <w:b/>
                <w:u w:val="single"/>
                <w:lang w:val="en-US"/>
              </w:rPr>
            </w:pPr>
            <w:proofErr w:type="spellStart"/>
            <w:r w:rsidRPr="00366B4B">
              <w:rPr>
                <w:b/>
                <w:u w:val="single"/>
                <w:lang w:val="en-US"/>
              </w:rPr>
              <w:t>Președintele</w:t>
            </w:r>
            <w:proofErr w:type="spellEnd"/>
            <w:r w:rsidRPr="00366B4B">
              <w:rPr>
                <w:b/>
                <w:u w:val="single"/>
                <w:lang w:val="en-US"/>
              </w:rPr>
              <w:t xml:space="preserve"> </w:t>
            </w:r>
            <w:proofErr w:type="spellStart"/>
            <w:r w:rsidRPr="00366B4B">
              <w:rPr>
                <w:b/>
                <w:u w:val="single"/>
                <w:lang w:val="en-US"/>
              </w:rPr>
              <w:t>Raionului</w:t>
            </w:r>
            <w:proofErr w:type="spellEnd"/>
            <w:r w:rsidRPr="00366B4B">
              <w:rPr>
                <w:b/>
                <w:u w:val="single"/>
                <w:lang w:val="en-US"/>
              </w:rPr>
              <w:t xml:space="preserve"> </w:t>
            </w:r>
            <w:proofErr w:type="spellStart"/>
            <w:r w:rsidRPr="00366B4B">
              <w:rPr>
                <w:b/>
                <w:u w:val="single"/>
                <w:lang w:val="en-US"/>
              </w:rPr>
              <w:t>Rîșcani</w:t>
            </w:r>
            <w:proofErr w:type="spellEnd"/>
          </w:p>
          <w:p w14:paraId="66FDDCA6" w14:textId="77777777" w:rsidR="00090FDF" w:rsidRDefault="00861622" w:rsidP="00B634DF">
            <w:pPr>
              <w:tabs>
                <w:tab w:val="left" w:pos="360"/>
              </w:tabs>
              <w:jc w:val="both"/>
              <w:rPr>
                <w:lang w:val="en-US"/>
              </w:rPr>
            </w:pPr>
            <w:proofErr w:type="spellStart"/>
            <w:r w:rsidRPr="006369F2">
              <w:rPr>
                <w:lang w:val="en-US"/>
              </w:rPr>
              <w:t>reprezentat</w:t>
            </w:r>
            <w:proofErr w:type="spellEnd"/>
            <w:r w:rsidRPr="006369F2">
              <w:rPr>
                <w:lang w:val="en-US"/>
              </w:rPr>
              <w:t xml:space="preserve"> legal </w:t>
            </w:r>
            <w:proofErr w:type="spellStart"/>
            <w:r w:rsidRPr="006369F2">
              <w:rPr>
                <w:lang w:val="en-US"/>
              </w:rPr>
              <w:t>prin</w:t>
            </w:r>
            <w:proofErr w:type="spellEnd"/>
            <w:r w:rsidR="00090FDF">
              <w:rPr>
                <w:lang w:val="en-US"/>
              </w:rPr>
              <w:t xml:space="preserve"> </w:t>
            </w:r>
          </w:p>
          <w:p w14:paraId="6F058708" w14:textId="6B806D2B" w:rsidR="00CF0396" w:rsidRDefault="00090FDF" w:rsidP="00B634DF">
            <w:pPr>
              <w:tabs>
                <w:tab w:val="left" w:pos="360"/>
              </w:tabs>
              <w:jc w:val="both"/>
              <w:rPr>
                <w:lang w:val="en-US"/>
              </w:rPr>
            </w:pPr>
            <w:proofErr w:type="spellStart"/>
            <w:r w:rsidRPr="00090FDF">
              <w:rPr>
                <w:b/>
                <w:bCs/>
                <w:u w:val="single"/>
                <w:lang w:val="en-US"/>
              </w:rPr>
              <w:t>președinte</w:t>
            </w:r>
            <w:proofErr w:type="spellEnd"/>
            <w:r w:rsidRPr="00090FDF">
              <w:rPr>
                <w:b/>
                <w:bCs/>
                <w:u w:val="single"/>
                <w:lang w:val="en-US"/>
              </w:rPr>
              <w:t xml:space="preserve"> Vladimir </w:t>
            </w:r>
            <w:proofErr w:type="spellStart"/>
            <w:r w:rsidRPr="00090FDF">
              <w:rPr>
                <w:b/>
                <w:bCs/>
                <w:u w:val="single"/>
                <w:lang w:val="en-US"/>
              </w:rPr>
              <w:t>Mizdrenco</w:t>
            </w:r>
            <w:proofErr w:type="spellEnd"/>
            <w:r w:rsidR="00861622" w:rsidRPr="006369F2">
              <w:rPr>
                <w:lang w:val="en-US"/>
              </w:rPr>
              <w:t xml:space="preserve">, </w:t>
            </w:r>
          </w:p>
          <w:p w14:paraId="00E80238" w14:textId="77777777" w:rsidR="00CF0396" w:rsidRDefault="00861622" w:rsidP="00B634DF">
            <w:pPr>
              <w:tabs>
                <w:tab w:val="left" w:pos="360"/>
              </w:tabs>
              <w:jc w:val="both"/>
              <w:rPr>
                <w:lang w:val="en-US"/>
              </w:rPr>
            </w:pPr>
            <w:r w:rsidRPr="007926DA">
              <w:rPr>
                <w:lang w:val="ro-RO"/>
              </w:rPr>
              <w:t>în calitate</w:t>
            </w:r>
            <w:r w:rsidRPr="007926DA">
              <w:rPr>
                <w:lang w:val="en-US"/>
              </w:rPr>
              <w:t xml:space="preserve"> de</w:t>
            </w:r>
            <w:r w:rsidRPr="006369F2">
              <w:rPr>
                <w:lang w:val="en-US"/>
              </w:rPr>
              <w:t xml:space="preserve"> </w:t>
            </w:r>
            <w:proofErr w:type="spellStart"/>
            <w:r w:rsidRPr="006369F2">
              <w:rPr>
                <w:i/>
                <w:lang w:val="en-US"/>
              </w:rPr>
              <w:t>Beneficiar</w:t>
            </w:r>
            <w:proofErr w:type="spellEnd"/>
            <w:r w:rsidRPr="006369F2">
              <w:rPr>
                <w:lang w:val="en-US"/>
              </w:rPr>
              <w:t xml:space="preserve">, </w:t>
            </w:r>
          </w:p>
          <w:p w14:paraId="5A7D0A02" w14:textId="77777777" w:rsidR="00090FDF" w:rsidRDefault="00861622" w:rsidP="00B634DF">
            <w:pPr>
              <w:tabs>
                <w:tab w:val="left" w:pos="360"/>
              </w:tabs>
              <w:jc w:val="both"/>
              <w:rPr>
                <w:lang w:val="en-US"/>
              </w:rPr>
            </w:pPr>
            <w:r w:rsidRPr="00090FDF">
              <w:rPr>
                <w:b/>
                <w:bCs/>
                <w:u w:val="single"/>
                <w:lang w:val="en-US"/>
              </w:rPr>
              <w:t>IDNO</w:t>
            </w:r>
            <w:r w:rsidR="00CF0396" w:rsidRPr="00090FDF">
              <w:rPr>
                <w:b/>
                <w:bCs/>
                <w:u w:val="single"/>
                <w:lang w:val="en-US"/>
              </w:rPr>
              <w:t>: 100</w:t>
            </w:r>
            <w:r w:rsidR="00090FDF" w:rsidRPr="00090FDF">
              <w:rPr>
                <w:b/>
                <w:bCs/>
                <w:u w:val="single"/>
                <w:lang w:val="en-US"/>
              </w:rPr>
              <w:t>7601009336</w:t>
            </w:r>
            <w:r w:rsidRPr="006369F2">
              <w:rPr>
                <w:lang w:val="en-US"/>
              </w:rPr>
              <w:t>,</w:t>
            </w:r>
            <w:r w:rsidRPr="006369F2">
              <w:rPr>
                <w:i/>
                <w:lang w:val="en-US"/>
              </w:rPr>
              <w:t xml:space="preserve"> </w:t>
            </w:r>
            <w:r w:rsidRPr="006369F2">
              <w:rPr>
                <w:lang w:val="en-US"/>
              </w:rPr>
              <w:t xml:space="preserve"> </w:t>
            </w:r>
          </w:p>
          <w:p w14:paraId="38E055E6" w14:textId="38E8EA9B" w:rsidR="00861622" w:rsidRPr="006369F2" w:rsidRDefault="00861622" w:rsidP="00B634DF">
            <w:pPr>
              <w:tabs>
                <w:tab w:val="left" w:pos="360"/>
              </w:tabs>
              <w:jc w:val="both"/>
              <w:rPr>
                <w:lang w:val="en-US"/>
              </w:rPr>
            </w:pPr>
            <w:r w:rsidRPr="006369F2">
              <w:rPr>
                <w:lang w:val="en-US"/>
              </w:rPr>
              <w:t xml:space="preserve">pe de o </w:t>
            </w:r>
            <w:proofErr w:type="spellStart"/>
            <w:r w:rsidRPr="006369F2">
              <w:rPr>
                <w:lang w:val="en-US"/>
              </w:rPr>
              <w:t>parte</w:t>
            </w:r>
            <w:proofErr w:type="spellEnd"/>
            <w:r w:rsidRPr="006369F2">
              <w:rPr>
                <w:lang w:val="en-US"/>
              </w:rPr>
              <w:t>,</w:t>
            </w:r>
          </w:p>
        </w:tc>
        <w:tc>
          <w:tcPr>
            <w:tcW w:w="2447" w:type="pct"/>
          </w:tcPr>
          <w:p w14:paraId="372FFC6C" w14:textId="46F3997E" w:rsidR="00090FDF" w:rsidRDefault="00090FDF" w:rsidP="00B634DF">
            <w:pPr>
              <w:pBdr>
                <w:bottom w:val="single" w:sz="12" w:space="1" w:color="auto"/>
              </w:pBdr>
              <w:tabs>
                <w:tab w:val="left" w:pos="360"/>
              </w:tabs>
              <w:jc w:val="both"/>
              <w:rPr>
                <w:b/>
                <w:lang w:val="en-US"/>
              </w:rPr>
            </w:pPr>
          </w:p>
          <w:p w14:paraId="628B0757" w14:textId="77777777" w:rsidR="00090FDF" w:rsidRDefault="00861622" w:rsidP="00B634DF">
            <w:pPr>
              <w:tabs>
                <w:tab w:val="left" w:pos="360"/>
              </w:tabs>
              <w:jc w:val="both"/>
              <w:rPr>
                <w:lang w:val="en-US"/>
              </w:rPr>
            </w:pPr>
            <w:proofErr w:type="spellStart"/>
            <w:r w:rsidRPr="006369F2">
              <w:rPr>
                <w:lang w:val="en-US"/>
              </w:rPr>
              <w:t>reprezentat</w:t>
            </w:r>
            <w:proofErr w:type="spellEnd"/>
            <w:r w:rsidRPr="006369F2">
              <w:rPr>
                <w:lang w:val="en-US"/>
              </w:rPr>
              <w:t xml:space="preserve"> legal </w:t>
            </w:r>
            <w:proofErr w:type="spellStart"/>
            <w:r w:rsidRPr="006369F2">
              <w:rPr>
                <w:lang w:val="en-US"/>
              </w:rPr>
              <w:t>prin</w:t>
            </w:r>
            <w:proofErr w:type="spellEnd"/>
          </w:p>
          <w:p w14:paraId="091D4AFC" w14:textId="77777777" w:rsidR="00090FDF" w:rsidRDefault="00861622" w:rsidP="00B634DF">
            <w:pPr>
              <w:tabs>
                <w:tab w:val="left" w:pos="360"/>
              </w:tabs>
              <w:jc w:val="both"/>
              <w:rPr>
                <w:lang w:val="en-US"/>
              </w:rPr>
            </w:pPr>
            <w:r w:rsidRPr="006369F2">
              <w:rPr>
                <w:b/>
                <w:lang w:val="en-US"/>
              </w:rPr>
              <w:t>___________________</w:t>
            </w:r>
            <w:r w:rsidRPr="006369F2">
              <w:rPr>
                <w:lang w:val="en-US"/>
              </w:rPr>
              <w:t xml:space="preserve">, </w:t>
            </w:r>
          </w:p>
          <w:p w14:paraId="77635036" w14:textId="77777777" w:rsidR="00090FDF" w:rsidRDefault="00861622" w:rsidP="00B634DF">
            <w:pPr>
              <w:tabs>
                <w:tab w:val="left" w:pos="360"/>
              </w:tabs>
              <w:jc w:val="both"/>
              <w:rPr>
                <w:i/>
                <w:lang w:val="en-US"/>
              </w:rPr>
            </w:pPr>
            <w:proofErr w:type="spellStart"/>
            <w:r w:rsidRPr="006369F2">
              <w:rPr>
                <w:lang w:val="en-US"/>
              </w:rPr>
              <w:t>în</w:t>
            </w:r>
            <w:proofErr w:type="spellEnd"/>
            <w:r w:rsidRPr="006369F2">
              <w:rPr>
                <w:lang w:val="en-US"/>
              </w:rPr>
              <w:t xml:space="preserve"> </w:t>
            </w:r>
            <w:proofErr w:type="spellStart"/>
            <w:r w:rsidRPr="006369F2">
              <w:rPr>
                <w:lang w:val="en-US"/>
              </w:rPr>
              <w:t>calitate</w:t>
            </w:r>
            <w:proofErr w:type="spellEnd"/>
            <w:r w:rsidRPr="006369F2">
              <w:rPr>
                <w:lang w:val="en-US"/>
              </w:rPr>
              <w:t xml:space="preserve"> de </w:t>
            </w:r>
            <w:proofErr w:type="spellStart"/>
            <w:r w:rsidRPr="006369F2">
              <w:rPr>
                <w:i/>
                <w:lang w:val="en-US"/>
              </w:rPr>
              <w:t>Antreprenor</w:t>
            </w:r>
            <w:proofErr w:type="spellEnd"/>
            <w:r w:rsidRPr="006369F2">
              <w:rPr>
                <w:i/>
                <w:lang w:val="en-US"/>
              </w:rPr>
              <w:t xml:space="preserve">, </w:t>
            </w:r>
          </w:p>
          <w:p w14:paraId="284D66E0" w14:textId="60D88801" w:rsidR="00090FDF" w:rsidRPr="008B3283" w:rsidRDefault="00861622" w:rsidP="00B634DF">
            <w:pPr>
              <w:tabs>
                <w:tab w:val="left" w:pos="360"/>
              </w:tabs>
              <w:jc w:val="both"/>
              <w:rPr>
                <w:b/>
                <w:bCs/>
                <w:i/>
                <w:u w:val="single"/>
                <w:lang w:val="en-US"/>
              </w:rPr>
            </w:pPr>
            <w:proofErr w:type="gramStart"/>
            <w:r w:rsidRPr="008B3283">
              <w:rPr>
                <w:b/>
                <w:bCs/>
                <w:u w:val="single"/>
                <w:lang w:val="en-US"/>
              </w:rPr>
              <w:t>IDNO</w:t>
            </w:r>
            <w:r w:rsidR="008B3283" w:rsidRPr="008B3283">
              <w:rPr>
                <w:b/>
                <w:bCs/>
                <w:u w:val="single"/>
                <w:lang w:val="en-US"/>
              </w:rPr>
              <w:t>:</w:t>
            </w:r>
            <w:r w:rsidR="008B3283">
              <w:rPr>
                <w:b/>
                <w:bCs/>
                <w:u w:val="single"/>
                <w:lang w:val="en-US"/>
              </w:rPr>
              <w:t>_</w:t>
            </w:r>
            <w:proofErr w:type="gramEnd"/>
            <w:r w:rsidR="008B3283">
              <w:rPr>
                <w:b/>
                <w:bCs/>
                <w:u w:val="single"/>
                <w:lang w:val="en-US"/>
              </w:rPr>
              <w:t>__________________,</w:t>
            </w:r>
          </w:p>
          <w:p w14:paraId="114C3159" w14:textId="3C7065E2" w:rsidR="00861622" w:rsidRPr="006369F2" w:rsidRDefault="00861622" w:rsidP="00B634DF">
            <w:pPr>
              <w:tabs>
                <w:tab w:val="left" w:pos="360"/>
              </w:tabs>
              <w:jc w:val="both"/>
              <w:rPr>
                <w:lang w:val="en-US"/>
              </w:rPr>
            </w:pPr>
            <w:r w:rsidRPr="006369F2">
              <w:rPr>
                <w:lang w:val="en-US"/>
              </w:rPr>
              <w:t xml:space="preserve"> pe de </w:t>
            </w:r>
            <w:proofErr w:type="spellStart"/>
            <w:r w:rsidRPr="006369F2">
              <w:rPr>
                <w:lang w:val="en-US"/>
              </w:rPr>
              <w:t>altă</w:t>
            </w:r>
            <w:proofErr w:type="spellEnd"/>
            <w:r w:rsidRPr="006369F2">
              <w:rPr>
                <w:lang w:val="en-US"/>
              </w:rPr>
              <w:t xml:space="preserve"> </w:t>
            </w:r>
            <w:proofErr w:type="spellStart"/>
            <w:r w:rsidRPr="006369F2">
              <w:rPr>
                <w:lang w:val="en-US"/>
              </w:rPr>
              <w:t>parte</w:t>
            </w:r>
            <w:proofErr w:type="spellEnd"/>
            <w:r w:rsidRPr="006369F2">
              <w:rPr>
                <w:lang w:val="en-US"/>
              </w:rPr>
              <w:t>,</w:t>
            </w:r>
          </w:p>
        </w:tc>
      </w:tr>
    </w:tbl>
    <w:p w14:paraId="365DE4B5" w14:textId="77777777" w:rsidR="00E8684F" w:rsidRPr="00861622" w:rsidRDefault="00861622" w:rsidP="00861622">
      <w:pPr>
        <w:pStyle w:val="a3"/>
        <w:tabs>
          <w:tab w:val="left" w:pos="1260"/>
        </w:tabs>
        <w:ind w:left="0"/>
        <w:jc w:val="both"/>
        <w:rPr>
          <w:lang w:val="en-US"/>
        </w:rPr>
      </w:pPr>
      <w:proofErr w:type="spellStart"/>
      <w:r w:rsidRPr="006369F2">
        <w:rPr>
          <w:lang w:val="en-US"/>
        </w:rPr>
        <w:t>ambii</w:t>
      </w:r>
      <w:proofErr w:type="spellEnd"/>
      <w:r w:rsidRPr="006369F2">
        <w:rPr>
          <w:lang w:val="en-US"/>
        </w:rPr>
        <w:t xml:space="preserve"> (</w:t>
      </w:r>
      <w:proofErr w:type="spellStart"/>
      <w:r w:rsidRPr="006369F2">
        <w:rPr>
          <w:lang w:val="en-US"/>
        </w:rPr>
        <w:t>denumiţi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continuare</w:t>
      </w:r>
      <w:proofErr w:type="spellEnd"/>
      <w:r w:rsidRPr="006369F2">
        <w:rPr>
          <w:lang w:val="en-US"/>
        </w:rPr>
        <w:t xml:space="preserve"> </w:t>
      </w:r>
      <w:proofErr w:type="spellStart"/>
      <w:r w:rsidRPr="006369F2">
        <w:rPr>
          <w:i/>
          <w:lang w:val="en-US"/>
        </w:rPr>
        <w:t>Părţi</w:t>
      </w:r>
      <w:proofErr w:type="spellEnd"/>
      <w:r w:rsidRPr="006369F2">
        <w:rPr>
          <w:lang w:val="en-US"/>
        </w:rPr>
        <w:t xml:space="preserve">), au </w:t>
      </w:r>
      <w:proofErr w:type="spellStart"/>
      <w:r w:rsidRPr="006369F2">
        <w:rPr>
          <w:lang w:val="en-US"/>
        </w:rPr>
        <w:t>încheiat</w:t>
      </w:r>
      <w:proofErr w:type="spellEnd"/>
      <w:r w:rsidRPr="006369F2">
        <w:rPr>
          <w:lang w:val="en-US"/>
        </w:rPr>
        <w:t xml:space="preserve"> </w:t>
      </w:r>
      <w:proofErr w:type="spellStart"/>
      <w:r w:rsidRPr="006369F2">
        <w:rPr>
          <w:lang w:val="en-US"/>
        </w:rPr>
        <w:t>prezentul</w:t>
      </w:r>
      <w:proofErr w:type="spellEnd"/>
      <w:r w:rsidRPr="006369F2">
        <w:rPr>
          <w:lang w:val="en-US"/>
        </w:rPr>
        <w:t xml:space="preserve"> </w:t>
      </w:r>
      <w:r w:rsidR="00E73483" w:rsidRPr="006369F2">
        <w:rPr>
          <w:lang w:val="en-US"/>
        </w:rPr>
        <w:t xml:space="preserve">contract </w:t>
      </w:r>
      <w:proofErr w:type="spellStart"/>
      <w:r w:rsidRPr="006369F2">
        <w:rPr>
          <w:lang w:val="en-US"/>
        </w:rPr>
        <w:t>referitor</w:t>
      </w:r>
      <w:proofErr w:type="spellEnd"/>
      <w:r w:rsidRPr="006369F2">
        <w:rPr>
          <w:lang w:val="en-US"/>
        </w:rPr>
        <w:t xml:space="preserve"> la </w:t>
      </w:r>
      <w:proofErr w:type="spellStart"/>
      <w:r w:rsidRPr="006369F2">
        <w:rPr>
          <w:lang w:val="en-US"/>
        </w:rPr>
        <w:t>următoarele</w:t>
      </w:r>
      <w:proofErr w:type="spellEnd"/>
      <w:r w:rsidRPr="006369F2">
        <w:rPr>
          <w:lang w:val="en-US"/>
        </w:rPr>
        <w:t>:</w:t>
      </w:r>
    </w:p>
    <w:tbl>
      <w:tblPr>
        <w:tblW w:w="9540" w:type="dxa"/>
        <w:tblLayout w:type="fixed"/>
        <w:tblLook w:val="04A0" w:firstRow="1" w:lastRow="0" w:firstColumn="1" w:lastColumn="0" w:noHBand="0" w:noVBand="1"/>
      </w:tblPr>
      <w:tblGrid>
        <w:gridCol w:w="9540"/>
      </w:tblGrid>
      <w:tr w:rsidR="007926DA" w:rsidRPr="00EC30C2" w14:paraId="5EC717D6" w14:textId="77777777" w:rsidTr="00E8684F">
        <w:trPr>
          <w:trHeight w:val="697"/>
        </w:trPr>
        <w:tc>
          <w:tcPr>
            <w:tcW w:w="9540" w:type="dxa"/>
            <w:vAlign w:val="center"/>
          </w:tcPr>
          <w:p w14:paraId="4B1BBCBC" w14:textId="77777777" w:rsidR="007926DA" w:rsidRPr="006369F2" w:rsidRDefault="007926DA" w:rsidP="00E8684F">
            <w:pPr>
              <w:tabs>
                <w:tab w:val="left" w:pos="360"/>
              </w:tabs>
              <w:jc w:val="both"/>
              <w:rPr>
                <w:lang w:val="en-US"/>
              </w:rPr>
            </w:pPr>
          </w:p>
          <w:p w14:paraId="02244EFE" w14:textId="77777777" w:rsidR="00861622" w:rsidRPr="006369F2" w:rsidRDefault="004D58FA" w:rsidP="00CF0396">
            <w:pPr>
              <w:tabs>
                <w:tab w:val="left" w:pos="525"/>
                <w:tab w:val="left" w:pos="1134"/>
                <w:tab w:val="left" w:pos="3705"/>
              </w:tabs>
              <w:jc w:val="center"/>
              <w:rPr>
                <w:b/>
                <w:lang w:val="en-US"/>
              </w:rPr>
            </w:pPr>
            <w:r w:rsidRPr="006369F2">
              <w:rPr>
                <w:b/>
                <w:lang w:val="en-US"/>
              </w:rPr>
              <w:t xml:space="preserve">1. </w:t>
            </w:r>
            <w:r w:rsidR="00861622" w:rsidRPr="006369F2">
              <w:rPr>
                <w:b/>
                <w:lang w:val="en-US"/>
              </w:rPr>
              <w:t>OBIECTUL CONTRACTULUI</w:t>
            </w:r>
          </w:p>
          <w:p w14:paraId="45F71FD1" w14:textId="6CC281C7" w:rsidR="00861622" w:rsidRPr="006369F2" w:rsidRDefault="00861622" w:rsidP="00861622">
            <w:pPr>
              <w:tabs>
                <w:tab w:val="left" w:pos="360"/>
              </w:tabs>
              <w:ind w:left="-15" w:right="-15" w:firstLine="15"/>
              <w:jc w:val="both"/>
              <w:rPr>
                <w:lang w:val="en-US"/>
              </w:rPr>
            </w:pPr>
            <w:proofErr w:type="spellStart"/>
            <w:r w:rsidRPr="006369F2">
              <w:rPr>
                <w:lang w:val="en-US"/>
              </w:rPr>
              <w:t>Antreprenorul</w:t>
            </w:r>
            <w:proofErr w:type="spellEnd"/>
            <w:r w:rsidRPr="006369F2">
              <w:rPr>
                <w:lang w:val="en-US"/>
              </w:rPr>
              <w:t xml:space="preserve"> se </w:t>
            </w:r>
            <w:proofErr w:type="spellStart"/>
            <w:r w:rsidRPr="006369F2">
              <w:rPr>
                <w:lang w:val="en-US"/>
              </w:rPr>
              <w:t>obligă</w:t>
            </w:r>
            <w:proofErr w:type="spellEnd"/>
            <w:r w:rsidRPr="006369F2">
              <w:rPr>
                <w:lang w:val="en-US"/>
              </w:rPr>
              <w:t xml:space="preserve"> </w:t>
            </w:r>
            <w:proofErr w:type="spellStart"/>
            <w:r w:rsidRPr="006369F2">
              <w:rPr>
                <w:lang w:val="en-US"/>
              </w:rPr>
              <w:t>să</w:t>
            </w:r>
            <w:proofErr w:type="spellEnd"/>
            <w:r w:rsidRPr="006369F2">
              <w:rPr>
                <w:lang w:val="en-US"/>
              </w:rPr>
              <w:t xml:space="preserve"> execute </w:t>
            </w:r>
            <w:proofErr w:type="spellStart"/>
            <w:r w:rsidRPr="006369F2">
              <w:rPr>
                <w:b/>
                <w:lang w:val="en-US"/>
              </w:rPr>
              <w:t>lucrările</w:t>
            </w:r>
            <w:proofErr w:type="spellEnd"/>
            <w:r w:rsidR="00CF0396">
              <w:rPr>
                <w:b/>
                <w:lang w:val="en-US"/>
              </w:rPr>
              <w:t xml:space="preserve"> </w:t>
            </w:r>
            <w:proofErr w:type="spellStart"/>
            <w:r w:rsidR="00CF0396">
              <w:rPr>
                <w:b/>
                <w:lang w:val="en-US"/>
              </w:rPr>
              <w:t>privind</w:t>
            </w:r>
            <w:proofErr w:type="spellEnd"/>
            <w:r w:rsidR="00CF0396">
              <w:rPr>
                <w:b/>
                <w:lang w:val="en-US"/>
              </w:rPr>
              <w:t xml:space="preserve"> ”</w:t>
            </w:r>
            <w:proofErr w:type="spellStart"/>
            <w:r w:rsidR="00CF0396" w:rsidRPr="00CF0396">
              <w:rPr>
                <w:b/>
                <w:bCs/>
                <w:lang w:val="en-US"/>
              </w:rPr>
              <w:t>Dezvoltarea</w:t>
            </w:r>
            <w:proofErr w:type="spellEnd"/>
            <w:r w:rsidR="00CF0396" w:rsidRPr="00CF0396">
              <w:rPr>
                <w:b/>
                <w:bCs/>
                <w:lang w:val="en-US"/>
              </w:rPr>
              <w:t xml:space="preserve"> </w:t>
            </w:r>
            <w:proofErr w:type="spellStart"/>
            <w:r w:rsidR="00CF0396" w:rsidRPr="00CF0396">
              <w:rPr>
                <w:b/>
                <w:bCs/>
                <w:lang w:val="en-US"/>
              </w:rPr>
              <w:t>infrastructurii</w:t>
            </w:r>
            <w:proofErr w:type="spellEnd"/>
            <w:r w:rsidR="00CF0396" w:rsidRPr="00CF0396">
              <w:rPr>
                <w:b/>
                <w:bCs/>
                <w:lang w:val="en-US"/>
              </w:rPr>
              <w:t xml:space="preserve"> de </w:t>
            </w:r>
            <w:proofErr w:type="spellStart"/>
            <w:r w:rsidR="00CF0396" w:rsidRPr="00CF0396">
              <w:rPr>
                <w:b/>
                <w:bCs/>
                <w:lang w:val="en-US"/>
              </w:rPr>
              <w:t>afaceri</w:t>
            </w:r>
            <w:proofErr w:type="spellEnd"/>
            <w:r w:rsidR="00CF0396" w:rsidRPr="00CF0396">
              <w:rPr>
                <w:b/>
                <w:bCs/>
                <w:lang w:val="en-US"/>
              </w:rPr>
              <w:t xml:space="preserve"> </w:t>
            </w:r>
            <w:proofErr w:type="spellStart"/>
            <w:r w:rsidR="00CF0396" w:rsidRPr="00CF0396">
              <w:rPr>
                <w:b/>
                <w:bCs/>
                <w:lang w:val="en-US"/>
              </w:rPr>
              <w:t>prin</w:t>
            </w:r>
            <w:proofErr w:type="spellEnd"/>
            <w:r w:rsidR="00CF0396" w:rsidRPr="00CF0396">
              <w:rPr>
                <w:b/>
                <w:bCs/>
                <w:lang w:val="en-US"/>
              </w:rPr>
              <w:t xml:space="preserve"> </w:t>
            </w:r>
            <w:proofErr w:type="spellStart"/>
            <w:r w:rsidR="00CF0396" w:rsidRPr="00CF0396">
              <w:rPr>
                <w:b/>
                <w:bCs/>
                <w:lang w:val="en-US"/>
              </w:rPr>
              <w:t>amenajarea</w:t>
            </w:r>
            <w:proofErr w:type="spellEnd"/>
            <w:r w:rsidR="00CF0396" w:rsidRPr="00CF0396">
              <w:rPr>
                <w:b/>
                <w:bCs/>
                <w:lang w:val="en-US"/>
              </w:rPr>
              <w:t xml:space="preserve"> </w:t>
            </w:r>
            <w:proofErr w:type="spellStart"/>
            <w:r w:rsidR="00CF0396" w:rsidRPr="00CF0396">
              <w:rPr>
                <w:b/>
                <w:bCs/>
                <w:lang w:val="en-US"/>
              </w:rPr>
              <w:t>pieței</w:t>
            </w:r>
            <w:proofErr w:type="spellEnd"/>
            <w:r w:rsidR="00CF0396" w:rsidRPr="00CF0396">
              <w:rPr>
                <w:b/>
                <w:bCs/>
                <w:lang w:val="en-US"/>
              </w:rPr>
              <w:t xml:space="preserve"> </w:t>
            </w:r>
            <w:proofErr w:type="spellStart"/>
            <w:r w:rsidR="00CF0396" w:rsidRPr="00CF0396">
              <w:rPr>
                <w:b/>
                <w:bCs/>
                <w:lang w:val="en-US"/>
              </w:rPr>
              <w:t>regionale</w:t>
            </w:r>
            <w:proofErr w:type="spellEnd"/>
            <w:r w:rsidR="00CF0396" w:rsidRPr="00CF0396">
              <w:rPr>
                <w:b/>
                <w:bCs/>
                <w:lang w:val="en-US"/>
              </w:rPr>
              <w:t xml:space="preserve"> En-Gros </w:t>
            </w:r>
            <w:proofErr w:type="spellStart"/>
            <w:r w:rsidR="00CF0396" w:rsidRPr="00CF0396">
              <w:rPr>
                <w:b/>
                <w:bCs/>
                <w:lang w:val="en-US"/>
              </w:rPr>
              <w:t>și</w:t>
            </w:r>
            <w:proofErr w:type="spellEnd"/>
            <w:r w:rsidR="00CF0396" w:rsidRPr="00CF0396">
              <w:rPr>
                <w:b/>
                <w:bCs/>
                <w:lang w:val="en-US"/>
              </w:rPr>
              <w:t xml:space="preserve"> a </w:t>
            </w:r>
            <w:proofErr w:type="spellStart"/>
            <w:r w:rsidR="00CF0396" w:rsidRPr="00CF0396">
              <w:rPr>
                <w:b/>
                <w:bCs/>
                <w:lang w:val="en-US"/>
              </w:rPr>
              <w:t>spațiilor</w:t>
            </w:r>
            <w:proofErr w:type="spellEnd"/>
            <w:r w:rsidR="00CF0396" w:rsidRPr="00CF0396">
              <w:rPr>
                <w:b/>
                <w:bCs/>
                <w:lang w:val="en-US"/>
              </w:rPr>
              <w:t xml:space="preserve"> destinate </w:t>
            </w:r>
            <w:proofErr w:type="spellStart"/>
            <w:r w:rsidR="00CF0396" w:rsidRPr="00CF0396">
              <w:rPr>
                <w:b/>
                <w:bCs/>
                <w:lang w:val="en-US"/>
              </w:rPr>
              <w:t>activităților</w:t>
            </w:r>
            <w:proofErr w:type="spellEnd"/>
            <w:r w:rsidR="00CF0396" w:rsidRPr="00CF0396">
              <w:rPr>
                <w:b/>
                <w:bCs/>
                <w:lang w:val="en-US"/>
              </w:rPr>
              <w:t xml:space="preserve"> non-</w:t>
            </w:r>
            <w:proofErr w:type="spellStart"/>
            <w:r w:rsidR="00CF0396" w:rsidRPr="00CF0396">
              <w:rPr>
                <w:b/>
                <w:bCs/>
                <w:lang w:val="en-US"/>
              </w:rPr>
              <w:t>agricole</w:t>
            </w:r>
            <w:proofErr w:type="spellEnd"/>
            <w:r w:rsidR="00CF0396" w:rsidRPr="00CF0396">
              <w:rPr>
                <w:b/>
                <w:bCs/>
                <w:lang w:val="en-US"/>
              </w:rPr>
              <w:t xml:space="preserve">, situate </w:t>
            </w:r>
            <w:proofErr w:type="spellStart"/>
            <w:r w:rsidR="00CF0396" w:rsidRPr="00CF0396">
              <w:rPr>
                <w:b/>
                <w:bCs/>
                <w:lang w:val="en-US"/>
              </w:rPr>
              <w:t>în</w:t>
            </w:r>
            <w:proofErr w:type="spellEnd"/>
            <w:r w:rsidR="00CF0396" w:rsidRPr="00CF0396">
              <w:rPr>
                <w:b/>
                <w:bCs/>
                <w:lang w:val="en-US"/>
              </w:rPr>
              <w:t xml:space="preserve"> r-</w:t>
            </w:r>
            <w:proofErr w:type="spellStart"/>
            <w:r w:rsidR="00CF0396" w:rsidRPr="00CF0396">
              <w:rPr>
                <w:b/>
                <w:bCs/>
                <w:lang w:val="en-US"/>
              </w:rPr>
              <w:t>ul</w:t>
            </w:r>
            <w:proofErr w:type="spellEnd"/>
            <w:r w:rsidR="00CF0396" w:rsidRPr="00CF0396">
              <w:rPr>
                <w:b/>
                <w:bCs/>
                <w:lang w:val="en-US"/>
              </w:rPr>
              <w:t xml:space="preserve"> </w:t>
            </w:r>
            <w:proofErr w:type="spellStart"/>
            <w:r w:rsidR="00CF0396" w:rsidRPr="00CF0396">
              <w:rPr>
                <w:b/>
                <w:bCs/>
                <w:lang w:val="en-US"/>
              </w:rPr>
              <w:t>Rîșcani</w:t>
            </w:r>
            <w:proofErr w:type="spellEnd"/>
            <w:r w:rsidR="00CF0396" w:rsidRPr="00CF0396">
              <w:rPr>
                <w:b/>
                <w:bCs/>
                <w:lang w:val="en-US"/>
              </w:rPr>
              <w:t xml:space="preserve">, </w:t>
            </w:r>
            <w:proofErr w:type="spellStart"/>
            <w:r w:rsidR="00CF0396" w:rsidRPr="00CF0396">
              <w:rPr>
                <w:b/>
                <w:bCs/>
                <w:lang w:val="en-US"/>
              </w:rPr>
              <w:t>or.Rîșcani</w:t>
            </w:r>
            <w:proofErr w:type="spellEnd"/>
            <w:r w:rsidR="00CF0396" w:rsidRPr="00CF0396">
              <w:rPr>
                <w:b/>
                <w:bCs/>
                <w:lang w:val="en-US"/>
              </w:rPr>
              <w:t xml:space="preserve">, </w:t>
            </w:r>
            <w:proofErr w:type="spellStart"/>
            <w:r w:rsidR="00CF0396" w:rsidRPr="00CF0396">
              <w:rPr>
                <w:b/>
                <w:bCs/>
                <w:lang w:val="en-US"/>
              </w:rPr>
              <w:t>teren</w:t>
            </w:r>
            <w:proofErr w:type="spellEnd"/>
            <w:r w:rsidR="00CF0396" w:rsidRPr="00CF0396">
              <w:rPr>
                <w:b/>
                <w:bCs/>
                <w:lang w:val="en-US"/>
              </w:rPr>
              <w:t xml:space="preserve"> </w:t>
            </w:r>
            <w:proofErr w:type="spellStart"/>
            <w:r w:rsidR="00CF0396" w:rsidRPr="00CF0396">
              <w:rPr>
                <w:b/>
                <w:bCs/>
                <w:lang w:val="en-US"/>
              </w:rPr>
              <w:t>extravilan</w:t>
            </w:r>
            <w:proofErr w:type="spellEnd"/>
            <w:r w:rsidR="00CF0396" w:rsidRPr="00CF0396">
              <w:rPr>
                <w:b/>
                <w:bCs/>
                <w:lang w:val="en-US"/>
              </w:rPr>
              <w:t xml:space="preserve">, </w:t>
            </w:r>
            <w:proofErr w:type="spellStart"/>
            <w:r w:rsidR="00CF0396" w:rsidRPr="00CF0396">
              <w:rPr>
                <w:b/>
                <w:bCs/>
                <w:lang w:val="en-US"/>
              </w:rPr>
              <w:t>traseul</w:t>
            </w:r>
            <w:proofErr w:type="spellEnd"/>
            <w:r w:rsidR="00CF0396" w:rsidRPr="00CF0396">
              <w:rPr>
                <w:b/>
                <w:bCs/>
                <w:lang w:val="en-US"/>
              </w:rPr>
              <w:t xml:space="preserve"> Brest-Chișinău-Odesa km 695 ”</w:t>
            </w:r>
            <w:proofErr w:type="spellStart"/>
            <w:r w:rsidR="00CF0396" w:rsidRPr="00CF0396">
              <w:rPr>
                <w:b/>
                <w:bCs/>
                <w:lang w:val="en-US"/>
              </w:rPr>
              <w:t>Lucrări</w:t>
            </w:r>
            <w:proofErr w:type="spellEnd"/>
            <w:r w:rsidR="00CF0396" w:rsidRPr="00CF0396">
              <w:rPr>
                <w:b/>
                <w:bCs/>
                <w:lang w:val="en-US"/>
              </w:rPr>
              <w:t xml:space="preserve"> de </w:t>
            </w:r>
            <w:proofErr w:type="spellStart"/>
            <w:r w:rsidR="00CF0396" w:rsidRPr="00CF0396">
              <w:rPr>
                <w:b/>
                <w:bCs/>
                <w:lang w:val="en-US"/>
              </w:rPr>
              <w:t>vopsire</w:t>
            </w:r>
            <w:proofErr w:type="spellEnd"/>
            <w:r w:rsidR="00CF0396" w:rsidRPr="00CF0396">
              <w:rPr>
                <w:b/>
                <w:bCs/>
                <w:lang w:val="en-US"/>
              </w:rPr>
              <w:t xml:space="preserve"> </w:t>
            </w:r>
            <w:proofErr w:type="spellStart"/>
            <w:r w:rsidR="00CF0396" w:rsidRPr="00CF0396">
              <w:rPr>
                <w:b/>
                <w:bCs/>
                <w:lang w:val="en-US"/>
              </w:rPr>
              <w:t>pentru</w:t>
            </w:r>
            <w:proofErr w:type="spellEnd"/>
            <w:r w:rsidR="00CF0396" w:rsidRPr="00CF0396">
              <w:rPr>
                <w:b/>
                <w:bCs/>
                <w:lang w:val="en-US"/>
              </w:rPr>
              <w:t xml:space="preserve"> </w:t>
            </w:r>
            <w:proofErr w:type="spellStart"/>
            <w:r w:rsidR="00CF0396" w:rsidRPr="00CF0396">
              <w:rPr>
                <w:b/>
                <w:bCs/>
                <w:lang w:val="en-US"/>
              </w:rPr>
              <w:t>ridicareaa</w:t>
            </w:r>
            <w:proofErr w:type="spellEnd"/>
            <w:r w:rsidR="00CF0396" w:rsidRPr="00CF0396">
              <w:rPr>
                <w:b/>
                <w:bCs/>
                <w:lang w:val="en-US"/>
              </w:rPr>
              <w:t xml:space="preserve"> </w:t>
            </w:r>
            <w:proofErr w:type="spellStart"/>
            <w:r w:rsidR="00CF0396" w:rsidRPr="00CF0396">
              <w:rPr>
                <w:b/>
                <w:bCs/>
                <w:lang w:val="en-US"/>
              </w:rPr>
              <w:t>gradului</w:t>
            </w:r>
            <w:proofErr w:type="spellEnd"/>
            <w:r w:rsidR="00CF0396" w:rsidRPr="00CF0396">
              <w:rPr>
                <w:b/>
                <w:bCs/>
                <w:lang w:val="en-US"/>
              </w:rPr>
              <w:t xml:space="preserve"> de </w:t>
            </w:r>
            <w:proofErr w:type="spellStart"/>
            <w:r w:rsidR="00CF0396" w:rsidRPr="00CF0396">
              <w:rPr>
                <w:b/>
                <w:bCs/>
                <w:lang w:val="en-US"/>
              </w:rPr>
              <w:t>rezistență</w:t>
            </w:r>
            <w:proofErr w:type="spellEnd"/>
            <w:r w:rsidR="00CF0396" w:rsidRPr="00CF0396">
              <w:rPr>
                <w:b/>
                <w:bCs/>
                <w:lang w:val="en-US"/>
              </w:rPr>
              <w:t xml:space="preserve"> la </w:t>
            </w:r>
            <w:proofErr w:type="spellStart"/>
            <w:r w:rsidR="00CF0396" w:rsidRPr="00CF0396">
              <w:rPr>
                <w:b/>
                <w:bCs/>
                <w:lang w:val="en-US"/>
              </w:rPr>
              <w:t>foc</w:t>
            </w:r>
            <w:proofErr w:type="spellEnd"/>
            <w:r w:rsidR="00CF0396" w:rsidRPr="00CF0396">
              <w:rPr>
                <w:b/>
                <w:bCs/>
                <w:lang w:val="en-US"/>
              </w:rPr>
              <w:t xml:space="preserve"> a </w:t>
            </w:r>
            <w:proofErr w:type="spellStart"/>
            <w:r w:rsidR="00CF0396" w:rsidRPr="00CF0396">
              <w:rPr>
                <w:b/>
                <w:bCs/>
                <w:lang w:val="en-US"/>
              </w:rPr>
              <w:t>construcției</w:t>
            </w:r>
            <w:proofErr w:type="spellEnd"/>
            <w:r w:rsidR="00CF0396" w:rsidRPr="00CF0396">
              <w:rPr>
                <w:b/>
                <w:bCs/>
                <w:lang w:val="en-US"/>
              </w:rPr>
              <w:t xml:space="preserve"> </w:t>
            </w:r>
            <w:proofErr w:type="spellStart"/>
            <w:r w:rsidR="00CF0396" w:rsidRPr="00CF0396">
              <w:rPr>
                <w:b/>
                <w:bCs/>
                <w:lang w:val="en-US"/>
              </w:rPr>
              <w:t>metalice</w:t>
            </w:r>
            <w:proofErr w:type="spellEnd"/>
            <w:r w:rsidR="00CF0396" w:rsidRPr="00CF0396">
              <w:rPr>
                <w:b/>
                <w:bCs/>
                <w:lang w:val="en-US"/>
              </w:rPr>
              <w:t xml:space="preserve"> </w:t>
            </w:r>
            <w:proofErr w:type="spellStart"/>
            <w:r w:rsidR="00CF0396" w:rsidRPr="00CF0396">
              <w:rPr>
                <w:b/>
                <w:bCs/>
                <w:lang w:val="en-US"/>
              </w:rPr>
              <w:t>portante</w:t>
            </w:r>
            <w:proofErr w:type="spellEnd"/>
            <w:r w:rsidR="00CF0396" w:rsidRPr="00CF0396">
              <w:rPr>
                <w:b/>
                <w:bCs/>
                <w:lang w:val="en-US"/>
              </w:rPr>
              <w:t xml:space="preserve"> (R90), (</w:t>
            </w:r>
            <w:proofErr w:type="spellStart"/>
            <w:r w:rsidR="00CF0396" w:rsidRPr="00CF0396">
              <w:rPr>
                <w:b/>
                <w:bCs/>
                <w:lang w:val="en-US"/>
              </w:rPr>
              <w:t>Frigider</w:t>
            </w:r>
            <w:proofErr w:type="spellEnd"/>
            <w:r w:rsidR="00CF0396" w:rsidRPr="00CF0396">
              <w:rPr>
                <w:b/>
                <w:bCs/>
                <w:lang w:val="en-US"/>
              </w:rPr>
              <w:t xml:space="preserve"> </w:t>
            </w:r>
            <w:proofErr w:type="spellStart"/>
            <w:r w:rsidR="00CF0396" w:rsidRPr="00CF0396">
              <w:rPr>
                <w:b/>
                <w:bCs/>
                <w:lang w:val="en-US"/>
              </w:rPr>
              <w:t>agricol</w:t>
            </w:r>
            <w:proofErr w:type="spellEnd"/>
            <w:r w:rsidR="00CF0396" w:rsidRPr="00CF0396">
              <w:rPr>
                <w:b/>
                <w:bCs/>
                <w:lang w:val="en-US"/>
              </w:rPr>
              <w:t xml:space="preserve"> cu </w:t>
            </w:r>
            <w:proofErr w:type="spellStart"/>
            <w:r w:rsidR="00CF0396" w:rsidRPr="00CF0396">
              <w:rPr>
                <w:b/>
                <w:bCs/>
                <w:lang w:val="en-US"/>
              </w:rPr>
              <w:t>depozitorie</w:t>
            </w:r>
            <w:proofErr w:type="spellEnd"/>
            <w:r w:rsidR="00CF0396" w:rsidRPr="00CF0396">
              <w:rPr>
                <w:b/>
                <w:bCs/>
                <w:lang w:val="en-US"/>
              </w:rPr>
              <w:t>)”</w:t>
            </w:r>
            <w:r w:rsidR="00CF0396">
              <w:rPr>
                <w:b/>
                <w:bCs/>
                <w:lang w:val="en-US"/>
              </w:rPr>
              <w:t>,</w:t>
            </w:r>
            <w:r w:rsidRPr="006369F2">
              <w:rPr>
                <w:i/>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proiectului</w:t>
            </w:r>
            <w:proofErr w:type="spellEnd"/>
            <w:r w:rsidRPr="006369F2">
              <w:rPr>
                <w:lang w:val="en-US"/>
              </w:rPr>
              <w:t xml:space="preserve"> </w:t>
            </w:r>
            <w:proofErr w:type="spellStart"/>
            <w:r w:rsidRPr="006369F2">
              <w:rPr>
                <w:lang w:val="en-US"/>
              </w:rPr>
              <w:t>tehnic</w:t>
            </w:r>
            <w:proofErr w:type="spellEnd"/>
            <w:r w:rsidRPr="006369F2">
              <w:rPr>
                <w:lang w:val="en-US"/>
              </w:rPr>
              <w:t xml:space="preserve">, cu </w:t>
            </w:r>
            <w:proofErr w:type="spellStart"/>
            <w:r w:rsidRPr="006369F2">
              <w:rPr>
                <w:lang w:val="en-US"/>
              </w:rPr>
              <w:t>detaliile</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cu </w:t>
            </w:r>
            <w:proofErr w:type="spellStart"/>
            <w:r w:rsidRPr="006369F2">
              <w:rPr>
                <w:lang w:val="en-US"/>
              </w:rPr>
              <w:t>normativele</w:t>
            </w:r>
            <w:proofErr w:type="spellEnd"/>
            <w:r w:rsidRPr="006369F2">
              <w:rPr>
                <w:lang w:val="en-US"/>
              </w:rPr>
              <w:t xml:space="preserve">, </w:t>
            </w:r>
            <w:proofErr w:type="spellStart"/>
            <w:r w:rsidRPr="006369F2">
              <w:rPr>
                <w:lang w:val="en-US"/>
              </w:rPr>
              <w:t>standardele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prescripţiile</w:t>
            </w:r>
            <w:proofErr w:type="spellEnd"/>
            <w:r w:rsidRPr="006369F2">
              <w:rPr>
                <w:lang w:val="en-US"/>
              </w:rPr>
              <w:t xml:space="preserve"> </w:t>
            </w:r>
            <w:proofErr w:type="spellStart"/>
            <w:r w:rsidRPr="006369F2">
              <w:rPr>
                <w:lang w:val="en-US"/>
              </w:rPr>
              <w:t>tehnice</w:t>
            </w:r>
            <w:proofErr w:type="spellEnd"/>
            <w:r w:rsidRPr="006369F2">
              <w:rPr>
                <w:lang w:val="en-US"/>
              </w:rPr>
              <w:t xml:space="preserve">, </w:t>
            </w:r>
            <w:proofErr w:type="spellStart"/>
            <w:r w:rsidRPr="006369F2">
              <w:rPr>
                <w:lang w:val="en-US"/>
              </w:rPr>
              <w:t>achizi</w:t>
            </w:r>
            <w:r w:rsidRPr="007926DA">
              <w:rPr>
                <w:lang w:val="en-US"/>
              </w:rPr>
              <w:t>ț</w:t>
            </w:r>
            <w:r w:rsidRPr="006369F2">
              <w:rPr>
                <w:lang w:val="en-US"/>
              </w:rPr>
              <w:t>ionate</w:t>
            </w:r>
            <w:proofErr w:type="spellEnd"/>
            <w:r w:rsidRPr="006369F2">
              <w:rPr>
                <w:lang w:val="en-US"/>
              </w:rPr>
              <w:t xml:space="preserve"> conform </w:t>
            </w:r>
            <w:proofErr w:type="spellStart"/>
            <w:r w:rsidRPr="006369F2">
              <w:rPr>
                <w:lang w:val="en-US"/>
              </w:rPr>
              <w:t>procedurii</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00CF0396">
              <w:rPr>
                <w:lang w:val="en-US"/>
              </w:rPr>
              <w:t xml:space="preserve"> nr.ocds-b3wdp1-MD-1771847299088</w:t>
            </w:r>
            <w:r w:rsidRPr="006369F2">
              <w:rPr>
                <w:lang w:val="en-US"/>
              </w:rPr>
              <w:t xml:space="preserve"> din </w:t>
            </w:r>
            <w:r w:rsidR="00CF0396" w:rsidRPr="00CF0396">
              <w:rPr>
                <w:bCs/>
                <w:lang w:val="en-US"/>
              </w:rPr>
              <w:t>__.__.2026</w:t>
            </w:r>
            <w:r w:rsidRPr="00CF0396">
              <w:rPr>
                <w:bCs/>
                <w:lang w:val="en-US"/>
              </w:rPr>
              <w:t>,</w:t>
            </w:r>
            <w:r w:rsidRPr="006369F2">
              <w:rPr>
                <w:b/>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baza</w:t>
            </w:r>
            <w:proofErr w:type="spellEnd"/>
            <w:r w:rsidRPr="006369F2">
              <w:rPr>
                <w:lang w:val="en-US"/>
              </w:rPr>
              <w:t xml:space="preserve"> </w:t>
            </w:r>
            <w:proofErr w:type="spellStart"/>
            <w:r w:rsidRPr="006369F2">
              <w:rPr>
                <w:lang w:val="en-US"/>
              </w:rPr>
              <w:t>deciziei</w:t>
            </w:r>
            <w:proofErr w:type="spellEnd"/>
            <w:r w:rsidRPr="006369F2">
              <w:rPr>
                <w:lang w:val="en-US"/>
              </w:rPr>
              <w:t xml:space="preserve"> </w:t>
            </w:r>
            <w:proofErr w:type="spellStart"/>
            <w:r w:rsidRPr="006369F2">
              <w:rPr>
                <w:lang w:val="en-US"/>
              </w:rPr>
              <w:t>grupului</w:t>
            </w:r>
            <w:proofErr w:type="spellEnd"/>
            <w:r w:rsidRPr="006369F2">
              <w:rPr>
                <w:lang w:val="en-US"/>
              </w:rPr>
              <w:t xml:space="preserve"> de </w:t>
            </w:r>
            <w:proofErr w:type="spellStart"/>
            <w:r w:rsidRPr="006369F2">
              <w:rPr>
                <w:lang w:val="en-US"/>
              </w:rPr>
              <w:t>lucru</w:t>
            </w:r>
            <w:proofErr w:type="spellEnd"/>
            <w:r w:rsidRPr="006369F2">
              <w:rPr>
                <w:lang w:val="en-US"/>
              </w:rPr>
              <w:t xml:space="preserve"> al </w:t>
            </w:r>
            <w:proofErr w:type="spellStart"/>
            <w:r w:rsidRPr="006369F2">
              <w:rPr>
                <w:lang w:val="en-US"/>
              </w:rPr>
              <w:t>Beneficiarului</w:t>
            </w:r>
            <w:proofErr w:type="spellEnd"/>
            <w:r w:rsidRPr="006369F2">
              <w:rPr>
                <w:lang w:val="en-US"/>
              </w:rPr>
              <w:t xml:space="preserve"> nr.</w:t>
            </w:r>
            <w:r w:rsidR="00CF0396">
              <w:rPr>
                <w:lang w:val="en-US"/>
              </w:rPr>
              <w:t xml:space="preserve"> ocds-b3wdp1-MD-</w:t>
            </w:r>
            <w:proofErr w:type="gramStart"/>
            <w:r w:rsidR="00CF0396">
              <w:rPr>
                <w:lang w:val="en-US"/>
              </w:rPr>
              <w:t>1771847299088</w:t>
            </w:r>
            <w:r w:rsidR="00CF0396" w:rsidRPr="006369F2">
              <w:rPr>
                <w:lang w:val="en-US"/>
              </w:rPr>
              <w:t xml:space="preserve"> </w:t>
            </w:r>
            <w:r w:rsidR="00CF0396">
              <w:rPr>
                <w:lang w:val="en-US"/>
              </w:rPr>
              <w:t xml:space="preserve"> </w:t>
            </w:r>
            <w:r w:rsidRPr="006369F2">
              <w:rPr>
                <w:lang w:val="en-US"/>
              </w:rPr>
              <w:t>din</w:t>
            </w:r>
            <w:proofErr w:type="gramEnd"/>
            <w:r w:rsidRPr="006369F2">
              <w:rPr>
                <w:lang w:val="en-US"/>
              </w:rPr>
              <w:t xml:space="preserve"> </w:t>
            </w:r>
            <w:r w:rsidR="00CF0396">
              <w:rPr>
                <w:lang w:val="en-US"/>
              </w:rPr>
              <w:t>__.__.2026</w:t>
            </w:r>
            <w:r w:rsidRPr="006369F2">
              <w:rPr>
                <w:lang w:val="en-US"/>
              </w:rPr>
              <w:t>.</w:t>
            </w:r>
          </w:p>
          <w:p w14:paraId="348C81F3" w14:textId="77777777" w:rsidR="007926DA" w:rsidRPr="006369F2" w:rsidRDefault="007926DA" w:rsidP="00E8684F">
            <w:pPr>
              <w:tabs>
                <w:tab w:val="left" w:pos="360"/>
              </w:tabs>
              <w:jc w:val="both"/>
              <w:rPr>
                <w:lang w:val="en-US"/>
              </w:rPr>
            </w:pPr>
          </w:p>
          <w:p w14:paraId="0D621CC6" w14:textId="77777777" w:rsidR="00861622" w:rsidRPr="006369F2" w:rsidRDefault="004D58FA" w:rsidP="00090FDF">
            <w:pPr>
              <w:pStyle w:val="a8"/>
              <w:tabs>
                <w:tab w:val="left" w:pos="525"/>
                <w:tab w:val="left" w:pos="567"/>
              </w:tabs>
              <w:spacing w:before="0" w:beforeAutospacing="0" w:after="0" w:afterAutospacing="0"/>
              <w:ind w:left="-15"/>
              <w:jc w:val="center"/>
              <w:rPr>
                <w:b/>
                <w:lang w:val="en-US"/>
              </w:rPr>
            </w:pPr>
            <w:r w:rsidRPr="006369F2">
              <w:rPr>
                <w:b/>
                <w:lang w:val="en-US"/>
              </w:rPr>
              <w:t xml:space="preserve">2. </w:t>
            </w:r>
            <w:r w:rsidR="00861622" w:rsidRPr="006369F2">
              <w:rPr>
                <w:b/>
                <w:lang w:val="en-US"/>
              </w:rPr>
              <w:t>DOCUMENTELE CONTRACTULUI</w:t>
            </w:r>
          </w:p>
          <w:p w14:paraId="07F69513" w14:textId="77777777" w:rsidR="00861622" w:rsidRPr="006369F2" w:rsidRDefault="00E73483" w:rsidP="00861622">
            <w:pPr>
              <w:tabs>
                <w:tab w:val="left" w:pos="360"/>
              </w:tabs>
              <w:jc w:val="both"/>
              <w:rPr>
                <w:lang w:val="en-US"/>
              </w:rPr>
            </w:pPr>
            <w:r w:rsidRPr="006369F2">
              <w:rPr>
                <w:lang w:val="en-US"/>
              </w:rPr>
              <w:t xml:space="preserve">2.1. </w:t>
            </w:r>
            <w:proofErr w:type="spellStart"/>
            <w:r w:rsidR="00861622" w:rsidRPr="006369F2">
              <w:rPr>
                <w:lang w:val="en-US"/>
              </w:rPr>
              <w:t>Următoarele</w:t>
            </w:r>
            <w:proofErr w:type="spellEnd"/>
            <w:r w:rsidR="00861622" w:rsidRPr="006369F2">
              <w:rPr>
                <w:lang w:val="en-US"/>
              </w:rPr>
              <w:t xml:space="preserve"> </w:t>
            </w:r>
            <w:proofErr w:type="spellStart"/>
            <w:r w:rsidR="00861622" w:rsidRPr="006369F2">
              <w:rPr>
                <w:lang w:val="en-US"/>
              </w:rPr>
              <w:t>documente</w:t>
            </w:r>
            <w:proofErr w:type="spellEnd"/>
            <w:r w:rsidR="00861622" w:rsidRPr="006369F2">
              <w:rPr>
                <w:lang w:val="en-US"/>
              </w:rPr>
              <w:t xml:space="preserve"> </w:t>
            </w:r>
            <w:proofErr w:type="spellStart"/>
            <w:r w:rsidR="00861622" w:rsidRPr="006369F2">
              <w:rPr>
                <w:lang w:val="en-US"/>
              </w:rPr>
              <w:t>vor</w:t>
            </w:r>
            <w:proofErr w:type="spellEnd"/>
            <w:r w:rsidR="00861622" w:rsidRPr="006369F2">
              <w:rPr>
                <w:lang w:val="en-US"/>
              </w:rPr>
              <w:t xml:space="preserve"> fi considerate </w:t>
            </w:r>
            <w:proofErr w:type="spellStart"/>
            <w:r w:rsidR="00861622" w:rsidRPr="006369F2">
              <w:rPr>
                <w:lang w:val="en-US"/>
              </w:rPr>
              <w:t>părţi</w:t>
            </w:r>
            <w:proofErr w:type="spellEnd"/>
            <w:r w:rsidR="00861622" w:rsidRPr="006369F2">
              <w:rPr>
                <w:lang w:val="en-US"/>
              </w:rPr>
              <w:t xml:space="preserve"> </w:t>
            </w:r>
            <w:proofErr w:type="spellStart"/>
            <w:r w:rsidR="00861622" w:rsidRPr="006369F2">
              <w:rPr>
                <w:lang w:val="en-US"/>
              </w:rPr>
              <w:t>componente</w:t>
            </w:r>
            <w:proofErr w:type="spellEnd"/>
            <w:r w:rsidR="00861622" w:rsidRPr="006369F2">
              <w:rPr>
                <w:lang w:val="en-US"/>
              </w:rPr>
              <w:t xml:space="preserve"> ale </w:t>
            </w:r>
            <w:proofErr w:type="spellStart"/>
            <w:r w:rsidR="00861622" w:rsidRPr="006369F2">
              <w:rPr>
                <w:lang w:val="en-US"/>
              </w:rPr>
              <w:t>Contractului</w:t>
            </w:r>
            <w:proofErr w:type="spellEnd"/>
            <w:r w:rsidR="00861622" w:rsidRPr="006369F2">
              <w:rPr>
                <w:lang w:val="en-US"/>
              </w:rPr>
              <w:t>:</w:t>
            </w:r>
          </w:p>
          <w:p w14:paraId="19C1B5C6" w14:textId="77777777" w:rsidR="00861622" w:rsidRPr="00E73483" w:rsidRDefault="00861622" w:rsidP="000A18B9">
            <w:pPr>
              <w:numPr>
                <w:ilvl w:val="0"/>
                <w:numId w:val="34"/>
              </w:numPr>
              <w:tabs>
                <w:tab w:val="left" w:pos="360"/>
              </w:tabs>
              <w:suppressAutoHyphens/>
              <w:ind w:left="-15" w:firstLine="0"/>
              <w:jc w:val="both"/>
            </w:pPr>
            <w:proofErr w:type="spellStart"/>
            <w:r w:rsidRPr="00E73483">
              <w:t>Formularul</w:t>
            </w:r>
            <w:proofErr w:type="spellEnd"/>
            <w:r w:rsidRPr="00E73483">
              <w:t xml:space="preserve"> </w:t>
            </w:r>
            <w:proofErr w:type="spellStart"/>
            <w:r w:rsidR="00E73483" w:rsidRPr="00E73483">
              <w:t>contractului</w:t>
            </w:r>
            <w:proofErr w:type="spellEnd"/>
            <w:r w:rsidRPr="00E73483">
              <w:t>;</w:t>
            </w:r>
          </w:p>
          <w:p w14:paraId="3767256D"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Propunerea</w:t>
            </w:r>
            <w:proofErr w:type="spellEnd"/>
            <w:r w:rsidRPr="006369F2">
              <w:rPr>
                <w:lang w:val="en-US"/>
              </w:rPr>
              <w:t xml:space="preserve"> </w:t>
            </w:r>
            <w:proofErr w:type="spellStart"/>
            <w:r w:rsidRPr="006369F2">
              <w:rPr>
                <w:lang w:val="en-US"/>
              </w:rPr>
              <w:t>tehnică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propunerea</w:t>
            </w:r>
            <w:proofErr w:type="spellEnd"/>
            <w:r w:rsidRPr="006369F2">
              <w:rPr>
                <w:lang w:val="en-US"/>
              </w:rPr>
              <w:t xml:space="preserve"> </w:t>
            </w:r>
            <w:proofErr w:type="spellStart"/>
            <w:r w:rsidRPr="006369F2">
              <w:rPr>
                <w:lang w:val="en-US"/>
              </w:rPr>
              <w:t>financiară</w:t>
            </w:r>
            <w:proofErr w:type="spellEnd"/>
            <w:r w:rsidRPr="006369F2">
              <w:rPr>
                <w:lang w:val="en-US"/>
              </w:rPr>
              <w:t>;</w:t>
            </w:r>
          </w:p>
          <w:p w14:paraId="0B139ECB" w14:textId="77777777" w:rsidR="00861622" w:rsidRPr="00E73483" w:rsidRDefault="00861622" w:rsidP="000A18B9">
            <w:pPr>
              <w:numPr>
                <w:ilvl w:val="0"/>
                <w:numId w:val="34"/>
              </w:numPr>
              <w:tabs>
                <w:tab w:val="left" w:pos="360"/>
              </w:tabs>
              <w:suppressAutoHyphens/>
              <w:ind w:left="-15" w:firstLine="0"/>
              <w:jc w:val="both"/>
            </w:pPr>
            <w:proofErr w:type="spellStart"/>
            <w:r w:rsidRPr="00E73483">
              <w:t>Caietul</w:t>
            </w:r>
            <w:proofErr w:type="spellEnd"/>
            <w:r w:rsidRPr="00E73483">
              <w:t xml:space="preserve"> </w:t>
            </w:r>
            <w:proofErr w:type="spellStart"/>
            <w:r w:rsidRPr="00E73483">
              <w:t>de</w:t>
            </w:r>
            <w:proofErr w:type="spellEnd"/>
            <w:r w:rsidRPr="00E73483">
              <w:t xml:space="preserve"> </w:t>
            </w:r>
            <w:proofErr w:type="spellStart"/>
            <w:r w:rsidRPr="00E73483">
              <w:t>sarcini</w:t>
            </w:r>
            <w:proofErr w:type="spellEnd"/>
            <w:r w:rsidRPr="00E73483">
              <w:t>;</w:t>
            </w:r>
          </w:p>
          <w:p w14:paraId="0ABF7D35"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Garanția</w:t>
            </w:r>
            <w:proofErr w:type="spellEnd"/>
            <w:r w:rsidRPr="006369F2">
              <w:rPr>
                <w:lang w:val="en-US"/>
              </w:rPr>
              <w:t xml:space="preserve"> de </w:t>
            </w:r>
            <w:proofErr w:type="spellStart"/>
            <w:r w:rsidR="00E73483" w:rsidRPr="006369F2">
              <w:rPr>
                <w:lang w:val="en-US"/>
              </w:rPr>
              <w:t>bună</w:t>
            </w:r>
            <w:proofErr w:type="spellEnd"/>
            <w:r w:rsidR="00E73483" w:rsidRPr="006369F2">
              <w:rPr>
                <w:lang w:val="en-US"/>
              </w:rPr>
              <w:t xml:space="preserv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w:t>
            </w:r>
          </w:p>
          <w:p w14:paraId="6F331B37"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Acordul</w:t>
            </w:r>
            <w:proofErr w:type="spellEnd"/>
            <w:r w:rsidRPr="006369F2">
              <w:rPr>
                <w:lang w:val="en-US"/>
              </w:rPr>
              <w:t xml:space="preserve"> de </w:t>
            </w:r>
            <w:proofErr w:type="spellStart"/>
            <w:r w:rsidRPr="006369F2">
              <w:rPr>
                <w:lang w:val="en-US"/>
              </w:rPr>
              <w:t>asociere</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w:t>
            </w:r>
          </w:p>
          <w:p w14:paraId="16A7F954"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Contractele</w:t>
            </w:r>
            <w:proofErr w:type="spellEnd"/>
            <w:r w:rsidRPr="006369F2">
              <w:rPr>
                <w:lang w:val="en-US"/>
              </w:rPr>
              <w:t xml:space="preserve"> </w:t>
            </w:r>
            <w:proofErr w:type="spellStart"/>
            <w:r w:rsidRPr="006369F2">
              <w:rPr>
                <w:lang w:val="en-US"/>
              </w:rPr>
              <w:t>încheiate</w:t>
            </w:r>
            <w:proofErr w:type="spellEnd"/>
            <w:r w:rsidRPr="006369F2">
              <w:rPr>
                <w:lang w:val="en-US"/>
              </w:rPr>
              <w:t xml:space="preserve"> cu </w:t>
            </w:r>
            <w:proofErr w:type="spellStart"/>
            <w:r w:rsidRPr="006369F2">
              <w:rPr>
                <w:lang w:val="en-US"/>
              </w:rPr>
              <w:t>subcontractanții</w:t>
            </w:r>
            <w:proofErr w:type="spellEnd"/>
            <w:r w:rsidRPr="006369F2">
              <w:rPr>
                <w:lang w:val="en-US"/>
              </w:rPr>
              <w:t xml:space="preserve"> (</w:t>
            </w:r>
            <w:proofErr w:type="spellStart"/>
            <w:r w:rsidRPr="006369F2">
              <w:rPr>
                <w:lang w:val="en-US"/>
              </w:rPr>
              <w:t>dup</w:t>
            </w:r>
            <w:r w:rsidRPr="00E73483">
              <w:rPr>
                <w:lang w:val="en-US"/>
              </w:rPr>
              <w:t>ă</w:t>
            </w:r>
            <w:proofErr w:type="spellEnd"/>
            <w:r w:rsidRPr="00E73483">
              <w:rPr>
                <w:lang w:val="en-US"/>
              </w:rPr>
              <w:t xml:space="preserve"> </w:t>
            </w:r>
            <w:r w:rsidRPr="00E73483">
              <w:rPr>
                <w:lang w:val="ro-RO"/>
              </w:rPr>
              <w:t>caz</w:t>
            </w:r>
            <w:r w:rsidRPr="00E73483">
              <w:rPr>
                <w:lang w:val="en-US"/>
              </w:rPr>
              <w:t>);</w:t>
            </w:r>
          </w:p>
          <w:p w14:paraId="4514D82B"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w:t>
            </w:r>
          </w:p>
          <w:p w14:paraId="4BB5BC7E" w14:textId="77777777" w:rsidR="00861622" w:rsidRPr="006369F2" w:rsidRDefault="00861622" w:rsidP="00861622">
            <w:pPr>
              <w:pStyle w:val="a3"/>
              <w:tabs>
                <w:tab w:val="left" w:pos="360"/>
              </w:tabs>
              <w:ind w:left="1530"/>
              <w:jc w:val="both"/>
              <w:rPr>
                <w:lang w:val="en-US"/>
              </w:rPr>
            </w:pPr>
          </w:p>
          <w:p w14:paraId="160D0392" w14:textId="77777777" w:rsidR="00861622" w:rsidRPr="006369F2" w:rsidRDefault="004D58FA" w:rsidP="00090FDF">
            <w:pPr>
              <w:tabs>
                <w:tab w:val="left" w:pos="525"/>
                <w:tab w:val="left" w:pos="3645"/>
              </w:tabs>
              <w:jc w:val="center"/>
              <w:rPr>
                <w:b/>
                <w:lang w:val="en-US"/>
              </w:rPr>
            </w:pPr>
            <w:r w:rsidRPr="006369F2">
              <w:rPr>
                <w:b/>
                <w:lang w:val="en-US"/>
              </w:rPr>
              <w:t xml:space="preserve">3. </w:t>
            </w:r>
            <w:r w:rsidR="00861622" w:rsidRPr="006369F2">
              <w:rPr>
                <w:b/>
                <w:lang w:val="en-US"/>
              </w:rPr>
              <w:t>PREȚUL CONTRACTULUI ŞI MODALITĂŢILE DE PLATĂ</w:t>
            </w:r>
          </w:p>
          <w:p w14:paraId="0C4EAAB2" w14:textId="630A716B" w:rsidR="00861622" w:rsidRPr="006369F2" w:rsidRDefault="00861622" w:rsidP="00861622">
            <w:pPr>
              <w:jc w:val="both"/>
              <w:rPr>
                <w:lang w:val="en-US"/>
              </w:rPr>
            </w:pPr>
            <w:r w:rsidRPr="006369F2">
              <w:rPr>
                <w:lang w:val="en-US"/>
              </w:rPr>
              <w:t xml:space="preserve">3.1. </w:t>
            </w:r>
            <w:proofErr w:type="spellStart"/>
            <w:r w:rsidRPr="006369F2">
              <w:rPr>
                <w:lang w:val="en-US"/>
              </w:rPr>
              <w:t>Prețul</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reprezintă</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în</w:t>
            </w:r>
            <w:proofErr w:type="spellEnd"/>
            <w:r w:rsidRPr="006369F2">
              <w:rPr>
                <w:lang w:val="en-US"/>
              </w:rPr>
              <w:t xml:space="preserve"> lei MD</w:t>
            </w:r>
            <w:r w:rsidR="006221C8" w:rsidRPr="006369F2">
              <w:rPr>
                <w:lang w:val="en-US"/>
              </w:rPr>
              <w:t>L</w:t>
            </w:r>
            <w:r w:rsidRPr="006369F2">
              <w:rPr>
                <w:lang w:val="en-US"/>
              </w:rPr>
              <w:t>.</w:t>
            </w:r>
          </w:p>
          <w:p w14:paraId="6BC36B41" w14:textId="0A873CA0" w:rsidR="00423D94" w:rsidRPr="00423D94" w:rsidRDefault="00861622" w:rsidP="00423D94">
            <w:pPr>
              <w:rPr>
                <w:iCs/>
                <w:color w:val="000000" w:themeColor="text1"/>
                <w:lang w:val="ro-RO"/>
              </w:rPr>
            </w:pPr>
            <w:r w:rsidRPr="006369F2">
              <w:rPr>
                <w:lang w:val="en-US"/>
              </w:rPr>
              <w:t xml:space="preserve">3.2. </w:t>
            </w:r>
            <w:r w:rsidR="00423D94" w:rsidRPr="00423D94">
              <w:rPr>
                <w:bCs/>
                <w:iCs/>
                <w:color w:val="000000" w:themeColor="text1"/>
                <w:lang w:val="ro-RO"/>
              </w:rPr>
              <w:t>Prețul prezentului contract este de</w:t>
            </w:r>
            <w:r w:rsidR="00423D94" w:rsidRPr="00423D94">
              <w:rPr>
                <w:iCs/>
                <w:color w:val="000000" w:themeColor="text1"/>
                <w:lang w:val="ro-RO"/>
              </w:rPr>
              <w:t>_________</w:t>
            </w:r>
            <w:r w:rsidR="00423D94" w:rsidRPr="00423D94">
              <w:rPr>
                <w:bCs/>
                <w:iCs/>
                <w:color w:val="000000" w:themeColor="text1"/>
                <w:lang w:val="ro-RO"/>
              </w:rPr>
              <w:t>lei MDL, fără TVA, la care se adaugă cota legală de TVA, după cum urmează:</w:t>
            </w:r>
            <w:r w:rsidR="00423D94" w:rsidRPr="00423D94">
              <w:rPr>
                <w:iCs/>
                <w:color w:val="000000" w:themeColor="text1"/>
                <w:lang w:val="ro-RO"/>
              </w:rPr>
              <w:br/>
              <w:t>– valoarea fără TVA:_________ lei MDL</w:t>
            </w:r>
            <w:r w:rsidR="00423D94">
              <w:rPr>
                <w:iCs/>
                <w:color w:val="000000" w:themeColor="text1"/>
                <w:lang w:val="ro-RO"/>
              </w:rPr>
              <w:t>;</w:t>
            </w:r>
            <w:r w:rsidR="00423D94">
              <w:rPr>
                <w:iCs/>
                <w:color w:val="000000" w:themeColor="text1"/>
                <w:lang w:val="ro-RO"/>
              </w:rPr>
              <w:br/>
              <w:t xml:space="preserve">– TVA </w:t>
            </w:r>
            <w:r w:rsidR="00423D94" w:rsidRPr="00423D94">
              <w:rPr>
                <w:iCs/>
                <w:color w:val="000000" w:themeColor="text1"/>
                <w:lang w:val="ro-RO"/>
              </w:rPr>
              <w:t>_________</w:t>
            </w:r>
            <w:r w:rsidR="00423D94">
              <w:rPr>
                <w:iCs/>
                <w:color w:val="000000" w:themeColor="text1"/>
                <w:lang w:val="ro-RO"/>
              </w:rPr>
              <w:t xml:space="preserve">%: </w:t>
            </w:r>
            <w:r w:rsidR="00423D94" w:rsidRPr="00423D94">
              <w:rPr>
                <w:iCs/>
                <w:color w:val="000000" w:themeColor="text1"/>
                <w:lang w:val="ro-RO"/>
              </w:rPr>
              <w:t>_________ lei MDL;</w:t>
            </w:r>
            <w:r w:rsidR="00423D94" w:rsidRPr="00423D94">
              <w:rPr>
                <w:iCs/>
                <w:color w:val="000000" w:themeColor="text1"/>
                <w:lang w:val="ro-RO"/>
              </w:rPr>
              <w:br/>
              <w:t>– valoarea totală cu TVA: _________lei MDL.</w:t>
            </w:r>
          </w:p>
          <w:p w14:paraId="62AF1EB7" w14:textId="33B39C44" w:rsidR="00861622" w:rsidRPr="006369F2" w:rsidRDefault="00861622" w:rsidP="00861622">
            <w:pPr>
              <w:jc w:val="both"/>
              <w:rPr>
                <w:lang w:val="en-US"/>
              </w:rPr>
            </w:pPr>
            <w:r w:rsidRPr="006369F2">
              <w:rPr>
                <w:lang w:val="en-US"/>
              </w:rPr>
              <w:t xml:space="preserve">3.3. </w:t>
            </w:r>
            <w:proofErr w:type="spellStart"/>
            <w:r w:rsidRPr="006369F2">
              <w:rPr>
                <w:lang w:val="en-US"/>
              </w:rPr>
              <w:t>Achitările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efectuate</w:t>
            </w:r>
            <w:proofErr w:type="spellEnd"/>
            <w:r w:rsidRPr="006369F2">
              <w:rPr>
                <w:lang w:val="en-US"/>
              </w:rPr>
              <w:t xml:space="preserve"> </w:t>
            </w:r>
            <w:proofErr w:type="spellStart"/>
            <w:r w:rsidRPr="006369F2">
              <w:rPr>
                <w:lang w:val="en-US"/>
              </w:rPr>
              <w:t>prin</w:t>
            </w:r>
            <w:proofErr w:type="spellEnd"/>
            <w:r w:rsidRPr="006369F2">
              <w:rPr>
                <w:lang w:val="en-US"/>
              </w:rPr>
              <w:t xml:space="preserve"> transfer </w:t>
            </w:r>
            <w:proofErr w:type="spellStart"/>
            <w:r w:rsidRPr="006369F2">
              <w:rPr>
                <w:lang w:val="en-US"/>
              </w:rPr>
              <w:t>în</w:t>
            </w:r>
            <w:proofErr w:type="spellEnd"/>
            <w:r w:rsidRPr="006369F2">
              <w:rPr>
                <w:lang w:val="en-US"/>
              </w:rPr>
              <w:t xml:space="preserve"> </w:t>
            </w:r>
            <w:proofErr w:type="spellStart"/>
            <w:r w:rsidRPr="006369F2">
              <w:rPr>
                <w:lang w:val="en-US"/>
              </w:rPr>
              <w:t>baza</w:t>
            </w:r>
            <w:proofErr w:type="spellEnd"/>
            <w:r w:rsidRPr="006369F2">
              <w:rPr>
                <w:lang w:val="en-US"/>
              </w:rPr>
              <w:t xml:space="preserve"> </w:t>
            </w:r>
            <w:proofErr w:type="spellStart"/>
            <w:r w:rsidRPr="006369F2">
              <w:rPr>
                <w:lang w:val="en-US"/>
              </w:rPr>
              <w:t>facturilor</w:t>
            </w:r>
            <w:proofErr w:type="spellEnd"/>
            <w:r w:rsidRPr="006369F2">
              <w:rPr>
                <w:lang w:val="en-US"/>
              </w:rPr>
              <w:t xml:space="preserve"> </w:t>
            </w:r>
            <w:proofErr w:type="spellStart"/>
            <w:r w:rsidRPr="006369F2">
              <w:rPr>
                <w:lang w:val="en-US"/>
              </w:rPr>
              <w:t>fiscale</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primirea</w:t>
            </w:r>
            <w:proofErr w:type="spellEnd"/>
            <w:r w:rsidRPr="006369F2">
              <w:rPr>
                <w:lang w:val="en-US"/>
              </w:rPr>
              <w:t xml:space="preserve"> </w:t>
            </w:r>
            <w:proofErr w:type="spellStart"/>
            <w:r w:rsidRPr="006369F2">
              <w:rPr>
                <w:lang w:val="en-US"/>
              </w:rPr>
              <w:t>proceselor</w:t>
            </w:r>
            <w:proofErr w:type="spellEnd"/>
            <w:r w:rsidR="005F3B8B" w:rsidRPr="006369F2">
              <w:rPr>
                <w:lang w:val="en-US"/>
              </w:rPr>
              <w:t>-</w:t>
            </w:r>
            <w:r w:rsidRPr="006369F2">
              <w:rPr>
                <w:lang w:val="en-US"/>
              </w:rPr>
              <w:t xml:space="preserve">verbale de </w:t>
            </w:r>
            <w:proofErr w:type="spellStart"/>
            <w:r w:rsidRPr="006369F2">
              <w:rPr>
                <w:lang w:val="en-US"/>
              </w:rPr>
              <w:t>recepţie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semnate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acceptate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decurs</w:t>
            </w:r>
            <w:proofErr w:type="spellEnd"/>
            <w:r w:rsidRPr="006369F2">
              <w:rPr>
                <w:lang w:val="en-US"/>
              </w:rPr>
              <w:t xml:space="preserve"> de </w:t>
            </w:r>
            <w:r w:rsidRPr="00090FDF">
              <w:rPr>
                <w:b/>
                <w:bCs/>
                <w:u w:val="single"/>
                <w:lang w:val="en-US"/>
              </w:rPr>
              <w:t>_</w:t>
            </w:r>
            <w:r w:rsidR="00090FDF">
              <w:rPr>
                <w:b/>
                <w:bCs/>
                <w:u w:val="single"/>
                <w:lang w:val="en-US"/>
              </w:rPr>
              <w:t>3</w:t>
            </w:r>
            <w:r w:rsidRPr="00090FDF">
              <w:rPr>
                <w:b/>
                <w:bCs/>
                <w:u w:val="single"/>
                <w:lang w:val="en-US"/>
              </w:rPr>
              <w:t>_</w:t>
            </w:r>
            <w:r w:rsidRPr="006369F2">
              <w:rPr>
                <w:lang w:val="en-US"/>
              </w:rPr>
              <w:t>zile.</w:t>
            </w:r>
          </w:p>
          <w:p w14:paraId="733A42F2" w14:textId="75335865" w:rsidR="00861622" w:rsidRPr="006369F2" w:rsidRDefault="00861622" w:rsidP="00861622">
            <w:pPr>
              <w:jc w:val="both"/>
              <w:rPr>
                <w:lang w:val="en-US"/>
              </w:rPr>
            </w:pPr>
            <w:r w:rsidRPr="006369F2">
              <w:rPr>
                <w:lang w:val="en-US"/>
              </w:rPr>
              <w:t xml:space="preserve">3.4.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verifica</w:t>
            </w:r>
            <w:proofErr w:type="spellEnd"/>
            <w:r w:rsidRPr="006369F2">
              <w:rPr>
                <w:lang w:val="en-US"/>
              </w:rPr>
              <w:t xml:space="preserve"> </w:t>
            </w:r>
            <w:proofErr w:type="spellStart"/>
            <w:r w:rsidRPr="006369F2">
              <w:rPr>
                <w:lang w:val="en-US"/>
              </w:rPr>
              <w:t>procesele</w:t>
            </w:r>
            <w:proofErr w:type="spellEnd"/>
            <w:r w:rsidRPr="006369F2">
              <w:rPr>
                <w:lang w:val="en-US"/>
              </w:rPr>
              <w:t xml:space="preserve">-verbale de </w:t>
            </w:r>
            <w:proofErr w:type="spellStart"/>
            <w:r w:rsidRPr="006369F2">
              <w:rPr>
                <w:lang w:val="en-US"/>
              </w:rPr>
              <w:t>recepție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w:t>
            </w:r>
            <w:r w:rsidRPr="00090FDF">
              <w:rPr>
                <w:b/>
                <w:bCs/>
                <w:u w:val="single"/>
                <w:lang w:val="en-US"/>
              </w:rPr>
              <w:t>_</w:t>
            </w:r>
            <w:r w:rsidR="00090FDF">
              <w:rPr>
                <w:b/>
                <w:bCs/>
                <w:u w:val="single"/>
                <w:lang w:val="en-US"/>
              </w:rPr>
              <w:t>3</w:t>
            </w:r>
            <w:r w:rsidRPr="00090FDF">
              <w:rPr>
                <w:b/>
                <w:bCs/>
                <w:u w:val="single"/>
                <w:lang w:val="en-US"/>
              </w:rPr>
              <w:t>_</w:t>
            </w:r>
            <w:r w:rsidRPr="006369F2">
              <w:rPr>
                <w:lang w:val="en-US"/>
              </w:rPr>
              <w:t xml:space="preserve"> </w:t>
            </w:r>
            <w:proofErr w:type="spellStart"/>
            <w:r w:rsidRPr="006369F2">
              <w:rPr>
                <w:lang w:val="en-US"/>
              </w:rPr>
              <w:t>zile</w:t>
            </w:r>
            <w:proofErr w:type="spellEnd"/>
            <w:r w:rsidRPr="006369F2">
              <w:rPr>
                <w:lang w:val="en-US"/>
              </w:rPr>
              <w:t xml:space="preserve"> de la </w:t>
            </w:r>
            <w:proofErr w:type="spellStart"/>
            <w:r w:rsidRPr="006369F2">
              <w:rPr>
                <w:lang w:val="en-US"/>
              </w:rPr>
              <w:t>primirea</w:t>
            </w:r>
            <w:proofErr w:type="spellEnd"/>
            <w:r w:rsidRPr="006369F2">
              <w:rPr>
                <w:lang w:val="en-US"/>
              </w:rPr>
              <w:t xml:space="preserve"> </w:t>
            </w:r>
            <w:proofErr w:type="spellStart"/>
            <w:r w:rsidRPr="006369F2">
              <w:rPr>
                <w:lang w:val="en-US"/>
              </w:rPr>
              <w:t>acestora</w:t>
            </w:r>
            <w:proofErr w:type="spellEnd"/>
            <w:r w:rsidRPr="006369F2">
              <w:rPr>
                <w:lang w:val="en-US"/>
              </w:rPr>
              <w:t xml:space="preserve"> de la </w:t>
            </w:r>
            <w:proofErr w:type="spellStart"/>
            <w:r w:rsidRPr="006369F2">
              <w:rPr>
                <w:lang w:val="en-US"/>
              </w:rPr>
              <w:t>Antreprenor</w:t>
            </w:r>
            <w:proofErr w:type="spellEnd"/>
            <w:r w:rsidRPr="006369F2">
              <w:rPr>
                <w:lang w:val="en-US"/>
              </w:rPr>
              <w:t>.</w:t>
            </w:r>
          </w:p>
          <w:p w14:paraId="1D273068" w14:textId="266C4EFF" w:rsidR="00861622" w:rsidRPr="006369F2" w:rsidRDefault="00861622" w:rsidP="00861622">
            <w:pPr>
              <w:jc w:val="both"/>
              <w:rPr>
                <w:lang w:val="en-US"/>
              </w:rPr>
            </w:pPr>
            <w:r w:rsidRPr="006369F2">
              <w:rPr>
                <w:lang w:val="en-US"/>
              </w:rPr>
              <w:t>3.5.</w:t>
            </w:r>
            <w:r w:rsidR="00612CB8" w:rsidRPr="00996608">
              <w:rPr>
                <w:iCs/>
                <w:color w:val="000000" w:themeColor="text1"/>
                <w:sz w:val="20"/>
                <w:szCs w:val="20"/>
                <w:lang w:val="ro-RO"/>
              </w:rPr>
              <w:t xml:space="preserve"> </w:t>
            </w:r>
            <w:r w:rsidR="00612CB8" w:rsidRPr="00612CB8">
              <w:rPr>
                <w:iCs/>
                <w:color w:val="000000" w:themeColor="text1"/>
                <w:lang w:val="ro-RO"/>
              </w:rPr>
              <w:t xml:space="preserve">Plata facturii finale se va efectua imediat după verificarea și acceptarea situației de plată </w:t>
            </w:r>
            <w:r w:rsidR="00612CB8" w:rsidRPr="00612CB8">
              <w:rPr>
                <w:iCs/>
                <w:color w:val="000000" w:themeColor="text1"/>
                <w:lang w:val="ro-RO"/>
              </w:rPr>
              <w:lastRenderedPageBreak/>
              <w:t>definitive de către Beneficiar</w:t>
            </w:r>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se </w:t>
            </w:r>
            <w:proofErr w:type="spellStart"/>
            <w:r w:rsidRPr="006369F2">
              <w:rPr>
                <w:lang w:val="en-US"/>
              </w:rPr>
              <w:t>prelungeşte</w:t>
            </w:r>
            <w:proofErr w:type="spellEnd"/>
            <w:r w:rsidRPr="006369F2">
              <w:rPr>
                <w:lang w:val="en-US"/>
              </w:rPr>
              <w:t xml:space="preserve"> din </w:t>
            </w:r>
            <w:proofErr w:type="spellStart"/>
            <w:r w:rsidRPr="006369F2">
              <w:rPr>
                <w:lang w:val="en-US"/>
              </w:rPr>
              <w:t>diferite</w:t>
            </w:r>
            <w:proofErr w:type="spellEnd"/>
            <w:r w:rsidRPr="006369F2">
              <w:rPr>
                <w:lang w:val="en-US"/>
              </w:rPr>
              <w:t xml:space="preserve"> motive, </w:t>
            </w:r>
            <w:proofErr w:type="spellStart"/>
            <w:r w:rsidRPr="006369F2">
              <w:rPr>
                <w:lang w:val="en-US"/>
              </w:rPr>
              <w:t>dar</w:t>
            </w:r>
            <w:proofErr w:type="spellEnd"/>
            <w:r w:rsidRPr="006369F2">
              <w:rPr>
                <w:lang w:val="en-US"/>
              </w:rPr>
              <w:t xml:space="preserve"> </w:t>
            </w:r>
            <w:proofErr w:type="spellStart"/>
            <w:r w:rsidRPr="006369F2">
              <w:rPr>
                <w:lang w:val="en-US"/>
              </w:rPr>
              <w:t>în</w:t>
            </w:r>
            <w:proofErr w:type="spellEnd"/>
            <w:r w:rsidRPr="006369F2">
              <w:rPr>
                <w:lang w:val="en-US"/>
              </w:rPr>
              <w:t xml:space="preserve"> special </w:t>
            </w:r>
            <w:proofErr w:type="spellStart"/>
            <w:r w:rsidRPr="006369F2">
              <w:rPr>
                <w:lang w:val="en-US"/>
              </w:rPr>
              <w:t>datorită</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eventuale</w:t>
            </w:r>
            <w:proofErr w:type="spellEnd"/>
            <w:r w:rsidRPr="006369F2">
              <w:rPr>
                <w:lang w:val="en-US"/>
              </w:rPr>
              <w:t xml:space="preserve"> </w:t>
            </w:r>
            <w:proofErr w:type="spellStart"/>
            <w:r w:rsidRPr="006369F2">
              <w:rPr>
                <w:lang w:val="en-US"/>
              </w:rPr>
              <w:t>litigii</w:t>
            </w:r>
            <w:proofErr w:type="spellEnd"/>
            <w:r w:rsidRPr="006369F2">
              <w:rPr>
                <w:lang w:val="en-US"/>
              </w:rPr>
              <w:t xml:space="preserve">, </w:t>
            </w:r>
            <w:proofErr w:type="spellStart"/>
            <w:r w:rsidRPr="006369F2">
              <w:rPr>
                <w:lang w:val="en-US"/>
              </w:rPr>
              <w:t>contravaloarea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care nu sunt </w:t>
            </w:r>
            <w:proofErr w:type="spellStart"/>
            <w:r w:rsidRPr="006369F2">
              <w:rPr>
                <w:lang w:val="en-US"/>
              </w:rPr>
              <w:t>în</w:t>
            </w:r>
            <w:proofErr w:type="spellEnd"/>
            <w:r w:rsidRPr="006369F2">
              <w:rPr>
                <w:lang w:val="en-US"/>
              </w:rPr>
              <w:t xml:space="preserve"> </w:t>
            </w:r>
            <w:proofErr w:type="spellStart"/>
            <w:r w:rsidRPr="006369F2">
              <w:rPr>
                <w:lang w:val="en-US"/>
              </w:rPr>
              <w:t>litigiu</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plătită</w:t>
            </w:r>
            <w:proofErr w:type="spellEnd"/>
            <w:r w:rsidRPr="006369F2">
              <w:rPr>
                <w:lang w:val="en-US"/>
              </w:rPr>
              <w:t xml:space="preserve"> </w:t>
            </w:r>
            <w:proofErr w:type="spellStart"/>
            <w:r w:rsidRPr="006369F2">
              <w:rPr>
                <w:lang w:val="en-US"/>
              </w:rPr>
              <w:t>imediat</w:t>
            </w:r>
            <w:proofErr w:type="spellEnd"/>
            <w:r w:rsidRPr="006369F2">
              <w:rPr>
                <w:lang w:val="en-US"/>
              </w:rPr>
              <w:t xml:space="preserve">. </w:t>
            </w:r>
          </w:p>
          <w:p w14:paraId="0378CE3E" w14:textId="5FBF1905" w:rsidR="00861622" w:rsidRPr="006369F2" w:rsidRDefault="00861622" w:rsidP="004D58FA">
            <w:pPr>
              <w:jc w:val="both"/>
              <w:rPr>
                <w:lang w:val="en-US"/>
              </w:rPr>
            </w:pPr>
            <w:r w:rsidRPr="006369F2">
              <w:rPr>
                <w:lang w:val="en-US"/>
              </w:rPr>
              <w:t xml:space="preserve">3.6. </w:t>
            </w:r>
            <w:proofErr w:type="spellStart"/>
            <w:r w:rsidRPr="006369F2">
              <w:rPr>
                <w:lang w:val="en-US"/>
              </w:rPr>
              <w:t>Lucrările</w:t>
            </w:r>
            <w:proofErr w:type="spellEnd"/>
            <w:r w:rsidRPr="006369F2">
              <w:rPr>
                <w:lang w:val="en-US"/>
              </w:rPr>
              <w:t xml:space="preserve"> nu </w:t>
            </w:r>
            <w:proofErr w:type="spellStart"/>
            <w:r w:rsidRPr="006369F2">
              <w:rPr>
                <w:lang w:val="en-US"/>
              </w:rPr>
              <w:t>vor</w:t>
            </w:r>
            <w:proofErr w:type="spellEnd"/>
            <w:r w:rsidRPr="006369F2">
              <w:rPr>
                <w:lang w:val="en-US"/>
              </w:rPr>
              <w:t xml:space="preserve"> fi considerate </w:t>
            </w:r>
            <w:proofErr w:type="spellStart"/>
            <w:r w:rsidRPr="006369F2">
              <w:rPr>
                <w:lang w:val="en-US"/>
              </w:rPr>
              <w:t>finalizate</w:t>
            </w:r>
            <w:proofErr w:type="spellEnd"/>
            <w:r w:rsidRPr="006369F2">
              <w:rPr>
                <w:lang w:val="en-US"/>
              </w:rPr>
              <w:t xml:space="preserve"> </w:t>
            </w:r>
            <w:proofErr w:type="spellStart"/>
            <w:r w:rsidRPr="006369F2">
              <w:rPr>
                <w:lang w:val="en-US"/>
              </w:rPr>
              <w:t>până</w:t>
            </w:r>
            <w:proofErr w:type="spellEnd"/>
            <w:r w:rsidRPr="006369F2">
              <w:rPr>
                <w:lang w:val="en-US"/>
              </w:rPr>
              <w:t xml:space="preserve"> </w:t>
            </w:r>
            <w:proofErr w:type="spellStart"/>
            <w:r w:rsidRPr="006369F2">
              <w:rPr>
                <w:lang w:val="en-US"/>
              </w:rPr>
              <w:t>când</w:t>
            </w:r>
            <w:proofErr w:type="spellEnd"/>
            <w:r w:rsidRPr="006369F2">
              <w:rPr>
                <w:lang w:val="en-US"/>
              </w:rPr>
              <w:t xml:space="preserve"> </w:t>
            </w:r>
            <w:proofErr w:type="spellStart"/>
            <w:r w:rsidRPr="006369F2">
              <w:rPr>
                <w:lang w:val="en-US"/>
              </w:rPr>
              <w:t>procesul</w:t>
            </w:r>
            <w:proofErr w:type="spellEnd"/>
            <w:r w:rsidRPr="006369F2">
              <w:rPr>
                <w:lang w:val="en-US"/>
              </w:rPr>
              <w:t xml:space="preserve">-verbal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proofErr w:type="gramStart"/>
            <w:r w:rsidRPr="006369F2">
              <w:rPr>
                <w:lang w:val="en-US"/>
              </w:rPr>
              <w:t>lucrărilor</w:t>
            </w:r>
            <w:proofErr w:type="spellEnd"/>
            <w:r w:rsidRPr="006369F2">
              <w:rPr>
                <w:lang w:val="en-US"/>
              </w:rPr>
              <w:t xml:space="preserve">  nu</w:t>
            </w:r>
            <w:proofErr w:type="gram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semnat</w:t>
            </w:r>
            <w:proofErr w:type="spellEnd"/>
            <w:r w:rsidRPr="006369F2">
              <w:rPr>
                <w:lang w:val="en-US"/>
              </w:rPr>
              <w:t xml:space="preserve"> de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confirmă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w:t>
            </w:r>
            <w:proofErr w:type="spellStart"/>
            <w:r w:rsidRPr="006369F2">
              <w:rPr>
                <w:lang w:val="en-US"/>
              </w:rPr>
              <w:t>executate</w:t>
            </w:r>
            <w:proofErr w:type="spellEnd"/>
            <w:r w:rsidRPr="006369F2">
              <w:rPr>
                <w:lang w:val="en-US"/>
              </w:rPr>
              <w:t xml:space="preserve"> conform </w:t>
            </w:r>
            <w:proofErr w:type="spellStart"/>
            <w:r w:rsidRPr="006369F2">
              <w:rPr>
                <w:lang w:val="en-US"/>
              </w:rPr>
              <w:t>contractului</w:t>
            </w:r>
            <w:proofErr w:type="spellEnd"/>
            <w:r w:rsidRPr="006369F2">
              <w:rPr>
                <w:lang w:val="en-US"/>
              </w:rPr>
              <w:t>.</w:t>
            </w:r>
          </w:p>
          <w:p w14:paraId="412FAF8E" w14:textId="77777777" w:rsidR="00C12F61" w:rsidRPr="006369F2" w:rsidRDefault="00C12F61" w:rsidP="004D58FA">
            <w:pPr>
              <w:jc w:val="both"/>
              <w:rPr>
                <w:lang w:val="en-US"/>
              </w:rPr>
            </w:pPr>
          </w:p>
          <w:p w14:paraId="4C8CC670" w14:textId="77777777" w:rsidR="004D58FA" w:rsidRPr="006369F2" w:rsidRDefault="004D58FA" w:rsidP="00090FDF">
            <w:pPr>
              <w:pStyle w:val="a8"/>
              <w:tabs>
                <w:tab w:val="left" w:pos="567"/>
              </w:tabs>
              <w:spacing w:before="0" w:beforeAutospacing="0" w:after="0" w:afterAutospacing="0"/>
              <w:jc w:val="center"/>
              <w:rPr>
                <w:b/>
                <w:lang w:val="en-US"/>
              </w:rPr>
            </w:pPr>
            <w:r w:rsidRPr="006369F2">
              <w:rPr>
                <w:b/>
                <w:lang w:val="en-US"/>
              </w:rPr>
              <w:t>4. DURATA DE EXECUȚIE</w:t>
            </w:r>
          </w:p>
          <w:p w14:paraId="4FA58D14" w14:textId="1AAAD034"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4.1. </w:t>
            </w:r>
            <w:proofErr w:type="spellStart"/>
            <w:r w:rsidRPr="006369F2">
              <w:rPr>
                <w:lang w:val="en-US"/>
              </w:rPr>
              <w:t>Durata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de </w:t>
            </w:r>
            <w:r w:rsidR="00CF0396" w:rsidRPr="00090FDF">
              <w:rPr>
                <w:b/>
                <w:bCs/>
                <w:lang w:val="en-US"/>
              </w:rPr>
              <w:t xml:space="preserve">30 </w:t>
            </w:r>
            <w:proofErr w:type="spellStart"/>
            <w:r w:rsidR="00CF0396" w:rsidRPr="00090FDF">
              <w:rPr>
                <w:b/>
                <w:bCs/>
                <w:lang w:val="en-US"/>
              </w:rPr>
              <w:t>zile</w:t>
            </w:r>
            <w:proofErr w:type="spellEnd"/>
            <w:r w:rsidRPr="00090FDF">
              <w:rPr>
                <w:b/>
                <w:bCs/>
                <w:lang w:val="en-US"/>
              </w:rPr>
              <w:t xml:space="preserve">, </w:t>
            </w:r>
            <w:r w:rsidRPr="00B70E83">
              <w:rPr>
                <w:lang w:val="ro-RO"/>
              </w:rPr>
              <w:t>începând de la data prevăzută în Ordinul de începere</w:t>
            </w:r>
            <w:r w:rsidRPr="006369F2">
              <w:rPr>
                <w:lang w:val="en-US"/>
              </w:rPr>
              <w:t>.</w:t>
            </w:r>
          </w:p>
          <w:p w14:paraId="1D2222AB" w14:textId="7EB0973C"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4.2. </w:t>
            </w:r>
            <w:r w:rsidRPr="007926DA">
              <w:rPr>
                <w:lang w:val="ro-RO"/>
              </w:rPr>
              <w:t xml:space="preserve">Antreprenorul va începe </w:t>
            </w:r>
            <w:r w:rsidR="001D3121" w:rsidRPr="007926DA">
              <w:rPr>
                <w:lang w:val="ro-RO"/>
              </w:rPr>
              <w:t xml:space="preserve">lucrările </w:t>
            </w:r>
            <w:r w:rsidRPr="007926DA">
              <w:rPr>
                <w:lang w:val="ro-RO"/>
              </w:rPr>
              <w:t xml:space="preserve">în cel mult 14 zile de la </w:t>
            </w:r>
            <w:r w:rsidR="001D3121" w:rsidRPr="007926DA">
              <w:rPr>
                <w:lang w:val="ro-RO"/>
              </w:rPr>
              <w:t xml:space="preserve">ordinul </w:t>
            </w:r>
            <w:r w:rsidRPr="007926DA">
              <w:rPr>
                <w:lang w:val="ro-RO"/>
              </w:rPr>
              <w:t xml:space="preserve">de începere, va </w:t>
            </w:r>
            <w:r w:rsidR="001D3121" w:rsidRPr="007926DA">
              <w:rPr>
                <w:lang w:val="ro-RO"/>
              </w:rPr>
              <w:t>acționa</w:t>
            </w:r>
            <w:r w:rsidRPr="007926DA">
              <w:rPr>
                <w:lang w:val="ro-RO"/>
              </w:rPr>
              <w:t xml:space="preserve"> cu promptitudine și fără întârziere și va </w:t>
            </w:r>
            <w:r w:rsidR="001D3121">
              <w:rPr>
                <w:lang w:val="ro-RO"/>
              </w:rPr>
              <w:t>finaliza</w:t>
            </w:r>
            <w:r w:rsidR="001D3121" w:rsidRPr="007926DA">
              <w:rPr>
                <w:lang w:val="ro-RO"/>
              </w:rPr>
              <w:t xml:space="preserve"> lucrările </w:t>
            </w:r>
            <w:r w:rsidRPr="007926DA">
              <w:rPr>
                <w:lang w:val="ro-RO"/>
              </w:rPr>
              <w:t xml:space="preserve">în termenul stabilit. Antreprenorul se obligă să execute lucrările contractate în concordanță cu graficul de îndeplinire a contractului, în decurs de </w:t>
            </w:r>
            <w:r w:rsidR="00090FDF" w:rsidRPr="00090FDF">
              <w:rPr>
                <w:b/>
                <w:bCs/>
                <w:u w:val="single"/>
                <w:lang w:val="ro-RO"/>
              </w:rPr>
              <w:t>30 zile</w:t>
            </w:r>
            <w:r w:rsidRPr="007926DA">
              <w:rPr>
                <w:lang w:val="ro-RO"/>
              </w:rPr>
              <w:t xml:space="preserve"> de la data precizată în </w:t>
            </w:r>
            <w:r w:rsidR="001D3121" w:rsidRPr="007926DA">
              <w:rPr>
                <w:lang w:val="ro-RO"/>
              </w:rPr>
              <w:t xml:space="preserve">ordinul </w:t>
            </w:r>
            <w:r w:rsidRPr="007926DA">
              <w:rPr>
                <w:lang w:val="ro-RO"/>
              </w:rPr>
              <w:t xml:space="preserve">de începere a lucrărilor. Emiterea </w:t>
            </w:r>
            <w:r w:rsidR="001D3121" w:rsidRPr="007926DA">
              <w:rPr>
                <w:lang w:val="ro-RO"/>
              </w:rPr>
              <w:t xml:space="preserve">ordinului </w:t>
            </w:r>
            <w:r w:rsidRPr="007926DA">
              <w:rPr>
                <w:lang w:val="ro-RO"/>
              </w:rPr>
              <w:t xml:space="preserve">de începere a lucrărilor este condiționată de îndeplinirea cumulativă a </w:t>
            </w:r>
            <w:r w:rsidR="001D3121" w:rsidRPr="007926DA">
              <w:rPr>
                <w:lang w:val="ro-RO"/>
              </w:rPr>
              <w:t>următoarelor</w:t>
            </w:r>
            <w:r w:rsidRPr="007926DA">
              <w:rPr>
                <w:lang w:val="ro-RO"/>
              </w:rPr>
              <w:t xml:space="preserve"> condiții:</w:t>
            </w:r>
          </w:p>
          <w:p w14:paraId="4198AAE6" w14:textId="77777777" w:rsidR="00861622" w:rsidRPr="007926DA" w:rsidRDefault="00861622" w:rsidP="00861622">
            <w:pPr>
              <w:jc w:val="both"/>
              <w:rPr>
                <w:lang w:val="ro-RO"/>
              </w:rPr>
            </w:pPr>
            <w:r w:rsidRPr="007926DA">
              <w:rPr>
                <w:lang w:val="ro-RO"/>
              </w:rPr>
              <w:t>- obținerea autorizației de construire de către Beneficiar;</w:t>
            </w:r>
          </w:p>
          <w:p w14:paraId="18E11CEA" w14:textId="4F7C3EC6" w:rsidR="00861622" w:rsidRPr="007926DA" w:rsidRDefault="00861622" w:rsidP="00861622">
            <w:pPr>
              <w:jc w:val="both"/>
              <w:rPr>
                <w:lang w:val="ro-RO"/>
              </w:rPr>
            </w:pPr>
            <w:r w:rsidRPr="007926DA">
              <w:rPr>
                <w:lang w:val="ro-RO"/>
              </w:rPr>
              <w:t xml:space="preserve">- constituirea </w:t>
            </w:r>
            <w:r w:rsidR="001D3121" w:rsidRPr="007926DA">
              <w:rPr>
                <w:lang w:val="ro-RO"/>
              </w:rPr>
              <w:t xml:space="preserve">garanției </w:t>
            </w:r>
            <w:r w:rsidRPr="007926DA">
              <w:rPr>
                <w:lang w:val="ro-RO"/>
              </w:rPr>
              <w:t xml:space="preserve">de </w:t>
            </w:r>
            <w:r w:rsidR="001D3121" w:rsidRPr="007926DA">
              <w:rPr>
                <w:lang w:val="ro-RO"/>
              </w:rPr>
              <w:t>bun</w:t>
            </w:r>
            <w:r w:rsidR="001D3121">
              <w:rPr>
                <w:lang w:val="ro-RO"/>
              </w:rPr>
              <w:t>ă</w:t>
            </w:r>
            <w:r w:rsidR="001D3121" w:rsidRPr="007926DA">
              <w:rPr>
                <w:lang w:val="ro-RO"/>
              </w:rPr>
              <w:t xml:space="preserve"> execuție</w:t>
            </w:r>
            <w:r w:rsidRPr="007926DA">
              <w:rPr>
                <w:lang w:val="ro-RO"/>
              </w:rPr>
              <w:t xml:space="preserve"> a contractului;</w:t>
            </w:r>
          </w:p>
          <w:p w14:paraId="0F1EEAF1" w14:textId="3150AC57" w:rsidR="00861622" w:rsidRPr="007926DA" w:rsidRDefault="00861622" w:rsidP="00861622">
            <w:pPr>
              <w:jc w:val="both"/>
              <w:rPr>
                <w:lang w:val="ro-RO"/>
              </w:rPr>
            </w:pPr>
            <w:r w:rsidRPr="007926DA">
              <w:rPr>
                <w:lang w:val="ro-RO"/>
              </w:rPr>
              <w:t>- semnarea procesului–verbal de predare - primire a amplasamentului, liber de orice sarcini care împiedică realizarea obiectului prezentului contract.</w:t>
            </w:r>
          </w:p>
          <w:p w14:paraId="3027E04A" w14:textId="77777777" w:rsidR="00861622" w:rsidRPr="006369F2" w:rsidRDefault="00861622" w:rsidP="00861622">
            <w:pPr>
              <w:pStyle w:val="a8"/>
              <w:tabs>
                <w:tab w:val="left" w:pos="567"/>
              </w:tabs>
              <w:spacing w:before="0" w:beforeAutospacing="0" w:after="0" w:afterAutospacing="0"/>
              <w:ind w:firstLine="29"/>
              <w:jc w:val="both"/>
              <w:rPr>
                <w:lang w:val="en-US"/>
              </w:rPr>
            </w:pPr>
            <w:r w:rsidRPr="006369F2">
              <w:rPr>
                <w:lang w:val="en-US"/>
              </w:rPr>
              <w:t xml:space="preserve">4.3. </w:t>
            </w:r>
            <w:proofErr w:type="spellStart"/>
            <w:r w:rsidRPr="006369F2">
              <w:rPr>
                <w:lang w:val="en-US"/>
              </w:rPr>
              <w:t>Executarea</w:t>
            </w:r>
            <w:proofErr w:type="spellEnd"/>
            <w:r w:rsidRPr="006369F2">
              <w:rPr>
                <w:lang w:val="en-US"/>
              </w:rPr>
              <w:t xml:space="preserve"> </w:t>
            </w:r>
            <w:proofErr w:type="spellStart"/>
            <w:r w:rsidR="001D3121" w:rsidRPr="006369F2">
              <w:rPr>
                <w:lang w:val="en-US"/>
              </w:rPr>
              <w:t>lucrărilor</w:t>
            </w:r>
            <w:proofErr w:type="spellEnd"/>
            <w:r w:rsidR="001D3121" w:rsidRPr="006369F2">
              <w:rPr>
                <w:lang w:val="en-US"/>
              </w:rPr>
              <w:t xml:space="preserve"> </w:t>
            </w:r>
            <w:r w:rsidRPr="006369F2">
              <w:rPr>
                <w:lang w:val="en-US"/>
              </w:rPr>
              <w:t xml:space="preserve">se </w:t>
            </w:r>
            <w:proofErr w:type="spellStart"/>
            <w:r w:rsidRPr="006369F2">
              <w:rPr>
                <w:lang w:val="en-US"/>
              </w:rPr>
              <w:t>va</w:t>
            </w:r>
            <w:proofErr w:type="spellEnd"/>
            <w:r w:rsidRPr="006369F2">
              <w:rPr>
                <w:lang w:val="en-US"/>
              </w:rPr>
              <w:t xml:space="preserve"> face </w:t>
            </w:r>
            <w:proofErr w:type="spellStart"/>
            <w:r w:rsidRPr="006369F2">
              <w:rPr>
                <w:lang w:val="en-US"/>
              </w:rPr>
              <w:t>în</w:t>
            </w:r>
            <w:proofErr w:type="spellEnd"/>
            <w:r w:rsidRPr="006369F2">
              <w:rPr>
                <w:lang w:val="en-US"/>
              </w:rPr>
              <w:t xml:space="preserve"> </w:t>
            </w:r>
            <w:proofErr w:type="spellStart"/>
            <w:r w:rsidRPr="006369F2">
              <w:rPr>
                <w:lang w:val="en-US"/>
              </w:rPr>
              <w:t>succesiunea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001D3121" w:rsidRPr="006369F2">
              <w:rPr>
                <w:lang w:val="en-US"/>
              </w:rPr>
              <w:t>graficul</w:t>
            </w:r>
            <w:proofErr w:type="spellEnd"/>
            <w:r w:rsidR="001D3121" w:rsidRPr="006369F2">
              <w:rPr>
                <w:lang w:val="en-US"/>
              </w:rPr>
              <w:t xml:space="preserve"> </w:t>
            </w:r>
            <w:r w:rsidRPr="006369F2">
              <w:rPr>
                <w:lang w:val="en-US"/>
              </w:rPr>
              <w:t xml:space="preserve">de </w:t>
            </w:r>
            <w:proofErr w:type="spellStart"/>
            <w:r w:rsidRPr="006369F2">
              <w:rPr>
                <w:lang w:val="en-US"/>
              </w:rPr>
              <w:t>execuție</w:t>
            </w:r>
            <w:proofErr w:type="spellEnd"/>
            <w:r w:rsidRPr="006369F2">
              <w:rPr>
                <w:lang w:val="en-US"/>
              </w:rPr>
              <w:t xml:space="preserve">, </w:t>
            </w:r>
            <w:proofErr w:type="spellStart"/>
            <w:r w:rsidRPr="006369F2">
              <w:rPr>
                <w:lang w:val="en-US"/>
              </w:rPr>
              <w:t>alcătuit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ordinea</w:t>
            </w:r>
            <w:proofErr w:type="spellEnd"/>
            <w:r w:rsidRPr="006369F2">
              <w:rPr>
                <w:lang w:val="en-US"/>
              </w:rPr>
              <w:t xml:space="preserve"> </w:t>
            </w:r>
            <w:proofErr w:type="spellStart"/>
            <w:r w:rsidRPr="006369F2">
              <w:rPr>
                <w:lang w:val="en-US"/>
              </w:rPr>
              <w:t>tehnologică</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anexă</w:t>
            </w:r>
            <w:proofErr w:type="spellEnd"/>
            <w:r w:rsidRPr="006369F2">
              <w:rPr>
                <w:lang w:val="en-US"/>
              </w:rPr>
              <w:t xml:space="preserve"> la contract </w:t>
            </w:r>
            <w:proofErr w:type="spellStart"/>
            <w:r w:rsidRPr="006369F2">
              <w:rPr>
                <w:lang w:val="en-US"/>
              </w:rPr>
              <w:t>și</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w:t>
            </w:r>
          </w:p>
          <w:p w14:paraId="04D44E54" w14:textId="77777777" w:rsidR="00861622" w:rsidRPr="006369F2" w:rsidRDefault="00861622" w:rsidP="00861622">
            <w:pPr>
              <w:pStyle w:val="a8"/>
              <w:tabs>
                <w:tab w:val="left" w:pos="567"/>
              </w:tabs>
              <w:spacing w:before="0" w:beforeAutospacing="0" w:after="0" w:afterAutospacing="0"/>
              <w:ind w:right="-110"/>
              <w:jc w:val="both"/>
              <w:rPr>
                <w:lang w:val="en-US"/>
              </w:rPr>
            </w:pPr>
            <w:r w:rsidRPr="006369F2">
              <w:rPr>
                <w:lang w:val="en-US"/>
              </w:rPr>
              <w:t xml:space="preserve">4.4. </w:t>
            </w:r>
            <w:proofErr w:type="spellStart"/>
            <w:r w:rsidRPr="006369F2">
              <w:rPr>
                <w:lang w:val="en-US"/>
              </w:rPr>
              <w:t>Antreprenorul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la </w:t>
            </w:r>
            <w:proofErr w:type="spellStart"/>
            <w:r w:rsidRPr="006369F2">
              <w:rPr>
                <w:lang w:val="en-US"/>
              </w:rPr>
              <w:t>modificarea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aceasta</w:t>
            </w:r>
            <w:proofErr w:type="spellEnd"/>
            <w:r w:rsidRPr="006369F2">
              <w:rPr>
                <w:lang w:val="en-US"/>
              </w:rPr>
              <w:t xml:space="preserve"> nu se </w:t>
            </w:r>
            <w:proofErr w:type="spellStart"/>
            <w:r w:rsidRPr="006369F2">
              <w:rPr>
                <w:lang w:val="en-US"/>
              </w:rPr>
              <w:t>datorează</w:t>
            </w:r>
            <w:proofErr w:type="spellEnd"/>
            <w:r w:rsidRPr="006369F2">
              <w:rPr>
                <w:lang w:val="en-US"/>
              </w:rPr>
              <w:t xml:space="preserve"> din culpa </w:t>
            </w:r>
            <w:proofErr w:type="spellStart"/>
            <w:r w:rsidRPr="006369F2">
              <w:rPr>
                <w:lang w:val="en-US"/>
              </w:rPr>
              <w:t>sa</w:t>
            </w:r>
            <w:proofErr w:type="spellEnd"/>
            <w:r w:rsidRPr="006369F2">
              <w:rPr>
                <w:lang w:val="en-US"/>
              </w:rPr>
              <w:t>.</w:t>
            </w:r>
          </w:p>
          <w:p w14:paraId="5FCD9F04"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4.5. </w:t>
            </w:r>
            <w:proofErr w:type="spellStart"/>
            <w:r w:rsidRPr="006369F2">
              <w:rPr>
                <w:lang w:val="en-US"/>
              </w:rPr>
              <w:t>Perioada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prelungită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suspendată</w:t>
            </w:r>
            <w:proofErr w:type="spellEnd"/>
            <w:r w:rsidRPr="006369F2">
              <w:rPr>
                <w:lang w:val="en-US"/>
              </w:rPr>
              <w:t xml:space="preserve">, cu </w:t>
            </w:r>
            <w:proofErr w:type="spellStart"/>
            <w:r w:rsidRPr="006369F2">
              <w:rPr>
                <w:lang w:val="en-US"/>
              </w:rPr>
              <w:t>modificarea</w:t>
            </w:r>
            <w:proofErr w:type="spellEnd"/>
            <w:r w:rsidRPr="006369F2">
              <w:rPr>
                <w:lang w:val="en-US"/>
              </w:rPr>
              <w:t xml:space="preserve"> </w:t>
            </w:r>
            <w:proofErr w:type="spellStart"/>
            <w:r w:rsidR="001D3121" w:rsidRPr="006369F2">
              <w:rPr>
                <w:lang w:val="en-US"/>
              </w:rPr>
              <w:t>graficului</w:t>
            </w:r>
            <w:proofErr w:type="spellEnd"/>
            <w:r w:rsidR="001D3121" w:rsidRPr="006369F2">
              <w:rPr>
                <w:lang w:val="en-US"/>
              </w:rPr>
              <w:t xml:space="preserve"> </w:t>
            </w:r>
            <w:r w:rsidRPr="006369F2">
              <w:rPr>
                <w:lang w:val="en-US"/>
              </w:rPr>
              <w:t xml:space="preserve">de </w:t>
            </w:r>
            <w:proofErr w:type="spellStart"/>
            <w:r w:rsidRPr="006369F2">
              <w:rPr>
                <w:lang w:val="en-US"/>
              </w:rPr>
              <w:t>execuție</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constrângerea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se </w:t>
            </w:r>
            <w:proofErr w:type="spellStart"/>
            <w:r w:rsidRPr="006369F2">
              <w:rPr>
                <w:lang w:val="en-US"/>
              </w:rPr>
              <w:t>datorează</w:t>
            </w:r>
            <w:proofErr w:type="spellEnd"/>
            <w:r w:rsidRPr="006369F2">
              <w:rPr>
                <w:lang w:val="en-US"/>
              </w:rPr>
              <w:t xml:space="preserve"> </w:t>
            </w:r>
            <w:proofErr w:type="spellStart"/>
            <w:r w:rsidRPr="006369F2">
              <w:rPr>
                <w:lang w:val="en-US"/>
              </w:rPr>
              <w:t>următoarelor</w:t>
            </w:r>
            <w:proofErr w:type="spellEnd"/>
            <w:r w:rsidRPr="006369F2">
              <w:rPr>
                <w:lang w:val="en-US"/>
              </w:rPr>
              <w:t xml:space="preserve"> </w:t>
            </w:r>
            <w:proofErr w:type="spellStart"/>
            <w:r w:rsidRPr="006369F2">
              <w:rPr>
                <w:lang w:val="en-US"/>
              </w:rPr>
              <w:t>cauze</w:t>
            </w:r>
            <w:proofErr w:type="spellEnd"/>
            <w:r w:rsidRPr="006369F2">
              <w:rPr>
                <w:lang w:val="en-US"/>
              </w:rPr>
              <w:t>:</w:t>
            </w:r>
          </w:p>
          <w:p w14:paraId="6E5A46A0" w14:textId="77777777" w:rsidR="00861622" w:rsidRPr="006369F2" w:rsidRDefault="00861622" w:rsidP="001D3121">
            <w:pPr>
              <w:tabs>
                <w:tab w:val="left" w:pos="1276"/>
              </w:tabs>
              <w:jc w:val="both"/>
              <w:rPr>
                <w:lang w:val="en-US"/>
              </w:rPr>
            </w:pPr>
            <w:r w:rsidRPr="006369F2">
              <w:rPr>
                <w:lang w:val="en-US"/>
              </w:rPr>
              <w:t xml:space="preserve">a) generate de </w:t>
            </w:r>
            <w:proofErr w:type="spellStart"/>
            <w:r w:rsidRPr="006369F2">
              <w:rPr>
                <w:lang w:val="en-US"/>
              </w:rPr>
              <w:t>Beneficiar</w:t>
            </w:r>
            <w:proofErr w:type="spellEnd"/>
            <w:r w:rsidRPr="006369F2">
              <w:rPr>
                <w:lang w:val="en-US"/>
              </w:rPr>
              <w:t>;</w:t>
            </w:r>
          </w:p>
          <w:p w14:paraId="185450BA" w14:textId="77777777" w:rsidR="00861622" w:rsidRPr="006369F2" w:rsidRDefault="00861622" w:rsidP="001D3121">
            <w:pPr>
              <w:tabs>
                <w:tab w:val="left" w:pos="1276"/>
              </w:tabs>
              <w:jc w:val="both"/>
              <w:rPr>
                <w:lang w:val="en-US"/>
              </w:rPr>
            </w:pPr>
            <w:r w:rsidRPr="006369F2">
              <w:rPr>
                <w:lang w:val="en-US"/>
              </w:rPr>
              <w:t xml:space="preserve">b) </w:t>
            </w:r>
            <w:proofErr w:type="spellStart"/>
            <w:r w:rsidRPr="006369F2">
              <w:rPr>
                <w:lang w:val="en-US"/>
              </w:rPr>
              <w:t>datorită</w:t>
            </w:r>
            <w:proofErr w:type="spellEnd"/>
            <w:r w:rsidRPr="006369F2">
              <w:rPr>
                <w:lang w:val="en-US"/>
              </w:rPr>
              <w:t xml:space="preserve"> </w:t>
            </w:r>
            <w:proofErr w:type="spellStart"/>
            <w:r w:rsidRPr="006369F2">
              <w:rPr>
                <w:lang w:val="en-US"/>
              </w:rPr>
              <w:t>impedimentului</w:t>
            </w:r>
            <w:proofErr w:type="spellEnd"/>
            <w:r w:rsidRPr="006369F2">
              <w:rPr>
                <w:lang w:val="en-US"/>
              </w:rPr>
              <w:t xml:space="preserve"> care </w:t>
            </w:r>
            <w:proofErr w:type="spellStart"/>
            <w:r w:rsidRPr="006369F2">
              <w:rPr>
                <w:lang w:val="en-US"/>
              </w:rPr>
              <w:t>justifică</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obligației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altei</w:t>
            </w:r>
            <w:proofErr w:type="spellEnd"/>
            <w:r w:rsidRPr="006369F2">
              <w:rPr>
                <w:lang w:val="en-US"/>
              </w:rPr>
              <w:t xml:space="preserve"> </w:t>
            </w:r>
            <w:proofErr w:type="spellStart"/>
            <w:r w:rsidRPr="006369F2">
              <w:rPr>
                <w:lang w:val="en-US"/>
              </w:rPr>
              <w:t>situaţii</w:t>
            </w:r>
            <w:proofErr w:type="spellEnd"/>
            <w:r w:rsidRPr="006369F2">
              <w:rPr>
                <w:lang w:val="en-US"/>
              </w:rPr>
              <w:t xml:space="preserve"> extreme </w:t>
            </w:r>
            <w:proofErr w:type="spellStart"/>
            <w:r w:rsidRPr="006369F2">
              <w:rPr>
                <w:lang w:val="en-US"/>
              </w:rPr>
              <w:t>neimputabile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imprevizibile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Antreprenor</w:t>
            </w:r>
            <w:proofErr w:type="spellEnd"/>
            <w:r w:rsidRPr="006369F2">
              <w:rPr>
                <w:lang w:val="en-US"/>
              </w:rPr>
              <w:t>;</w:t>
            </w:r>
          </w:p>
          <w:p w14:paraId="75A9B8EC" w14:textId="77777777" w:rsidR="00861622" w:rsidRPr="006369F2" w:rsidRDefault="00861622" w:rsidP="001D3121">
            <w:pPr>
              <w:tabs>
                <w:tab w:val="left" w:pos="1276"/>
              </w:tabs>
              <w:jc w:val="both"/>
              <w:rPr>
                <w:lang w:val="en-US"/>
              </w:rPr>
            </w:pPr>
            <w:r w:rsidRPr="006369F2">
              <w:rPr>
                <w:lang w:val="en-US"/>
              </w:rPr>
              <w:t xml:space="preserve">c) </w:t>
            </w:r>
            <w:proofErr w:type="spellStart"/>
            <w:r w:rsidRPr="006369F2">
              <w:rPr>
                <w:lang w:val="en-US"/>
              </w:rPr>
              <w:t>influenţei</w:t>
            </w:r>
            <w:proofErr w:type="spellEnd"/>
            <w:r w:rsidRPr="006369F2">
              <w:rPr>
                <w:lang w:val="en-US"/>
              </w:rPr>
              <w:t xml:space="preserve"> </w:t>
            </w:r>
            <w:proofErr w:type="spellStart"/>
            <w:r w:rsidRPr="006369F2">
              <w:rPr>
                <w:lang w:val="en-US"/>
              </w:rPr>
              <w:t>factorilor</w:t>
            </w:r>
            <w:proofErr w:type="spellEnd"/>
            <w:r w:rsidRPr="006369F2">
              <w:rPr>
                <w:lang w:val="en-US"/>
              </w:rPr>
              <w:t xml:space="preserve"> </w:t>
            </w:r>
            <w:proofErr w:type="spellStart"/>
            <w:r w:rsidRPr="006369F2">
              <w:rPr>
                <w:lang w:val="en-US"/>
              </w:rPr>
              <w:t>climatici</w:t>
            </w:r>
            <w:proofErr w:type="spellEnd"/>
            <w:r w:rsidRPr="006369F2">
              <w:rPr>
                <w:lang w:val="en-US"/>
              </w:rPr>
              <w:t xml:space="preserve">, care </w:t>
            </w:r>
            <w:proofErr w:type="spellStart"/>
            <w:r w:rsidRPr="006369F2">
              <w:rPr>
                <w:lang w:val="en-US"/>
              </w:rPr>
              <w:t>duc</w:t>
            </w:r>
            <w:proofErr w:type="spellEnd"/>
            <w:r w:rsidRPr="006369F2">
              <w:rPr>
                <w:lang w:val="en-US"/>
              </w:rPr>
              <w:t xml:space="preserve"> la </w:t>
            </w:r>
            <w:proofErr w:type="spellStart"/>
            <w:r w:rsidRPr="006369F2">
              <w:rPr>
                <w:lang w:val="en-US"/>
              </w:rPr>
              <w:t>imposibilitatea</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stabilite</w:t>
            </w:r>
            <w:proofErr w:type="spellEnd"/>
            <w:r w:rsidRPr="006369F2">
              <w:rPr>
                <w:lang w:val="en-US"/>
              </w:rPr>
              <w:t xml:space="preserve"> conform </w:t>
            </w:r>
            <w:proofErr w:type="spellStart"/>
            <w:r w:rsidRPr="006369F2">
              <w:rPr>
                <w:lang w:val="en-US"/>
              </w:rPr>
              <w:t>caietului</w:t>
            </w:r>
            <w:proofErr w:type="spellEnd"/>
            <w:r w:rsidRPr="006369F2">
              <w:rPr>
                <w:lang w:val="en-US"/>
              </w:rPr>
              <w:t xml:space="preserve"> de </w:t>
            </w:r>
            <w:proofErr w:type="spellStart"/>
            <w:r w:rsidRPr="006369F2">
              <w:rPr>
                <w:lang w:val="en-US"/>
              </w:rPr>
              <w:t>sarcini</w:t>
            </w:r>
            <w:proofErr w:type="spellEnd"/>
            <w:r w:rsidRPr="006369F2">
              <w:rPr>
                <w:lang w:val="en-US"/>
              </w:rPr>
              <w:t xml:space="preserve">, or </w:t>
            </w:r>
            <w:proofErr w:type="spellStart"/>
            <w:r w:rsidRPr="006369F2">
              <w:rPr>
                <w:lang w:val="en-US"/>
              </w:rPr>
              <w:t>executarea</w:t>
            </w:r>
            <w:proofErr w:type="spellEnd"/>
            <w:r w:rsidRPr="006369F2">
              <w:rPr>
                <w:lang w:val="en-US"/>
              </w:rPr>
              <w:t xml:space="preserve"> lor </w:t>
            </w:r>
            <w:proofErr w:type="spellStart"/>
            <w:r w:rsidRPr="006369F2">
              <w:rPr>
                <w:lang w:val="en-US"/>
              </w:rPr>
              <w:t>în</w:t>
            </w:r>
            <w:proofErr w:type="spellEnd"/>
            <w:r w:rsidRPr="006369F2">
              <w:rPr>
                <w:lang w:val="en-US"/>
              </w:rPr>
              <w:t xml:space="preserve"> </w:t>
            </w:r>
            <w:proofErr w:type="spellStart"/>
            <w:r w:rsidRPr="006369F2">
              <w:rPr>
                <w:lang w:val="en-US"/>
              </w:rPr>
              <w:t>asemenea</w:t>
            </w:r>
            <w:proofErr w:type="spellEnd"/>
            <w:r w:rsidRPr="006369F2">
              <w:rPr>
                <w:lang w:val="en-US"/>
              </w:rPr>
              <w:t xml:space="preserve"> </w:t>
            </w:r>
            <w:proofErr w:type="spellStart"/>
            <w:r w:rsidRPr="006369F2">
              <w:rPr>
                <w:lang w:val="en-US"/>
              </w:rPr>
              <w:t>codiții</w:t>
            </w:r>
            <w:proofErr w:type="spellEnd"/>
            <w:r w:rsidRPr="006369F2">
              <w:rPr>
                <w:lang w:val="en-US"/>
              </w:rPr>
              <w:t xml:space="preserve"> </w:t>
            </w:r>
            <w:proofErr w:type="spellStart"/>
            <w:r w:rsidRPr="006369F2">
              <w:rPr>
                <w:lang w:val="en-US"/>
              </w:rPr>
              <w:t>climaterice</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răsfrânge</w:t>
            </w:r>
            <w:proofErr w:type="spellEnd"/>
            <w:r w:rsidRPr="006369F2">
              <w:rPr>
                <w:lang w:val="en-US"/>
              </w:rPr>
              <w:t xml:space="preserve"> </w:t>
            </w:r>
            <w:proofErr w:type="spellStart"/>
            <w:r w:rsidRPr="006369F2">
              <w:rPr>
                <w:lang w:val="en-US"/>
              </w:rPr>
              <w:t>asupra</w:t>
            </w:r>
            <w:proofErr w:type="spellEnd"/>
            <w:r w:rsidRPr="006369F2">
              <w:rPr>
                <w:lang w:val="en-US"/>
              </w:rPr>
              <w:t xml:space="preserve"> </w:t>
            </w:r>
            <w:proofErr w:type="spellStart"/>
            <w:r w:rsidRPr="006369F2">
              <w:rPr>
                <w:lang w:val="en-US"/>
              </w:rPr>
              <w:t>calității</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0B282F46" w14:textId="77777777" w:rsidR="00861622" w:rsidRPr="006369F2" w:rsidRDefault="00861622" w:rsidP="001D3121">
            <w:pPr>
              <w:tabs>
                <w:tab w:val="left" w:pos="1276"/>
              </w:tabs>
              <w:jc w:val="both"/>
              <w:rPr>
                <w:lang w:val="en-US"/>
              </w:rPr>
            </w:pPr>
            <w:r w:rsidRPr="006369F2">
              <w:rPr>
                <w:lang w:val="en-US"/>
              </w:rPr>
              <w:t xml:space="preserve">d) </w:t>
            </w:r>
            <w:proofErr w:type="spellStart"/>
            <w:r w:rsidRPr="006369F2">
              <w:rPr>
                <w:lang w:val="en-US"/>
              </w:rPr>
              <w:t>calamităţilor</w:t>
            </w:r>
            <w:proofErr w:type="spellEnd"/>
            <w:r w:rsidRPr="006369F2">
              <w:rPr>
                <w:lang w:val="en-US"/>
              </w:rPr>
              <w:t xml:space="preserve"> </w:t>
            </w:r>
            <w:proofErr w:type="spellStart"/>
            <w:r w:rsidRPr="006369F2">
              <w:rPr>
                <w:lang w:val="en-US"/>
              </w:rPr>
              <w:t>naturale</w:t>
            </w:r>
            <w:proofErr w:type="spellEnd"/>
            <w:r w:rsidRPr="006369F2">
              <w:rPr>
                <w:lang w:val="en-US"/>
              </w:rPr>
              <w:t xml:space="preserve"> </w:t>
            </w:r>
            <w:proofErr w:type="spellStart"/>
            <w:r w:rsidRPr="006369F2">
              <w:rPr>
                <w:lang w:val="en-US"/>
              </w:rPr>
              <w:t>recunoscute</w:t>
            </w:r>
            <w:proofErr w:type="spellEnd"/>
            <w:r w:rsidRPr="006369F2">
              <w:rPr>
                <w:lang w:val="en-US"/>
              </w:rPr>
              <w:t xml:space="preserve"> de </w:t>
            </w:r>
            <w:proofErr w:type="spellStart"/>
            <w:r w:rsidRPr="006369F2">
              <w:rPr>
                <w:lang w:val="en-US"/>
              </w:rPr>
              <w:t>autoritatea</w:t>
            </w:r>
            <w:proofErr w:type="spellEnd"/>
            <w:r w:rsidRPr="006369F2">
              <w:rPr>
                <w:lang w:val="en-US"/>
              </w:rPr>
              <w:t xml:space="preserve"> </w:t>
            </w:r>
            <w:proofErr w:type="spellStart"/>
            <w:r w:rsidRPr="006369F2">
              <w:rPr>
                <w:lang w:val="en-US"/>
              </w:rPr>
              <w:t>legală</w:t>
            </w:r>
            <w:proofErr w:type="spellEnd"/>
            <w:r w:rsidRPr="006369F2">
              <w:rPr>
                <w:lang w:val="en-US"/>
              </w:rPr>
              <w:t>.</w:t>
            </w:r>
          </w:p>
          <w:p w14:paraId="1FAA3586"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4.6. Conform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sista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ale </w:t>
            </w:r>
            <w:proofErr w:type="spellStart"/>
            <w:r w:rsidRPr="006369F2">
              <w:rPr>
                <w:lang w:val="en-US"/>
              </w:rPr>
              <w:t>acestora</w:t>
            </w:r>
            <w:proofErr w:type="spellEnd"/>
            <w:r w:rsidRPr="006369F2">
              <w:rPr>
                <w:lang w:val="en-US"/>
              </w:rPr>
              <w:t xml:space="preserve"> pe o </w:t>
            </w:r>
            <w:proofErr w:type="spellStart"/>
            <w:r w:rsidRPr="006369F2">
              <w:rPr>
                <w:lang w:val="en-US"/>
              </w:rPr>
              <w:t>durată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modul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Beneficiarul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oportun</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proteja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în</w:t>
            </w:r>
            <w:proofErr w:type="spellEnd"/>
            <w:r w:rsidRPr="006369F2">
              <w:rPr>
                <w:lang w:val="en-US"/>
              </w:rPr>
              <w:t xml:space="preserve"> mod </w:t>
            </w:r>
            <w:proofErr w:type="spellStart"/>
            <w:r w:rsidRPr="006369F2">
              <w:rPr>
                <w:lang w:val="en-US"/>
              </w:rPr>
              <w:t>corespunzător</w:t>
            </w:r>
            <w:proofErr w:type="spellEnd"/>
            <w:r w:rsidRPr="006369F2">
              <w:rPr>
                <w:lang w:val="en-US"/>
              </w:rPr>
              <w:t xml:space="preserve">, </w:t>
            </w:r>
            <w:proofErr w:type="spellStart"/>
            <w:r w:rsidRPr="006369F2">
              <w:rPr>
                <w:lang w:val="en-US"/>
              </w:rPr>
              <w:t>aşa</w:t>
            </w:r>
            <w:proofErr w:type="spellEnd"/>
            <w:r w:rsidRPr="006369F2">
              <w:rPr>
                <w:lang w:val="en-US"/>
              </w:rPr>
              <w:t xml:space="preserve"> cum </w:t>
            </w:r>
            <w:proofErr w:type="spellStart"/>
            <w:r w:rsidRPr="006369F2">
              <w:rPr>
                <w:lang w:val="en-US"/>
              </w:rPr>
              <w:t>va</w:t>
            </w:r>
            <w:proofErr w:type="spellEnd"/>
            <w:r w:rsidRPr="006369F2">
              <w:rPr>
                <w:lang w:val="en-US"/>
              </w:rPr>
              <w:t xml:space="preserve"> </w:t>
            </w:r>
            <w:proofErr w:type="spellStart"/>
            <w:r w:rsidRPr="006369F2">
              <w:rPr>
                <w:lang w:val="en-US"/>
              </w:rPr>
              <w:t>dispune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generate </w:t>
            </w:r>
            <w:proofErr w:type="spellStart"/>
            <w:r w:rsidRPr="006369F2">
              <w:rPr>
                <w:lang w:val="en-US"/>
              </w:rPr>
              <w:t>în</w:t>
            </w:r>
            <w:proofErr w:type="spellEnd"/>
            <w:r w:rsidRPr="006369F2">
              <w:rPr>
                <w:lang w:val="en-US"/>
              </w:rPr>
              <w:t xml:space="preserve"> </w:t>
            </w:r>
            <w:proofErr w:type="spellStart"/>
            <w:r w:rsidRPr="006369F2">
              <w:rPr>
                <w:lang w:val="en-US"/>
              </w:rPr>
              <w:t>urma</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din </w:t>
            </w:r>
            <w:proofErr w:type="spellStart"/>
            <w:r w:rsidRPr="006369F2">
              <w:rPr>
                <w:lang w:val="en-US"/>
              </w:rPr>
              <w:t>ele</w:t>
            </w:r>
            <w:proofErr w:type="spellEnd"/>
            <w:r w:rsidRPr="006369F2">
              <w:rPr>
                <w:lang w:val="en-US"/>
              </w:rPr>
              <w:t xml:space="preserve">, din </w:t>
            </w:r>
            <w:proofErr w:type="spellStart"/>
            <w:r w:rsidRPr="006369F2">
              <w:rPr>
                <w:lang w:val="en-US"/>
              </w:rPr>
              <w:t>iniţiativa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suportă</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protejarea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bună</w:t>
            </w:r>
            <w:proofErr w:type="spellEnd"/>
            <w:r w:rsidRPr="006369F2">
              <w:rPr>
                <w:lang w:val="en-US"/>
              </w:rPr>
              <w:t xml:space="preserve"> </w:t>
            </w:r>
            <w:proofErr w:type="spellStart"/>
            <w:r w:rsidRPr="006369F2">
              <w:rPr>
                <w:lang w:val="en-US"/>
              </w:rPr>
              <w:t>diligenţă</w:t>
            </w:r>
            <w:proofErr w:type="spellEnd"/>
            <w:r w:rsidRPr="006369F2">
              <w:rPr>
                <w:lang w:val="en-US"/>
              </w:rPr>
              <w:t>.</w:t>
            </w:r>
          </w:p>
          <w:p w14:paraId="5FD405C8"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4.7. </w:t>
            </w:r>
            <w:proofErr w:type="spellStart"/>
            <w:r w:rsidRPr="006369F2">
              <w:rPr>
                <w:lang w:val="en-US"/>
              </w:rPr>
              <w:t>Lipsa</w:t>
            </w:r>
            <w:proofErr w:type="spellEnd"/>
            <w:r w:rsidRPr="006369F2">
              <w:rPr>
                <w:lang w:val="en-US"/>
              </w:rPr>
              <w:t xml:space="preserve"> </w:t>
            </w:r>
            <w:proofErr w:type="spellStart"/>
            <w:r w:rsidRPr="006369F2">
              <w:rPr>
                <w:lang w:val="en-US"/>
              </w:rPr>
              <w:t>informării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face </w:t>
            </w:r>
            <w:proofErr w:type="spellStart"/>
            <w:r w:rsidRPr="006369F2">
              <w:rPr>
                <w:lang w:val="en-US"/>
              </w:rPr>
              <w:t>inopozabila</w:t>
            </w:r>
            <w:proofErr w:type="spellEnd"/>
            <w:r w:rsidRPr="006369F2">
              <w:rPr>
                <w:lang w:val="en-US"/>
              </w:rPr>
              <w:t xml:space="preserve"> </w:t>
            </w:r>
            <w:proofErr w:type="spellStart"/>
            <w:r w:rsidRPr="006369F2">
              <w:rPr>
                <w:lang w:val="en-US"/>
              </w:rPr>
              <w:t>decizia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sistare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cu </w:t>
            </w:r>
            <w:proofErr w:type="spellStart"/>
            <w:r w:rsidRPr="006369F2">
              <w:rPr>
                <w:lang w:val="en-US"/>
              </w:rPr>
              <w:t>consecinţa</w:t>
            </w:r>
            <w:proofErr w:type="spellEnd"/>
            <w:r w:rsidRPr="006369F2">
              <w:rPr>
                <w:lang w:val="en-US"/>
              </w:rPr>
              <w:t xml:space="preserve"> </w:t>
            </w:r>
            <w:proofErr w:type="spellStart"/>
            <w:r w:rsidRPr="006369F2">
              <w:rPr>
                <w:lang w:val="en-US"/>
              </w:rPr>
              <w:t>exercitării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dreptului</w:t>
            </w:r>
            <w:proofErr w:type="spellEnd"/>
            <w:r w:rsidRPr="006369F2">
              <w:rPr>
                <w:lang w:val="en-US"/>
              </w:rPr>
              <w:t xml:space="preserve"> de a </w:t>
            </w:r>
            <w:proofErr w:type="spellStart"/>
            <w:r w:rsidRPr="006369F2">
              <w:rPr>
                <w:lang w:val="en-US"/>
              </w:rPr>
              <w:t>refuza</w:t>
            </w:r>
            <w:proofErr w:type="spellEnd"/>
            <w:r w:rsidRPr="006369F2">
              <w:rPr>
                <w:lang w:val="en-US"/>
              </w:rPr>
              <w:t xml:space="preserve"> </w:t>
            </w:r>
            <w:proofErr w:type="spellStart"/>
            <w:r w:rsidRPr="006369F2">
              <w:rPr>
                <w:lang w:val="en-US"/>
              </w:rPr>
              <w:t>prelungirea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w:t>
            </w:r>
          </w:p>
          <w:p w14:paraId="63EEBB05" w14:textId="77777777" w:rsidR="00861622" w:rsidRPr="006369F2" w:rsidRDefault="00861622" w:rsidP="00E8684F">
            <w:pPr>
              <w:tabs>
                <w:tab w:val="left" w:pos="360"/>
              </w:tabs>
              <w:jc w:val="both"/>
              <w:rPr>
                <w:lang w:val="en-US"/>
              </w:rPr>
            </w:pPr>
          </w:p>
          <w:p w14:paraId="5889A833" w14:textId="77777777" w:rsidR="00861622" w:rsidRPr="006369F2" w:rsidRDefault="004D58FA" w:rsidP="00090FDF">
            <w:pPr>
              <w:pStyle w:val="a8"/>
              <w:tabs>
                <w:tab w:val="left" w:pos="525"/>
              </w:tabs>
              <w:spacing w:before="0" w:beforeAutospacing="0" w:after="0" w:afterAutospacing="0"/>
              <w:jc w:val="center"/>
              <w:rPr>
                <w:b/>
                <w:lang w:val="en-US"/>
              </w:rPr>
            </w:pPr>
            <w:r w:rsidRPr="006369F2">
              <w:rPr>
                <w:b/>
                <w:lang w:val="en-US"/>
              </w:rPr>
              <w:t xml:space="preserve">5. </w:t>
            </w:r>
            <w:r w:rsidR="00861622" w:rsidRPr="006369F2">
              <w:rPr>
                <w:b/>
                <w:lang w:val="en-US"/>
              </w:rPr>
              <w:t>RECEPŢIA LUCRĂRILOR DE EXECUŢIE</w:t>
            </w:r>
          </w:p>
          <w:p w14:paraId="34069042" w14:textId="4125231D"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5.1.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p>
          <w:p w14:paraId="7AD904BF"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5.1.1. </w:t>
            </w:r>
            <w:proofErr w:type="spellStart"/>
            <w:r w:rsidRPr="006369F2">
              <w:rPr>
                <w:lang w:val="en-US"/>
              </w:rPr>
              <w:t>Totalitatea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oricare</w:t>
            </w:r>
            <w:proofErr w:type="spellEnd"/>
            <w:r w:rsidRPr="006369F2">
              <w:rPr>
                <w:lang w:val="en-US"/>
              </w:rPr>
              <w:t xml:space="preserve"> </w:t>
            </w:r>
            <w:proofErr w:type="spellStart"/>
            <w:r w:rsidRPr="006369F2">
              <w:rPr>
                <w:lang w:val="en-US"/>
              </w:rPr>
              <w:t>parte</w:t>
            </w:r>
            <w:proofErr w:type="spellEnd"/>
            <w:r w:rsidRPr="006369F2">
              <w:rPr>
                <w:lang w:val="en-US"/>
              </w:rPr>
              <w:t xml:space="preserve"> din </w:t>
            </w:r>
            <w:proofErr w:type="spellStart"/>
            <w:r w:rsidRPr="006369F2">
              <w:rPr>
                <w:lang w:val="en-US"/>
              </w:rPr>
              <w:t>acestea</w:t>
            </w:r>
            <w:proofErr w:type="spellEnd"/>
            <w:r w:rsidRPr="006369F2">
              <w:rPr>
                <w:lang w:val="en-US"/>
              </w:rPr>
              <w:t xml:space="preserve">, </w:t>
            </w:r>
            <w:proofErr w:type="spellStart"/>
            <w:r w:rsidRPr="006369F2">
              <w:rPr>
                <w:lang w:val="en-US"/>
              </w:rPr>
              <w:t>prevăzute</w:t>
            </w:r>
            <w:proofErr w:type="spellEnd"/>
            <w:r w:rsidRPr="006369F2">
              <w:rPr>
                <w:lang w:val="en-US"/>
              </w:rPr>
              <w:t xml:space="preserve"> a fi </w:t>
            </w:r>
            <w:proofErr w:type="spellStart"/>
            <w:r w:rsidRPr="006369F2">
              <w:rPr>
                <w:lang w:val="en-US"/>
              </w:rPr>
              <w:t>finalizate</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stabilit</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finalizate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părţi</w:t>
            </w:r>
            <w:proofErr w:type="spellEnd"/>
            <w:r w:rsidRPr="006369F2">
              <w:rPr>
                <w:lang w:val="en-US"/>
              </w:rPr>
              <w:t xml:space="preserve">, termen care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la data </w:t>
            </w:r>
            <w:proofErr w:type="spellStart"/>
            <w:r w:rsidRPr="006369F2">
              <w:rPr>
                <w:lang w:val="en-US"/>
              </w:rPr>
              <w:t>precizata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Ordinul</w:t>
            </w:r>
            <w:proofErr w:type="spellEnd"/>
            <w:r w:rsidRPr="006369F2">
              <w:rPr>
                <w:lang w:val="en-US"/>
              </w:rPr>
              <w:t xml:space="preserve"> de </w:t>
            </w:r>
            <w:proofErr w:type="spellStart"/>
            <w:r w:rsidRPr="006369F2">
              <w:rPr>
                <w:lang w:val="en-US"/>
              </w:rPr>
              <w:t>începere</w:t>
            </w:r>
            <w:proofErr w:type="spellEnd"/>
            <w:r w:rsidRPr="006369F2">
              <w:rPr>
                <w:lang w:val="en-US"/>
              </w:rPr>
              <w:t xml:space="preserve"> a </w:t>
            </w:r>
            <w:proofErr w:type="spellStart"/>
            <w:r w:rsidRPr="006369F2">
              <w:rPr>
                <w:lang w:val="en-US"/>
              </w:rPr>
              <w:t>lucrărilor</w:t>
            </w:r>
            <w:proofErr w:type="spellEnd"/>
            <w:r w:rsidRPr="006369F2">
              <w:rPr>
                <w:lang w:val="en-US"/>
              </w:rPr>
              <w:t>.</w:t>
            </w:r>
          </w:p>
          <w:p w14:paraId="72980C3E" w14:textId="57A6E24A"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 </w:t>
            </w:r>
            <w:proofErr w:type="spellStart"/>
            <w:r w:rsidRPr="006369F2">
              <w:rPr>
                <w:lang w:val="en-US"/>
              </w:rPr>
              <w:t>Înştiinţarea</w:t>
            </w:r>
            <w:proofErr w:type="spellEnd"/>
            <w:r w:rsidRPr="006369F2">
              <w:rPr>
                <w:lang w:val="en-US"/>
              </w:rPr>
              <w:t xml:space="preserve"> de </w:t>
            </w:r>
            <w:proofErr w:type="spellStart"/>
            <w:r w:rsidRPr="006369F2">
              <w:rPr>
                <w:lang w:val="en-US"/>
              </w:rPr>
              <w:t>Recepţie</w:t>
            </w:r>
            <w:proofErr w:type="spellEnd"/>
            <w:r w:rsidR="00090FDF">
              <w:rPr>
                <w:lang w:val="en-US"/>
              </w:rPr>
              <w:t>.</w:t>
            </w:r>
          </w:p>
          <w:p w14:paraId="4E1AA647" w14:textId="068F8204" w:rsidR="00861622" w:rsidRPr="00B70E83" w:rsidRDefault="00861622" w:rsidP="00861622">
            <w:pPr>
              <w:pStyle w:val="a8"/>
              <w:tabs>
                <w:tab w:val="left" w:pos="567"/>
              </w:tabs>
              <w:spacing w:before="0" w:beforeAutospacing="0" w:after="0" w:afterAutospacing="0"/>
              <w:jc w:val="both"/>
              <w:rPr>
                <w:lang w:val="ro-RO"/>
              </w:rPr>
            </w:pPr>
            <w:r w:rsidRPr="006369F2">
              <w:rPr>
                <w:lang w:val="en-US"/>
              </w:rPr>
              <w:t xml:space="preserve">5.2.1.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notifica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condiţiilor</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solicitând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convocarea</w:t>
            </w:r>
            <w:proofErr w:type="spellEnd"/>
            <w:r w:rsidRPr="006369F2">
              <w:rPr>
                <w:lang w:val="en-US"/>
              </w:rPr>
              <w:t xml:space="preserve"> </w:t>
            </w:r>
            <w:proofErr w:type="spellStart"/>
            <w:r w:rsidRPr="006369F2">
              <w:rPr>
                <w:lang w:val="en-US"/>
              </w:rPr>
              <w:t>comisiei</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conform </w:t>
            </w:r>
            <w:proofErr w:type="spellStart"/>
            <w:r w:rsidRPr="006369F2">
              <w:rPr>
                <w:lang w:val="en-US"/>
              </w:rPr>
              <w:t>prevederilor</w:t>
            </w:r>
            <w:proofErr w:type="spellEnd"/>
            <w:r w:rsidR="00D965A1" w:rsidRPr="006369F2">
              <w:rPr>
                <w:lang w:val="en-US"/>
              </w:rPr>
              <w:t xml:space="preserve"> </w:t>
            </w:r>
            <w:r w:rsidR="00D965A1" w:rsidRPr="006369F2">
              <w:rPr>
                <w:lang w:val="en-US"/>
              </w:rPr>
              <w:lastRenderedPageBreak/>
              <w:t xml:space="preserve">art.196 din </w:t>
            </w:r>
            <w:r w:rsidR="00D965A1" w:rsidRPr="00D965A1">
              <w:rPr>
                <w:lang w:val="ro-RO"/>
              </w:rPr>
              <w:t>Codul urbanismului și construcțiilor al Republicii Moldova nr. 434/2023</w:t>
            </w:r>
            <w:r w:rsidRPr="00B70E83">
              <w:rPr>
                <w:lang w:val="ro-RO"/>
              </w:rPr>
              <w:t xml:space="preserve">. Notificarea va fi avizată de către </w:t>
            </w:r>
            <w:r w:rsidR="001D3121" w:rsidRPr="00B70E83">
              <w:rPr>
                <w:lang w:val="ro-RO"/>
              </w:rPr>
              <w:t xml:space="preserve">dirigintele </w:t>
            </w:r>
            <w:r w:rsidRPr="00B70E83">
              <w:rPr>
                <w:lang w:val="ro-RO"/>
              </w:rPr>
              <w:t>de șantier. În baza acestei notificări, Beneficiarul va convoca  comisia de recepție la terminrea lucrărilor, în termenii stabiliți de legislație.</w:t>
            </w:r>
          </w:p>
          <w:p w14:paraId="6F69C017" w14:textId="74BD37D5" w:rsidR="00861622" w:rsidRPr="006369F2" w:rsidRDefault="00861622" w:rsidP="00861622">
            <w:pPr>
              <w:pStyle w:val="a8"/>
              <w:tabs>
                <w:tab w:val="left" w:pos="567"/>
              </w:tabs>
              <w:spacing w:before="0" w:beforeAutospacing="0" w:after="0" w:afterAutospacing="0"/>
              <w:jc w:val="both"/>
              <w:rPr>
                <w:lang w:val="en-US"/>
              </w:rPr>
            </w:pPr>
            <w:r w:rsidRPr="006369F2">
              <w:rPr>
                <w:lang w:val="en-US"/>
              </w:rPr>
              <w:t>5.2.2.</w:t>
            </w:r>
            <w:r w:rsidR="00BB018B" w:rsidRPr="006369F2">
              <w:rPr>
                <w:lang w:val="en-US"/>
              </w:rPr>
              <w:t xml:space="preserve"> </w:t>
            </w:r>
            <w:proofErr w:type="spellStart"/>
            <w:r w:rsidR="00BB018B" w:rsidRPr="006369F2">
              <w:rPr>
                <w:lang w:val="en-US"/>
              </w:rPr>
              <w:t>În</w:t>
            </w:r>
            <w:proofErr w:type="spellEnd"/>
            <w:r w:rsidR="00BB018B" w:rsidRPr="006369F2">
              <w:rPr>
                <w:lang w:val="en-US"/>
              </w:rPr>
              <w:t xml:space="preserve"> </w:t>
            </w:r>
            <w:proofErr w:type="spellStart"/>
            <w:r w:rsidR="00BB018B" w:rsidRPr="006369F2">
              <w:rPr>
                <w:lang w:val="en-US"/>
              </w:rPr>
              <w:t>cazul</w:t>
            </w:r>
            <w:proofErr w:type="spellEnd"/>
            <w:r w:rsidR="00BB018B" w:rsidRPr="006369F2">
              <w:rPr>
                <w:lang w:val="en-US"/>
              </w:rPr>
              <w:t xml:space="preserve"> </w:t>
            </w:r>
            <w:proofErr w:type="spellStart"/>
            <w:r w:rsidR="00BB018B" w:rsidRPr="006369F2">
              <w:rPr>
                <w:lang w:val="en-US"/>
              </w:rPr>
              <w:t>în</w:t>
            </w:r>
            <w:proofErr w:type="spellEnd"/>
            <w:r w:rsidR="00BB018B" w:rsidRPr="006369F2">
              <w:rPr>
                <w:lang w:val="en-US"/>
              </w:rPr>
              <w:t xml:space="preserve"> care </w:t>
            </w:r>
            <w:proofErr w:type="spellStart"/>
            <w:r w:rsidR="00BB018B" w:rsidRPr="006369F2">
              <w:rPr>
                <w:lang w:val="en-US"/>
              </w:rPr>
              <w:t>Comisia</w:t>
            </w:r>
            <w:proofErr w:type="spellEnd"/>
            <w:r w:rsidR="00BB018B" w:rsidRPr="006369F2">
              <w:rPr>
                <w:lang w:val="en-US"/>
              </w:rPr>
              <w:t xml:space="preserve"> de </w:t>
            </w:r>
            <w:proofErr w:type="spellStart"/>
            <w:r w:rsidR="00BB018B" w:rsidRPr="006369F2">
              <w:rPr>
                <w:lang w:val="en-US"/>
              </w:rPr>
              <w:t>recep</w:t>
            </w:r>
            <w:proofErr w:type="spellEnd"/>
            <w:r w:rsidR="00BB018B">
              <w:rPr>
                <w:lang w:val="ro-RO"/>
              </w:rPr>
              <w:t>ție</w:t>
            </w:r>
            <w:r w:rsidRPr="006369F2">
              <w:rPr>
                <w:lang w:val="en-US"/>
              </w:rPr>
              <w:t xml:space="preserv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sunt </w:t>
            </w:r>
            <w:proofErr w:type="spellStart"/>
            <w:r w:rsidRPr="006369F2">
              <w:rPr>
                <w:lang w:val="en-US"/>
              </w:rPr>
              <w:t>lipsuri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deficienţe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consemnate</w:t>
            </w:r>
            <w:proofErr w:type="spellEnd"/>
            <w:r w:rsidRPr="006369F2">
              <w:rPr>
                <w:lang w:val="en-US"/>
              </w:rPr>
              <w:t xml:space="preserve"> </w:t>
            </w:r>
            <w:r w:rsidRPr="00B70E83">
              <w:rPr>
                <w:lang w:val="ro-RO"/>
              </w:rPr>
              <w:t>î</w:t>
            </w:r>
            <w:proofErr w:type="spellStart"/>
            <w:r w:rsidRPr="006369F2">
              <w:rPr>
                <w:lang w:val="en-US"/>
              </w:rPr>
              <w:t>ntr</w:t>
            </w:r>
            <w:proofErr w:type="spellEnd"/>
            <w:r w:rsidRPr="006369F2">
              <w:rPr>
                <w:lang w:val="en-US"/>
              </w:rPr>
              <w:t xml:space="preserve">-un </w:t>
            </w:r>
            <w:proofErr w:type="spellStart"/>
            <w:r w:rsidRPr="006369F2">
              <w:rPr>
                <w:lang w:val="en-US"/>
              </w:rPr>
              <w:t>proces</w:t>
            </w:r>
            <w:proofErr w:type="spellEnd"/>
            <w:r w:rsidR="00D270BF" w:rsidRPr="006369F2">
              <w:rPr>
                <w:lang w:val="en-US"/>
              </w:rPr>
              <w:t>-</w:t>
            </w:r>
            <w:r w:rsidRPr="006369F2">
              <w:rPr>
                <w:lang w:val="en-US"/>
              </w:rPr>
              <w:t xml:space="preserve">verbal </w:t>
            </w:r>
            <w:proofErr w:type="spellStart"/>
            <w:r w:rsidRPr="006369F2">
              <w:rPr>
                <w:lang w:val="en-US"/>
              </w:rPr>
              <w:t>şi</w:t>
            </w:r>
            <w:proofErr w:type="spellEnd"/>
            <w:r w:rsidRPr="006369F2">
              <w:rPr>
                <w:lang w:val="en-US"/>
              </w:rPr>
              <w:t xml:space="preserve"> </w:t>
            </w:r>
            <w:proofErr w:type="spellStart"/>
            <w:r w:rsidRPr="006369F2">
              <w:rPr>
                <w:lang w:val="en-US"/>
              </w:rPr>
              <w:t>notificate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stabilindu</w:t>
            </w:r>
            <w:proofErr w:type="spellEnd"/>
            <w:r w:rsidRPr="006369F2">
              <w:rPr>
                <w:lang w:val="en-US"/>
              </w:rPr>
              <w:t xml:space="preserve">-se </w:t>
            </w:r>
            <w:proofErr w:type="spellStart"/>
            <w:r w:rsidRPr="006369F2">
              <w:rPr>
                <w:lang w:val="en-US"/>
              </w:rPr>
              <w:t>şi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remediere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finalizare</w:t>
            </w:r>
            <w:proofErr w:type="spellEnd"/>
            <w:r w:rsidRPr="006369F2">
              <w:rPr>
                <w:lang w:val="en-US"/>
              </w:rPr>
              <w:t xml:space="preserve"> din </w:t>
            </w:r>
            <w:proofErr w:type="spellStart"/>
            <w:r w:rsidRPr="006369F2">
              <w:rPr>
                <w:lang w:val="en-US"/>
              </w:rPr>
              <w:t>contul</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sub </w:t>
            </w:r>
            <w:proofErr w:type="spellStart"/>
            <w:r w:rsidRPr="006369F2">
              <w:rPr>
                <w:lang w:val="en-US"/>
              </w:rPr>
              <w:t>sancțiunea</w:t>
            </w:r>
            <w:proofErr w:type="spellEnd"/>
            <w:r w:rsidRPr="006369F2">
              <w:rPr>
                <w:lang w:val="en-US"/>
              </w:rPr>
              <w:t xml:space="preserve"> </w:t>
            </w:r>
            <w:proofErr w:type="spellStart"/>
            <w:r w:rsidRPr="006369F2">
              <w:rPr>
                <w:lang w:val="en-US"/>
              </w:rPr>
              <w:t>perceperii</w:t>
            </w:r>
            <w:proofErr w:type="spellEnd"/>
            <w:r w:rsidRPr="006369F2">
              <w:rPr>
                <w:lang w:val="en-US"/>
              </w:rPr>
              <w:t xml:space="preserve"> de </w:t>
            </w:r>
            <w:proofErr w:type="spellStart"/>
            <w:r w:rsidRPr="006369F2">
              <w:rPr>
                <w:lang w:val="en-US"/>
              </w:rPr>
              <w:t>penalități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w:t>
            </w:r>
            <w:proofErr w:type="spellStart"/>
            <w:r w:rsidRPr="006369F2">
              <w:rPr>
                <w:lang w:val="en-US"/>
              </w:rPr>
              <w:t>punctului</w:t>
            </w:r>
            <w:proofErr w:type="spellEnd"/>
            <w:r w:rsidRPr="006369F2">
              <w:rPr>
                <w:lang w:val="en-US"/>
              </w:rPr>
              <w:t xml:space="preserve"> 15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46FB2B71" w14:textId="77777777" w:rsidR="00861622" w:rsidRPr="00B70E83" w:rsidRDefault="00861622" w:rsidP="00861622">
            <w:pPr>
              <w:pStyle w:val="a8"/>
              <w:tabs>
                <w:tab w:val="left" w:pos="567"/>
              </w:tabs>
              <w:spacing w:before="0" w:beforeAutospacing="0" w:after="0" w:afterAutospacing="0"/>
              <w:jc w:val="both"/>
              <w:rPr>
                <w:lang w:val="en-US"/>
              </w:rPr>
            </w:pPr>
            <w:r w:rsidRPr="006369F2">
              <w:rPr>
                <w:lang w:val="en-US"/>
              </w:rPr>
              <w:t xml:space="preserve">5.2.3.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constata</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completă</w:t>
            </w:r>
            <w:proofErr w:type="spellEnd"/>
            <w:r w:rsidRPr="006369F2">
              <w:rPr>
                <w:lang w:val="en-US"/>
              </w:rPr>
              <w:t xml:space="preserve"> a </w:t>
            </w:r>
            <w:proofErr w:type="spellStart"/>
            <w:r w:rsidRPr="006369F2">
              <w:rPr>
                <w:lang w:val="en-US"/>
              </w:rPr>
              <w:t>tuturor</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prin</w:t>
            </w:r>
            <w:proofErr w:type="spellEnd"/>
            <w:r w:rsidRPr="006369F2">
              <w:rPr>
                <w:lang w:val="en-US"/>
              </w:rPr>
              <w:t xml:space="preserve"> </w:t>
            </w:r>
            <w:proofErr w:type="spellStart"/>
            <w:r w:rsidRPr="006369F2">
              <w:rPr>
                <w:lang w:val="en-US"/>
              </w:rPr>
              <w:t>corelarea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acestuia</w:t>
            </w:r>
            <w:proofErr w:type="spellEnd"/>
            <w:r w:rsidRPr="006369F2">
              <w:rPr>
                <w:lang w:val="en-US"/>
              </w:rPr>
              <w:t xml:space="preserve"> cu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cu </w:t>
            </w:r>
            <w:proofErr w:type="spellStart"/>
            <w:r w:rsidRPr="006369F2">
              <w:rPr>
                <w:lang w:val="en-US"/>
              </w:rPr>
              <w:t>reglementările</w:t>
            </w:r>
            <w:proofErr w:type="spellEnd"/>
            <w:r w:rsidRPr="006369F2">
              <w:rPr>
                <w:lang w:val="en-US"/>
              </w:rPr>
              <w:t xml:space="preserve"> </w:t>
            </w:r>
            <w:proofErr w:type="spellStart"/>
            <w:r w:rsidRPr="006369F2">
              <w:rPr>
                <w:lang w:val="en-US"/>
              </w:rPr>
              <w:t>specifice</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exigenţelor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lege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funcţie</w:t>
            </w:r>
            <w:proofErr w:type="spellEnd"/>
            <w:r w:rsidRPr="006369F2">
              <w:rPr>
                <w:lang w:val="en-US"/>
              </w:rPr>
              <w:t xml:space="preserve"> de </w:t>
            </w:r>
            <w:proofErr w:type="spellStart"/>
            <w:r w:rsidRPr="006369F2">
              <w:rPr>
                <w:lang w:val="en-US"/>
              </w:rPr>
              <w:t>constatările</w:t>
            </w:r>
            <w:proofErr w:type="spellEnd"/>
            <w:r w:rsidRPr="006369F2">
              <w:rPr>
                <w:lang w:val="en-US"/>
              </w:rPr>
              <w:t xml:space="preserve"> </w:t>
            </w:r>
            <w:proofErr w:type="spellStart"/>
            <w:r w:rsidRPr="006369F2">
              <w:rPr>
                <w:lang w:val="en-US"/>
              </w:rPr>
              <w:t>făcute</w:t>
            </w:r>
            <w:proofErr w:type="spellEnd"/>
            <w:r w:rsidRPr="006369F2">
              <w:rPr>
                <w:lang w:val="en-US"/>
              </w:rPr>
              <w:t>,</w:t>
            </w:r>
            <w:r w:rsidR="001D3121"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admite</w:t>
            </w:r>
            <w:proofErr w:type="spellEnd"/>
            <w:r w:rsidRPr="006369F2">
              <w:rPr>
                <w:lang w:val="en-US"/>
              </w:rPr>
              <w:t xml:space="preserve">, cu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obiecții</w:t>
            </w:r>
            <w:proofErr w:type="spellEnd"/>
            <w:r w:rsidRPr="006369F2">
              <w:rPr>
                <w:lang w:val="en-US"/>
              </w:rPr>
              <w:t xml:space="preserve">, a </w:t>
            </w:r>
            <w:proofErr w:type="spellStart"/>
            <w:r w:rsidRPr="006369F2">
              <w:rPr>
                <w:lang w:val="en-US"/>
              </w:rPr>
              <w:t>amâna</w:t>
            </w:r>
            <w:proofErr w:type="spellEnd"/>
            <w:r w:rsidRPr="006369F2">
              <w:rPr>
                <w:lang w:val="en-US"/>
              </w:rPr>
              <w:t xml:space="preserve"> </w:t>
            </w:r>
            <w:proofErr w:type="spellStart"/>
            <w:r w:rsidRPr="006369F2">
              <w:rPr>
                <w:lang w:val="en-US"/>
              </w:rPr>
              <w:t>sau</w:t>
            </w:r>
            <w:proofErr w:type="spellEnd"/>
            <w:r w:rsidRPr="006369F2">
              <w:rPr>
                <w:lang w:val="en-US"/>
              </w:rPr>
              <w:t xml:space="preserve"> de a </w:t>
            </w:r>
            <w:proofErr w:type="spellStart"/>
            <w:r w:rsidRPr="006369F2">
              <w:rPr>
                <w:lang w:val="en-US"/>
              </w:rPr>
              <w:t>respinge</w:t>
            </w:r>
            <w:proofErr w:type="spellEnd"/>
            <w:r w:rsidRPr="006369F2">
              <w:rPr>
                <w:lang w:val="en-US"/>
              </w:rPr>
              <w:t xml:space="preserve"> </w:t>
            </w:r>
            <w:proofErr w:type="spellStart"/>
            <w:r w:rsidRPr="006369F2">
              <w:rPr>
                <w:lang w:val="en-US"/>
              </w:rPr>
              <w:t>recepţia</w:t>
            </w:r>
            <w:proofErr w:type="spellEnd"/>
            <w:r w:rsidRPr="006369F2">
              <w:rPr>
                <w:lang w:val="en-US"/>
              </w:rPr>
              <w:t>.</w:t>
            </w:r>
            <w:r w:rsidRPr="00B70E83">
              <w:rPr>
                <w:color w:val="333333"/>
                <w:shd w:val="clear" w:color="auto" w:fill="FFFFFF"/>
                <w:lang w:val="en-US"/>
              </w:rPr>
              <w:t xml:space="preserve"> </w:t>
            </w:r>
          </w:p>
          <w:p w14:paraId="2CBE55E9" w14:textId="34A89504"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proceda</w:t>
            </w:r>
            <w:proofErr w:type="spellEnd"/>
            <w:r w:rsidRPr="006369F2">
              <w:rPr>
                <w:lang w:val="en-US"/>
              </w:rPr>
              <w:t xml:space="preserve"> la </w:t>
            </w:r>
            <w:proofErr w:type="spellStart"/>
            <w:r w:rsidRPr="006369F2">
              <w:rPr>
                <w:lang w:val="en-US"/>
              </w:rPr>
              <w:t>recepţia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004B7A39" w:rsidRPr="006369F2">
              <w:rPr>
                <w:lang w:val="en-US"/>
              </w:rPr>
              <w:t>actelor</w:t>
            </w:r>
            <w:proofErr w:type="spellEnd"/>
            <w:r w:rsidR="004B7A39" w:rsidRPr="006369F2">
              <w:rPr>
                <w:lang w:val="en-US"/>
              </w:rPr>
              <w:t xml:space="preserve"> normative</w:t>
            </w:r>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înştiinţa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referitor</w:t>
            </w:r>
            <w:proofErr w:type="spellEnd"/>
            <w:r w:rsidRPr="006369F2">
              <w:rPr>
                <w:lang w:val="en-US"/>
              </w:rPr>
              <w:t xml:space="preserve"> la </w:t>
            </w:r>
            <w:proofErr w:type="spellStart"/>
            <w:r w:rsidRPr="006369F2">
              <w:rPr>
                <w:lang w:val="en-US"/>
              </w:rPr>
              <w:t>decizia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transmiţând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o </w:t>
            </w:r>
            <w:proofErr w:type="spellStart"/>
            <w:r w:rsidRPr="006369F2">
              <w:rPr>
                <w:lang w:val="en-US"/>
              </w:rPr>
              <w:t>copie</w:t>
            </w:r>
            <w:proofErr w:type="spellEnd"/>
            <w:r w:rsidRPr="006369F2">
              <w:rPr>
                <w:lang w:val="en-US"/>
              </w:rPr>
              <w:t xml:space="preserve"> a </w:t>
            </w:r>
            <w:proofErr w:type="spellStart"/>
            <w:r w:rsidR="001D3121" w:rsidRPr="006369F2">
              <w:rPr>
                <w:lang w:val="en-US"/>
              </w:rPr>
              <w:t>procesului</w:t>
            </w:r>
            <w:proofErr w:type="spellEnd"/>
            <w:r w:rsidR="001D3121" w:rsidRPr="006369F2">
              <w:rPr>
                <w:lang w:val="en-US"/>
              </w:rPr>
              <w:t xml:space="preserve"> </w:t>
            </w:r>
            <w:r w:rsidRPr="006369F2">
              <w:rPr>
                <w:lang w:val="en-US"/>
              </w:rPr>
              <w:t xml:space="preserve">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00D270BF" w:rsidRPr="006369F2">
              <w:rPr>
                <w:lang w:val="en-US"/>
              </w:rPr>
              <w:t>lucrărilor</w:t>
            </w:r>
            <w:proofErr w:type="spellEnd"/>
            <w:r w:rsidRPr="006369F2">
              <w:rPr>
                <w:lang w:val="en-US"/>
              </w:rPr>
              <w:t>.</w:t>
            </w:r>
          </w:p>
          <w:p w14:paraId="1CF2868A" w14:textId="2B87DB5B"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5.2.5.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finaliza</w:t>
            </w:r>
            <w:proofErr w:type="spellEnd"/>
            <w:r w:rsidRPr="006369F2">
              <w:rPr>
                <w:lang w:val="en-US"/>
              </w:rPr>
              <w:t xml:space="preserve"> cu </w:t>
            </w:r>
            <w:proofErr w:type="spellStart"/>
            <w:r w:rsidRPr="006369F2">
              <w:rPr>
                <w:lang w:val="en-US"/>
              </w:rPr>
              <w:t>promptitudine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neterminate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de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indicate de </w:t>
            </w:r>
            <w:proofErr w:type="spellStart"/>
            <w:r w:rsidR="00D270BF" w:rsidRPr="006369F2">
              <w:rPr>
                <w:lang w:val="en-US"/>
              </w:rPr>
              <w:t>comisia</w:t>
            </w:r>
            <w:proofErr w:type="spellEnd"/>
            <w:r w:rsidR="00D270BF" w:rsidRPr="006369F2">
              <w:rPr>
                <w:lang w:val="en-US"/>
              </w:rPr>
              <w:t xml:space="preserve"> </w:t>
            </w:r>
            <w:r w:rsidRPr="006369F2">
              <w:rPr>
                <w:lang w:val="en-US"/>
              </w:rPr>
              <w:t xml:space="preserve">de </w:t>
            </w:r>
            <w:proofErr w:type="spellStart"/>
            <w:r w:rsidRPr="006369F2">
              <w:rPr>
                <w:lang w:val="en-US"/>
              </w:rPr>
              <w:t>recepţie</w:t>
            </w:r>
            <w:proofErr w:type="spellEnd"/>
            <w:r w:rsidRPr="006369F2">
              <w:rPr>
                <w:lang w:val="en-US"/>
              </w:rPr>
              <w:t xml:space="preserve"> </w:t>
            </w:r>
            <w:proofErr w:type="spellStart"/>
            <w:r w:rsidRPr="006369F2">
              <w:rPr>
                <w:lang w:val="en-US"/>
              </w:rPr>
              <w:t>şi</w:t>
            </w:r>
            <w:proofErr w:type="spellEnd"/>
            <w:r w:rsidR="009836C8" w:rsidRPr="006369F2">
              <w:rPr>
                <w:lang w:val="en-US"/>
              </w:rPr>
              <w:t xml:space="preserve"> </w:t>
            </w:r>
            <w:proofErr w:type="spellStart"/>
            <w:r w:rsidR="009836C8" w:rsidRPr="006369F2">
              <w:rPr>
                <w:lang w:val="en-US"/>
              </w:rPr>
              <w:t>va</w:t>
            </w:r>
            <w:proofErr w:type="spellEnd"/>
            <w:r w:rsidR="009836C8" w:rsidRPr="006369F2">
              <w:rPr>
                <w:lang w:val="en-US"/>
              </w:rPr>
              <w:t xml:space="preserve"> </w:t>
            </w:r>
            <w:proofErr w:type="spellStart"/>
            <w:r w:rsidR="009836C8" w:rsidRPr="006369F2">
              <w:rPr>
                <w:lang w:val="en-US"/>
              </w:rPr>
              <w:t>elibera</w:t>
            </w:r>
            <w:proofErr w:type="spellEnd"/>
            <w:r w:rsidR="009836C8" w:rsidRPr="006369F2">
              <w:rPr>
                <w:lang w:val="en-US"/>
              </w:rPr>
              <w:t xml:space="preserve"> </w:t>
            </w:r>
            <w:proofErr w:type="spellStart"/>
            <w:r w:rsidR="009836C8" w:rsidRPr="006369F2">
              <w:rPr>
                <w:lang w:val="en-US"/>
              </w:rPr>
              <w:t>șantierul</w:t>
            </w:r>
            <w:proofErr w:type="spellEnd"/>
            <w:r w:rsidR="009836C8" w:rsidRPr="006369F2">
              <w:rPr>
                <w:lang w:val="en-US"/>
              </w:rPr>
              <w:t xml:space="preserve">, conform </w:t>
            </w:r>
            <w:proofErr w:type="spellStart"/>
            <w:r w:rsidR="009836C8" w:rsidRPr="006369F2">
              <w:rPr>
                <w:lang w:val="en-US"/>
              </w:rPr>
              <w:t>termenului</w:t>
            </w:r>
            <w:proofErr w:type="spellEnd"/>
            <w:r w:rsidR="009836C8" w:rsidRPr="006369F2">
              <w:rPr>
                <w:lang w:val="en-US"/>
              </w:rPr>
              <w:t xml:space="preserve"> </w:t>
            </w:r>
            <w:proofErr w:type="spellStart"/>
            <w:r w:rsidR="009836C8" w:rsidRPr="006369F2">
              <w:rPr>
                <w:lang w:val="en-US"/>
              </w:rPr>
              <w:t>stabilit</w:t>
            </w:r>
            <w:proofErr w:type="spellEnd"/>
            <w:r w:rsidR="009836C8" w:rsidRPr="006369F2">
              <w:rPr>
                <w:lang w:val="en-US"/>
              </w:rPr>
              <w:t xml:space="preserve"> </w:t>
            </w:r>
            <w:proofErr w:type="spellStart"/>
            <w:r w:rsidR="009836C8" w:rsidRPr="006369F2">
              <w:rPr>
                <w:lang w:val="en-US"/>
              </w:rPr>
              <w:t>în</w:t>
            </w:r>
            <w:proofErr w:type="spellEnd"/>
            <w:r w:rsidR="009836C8" w:rsidRPr="006369F2">
              <w:rPr>
                <w:lang w:val="en-US"/>
              </w:rPr>
              <w:t xml:space="preserve"> </w:t>
            </w:r>
            <w:proofErr w:type="spellStart"/>
            <w:r w:rsidR="009836C8" w:rsidRPr="006369F2">
              <w:rPr>
                <w:lang w:val="en-US"/>
              </w:rPr>
              <w:t>procesul</w:t>
            </w:r>
            <w:proofErr w:type="spellEnd"/>
            <w:r w:rsidR="009836C8" w:rsidRPr="006369F2">
              <w:rPr>
                <w:lang w:val="en-US"/>
              </w:rPr>
              <w:t xml:space="preserve"> verbal de </w:t>
            </w:r>
            <w:proofErr w:type="spellStart"/>
            <w:r w:rsidR="009836C8" w:rsidRPr="006369F2">
              <w:rPr>
                <w:lang w:val="en-US"/>
              </w:rPr>
              <w:t>recepție</w:t>
            </w:r>
            <w:proofErr w:type="spellEnd"/>
            <w:r w:rsidR="009836C8" w:rsidRPr="006369F2">
              <w:rPr>
                <w:lang w:val="en-US"/>
              </w:rPr>
              <w:t xml:space="preserve"> la </w:t>
            </w:r>
            <w:proofErr w:type="spellStart"/>
            <w:r w:rsidR="009836C8" w:rsidRPr="006369F2">
              <w:rPr>
                <w:lang w:val="en-US"/>
              </w:rPr>
              <w:t>terminarea</w:t>
            </w:r>
            <w:proofErr w:type="spellEnd"/>
            <w:r w:rsidR="009836C8" w:rsidRPr="006369F2">
              <w:rPr>
                <w:lang w:val="en-US"/>
              </w:rPr>
              <w:t xml:space="preserve"> </w:t>
            </w:r>
            <w:proofErr w:type="spellStart"/>
            <w:r w:rsidR="009836C8" w:rsidRPr="006369F2">
              <w:rPr>
                <w:lang w:val="en-US"/>
              </w:rPr>
              <w:t>lucrărilor</w:t>
            </w:r>
            <w:proofErr w:type="spellEnd"/>
            <w:r w:rsidR="009836C8" w:rsidRPr="006369F2">
              <w:rPr>
                <w:lang w:val="en-US"/>
              </w:rPr>
              <w:t>.</w:t>
            </w:r>
          </w:p>
          <w:p w14:paraId="1F202D22" w14:textId="42699438"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5.2.6. </w:t>
            </w:r>
            <w:proofErr w:type="spellStart"/>
            <w:r w:rsidRPr="006369F2">
              <w:rPr>
                <w:lang w:val="en-US"/>
              </w:rPr>
              <w:t>Recepţia</w:t>
            </w:r>
            <w:proofErr w:type="spellEnd"/>
            <w:r w:rsidRPr="006369F2">
              <w:rPr>
                <w:lang w:val="en-US"/>
              </w:rPr>
              <w:t xml:space="preserve"> </w:t>
            </w:r>
            <w:proofErr w:type="spellStart"/>
            <w:r w:rsidRPr="006369F2">
              <w:rPr>
                <w:lang w:val="en-US"/>
              </w:rPr>
              <w:t>finală</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efectuată</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
          <w:p w14:paraId="30703264" w14:textId="77777777" w:rsidR="00F00011" w:rsidRPr="006369F2" w:rsidRDefault="00F00011" w:rsidP="00861622">
            <w:pPr>
              <w:pStyle w:val="a8"/>
              <w:tabs>
                <w:tab w:val="left" w:pos="567"/>
              </w:tabs>
              <w:spacing w:before="0" w:beforeAutospacing="0" w:after="0" w:afterAutospacing="0"/>
              <w:jc w:val="both"/>
              <w:rPr>
                <w:lang w:val="en-US"/>
              </w:rPr>
            </w:pPr>
          </w:p>
          <w:p w14:paraId="5B49F347" w14:textId="77777777" w:rsidR="00F00011" w:rsidRPr="006369F2" w:rsidRDefault="004D58FA" w:rsidP="00366B4B">
            <w:pPr>
              <w:tabs>
                <w:tab w:val="left" w:pos="525"/>
              </w:tabs>
              <w:jc w:val="center"/>
              <w:rPr>
                <w:b/>
                <w:lang w:val="en-US"/>
              </w:rPr>
            </w:pPr>
            <w:r w:rsidRPr="006369F2">
              <w:rPr>
                <w:b/>
                <w:lang w:val="en-US"/>
              </w:rPr>
              <w:t xml:space="preserve">6. </w:t>
            </w:r>
            <w:r w:rsidR="00F00011" w:rsidRPr="006369F2">
              <w:rPr>
                <w:b/>
                <w:lang w:val="en-US"/>
              </w:rPr>
              <w:t>REMEDIEREA DEFECTELOR</w:t>
            </w:r>
          </w:p>
          <w:p w14:paraId="3F06D98A" w14:textId="77777777" w:rsidR="00F00011" w:rsidRPr="006369F2" w:rsidRDefault="00F00011" w:rsidP="00F00011">
            <w:pPr>
              <w:jc w:val="both"/>
              <w:rPr>
                <w:lang w:val="en-US"/>
              </w:rPr>
            </w:pPr>
            <w:r w:rsidRPr="006369F2">
              <w:rPr>
                <w:lang w:val="en-US"/>
              </w:rPr>
              <w:t xml:space="preserve">6.1. </w:t>
            </w:r>
            <w:proofErr w:type="spellStart"/>
            <w:r w:rsidRPr="006369F2">
              <w:rPr>
                <w:lang w:val="en-US"/>
              </w:rPr>
              <w:t>În</w:t>
            </w:r>
            <w:proofErr w:type="spellEnd"/>
            <w:r w:rsidRPr="006369F2">
              <w:rPr>
                <w:lang w:val="en-US"/>
              </w:rPr>
              <w:t xml:space="preserve"> </w:t>
            </w:r>
            <w:proofErr w:type="spellStart"/>
            <w:r w:rsidRPr="006369F2">
              <w:rPr>
                <w:lang w:val="en-US"/>
              </w:rPr>
              <w:t>orice</w:t>
            </w:r>
            <w:proofErr w:type="spellEnd"/>
            <w:r w:rsidRPr="006369F2">
              <w:rPr>
                <w:lang w:val="en-US"/>
              </w:rPr>
              <w:t xml:space="preserve"> moment </w:t>
            </w:r>
            <w:proofErr w:type="spellStart"/>
            <w:r w:rsidRPr="006369F2">
              <w:rPr>
                <w:lang w:val="en-US"/>
              </w:rPr>
              <w:t>înainte</w:t>
            </w:r>
            <w:proofErr w:type="spellEnd"/>
            <w:r w:rsidRPr="006369F2">
              <w:rPr>
                <w:lang w:val="en-US"/>
              </w:rPr>
              <w:t xml:space="preserve"> de </w:t>
            </w:r>
            <w:proofErr w:type="spellStart"/>
            <w:r w:rsidRPr="006369F2">
              <w:rPr>
                <w:lang w:val="en-US"/>
              </w:rPr>
              <w:t>expirarea</w:t>
            </w:r>
            <w:proofErr w:type="spellEnd"/>
            <w:r w:rsidRPr="006369F2">
              <w:rPr>
                <w:lang w:val="en-US"/>
              </w:rPr>
              <w:t xml:space="preserve"> </w:t>
            </w:r>
            <w:proofErr w:type="spellStart"/>
            <w:r w:rsidRPr="006369F2">
              <w:rPr>
                <w:lang w:val="en-US"/>
              </w:rPr>
              <w:t>perioadei</w:t>
            </w:r>
            <w:proofErr w:type="spellEnd"/>
            <w:r w:rsidRPr="006369F2">
              <w:rPr>
                <w:lang w:val="en-US"/>
              </w:rPr>
              <w:t xml:space="preserve"> </w:t>
            </w:r>
            <w:proofErr w:type="spellStart"/>
            <w:r w:rsidRPr="006369F2">
              <w:rPr>
                <w:lang w:val="en-US"/>
              </w:rPr>
              <w:t>stabilite</w:t>
            </w:r>
            <w:proofErr w:type="spellEnd"/>
            <w:r w:rsidRPr="006369F2">
              <w:rPr>
                <w:lang w:val="en-US"/>
              </w:rPr>
              <w:t xml:space="preserve"> la </w:t>
            </w:r>
            <w:proofErr w:type="spellStart"/>
            <w:r w:rsidRPr="006369F2">
              <w:rPr>
                <w:lang w:val="en-US"/>
              </w:rPr>
              <w:t>punctul</w:t>
            </w:r>
            <w:proofErr w:type="spellEnd"/>
            <w:r w:rsidRPr="006369F2">
              <w:rPr>
                <w:lang w:val="en-US"/>
              </w:rPr>
              <w:t xml:space="preserve"> 13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înştiinţeze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orice</w:t>
            </w:r>
            <w:proofErr w:type="spellEnd"/>
            <w:r w:rsidRPr="006369F2">
              <w:rPr>
                <w:lang w:val="en-US"/>
              </w:rPr>
              <w:t xml:space="preserve"> </w:t>
            </w:r>
            <w:proofErr w:type="spellStart"/>
            <w:r w:rsidRPr="006369F2">
              <w:rPr>
                <w:lang w:val="en-US"/>
              </w:rPr>
              <w:t>defecte</w:t>
            </w:r>
            <w:proofErr w:type="spellEnd"/>
            <w:r w:rsidRPr="006369F2">
              <w:rPr>
                <w:lang w:val="en-US"/>
              </w:rPr>
              <w:t xml:space="preserve">, fie </w:t>
            </w:r>
            <w:proofErr w:type="spellStart"/>
            <w:r w:rsidRPr="006369F2">
              <w:rPr>
                <w:lang w:val="en-US"/>
              </w:rPr>
              <w:t>ele</w:t>
            </w:r>
            <w:proofErr w:type="spellEnd"/>
            <w:r w:rsidRPr="006369F2">
              <w:rPr>
                <w:lang w:val="en-US"/>
              </w:rPr>
              <w:t xml:space="preserve"> </w:t>
            </w:r>
            <w:proofErr w:type="spellStart"/>
            <w:r w:rsidRPr="006369F2">
              <w:rPr>
                <w:lang w:val="en-US"/>
              </w:rPr>
              <w:t>aparente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ascunse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nefinalizate</w:t>
            </w:r>
            <w:proofErr w:type="spellEnd"/>
            <w:r w:rsidRPr="006369F2">
              <w:rPr>
                <w:lang w:val="en-US"/>
              </w:rPr>
              <w:t>.</w:t>
            </w:r>
          </w:p>
          <w:p w14:paraId="04D44872" w14:textId="77777777" w:rsidR="00D270BF" w:rsidRPr="006369F2" w:rsidRDefault="00F00011" w:rsidP="00D270BF">
            <w:pPr>
              <w:jc w:val="both"/>
              <w:rPr>
                <w:lang w:val="en-US"/>
              </w:rPr>
            </w:pPr>
            <w:r w:rsidRPr="006369F2">
              <w:rPr>
                <w:lang w:val="en-US"/>
              </w:rPr>
              <w:t xml:space="preserve">6.2.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remedia</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costuri</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defecte</w:t>
            </w:r>
            <w:proofErr w:type="spellEnd"/>
            <w:r w:rsidRPr="006369F2">
              <w:rPr>
                <w:lang w:val="en-US"/>
              </w:rPr>
              <w:t xml:space="preserve"> </w:t>
            </w:r>
            <w:proofErr w:type="spellStart"/>
            <w:r w:rsidRPr="006369F2">
              <w:rPr>
                <w:lang w:val="en-US"/>
              </w:rPr>
              <w:t>datorate</w:t>
            </w:r>
            <w:proofErr w:type="spellEnd"/>
            <w:r w:rsidRPr="006369F2">
              <w:rPr>
                <w:lang w:val="en-US"/>
              </w:rPr>
              <w:t xml:space="preserve"> </w:t>
            </w:r>
            <w:proofErr w:type="spellStart"/>
            <w:r w:rsidRPr="006369F2">
              <w:rPr>
                <w:lang w:val="en-US"/>
              </w:rPr>
              <w:t>faptului</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echipamentele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calitatea</w:t>
            </w:r>
            <w:proofErr w:type="spellEnd"/>
            <w:r w:rsidRPr="006369F2">
              <w:rPr>
                <w:lang w:val="en-US"/>
              </w:rPr>
              <w:t xml:space="preserve"> </w:t>
            </w:r>
            <w:proofErr w:type="spellStart"/>
            <w:r w:rsidRPr="006369F2">
              <w:rPr>
                <w:lang w:val="en-US"/>
              </w:rPr>
              <w:t>execuţiei</w:t>
            </w:r>
            <w:proofErr w:type="spellEnd"/>
            <w:r w:rsidRPr="006369F2">
              <w:rPr>
                <w:lang w:val="en-US"/>
              </w:rPr>
              <w:t xml:space="preserve"> nu sunt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5EEBF190" w14:textId="6767F30C" w:rsidR="00F00011" w:rsidRPr="006369F2" w:rsidRDefault="00D270BF" w:rsidP="00D270BF">
            <w:pPr>
              <w:jc w:val="both"/>
              <w:rPr>
                <w:lang w:val="en-US"/>
              </w:rPr>
            </w:pPr>
            <w:r w:rsidRPr="006369F2">
              <w:rPr>
                <w:lang w:val="en-US"/>
              </w:rPr>
              <w:t xml:space="preserve">6.3. </w:t>
            </w:r>
            <w:proofErr w:type="spellStart"/>
            <w:r w:rsidR="00F00011" w:rsidRPr="006369F2">
              <w:rPr>
                <w:lang w:val="en-US"/>
              </w:rPr>
              <w:t>Remedierea</w:t>
            </w:r>
            <w:proofErr w:type="spellEnd"/>
            <w:r w:rsidR="00F00011" w:rsidRPr="006369F2">
              <w:rPr>
                <w:lang w:val="en-US"/>
              </w:rPr>
              <w:t xml:space="preserve"> </w:t>
            </w:r>
            <w:proofErr w:type="spellStart"/>
            <w:r w:rsidR="00F00011" w:rsidRPr="006369F2">
              <w:rPr>
                <w:lang w:val="en-US"/>
              </w:rPr>
              <w:t>defectelor</w:t>
            </w:r>
            <w:proofErr w:type="spellEnd"/>
            <w:r w:rsidR="00F00011" w:rsidRPr="006369F2">
              <w:rPr>
                <w:lang w:val="en-US"/>
              </w:rPr>
              <w:t xml:space="preserve"> </w:t>
            </w:r>
            <w:proofErr w:type="spellStart"/>
            <w:r w:rsidR="00F00011" w:rsidRPr="006369F2">
              <w:rPr>
                <w:lang w:val="en-US"/>
              </w:rPr>
              <w:t>calitative</w:t>
            </w:r>
            <w:proofErr w:type="spellEnd"/>
            <w:r w:rsidR="00F00011" w:rsidRPr="006369F2">
              <w:rPr>
                <w:lang w:val="en-US"/>
              </w:rPr>
              <w:t xml:space="preserve"> </w:t>
            </w:r>
            <w:proofErr w:type="spellStart"/>
            <w:r w:rsidR="00F00011" w:rsidRPr="006369F2">
              <w:rPr>
                <w:lang w:val="en-US"/>
              </w:rPr>
              <w:t>apărute</w:t>
            </w:r>
            <w:proofErr w:type="spellEnd"/>
            <w:r w:rsidR="00F00011" w:rsidRPr="006369F2">
              <w:rPr>
                <w:lang w:val="en-US"/>
              </w:rPr>
              <w:t xml:space="preserve"> din vina </w:t>
            </w:r>
            <w:proofErr w:type="spellStart"/>
            <w:r w:rsidR="00F00011" w:rsidRPr="006369F2">
              <w:rPr>
                <w:lang w:val="en-US"/>
              </w:rPr>
              <w:t>Antreprenorului</w:t>
            </w:r>
            <w:proofErr w:type="spellEnd"/>
            <w:r w:rsidR="00F00011" w:rsidRPr="006369F2">
              <w:rPr>
                <w:lang w:val="en-US"/>
              </w:rPr>
              <w:t xml:space="preserve">, </w:t>
            </w:r>
            <w:proofErr w:type="spellStart"/>
            <w:r w:rsidR="00F00011" w:rsidRPr="006369F2">
              <w:rPr>
                <w:lang w:val="en-US"/>
              </w:rPr>
              <w:t>atât</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perioada</w:t>
            </w:r>
            <w:proofErr w:type="spellEnd"/>
            <w:r w:rsidR="00F00011" w:rsidRPr="006369F2">
              <w:rPr>
                <w:lang w:val="en-US"/>
              </w:rPr>
              <w:t xml:space="preserve"> de </w:t>
            </w:r>
            <w:proofErr w:type="spellStart"/>
            <w:r w:rsidR="00F00011" w:rsidRPr="006369F2">
              <w:rPr>
                <w:lang w:val="en-US"/>
              </w:rPr>
              <w:t>execuţie</w:t>
            </w:r>
            <w:proofErr w:type="spellEnd"/>
            <w:r w:rsidR="00F00011" w:rsidRPr="006369F2">
              <w:rPr>
                <w:lang w:val="en-US"/>
              </w:rPr>
              <w:t xml:space="preserve">, </w:t>
            </w:r>
            <w:proofErr w:type="spellStart"/>
            <w:r w:rsidR="00F00011" w:rsidRPr="006369F2">
              <w:rPr>
                <w:lang w:val="en-US"/>
              </w:rPr>
              <w:t>cât</w:t>
            </w:r>
            <w:proofErr w:type="spellEnd"/>
            <w:r w:rsidR="00F00011" w:rsidRPr="006369F2">
              <w:rPr>
                <w:lang w:val="en-US"/>
              </w:rPr>
              <w:t xml:space="preserve"> </w:t>
            </w:r>
            <w:proofErr w:type="spellStart"/>
            <w:r w:rsidR="00F00011" w:rsidRPr="006369F2">
              <w:rPr>
                <w:lang w:val="en-US"/>
              </w:rPr>
              <w:t>şi</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perioada</w:t>
            </w:r>
            <w:proofErr w:type="spellEnd"/>
            <w:r w:rsidR="00F00011" w:rsidRPr="006369F2">
              <w:rPr>
                <w:lang w:val="en-US"/>
              </w:rPr>
              <w:t xml:space="preserve"> de </w:t>
            </w:r>
            <w:proofErr w:type="spellStart"/>
            <w:r w:rsidR="00F00011" w:rsidRPr="006369F2">
              <w:rPr>
                <w:lang w:val="en-US"/>
              </w:rPr>
              <w:t>garanţie</w:t>
            </w:r>
            <w:proofErr w:type="spellEnd"/>
            <w:r w:rsidR="00F00011" w:rsidRPr="006369F2">
              <w:rPr>
                <w:lang w:val="en-US"/>
              </w:rPr>
              <w:t xml:space="preserve"> </w:t>
            </w:r>
            <w:proofErr w:type="spellStart"/>
            <w:r w:rsidR="00F00011" w:rsidRPr="006369F2">
              <w:rPr>
                <w:lang w:val="en-US"/>
              </w:rPr>
              <w:t>stabilită</w:t>
            </w:r>
            <w:proofErr w:type="spellEnd"/>
            <w:r w:rsidR="00F00011" w:rsidRPr="006369F2">
              <w:rPr>
                <w:lang w:val="en-US"/>
              </w:rPr>
              <w:t xml:space="preserve">, se face pe </w:t>
            </w:r>
            <w:proofErr w:type="spellStart"/>
            <w:r w:rsidR="00F00011" w:rsidRPr="006369F2">
              <w:rPr>
                <w:lang w:val="en-US"/>
              </w:rPr>
              <w:t>cheltuiala</w:t>
            </w:r>
            <w:proofErr w:type="spellEnd"/>
            <w:r w:rsidR="00F00011" w:rsidRPr="006369F2">
              <w:rPr>
                <w:lang w:val="en-US"/>
              </w:rPr>
              <w:t xml:space="preserve"> </w:t>
            </w:r>
            <w:proofErr w:type="spellStart"/>
            <w:r w:rsidR="00F00011" w:rsidRPr="006369F2">
              <w:rPr>
                <w:lang w:val="en-US"/>
              </w:rPr>
              <w:t>acestuia</w:t>
            </w:r>
            <w:proofErr w:type="spellEnd"/>
            <w:r w:rsidR="00F00011" w:rsidRPr="006369F2">
              <w:rPr>
                <w:lang w:val="en-US"/>
              </w:rPr>
              <w:t xml:space="preserve"> </w:t>
            </w:r>
            <w:proofErr w:type="spellStart"/>
            <w:r w:rsidR="00F00011" w:rsidRPr="006369F2">
              <w:rPr>
                <w:lang w:val="en-US"/>
              </w:rPr>
              <w:t>potrivit</w:t>
            </w:r>
            <w:proofErr w:type="spellEnd"/>
            <w:r w:rsidR="00F00011" w:rsidRPr="006369F2">
              <w:rPr>
                <w:lang w:val="en-US"/>
              </w:rPr>
              <w:t xml:space="preserve"> </w:t>
            </w:r>
            <w:proofErr w:type="spellStart"/>
            <w:r w:rsidR="00F00011" w:rsidRPr="006369F2">
              <w:rPr>
                <w:lang w:val="en-US"/>
              </w:rPr>
              <w:t>actelor</w:t>
            </w:r>
            <w:proofErr w:type="spellEnd"/>
            <w:r w:rsidR="00F00011" w:rsidRPr="006369F2">
              <w:rPr>
                <w:lang w:val="en-US"/>
              </w:rPr>
              <w:t xml:space="preserve"> normative.</w:t>
            </w:r>
          </w:p>
          <w:p w14:paraId="1C9F0B57" w14:textId="77777777" w:rsidR="00F00011" w:rsidRPr="006369F2" w:rsidRDefault="00F00011" w:rsidP="00861622">
            <w:pPr>
              <w:pStyle w:val="a8"/>
              <w:tabs>
                <w:tab w:val="left" w:pos="567"/>
              </w:tabs>
              <w:spacing w:before="0" w:beforeAutospacing="0" w:after="0" w:afterAutospacing="0"/>
              <w:jc w:val="both"/>
              <w:rPr>
                <w:lang w:val="en-US"/>
              </w:rPr>
            </w:pPr>
          </w:p>
          <w:p w14:paraId="1C82BCE8" w14:textId="77777777" w:rsidR="00F00011" w:rsidRPr="006369F2" w:rsidRDefault="004D58FA" w:rsidP="00366B4B">
            <w:pPr>
              <w:pStyle w:val="a8"/>
              <w:tabs>
                <w:tab w:val="left" w:pos="525"/>
              </w:tabs>
              <w:spacing w:before="0" w:beforeAutospacing="0" w:after="0" w:afterAutospacing="0"/>
              <w:jc w:val="center"/>
              <w:rPr>
                <w:lang w:val="en-US"/>
              </w:rPr>
            </w:pPr>
            <w:r w:rsidRPr="006369F2">
              <w:rPr>
                <w:b/>
                <w:lang w:val="en-US"/>
              </w:rPr>
              <w:t xml:space="preserve">7. </w:t>
            </w:r>
            <w:r w:rsidR="00F00011" w:rsidRPr="006369F2">
              <w:rPr>
                <w:b/>
                <w:lang w:val="en-US"/>
              </w:rPr>
              <w:t>DREPTURILE ŞI OBLIGAŢIUNILE ANTREPRENORULUI ŞI ALE BENEFICIARULUI</w:t>
            </w:r>
          </w:p>
          <w:p w14:paraId="5E95E1E0" w14:textId="77777777" w:rsidR="00F00011" w:rsidRPr="006369F2" w:rsidRDefault="00F00011" w:rsidP="00F00011">
            <w:pPr>
              <w:tabs>
                <w:tab w:val="left" w:pos="2625"/>
              </w:tabs>
              <w:spacing w:after="200"/>
              <w:contextualSpacing/>
              <w:jc w:val="both"/>
              <w:rPr>
                <w:lang w:val="en-US"/>
              </w:rPr>
            </w:pPr>
            <w:r w:rsidRPr="006369F2">
              <w:rPr>
                <w:lang w:val="en-US"/>
              </w:rPr>
              <w:t xml:space="preserve">7.1. </w:t>
            </w:r>
            <w:proofErr w:type="spellStart"/>
            <w:r w:rsidRPr="006369F2">
              <w:rPr>
                <w:lang w:val="en-US"/>
              </w:rPr>
              <w:t>Întreaga</w:t>
            </w:r>
            <w:proofErr w:type="spellEnd"/>
            <w:r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necesară</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se </w:t>
            </w:r>
            <w:proofErr w:type="spellStart"/>
            <w:r w:rsidRPr="006369F2">
              <w:rPr>
                <w:lang w:val="en-US"/>
              </w:rPr>
              <w:t>pune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două</w:t>
            </w:r>
            <w:proofErr w:type="spellEnd"/>
            <w:r w:rsidRPr="006369F2">
              <w:rPr>
                <w:lang w:val="en-US"/>
              </w:rPr>
              <w:t xml:space="preserve"> </w:t>
            </w:r>
            <w:proofErr w:type="spellStart"/>
            <w:r w:rsidRPr="006369F2">
              <w:rPr>
                <w:lang w:val="en-US"/>
              </w:rPr>
              <w:t>exemplare</w:t>
            </w:r>
            <w:proofErr w:type="spellEnd"/>
            <w:r w:rsidRPr="006369F2">
              <w:rPr>
                <w:lang w:val="en-US"/>
              </w:rPr>
              <w:t>.</w:t>
            </w:r>
          </w:p>
          <w:p w14:paraId="37074729" w14:textId="062DEA49" w:rsidR="00F00011" w:rsidRPr="006369F2" w:rsidRDefault="00F00011" w:rsidP="00F00011">
            <w:pPr>
              <w:tabs>
                <w:tab w:val="left" w:pos="2625"/>
              </w:tabs>
              <w:spacing w:after="200"/>
              <w:contextualSpacing/>
              <w:jc w:val="both"/>
              <w:rPr>
                <w:lang w:val="en-US"/>
              </w:rPr>
            </w:pPr>
            <w:r w:rsidRPr="006369F2">
              <w:rPr>
                <w:lang w:val="en-US"/>
              </w:rPr>
              <w:t xml:space="preserve">7.2.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w:t>
            </w:r>
            <w:proofErr w:type="spellStart"/>
            <w:r w:rsidRPr="006369F2">
              <w:rPr>
                <w:lang w:val="en-US"/>
              </w:rPr>
              <w:t>să</w:t>
            </w:r>
            <w:proofErr w:type="spellEnd"/>
            <w:r w:rsidRPr="006369F2">
              <w:rPr>
                <w:lang w:val="en-US"/>
              </w:rPr>
              <w:t xml:space="preserve"> execute </w:t>
            </w:r>
            <w:proofErr w:type="spellStart"/>
            <w:r w:rsidRPr="006369F2">
              <w:rPr>
                <w:lang w:val="en-US"/>
              </w:rPr>
              <w:t>și</w:t>
            </w:r>
            <w:proofErr w:type="spellEnd"/>
            <w:r w:rsidR="009836C8"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finalizeze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w:t>
            </w:r>
            <w:r w:rsidR="001B02DA" w:rsidRPr="006369F2">
              <w:rPr>
                <w:lang w:val="en-US"/>
              </w:rPr>
              <w:t>rmenele</w:t>
            </w:r>
            <w:proofErr w:type="spellEnd"/>
            <w:r w:rsidR="001B02DA" w:rsidRPr="006369F2">
              <w:rPr>
                <w:lang w:val="en-US"/>
              </w:rPr>
              <w:t xml:space="preserve"> </w:t>
            </w:r>
            <w:proofErr w:type="spellStart"/>
            <w:r w:rsidR="001B02DA" w:rsidRPr="006369F2">
              <w:rPr>
                <w:lang w:val="en-US"/>
              </w:rPr>
              <w:t>stabilite</w:t>
            </w:r>
            <w:proofErr w:type="spellEnd"/>
            <w:r w:rsidR="001B02DA" w:rsidRPr="006369F2">
              <w:rPr>
                <w:lang w:val="en-US"/>
              </w:rPr>
              <w:t xml:space="preserve"> </w:t>
            </w:r>
            <w:proofErr w:type="spellStart"/>
            <w:r w:rsidR="001B02DA" w:rsidRPr="006369F2">
              <w:rPr>
                <w:lang w:val="en-US"/>
              </w:rPr>
              <w:t>în</w:t>
            </w:r>
            <w:proofErr w:type="spellEnd"/>
            <w:r w:rsidR="001B02DA" w:rsidRPr="006369F2">
              <w:rPr>
                <w:lang w:val="en-US"/>
              </w:rPr>
              <w:t xml:space="preserve"> contract, </w:t>
            </w:r>
            <w:r w:rsidRPr="006369F2">
              <w:rPr>
                <w:lang w:val="en-US"/>
              </w:rPr>
              <w:t xml:space="preserve">cu </w:t>
            </w:r>
            <w:proofErr w:type="spellStart"/>
            <w:r w:rsidRPr="006369F2">
              <w:rPr>
                <w:lang w:val="en-US"/>
              </w:rPr>
              <w:t>respectarea</w:t>
            </w:r>
            <w:proofErr w:type="spellEnd"/>
            <w:r w:rsidRPr="006369F2">
              <w:rPr>
                <w:lang w:val="en-US"/>
              </w:rPr>
              <w:t xml:space="preserve"> </w:t>
            </w:r>
            <w:proofErr w:type="spellStart"/>
            <w:r w:rsidRPr="006369F2">
              <w:rPr>
                <w:lang w:val="en-US"/>
              </w:rPr>
              <w:t>proiectului</w:t>
            </w:r>
            <w:proofErr w:type="spellEnd"/>
            <w:r w:rsidRPr="006369F2">
              <w:rPr>
                <w:lang w:val="en-US"/>
              </w:rPr>
              <w:t xml:space="preserve">,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00396817" w:rsidRPr="006369F2">
              <w:rPr>
                <w:lang w:val="en-US"/>
              </w:rPr>
              <w:t>aplicabile</w:t>
            </w:r>
            <w:proofErr w:type="spellEnd"/>
            <w:r w:rsidR="00396817" w:rsidRPr="006369F2">
              <w:rPr>
                <w:lang w:val="en-US"/>
              </w:rPr>
              <w:t xml:space="preserve"> </w:t>
            </w:r>
            <w:proofErr w:type="spellStart"/>
            <w:r w:rsidR="00396817" w:rsidRPr="006369F2">
              <w:rPr>
                <w:lang w:val="en-US"/>
              </w:rPr>
              <w:t>în</w:t>
            </w:r>
            <w:proofErr w:type="spellEnd"/>
            <w:r w:rsidR="00396817" w:rsidRPr="006369F2">
              <w:rPr>
                <w:lang w:val="en-US"/>
              </w:rPr>
              <w:t xml:space="preserve"> </w:t>
            </w:r>
            <w:proofErr w:type="spellStart"/>
            <w:r w:rsidRPr="006369F2">
              <w:rPr>
                <w:lang w:val="en-US"/>
              </w:rPr>
              <w:t>domeniul</w:t>
            </w:r>
            <w:proofErr w:type="spellEnd"/>
            <w:r w:rsidRPr="006369F2">
              <w:rPr>
                <w:lang w:val="en-US"/>
              </w:rPr>
              <w:t xml:space="preserve"> </w:t>
            </w:r>
            <w:proofErr w:type="spellStart"/>
            <w:r w:rsidRPr="006369F2">
              <w:rPr>
                <w:lang w:val="en-US"/>
              </w:rPr>
              <w:t>construcţiilor</w:t>
            </w:r>
            <w:proofErr w:type="spellEnd"/>
            <w:r w:rsidR="001B02DA" w:rsidRPr="006369F2">
              <w:rPr>
                <w:lang w:val="en-US"/>
              </w:rPr>
              <w:t xml:space="preserve">, precum </w:t>
            </w:r>
            <w:proofErr w:type="spellStart"/>
            <w:r w:rsidR="001B02DA" w:rsidRPr="006369F2">
              <w:rPr>
                <w:lang w:val="en-US"/>
              </w:rPr>
              <w:t>și</w:t>
            </w:r>
            <w:proofErr w:type="spellEnd"/>
            <w:r w:rsidR="001B02DA" w:rsidRPr="006369F2">
              <w:rPr>
                <w:lang w:val="en-US"/>
              </w:rPr>
              <w:t xml:space="preserve"> a </w:t>
            </w:r>
            <w:proofErr w:type="spellStart"/>
            <w:r w:rsidR="001B02DA" w:rsidRPr="006369F2">
              <w:rPr>
                <w:lang w:val="en-US"/>
              </w:rPr>
              <w:t>Certificatului</w:t>
            </w:r>
            <w:proofErr w:type="spellEnd"/>
            <w:r w:rsidR="001B02DA" w:rsidRPr="006369F2">
              <w:rPr>
                <w:lang w:val="en-US"/>
              </w:rPr>
              <w:t xml:space="preserve"> de urbanism </w:t>
            </w:r>
            <w:proofErr w:type="spellStart"/>
            <w:r w:rsidR="001B02DA" w:rsidRPr="006369F2">
              <w:rPr>
                <w:lang w:val="en-US"/>
              </w:rPr>
              <w:t>pentru</w:t>
            </w:r>
            <w:proofErr w:type="spellEnd"/>
            <w:r w:rsidR="001B02DA" w:rsidRPr="006369F2">
              <w:rPr>
                <w:lang w:val="en-US"/>
              </w:rPr>
              <w:t xml:space="preserve"> </w:t>
            </w:r>
            <w:proofErr w:type="spellStart"/>
            <w:r w:rsidR="001B02DA" w:rsidRPr="006369F2">
              <w:rPr>
                <w:lang w:val="en-US"/>
              </w:rPr>
              <w:t>proiectare</w:t>
            </w:r>
            <w:proofErr w:type="spellEnd"/>
            <w:r w:rsidR="001B02DA" w:rsidRPr="006369F2">
              <w:rPr>
                <w:lang w:val="en-US"/>
              </w:rPr>
              <w:t xml:space="preserve"> </w:t>
            </w:r>
            <w:proofErr w:type="spellStart"/>
            <w:r w:rsidR="001B02DA" w:rsidRPr="006369F2">
              <w:rPr>
                <w:lang w:val="en-US"/>
              </w:rPr>
              <w:t>și</w:t>
            </w:r>
            <w:proofErr w:type="spellEnd"/>
            <w:r w:rsidR="001B02DA" w:rsidRPr="006369F2">
              <w:rPr>
                <w:lang w:val="en-US"/>
              </w:rPr>
              <w:t xml:space="preserve"> a </w:t>
            </w:r>
            <w:proofErr w:type="spellStart"/>
            <w:r w:rsidR="001B02DA" w:rsidRPr="006369F2">
              <w:rPr>
                <w:lang w:val="en-US"/>
              </w:rPr>
              <w:t>Autorizației</w:t>
            </w:r>
            <w:proofErr w:type="spellEnd"/>
            <w:r w:rsidR="001B02DA" w:rsidRPr="006369F2">
              <w:rPr>
                <w:lang w:val="en-US"/>
              </w:rPr>
              <w:t xml:space="preserve"> de </w:t>
            </w:r>
            <w:proofErr w:type="spellStart"/>
            <w:r w:rsidR="001B02DA" w:rsidRPr="006369F2">
              <w:rPr>
                <w:lang w:val="en-US"/>
              </w:rPr>
              <w:t>construire</w:t>
            </w:r>
            <w:proofErr w:type="spellEnd"/>
            <w:r w:rsidR="001B02DA" w:rsidRPr="006369F2">
              <w:rPr>
                <w:lang w:val="en-US"/>
              </w:rPr>
              <w:t>.</w:t>
            </w:r>
            <w:r w:rsidRPr="006369F2">
              <w:rPr>
                <w:lang w:val="en-US"/>
              </w:rPr>
              <w:t xml:space="preserve"> </w:t>
            </w:r>
          </w:p>
          <w:p w14:paraId="61F0BEE0" w14:textId="4B6ADBFB" w:rsidR="00B14DFD" w:rsidRPr="006369F2" w:rsidRDefault="00F00011" w:rsidP="00F00011">
            <w:pPr>
              <w:tabs>
                <w:tab w:val="left" w:pos="2625"/>
              </w:tabs>
              <w:spacing w:after="200"/>
              <w:contextualSpacing/>
              <w:jc w:val="both"/>
              <w:rPr>
                <w:lang w:val="en-US"/>
              </w:rPr>
            </w:pPr>
            <w:r w:rsidRPr="006369F2">
              <w:rPr>
                <w:lang w:val="en-US"/>
              </w:rPr>
              <w:t xml:space="preserve">7.3. </w:t>
            </w:r>
            <w:proofErr w:type="spellStart"/>
            <w:r w:rsidR="00B14DFD" w:rsidRPr="006369F2">
              <w:rPr>
                <w:lang w:val="en-US"/>
              </w:rPr>
              <w:t>Antreprenorul</w:t>
            </w:r>
            <w:proofErr w:type="spellEnd"/>
            <w:r w:rsidR="00B14DFD" w:rsidRPr="006369F2">
              <w:rPr>
                <w:lang w:val="en-US"/>
              </w:rPr>
              <w:t xml:space="preserve"> </w:t>
            </w:r>
            <w:proofErr w:type="spellStart"/>
            <w:r w:rsidR="00B14DFD" w:rsidRPr="006369F2">
              <w:rPr>
                <w:lang w:val="en-US"/>
              </w:rPr>
              <w:t>va</w:t>
            </w:r>
            <w:proofErr w:type="spellEnd"/>
            <w:r w:rsidR="00B14DFD" w:rsidRPr="006369F2">
              <w:rPr>
                <w:lang w:val="en-US"/>
              </w:rPr>
              <w:t xml:space="preserve"> </w:t>
            </w:r>
            <w:proofErr w:type="spellStart"/>
            <w:r w:rsidR="00B14DFD" w:rsidRPr="006369F2">
              <w:rPr>
                <w:lang w:val="en-US"/>
              </w:rPr>
              <w:t>executa</w:t>
            </w:r>
            <w:proofErr w:type="spellEnd"/>
            <w:r w:rsidR="00B14DFD" w:rsidRPr="006369F2">
              <w:rPr>
                <w:lang w:val="en-US"/>
              </w:rPr>
              <w:t xml:space="preserve"> </w:t>
            </w:r>
            <w:proofErr w:type="spellStart"/>
            <w:r w:rsidR="00B14DFD" w:rsidRPr="006369F2">
              <w:rPr>
                <w:lang w:val="en-US"/>
              </w:rPr>
              <w:t>şi</w:t>
            </w:r>
            <w:proofErr w:type="spellEnd"/>
            <w:r w:rsidR="00B14DFD" w:rsidRPr="006369F2">
              <w:rPr>
                <w:lang w:val="en-US"/>
              </w:rPr>
              <w:t xml:space="preserve"> </w:t>
            </w:r>
            <w:proofErr w:type="spellStart"/>
            <w:r w:rsidR="00B14DFD" w:rsidRPr="006369F2">
              <w:rPr>
                <w:lang w:val="en-US"/>
              </w:rPr>
              <w:t>va</w:t>
            </w:r>
            <w:proofErr w:type="spellEnd"/>
            <w:r w:rsidR="00B14DFD" w:rsidRPr="006369F2">
              <w:rPr>
                <w:lang w:val="en-US"/>
              </w:rPr>
              <w:t xml:space="preserve"> </w:t>
            </w:r>
            <w:proofErr w:type="spellStart"/>
            <w:r w:rsidR="00B14DFD" w:rsidRPr="006369F2">
              <w:rPr>
                <w:lang w:val="en-US"/>
              </w:rPr>
              <w:t>întreţine</w:t>
            </w:r>
            <w:proofErr w:type="spellEnd"/>
            <w:r w:rsidR="00B14DFD" w:rsidRPr="006369F2">
              <w:rPr>
                <w:lang w:val="en-US"/>
              </w:rPr>
              <w:t xml:space="preserve"> </w:t>
            </w:r>
            <w:proofErr w:type="spellStart"/>
            <w:r w:rsidR="00B14DFD" w:rsidRPr="006369F2">
              <w:rPr>
                <w:lang w:val="en-US"/>
              </w:rPr>
              <w:t>toate</w:t>
            </w:r>
            <w:proofErr w:type="spellEnd"/>
            <w:r w:rsidR="00B14DFD" w:rsidRPr="006369F2">
              <w:rPr>
                <w:lang w:val="en-US"/>
              </w:rPr>
              <w:t xml:space="preserve"> </w:t>
            </w:r>
            <w:proofErr w:type="spellStart"/>
            <w:r w:rsidR="00B14DFD" w:rsidRPr="006369F2">
              <w:rPr>
                <w:lang w:val="en-US"/>
              </w:rPr>
              <w:t>lucrările</w:t>
            </w:r>
            <w:proofErr w:type="spellEnd"/>
            <w:r w:rsidR="00B14DFD" w:rsidRPr="006369F2">
              <w:rPr>
                <w:lang w:val="en-US"/>
              </w:rPr>
              <w:t xml:space="preserve">, </w:t>
            </w:r>
            <w:proofErr w:type="spellStart"/>
            <w:r w:rsidR="00B14DFD" w:rsidRPr="006369F2">
              <w:rPr>
                <w:lang w:val="en-US"/>
              </w:rPr>
              <w:t>va</w:t>
            </w:r>
            <w:proofErr w:type="spellEnd"/>
            <w:r w:rsidR="00B14DFD" w:rsidRPr="006369F2">
              <w:rPr>
                <w:lang w:val="en-US"/>
              </w:rPr>
              <w:t xml:space="preserve"> </w:t>
            </w:r>
            <w:proofErr w:type="spellStart"/>
            <w:r w:rsidR="00B14DFD" w:rsidRPr="006369F2">
              <w:rPr>
                <w:lang w:val="en-US"/>
              </w:rPr>
              <w:t>asigura</w:t>
            </w:r>
            <w:proofErr w:type="spellEnd"/>
            <w:r w:rsidR="00B14DFD" w:rsidRPr="006369F2">
              <w:rPr>
                <w:lang w:val="en-US"/>
              </w:rPr>
              <w:t xml:space="preserve"> </w:t>
            </w:r>
            <w:proofErr w:type="spellStart"/>
            <w:r w:rsidR="00B14DFD" w:rsidRPr="006369F2">
              <w:rPr>
                <w:lang w:val="en-US"/>
              </w:rPr>
              <w:t>forţa</w:t>
            </w:r>
            <w:proofErr w:type="spellEnd"/>
            <w:r w:rsidR="00B14DFD" w:rsidRPr="006369F2">
              <w:rPr>
                <w:lang w:val="en-US"/>
              </w:rPr>
              <w:t xml:space="preserve"> de </w:t>
            </w:r>
            <w:proofErr w:type="spellStart"/>
            <w:r w:rsidR="00B14DFD" w:rsidRPr="006369F2">
              <w:rPr>
                <w:lang w:val="en-US"/>
              </w:rPr>
              <w:t>muncă</w:t>
            </w:r>
            <w:proofErr w:type="spellEnd"/>
            <w:r w:rsidR="00B14DFD" w:rsidRPr="006369F2">
              <w:rPr>
                <w:lang w:val="en-US"/>
              </w:rPr>
              <w:t xml:space="preserve">, </w:t>
            </w:r>
            <w:proofErr w:type="spellStart"/>
            <w:r w:rsidR="00B14DFD" w:rsidRPr="006369F2">
              <w:rPr>
                <w:lang w:val="en-US"/>
              </w:rPr>
              <w:t>materialele</w:t>
            </w:r>
            <w:proofErr w:type="spellEnd"/>
            <w:r w:rsidR="00B14DFD" w:rsidRPr="006369F2">
              <w:rPr>
                <w:lang w:val="en-US"/>
              </w:rPr>
              <w:t xml:space="preserve">, </w:t>
            </w:r>
            <w:proofErr w:type="spellStart"/>
            <w:r w:rsidR="00B14DFD" w:rsidRPr="006369F2">
              <w:rPr>
                <w:lang w:val="en-US"/>
              </w:rPr>
              <w:t>utilajele</w:t>
            </w:r>
            <w:proofErr w:type="spellEnd"/>
            <w:r w:rsidR="00B14DFD" w:rsidRPr="006369F2">
              <w:rPr>
                <w:lang w:val="en-US"/>
              </w:rPr>
              <w:t xml:space="preserve"> de </w:t>
            </w:r>
            <w:proofErr w:type="spellStart"/>
            <w:r w:rsidR="00B14DFD" w:rsidRPr="006369F2">
              <w:rPr>
                <w:lang w:val="en-US"/>
              </w:rPr>
              <w:t>construcţii</w:t>
            </w:r>
            <w:proofErr w:type="spellEnd"/>
            <w:r w:rsidR="00B14DFD" w:rsidRPr="006369F2">
              <w:rPr>
                <w:lang w:val="en-US"/>
              </w:rPr>
              <w:t xml:space="preserve">, </w:t>
            </w:r>
            <w:proofErr w:type="spellStart"/>
            <w:r w:rsidR="00B14DFD" w:rsidRPr="006369F2">
              <w:rPr>
                <w:lang w:val="en-US"/>
              </w:rPr>
              <w:t>instalațiile</w:t>
            </w:r>
            <w:proofErr w:type="spellEnd"/>
            <w:r w:rsidR="00B14DFD" w:rsidRPr="006369F2">
              <w:rPr>
                <w:lang w:val="en-US"/>
              </w:rPr>
              <w:t xml:space="preserve">, </w:t>
            </w:r>
            <w:proofErr w:type="spellStart"/>
            <w:r w:rsidR="00B14DFD" w:rsidRPr="006369F2">
              <w:rPr>
                <w:lang w:val="en-US"/>
              </w:rPr>
              <w:t>echipamentele</w:t>
            </w:r>
            <w:proofErr w:type="spellEnd"/>
            <w:r w:rsidR="00B14DFD" w:rsidRPr="006369F2">
              <w:rPr>
                <w:lang w:val="en-US"/>
              </w:rPr>
              <w:t xml:space="preserve"> </w:t>
            </w:r>
            <w:proofErr w:type="spellStart"/>
            <w:r w:rsidR="00B14DFD" w:rsidRPr="006369F2">
              <w:rPr>
                <w:lang w:val="en-US"/>
              </w:rPr>
              <w:t>și</w:t>
            </w:r>
            <w:proofErr w:type="spellEnd"/>
            <w:r w:rsidR="00B14DFD" w:rsidRPr="006369F2">
              <w:rPr>
                <w:lang w:val="en-US"/>
              </w:rPr>
              <w:t xml:space="preserve"> </w:t>
            </w:r>
            <w:proofErr w:type="spellStart"/>
            <w:r w:rsidR="00B14DFD" w:rsidRPr="006369F2">
              <w:rPr>
                <w:lang w:val="en-US"/>
              </w:rPr>
              <w:t>toate</w:t>
            </w:r>
            <w:proofErr w:type="spellEnd"/>
            <w:r w:rsidR="00B14DFD" w:rsidRPr="006369F2">
              <w:rPr>
                <w:lang w:val="en-US"/>
              </w:rPr>
              <w:t xml:space="preserve"> </w:t>
            </w:r>
            <w:proofErr w:type="spellStart"/>
            <w:r w:rsidR="00B14DFD" w:rsidRPr="006369F2">
              <w:rPr>
                <w:lang w:val="en-US"/>
              </w:rPr>
              <w:t>celelalte</w:t>
            </w:r>
            <w:proofErr w:type="spellEnd"/>
            <w:r w:rsidR="00B14DFD" w:rsidRPr="006369F2">
              <w:rPr>
                <w:lang w:val="en-US"/>
              </w:rPr>
              <w:t xml:space="preserve"> </w:t>
            </w:r>
            <w:proofErr w:type="spellStart"/>
            <w:r w:rsidR="00B14DFD" w:rsidRPr="006369F2">
              <w:rPr>
                <w:lang w:val="en-US"/>
              </w:rPr>
              <w:t>obiecte</w:t>
            </w:r>
            <w:proofErr w:type="spellEnd"/>
            <w:r w:rsidR="00B14DFD" w:rsidRPr="006369F2">
              <w:rPr>
                <w:lang w:val="en-US"/>
              </w:rPr>
              <w:t xml:space="preserve"> fie de </w:t>
            </w:r>
            <w:proofErr w:type="spellStart"/>
            <w:r w:rsidR="00B14DFD" w:rsidRPr="006369F2">
              <w:rPr>
                <w:lang w:val="en-US"/>
              </w:rPr>
              <w:t>natură</w:t>
            </w:r>
            <w:proofErr w:type="spellEnd"/>
            <w:r w:rsidR="00B14DFD" w:rsidRPr="006369F2">
              <w:rPr>
                <w:lang w:val="en-US"/>
              </w:rPr>
              <w:t xml:space="preserve"> </w:t>
            </w:r>
            <w:proofErr w:type="spellStart"/>
            <w:r w:rsidR="00B14DFD" w:rsidRPr="006369F2">
              <w:rPr>
                <w:lang w:val="en-US"/>
              </w:rPr>
              <w:t>provizorie</w:t>
            </w:r>
            <w:proofErr w:type="spellEnd"/>
            <w:r w:rsidR="00B14DFD" w:rsidRPr="006369F2">
              <w:rPr>
                <w:lang w:val="en-US"/>
              </w:rPr>
              <w:t xml:space="preserve">, fie definitive </w:t>
            </w:r>
            <w:proofErr w:type="spellStart"/>
            <w:r w:rsidR="00B14DFD" w:rsidRPr="006369F2">
              <w:rPr>
                <w:lang w:val="en-US"/>
              </w:rPr>
              <w:t>cerute</w:t>
            </w:r>
            <w:proofErr w:type="spellEnd"/>
            <w:r w:rsidR="00B14DFD" w:rsidRPr="006369F2">
              <w:rPr>
                <w:lang w:val="en-US"/>
              </w:rPr>
              <w:t xml:space="preserve"> de </w:t>
            </w:r>
            <w:proofErr w:type="spellStart"/>
            <w:r w:rsidR="00B14DFD" w:rsidRPr="006369F2">
              <w:rPr>
                <w:lang w:val="en-US"/>
              </w:rPr>
              <w:t>și</w:t>
            </w:r>
            <w:proofErr w:type="spellEnd"/>
            <w:r w:rsidR="00B14DFD" w:rsidRPr="006369F2">
              <w:rPr>
                <w:lang w:val="en-US"/>
              </w:rPr>
              <w:t xml:space="preserve"> </w:t>
            </w:r>
            <w:proofErr w:type="spellStart"/>
            <w:r w:rsidR="00B14DFD" w:rsidRPr="006369F2">
              <w:rPr>
                <w:lang w:val="en-US"/>
              </w:rPr>
              <w:t>pentru</w:t>
            </w:r>
            <w:proofErr w:type="spellEnd"/>
            <w:r w:rsidR="00B14DFD" w:rsidRPr="006369F2">
              <w:rPr>
                <w:lang w:val="en-US"/>
              </w:rPr>
              <w:t xml:space="preserve"> contract, </w:t>
            </w:r>
            <w:proofErr w:type="spellStart"/>
            <w:r w:rsidR="00B14DFD" w:rsidRPr="006369F2">
              <w:rPr>
                <w:lang w:val="en-US"/>
              </w:rPr>
              <w:t>în</w:t>
            </w:r>
            <w:proofErr w:type="spellEnd"/>
            <w:r w:rsidR="00B14DFD" w:rsidRPr="006369F2">
              <w:rPr>
                <w:lang w:val="en-US"/>
              </w:rPr>
              <w:t xml:space="preserve"> </w:t>
            </w:r>
            <w:proofErr w:type="spellStart"/>
            <w:r w:rsidR="00B14DFD" w:rsidRPr="006369F2">
              <w:rPr>
                <w:lang w:val="en-US"/>
              </w:rPr>
              <w:t>măsura</w:t>
            </w:r>
            <w:proofErr w:type="spellEnd"/>
            <w:r w:rsidR="00B14DFD" w:rsidRPr="006369F2">
              <w:rPr>
                <w:lang w:val="en-US"/>
              </w:rPr>
              <w:t xml:space="preserve"> </w:t>
            </w:r>
            <w:proofErr w:type="spellStart"/>
            <w:r w:rsidR="00B14DFD" w:rsidRPr="006369F2">
              <w:rPr>
                <w:lang w:val="en-US"/>
              </w:rPr>
              <w:t>în</w:t>
            </w:r>
            <w:proofErr w:type="spellEnd"/>
            <w:r w:rsidR="00B14DFD" w:rsidRPr="006369F2">
              <w:rPr>
                <w:lang w:val="en-US"/>
              </w:rPr>
              <w:t xml:space="preserve"> care </w:t>
            </w:r>
            <w:proofErr w:type="spellStart"/>
            <w:r w:rsidR="00B14DFD" w:rsidRPr="006369F2">
              <w:rPr>
                <w:lang w:val="en-US"/>
              </w:rPr>
              <w:t>necesitatea</w:t>
            </w:r>
            <w:proofErr w:type="spellEnd"/>
            <w:r w:rsidR="00B14DFD" w:rsidRPr="006369F2">
              <w:rPr>
                <w:lang w:val="en-US"/>
              </w:rPr>
              <w:t xml:space="preserve"> </w:t>
            </w:r>
            <w:proofErr w:type="spellStart"/>
            <w:r w:rsidR="00B14DFD" w:rsidRPr="006369F2">
              <w:rPr>
                <w:lang w:val="en-US"/>
              </w:rPr>
              <w:t>asigurării</w:t>
            </w:r>
            <w:proofErr w:type="spellEnd"/>
            <w:r w:rsidR="00B14DFD" w:rsidRPr="006369F2">
              <w:rPr>
                <w:lang w:val="en-US"/>
              </w:rPr>
              <w:t xml:space="preserve"> </w:t>
            </w:r>
            <w:proofErr w:type="spellStart"/>
            <w:r w:rsidR="00B14DFD" w:rsidRPr="006369F2">
              <w:rPr>
                <w:lang w:val="en-US"/>
              </w:rPr>
              <w:t>acestora</w:t>
            </w:r>
            <w:proofErr w:type="spellEnd"/>
            <w:r w:rsidR="00B14DFD" w:rsidRPr="006369F2">
              <w:rPr>
                <w:lang w:val="en-US"/>
              </w:rPr>
              <w:t xml:space="preserve"> </w:t>
            </w:r>
            <w:proofErr w:type="spellStart"/>
            <w:r w:rsidR="00B14DFD" w:rsidRPr="006369F2">
              <w:rPr>
                <w:lang w:val="en-US"/>
              </w:rPr>
              <w:t>este</w:t>
            </w:r>
            <w:proofErr w:type="spellEnd"/>
            <w:r w:rsidR="00B14DFD" w:rsidRPr="006369F2">
              <w:rPr>
                <w:lang w:val="en-US"/>
              </w:rPr>
              <w:t xml:space="preserve"> </w:t>
            </w:r>
            <w:proofErr w:type="spellStart"/>
            <w:r w:rsidR="00B14DFD" w:rsidRPr="006369F2">
              <w:rPr>
                <w:lang w:val="en-US"/>
              </w:rPr>
              <w:t>prevăzută</w:t>
            </w:r>
            <w:proofErr w:type="spellEnd"/>
            <w:r w:rsidR="00B14DFD" w:rsidRPr="006369F2">
              <w:rPr>
                <w:lang w:val="en-US"/>
              </w:rPr>
              <w:t xml:space="preserve"> </w:t>
            </w:r>
            <w:proofErr w:type="spellStart"/>
            <w:r w:rsidR="00B14DFD" w:rsidRPr="006369F2">
              <w:rPr>
                <w:lang w:val="en-US"/>
              </w:rPr>
              <w:t>în</w:t>
            </w:r>
            <w:proofErr w:type="spellEnd"/>
            <w:r w:rsidR="00B14DFD" w:rsidRPr="006369F2">
              <w:rPr>
                <w:lang w:val="en-US"/>
              </w:rPr>
              <w:t xml:space="preserve"> contract </w:t>
            </w:r>
            <w:proofErr w:type="spellStart"/>
            <w:r w:rsidR="00B14DFD" w:rsidRPr="006369F2">
              <w:rPr>
                <w:lang w:val="en-US"/>
              </w:rPr>
              <w:t>sau</w:t>
            </w:r>
            <w:proofErr w:type="spellEnd"/>
            <w:r w:rsidR="00B14DFD" w:rsidRPr="006369F2">
              <w:rPr>
                <w:lang w:val="en-US"/>
              </w:rPr>
              <w:t xml:space="preserve"> se </w:t>
            </w:r>
            <w:proofErr w:type="spellStart"/>
            <w:r w:rsidR="00B14DFD" w:rsidRPr="006369F2">
              <w:rPr>
                <w:lang w:val="en-US"/>
              </w:rPr>
              <w:t>poate</w:t>
            </w:r>
            <w:proofErr w:type="spellEnd"/>
            <w:r w:rsidR="00B14DFD" w:rsidRPr="006369F2">
              <w:rPr>
                <w:lang w:val="en-US"/>
              </w:rPr>
              <w:t xml:space="preserve"> deduce </w:t>
            </w:r>
            <w:proofErr w:type="spellStart"/>
            <w:r w:rsidR="00B14DFD" w:rsidRPr="006369F2">
              <w:rPr>
                <w:lang w:val="en-US"/>
              </w:rPr>
              <w:t>în</w:t>
            </w:r>
            <w:proofErr w:type="spellEnd"/>
            <w:r w:rsidR="00B14DFD" w:rsidRPr="006369F2">
              <w:rPr>
                <w:lang w:val="en-US"/>
              </w:rPr>
              <w:t xml:space="preserve"> mod </w:t>
            </w:r>
            <w:proofErr w:type="spellStart"/>
            <w:r w:rsidR="00B14DFD" w:rsidRPr="006369F2">
              <w:rPr>
                <w:lang w:val="en-US"/>
              </w:rPr>
              <w:t>rezonabil</w:t>
            </w:r>
            <w:proofErr w:type="spellEnd"/>
            <w:r w:rsidR="00B14DFD" w:rsidRPr="006369F2">
              <w:rPr>
                <w:lang w:val="en-US"/>
              </w:rPr>
              <w:t xml:space="preserve"> din contract. </w:t>
            </w:r>
            <w:proofErr w:type="spellStart"/>
            <w:r w:rsidR="00B14DFD" w:rsidRPr="006369F2">
              <w:rPr>
                <w:lang w:val="en-US"/>
              </w:rPr>
              <w:t>Acesta</w:t>
            </w:r>
            <w:proofErr w:type="spellEnd"/>
            <w:r w:rsidR="00B14DFD" w:rsidRPr="006369F2">
              <w:rPr>
                <w:lang w:val="en-US"/>
              </w:rPr>
              <w:t xml:space="preserve"> </w:t>
            </w:r>
            <w:proofErr w:type="spellStart"/>
            <w:r w:rsidR="00B14DFD" w:rsidRPr="006369F2">
              <w:rPr>
                <w:lang w:val="en-US"/>
              </w:rPr>
              <w:t>îşi</w:t>
            </w:r>
            <w:proofErr w:type="spellEnd"/>
            <w:r w:rsidR="00B14DFD" w:rsidRPr="006369F2">
              <w:rPr>
                <w:lang w:val="en-US"/>
              </w:rPr>
              <w:t xml:space="preserve"> </w:t>
            </w:r>
            <w:proofErr w:type="spellStart"/>
            <w:r w:rsidR="00B14DFD" w:rsidRPr="006369F2">
              <w:rPr>
                <w:lang w:val="en-US"/>
              </w:rPr>
              <w:t>asumă</w:t>
            </w:r>
            <w:proofErr w:type="spellEnd"/>
            <w:r w:rsidR="00B14DFD" w:rsidRPr="006369F2">
              <w:rPr>
                <w:lang w:val="en-US"/>
              </w:rPr>
              <w:t xml:space="preserve"> </w:t>
            </w:r>
            <w:proofErr w:type="spellStart"/>
            <w:r w:rsidR="00B14DFD" w:rsidRPr="006369F2">
              <w:rPr>
                <w:lang w:val="en-US"/>
              </w:rPr>
              <w:t>întreaga</w:t>
            </w:r>
            <w:proofErr w:type="spellEnd"/>
            <w:r w:rsidR="00B14DFD" w:rsidRPr="006369F2">
              <w:rPr>
                <w:lang w:val="en-US"/>
              </w:rPr>
              <w:t xml:space="preserve"> </w:t>
            </w:r>
            <w:proofErr w:type="spellStart"/>
            <w:r w:rsidR="00B14DFD" w:rsidRPr="006369F2">
              <w:rPr>
                <w:lang w:val="en-US"/>
              </w:rPr>
              <w:t>responsabilitate</w:t>
            </w:r>
            <w:proofErr w:type="spellEnd"/>
            <w:r w:rsidR="00B14DFD" w:rsidRPr="006369F2">
              <w:rPr>
                <w:lang w:val="en-US"/>
              </w:rPr>
              <w:t xml:space="preserve"> </w:t>
            </w:r>
            <w:proofErr w:type="spellStart"/>
            <w:r w:rsidR="00B14DFD" w:rsidRPr="006369F2">
              <w:rPr>
                <w:lang w:val="en-US"/>
              </w:rPr>
              <w:t>pentru</w:t>
            </w:r>
            <w:proofErr w:type="spellEnd"/>
            <w:r w:rsidR="00B14DFD" w:rsidRPr="006369F2">
              <w:rPr>
                <w:lang w:val="en-US"/>
              </w:rPr>
              <w:t xml:space="preserve"> </w:t>
            </w:r>
            <w:proofErr w:type="spellStart"/>
            <w:r w:rsidR="00B14DFD" w:rsidRPr="006369F2">
              <w:rPr>
                <w:lang w:val="en-US"/>
              </w:rPr>
              <w:t>toate</w:t>
            </w:r>
            <w:proofErr w:type="spellEnd"/>
            <w:r w:rsidR="00B14DFD" w:rsidRPr="006369F2">
              <w:rPr>
                <w:lang w:val="en-US"/>
              </w:rPr>
              <w:t xml:space="preserve"> </w:t>
            </w:r>
            <w:proofErr w:type="spellStart"/>
            <w:r w:rsidR="00B14DFD" w:rsidRPr="006369F2">
              <w:rPr>
                <w:lang w:val="en-US"/>
              </w:rPr>
              <w:t>operaţiunile</w:t>
            </w:r>
            <w:proofErr w:type="spellEnd"/>
            <w:r w:rsidR="00B14DFD" w:rsidRPr="006369F2">
              <w:rPr>
                <w:lang w:val="en-US"/>
              </w:rPr>
              <w:t xml:space="preserve"> </w:t>
            </w:r>
            <w:proofErr w:type="spellStart"/>
            <w:r w:rsidR="00B14DFD" w:rsidRPr="006369F2">
              <w:rPr>
                <w:lang w:val="en-US"/>
              </w:rPr>
              <w:t>executate</w:t>
            </w:r>
            <w:proofErr w:type="spellEnd"/>
            <w:r w:rsidR="00B14DFD" w:rsidRPr="006369F2">
              <w:rPr>
                <w:lang w:val="en-US"/>
              </w:rPr>
              <w:t xml:space="preserve"> pe </w:t>
            </w:r>
            <w:proofErr w:type="spellStart"/>
            <w:r w:rsidR="00B14DFD" w:rsidRPr="006369F2">
              <w:rPr>
                <w:lang w:val="en-US"/>
              </w:rPr>
              <w:t>şantier</w:t>
            </w:r>
            <w:proofErr w:type="spellEnd"/>
            <w:r w:rsidR="00B14DFD" w:rsidRPr="006369F2">
              <w:rPr>
                <w:lang w:val="en-US"/>
              </w:rPr>
              <w:t xml:space="preserve"> </w:t>
            </w:r>
            <w:proofErr w:type="spellStart"/>
            <w:r w:rsidR="00B14DFD" w:rsidRPr="006369F2">
              <w:rPr>
                <w:lang w:val="en-US"/>
              </w:rPr>
              <w:t>şi</w:t>
            </w:r>
            <w:proofErr w:type="spellEnd"/>
            <w:r w:rsidR="00B14DFD" w:rsidRPr="006369F2">
              <w:rPr>
                <w:lang w:val="en-US"/>
              </w:rPr>
              <w:t xml:space="preserve"> </w:t>
            </w:r>
            <w:proofErr w:type="spellStart"/>
            <w:r w:rsidR="00B14DFD" w:rsidRPr="006369F2">
              <w:rPr>
                <w:lang w:val="en-US"/>
              </w:rPr>
              <w:t>pentru</w:t>
            </w:r>
            <w:proofErr w:type="spellEnd"/>
            <w:r w:rsidR="00B14DFD" w:rsidRPr="006369F2">
              <w:rPr>
                <w:lang w:val="en-US"/>
              </w:rPr>
              <w:t xml:space="preserve"> </w:t>
            </w:r>
            <w:proofErr w:type="spellStart"/>
            <w:r w:rsidR="00B14DFD" w:rsidRPr="006369F2">
              <w:rPr>
                <w:lang w:val="en-US"/>
              </w:rPr>
              <w:t>procedeele</w:t>
            </w:r>
            <w:proofErr w:type="spellEnd"/>
            <w:r w:rsidR="00B14DFD" w:rsidRPr="006369F2">
              <w:rPr>
                <w:lang w:val="en-US"/>
              </w:rPr>
              <w:t xml:space="preserve"> de </w:t>
            </w:r>
            <w:proofErr w:type="spellStart"/>
            <w:r w:rsidR="00B14DFD" w:rsidRPr="006369F2">
              <w:rPr>
                <w:lang w:val="en-US"/>
              </w:rPr>
              <w:t>execuţie</w:t>
            </w:r>
            <w:proofErr w:type="spellEnd"/>
            <w:r w:rsidR="00B14DFD" w:rsidRPr="006369F2">
              <w:rPr>
                <w:lang w:val="en-US"/>
              </w:rPr>
              <w:t xml:space="preserve"> </w:t>
            </w:r>
            <w:proofErr w:type="spellStart"/>
            <w:r w:rsidR="00B14DFD" w:rsidRPr="006369F2">
              <w:rPr>
                <w:lang w:val="en-US"/>
              </w:rPr>
              <w:t>utilizate</w:t>
            </w:r>
            <w:proofErr w:type="spellEnd"/>
            <w:r w:rsidR="00B14DFD" w:rsidRPr="006369F2">
              <w:rPr>
                <w:lang w:val="en-US"/>
              </w:rPr>
              <w:t>.</w:t>
            </w:r>
          </w:p>
          <w:p w14:paraId="4EC58FE7" w14:textId="77777777" w:rsidR="00F00011" w:rsidRPr="006369F2" w:rsidRDefault="00F00011" w:rsidP="00F00011">
            <w:pPr>
              <w:tabs>
                <w:tab w:val="left" w:pos="2625"/>
              </w:tabs>
              <w:spacing w:after="200"/>
              <w:contextualSpacing/>
              <w:jc w:val="both"/>
              <w:rPr>
                <w:lang w:val="en-US"/>
              </w:rPr>
            </w:pPr>
            <w:r w:rsidRPr="006369F2">
              <w:rPr>
                <w:lang w:val="en-US"/>
              </w:rPr>
              <w:t xml:space="preserve">7.4. </w:t>
            </w:r>
            <w:proofErr w:type="spellStart"/>
            <w:r w:rsidRPr="006369F2">
              <w:rPr>
                <w:lang w:val="en-US"/>
              </w:rPr>
              <w:t>Documentaţia</w:t>
            </w:r>
            <w:proofErr w:type="spellEnd"/>
            <w:r w:rsidRPr="006369F2">
              <w:rPr>
                <w:lang w:val="en-US"/>
              </w:rPr>
              <w:t xml:space="preserve"> </w:t>
            </w:r>
            <w:proofErr w:type="spellStart"/>
            <w:r w:rsidRPr="006369F2">
              <w:rPr>
                <w:lang w:val="en-US"/>
              </w:rPr>
              <w:t>pusă</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se </w:t>
            </w:r>
            <w:proofErr w:type="spellStart"/>
            <w:r w:rsidRPr="006369F2">
              <w:rPr>
                <w:lang w:val="en-US"/>
              </w:rPr>
              <w:t>repartizează</w:t>
            </w:r>
            <w:proofErr w:type="spellEnd"/>
            <w:r w:rsidRPr="006369F2">
              <w:rPr>
                <w:lang w:val="en-US"/>
              </w:rPr>
              <w:t xml:space="preserve"> </w:t>
            </w:r>
            <w:proofErr w:type="spellStart"/>
            <w:r w:rsidRPr="006369F2">
              <w:rPr>
                <w:lang w:val="en-US"/>
              </w:rPr>
              <w:t>astfel</w:t>
            </w:r>
            <w:proofErr w:type="spellEnd"/>
            <w:r w:rsidRPr="006369F2">
              <w:rPr>
                <w:lang w:val="en-US"/>
              </w:rPr>
              <w:t xml:space="preserve">: </w:t>
            </w:r>
          </w:p>
          <w:p w14:paraId="0C2E606C" w14:textId="77777777" w:rsidR="00F00011" w:rsidRPr="006369F2" w:rsidRDefault="00F00011" w:rsidP="00F00011">
            <w:pPr>
              <w:tabs>
                <w:tab w:val="left" w:pos="1276"/>
              </w:tabs>
              <w:jc w:val="both"/>
              <w:rPr>
                <w:lang w:val="en-US"/>
              </w:rPr>
            </w:pPr>
            <w:r w:rsidRPr="006369F2">
              <w:rPr>
                <w:lang w:val="en-US"/>
              </w:rPr>
              <w:t xml:space="preserve">a) un exemplar </w:t>
            </w:r>
            <w:proofErr w:type="spellStart"/>
            <w:r w:rsidRPr="006369F2">
              <w:rPr>
                <w:lang w:val="en-US"/>
              </w:rPr>
              <w:t>rămâne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w:t>
            </w:r>
          </w:p>
          <w:p w14:paraId="6A35B7FE" w14:textId="2F47A734" w:rsidR="00F00011" w:rsidRPr="006369F2" w:rsidRDefault="00772EC8" w:rsidP="00F00011">
            <w:pPr>
              <w:tabs>
                <w:tab w:val="left" w:pos="1276"/>
              </w:tabs>
              <w:jc w:val="both"/>
              <w:rPr>
                <w:lang w:val="en-US"/>
              </w:rPr>
            </w:pPr>
            <w:r w:rsidRPr="006369F2">
              <w:rPr>
                <w:lang w:val="en-US"/>
              </w:rPr>
              <w:t xml:space="preserve">b) </w:t>
            </w:r>
            <w:r w:rsidR="00FF2021" w:rsidRPr="006369F2">
              <w:rPr>
                <w:lang w:val="en-US"/>
              </w:rPr>
              <w:t>un exemplar</w:t>
            </w:r>
            <w:r w:rsidR="00F00011" w:rsidRPr="007926DA">
              <w:rPr>
                <w:lang w:val="ro-RO"/>
              </w:rPr>
              <w:t xml:space="preserve"> </w:t>
            </w:r>
            <w:proofErr w:type="spellStart"/>
            <w:r w:rsidR="00F00011" w:rsidRPr="006369F2">
              <w:rPr>
                <w:lang w:val="en-US"/>
              </w:rPr>
              <w:t>va</w:t>
            </w:r>
            <w:proofErr w:type="spellEnd"/>
            <w:r w:rsidR="00F00011" w:rsidRPr="006369F2">
              <w:rPr>
                <w:lang w:val="en-US"/>
              </w:rPr>
              <w:t xml:space="preserve"> fi </w:t>
            </w:r>
            <w:proofErr w:type="spellStart"/>
            <w:r w:rsidR="00F00011" w:rsidRPr="006369F2">
              <w:rPr>
                <w:lang w:val="en-US"/>
              </w:rPr>
              <w:t>ţinut</w:t>
            </w:r>
            <w:proofErr w:type="spellEnd"/>
            <w:r w:rsidR="00F00011" w:rsidRPr="006369F2">
              <w:rPr>
                <w:lang w:val="en-US"/>
              </w:rPr>
              <w:t xml:space="preserve"> de </w:t>
            </w:r>
            <w:proofErr w:type="spellStart"/>
            <w:r w:rsidR="00F00011" w:rsidRPr="006369F2">
              <w:rPr>
                <w:lang w:val="en-US"/>
              </w:rPr>
              <w:t>către</w:t>
            </w:r>
            <w:proofErr w:type="spellEnd"/>
            <w:r w:rsidR="00F00011" w:rsidRPr="006369F2">
              <w:rPr>
                <w:lang w:val="en-US"/>
              </w:rPr>
              <w:t xml:space="preserve"> </w:t>
            </w:r>
            <w:proofErr w:type="spellStart"/>
            <w:r w:rsidR="00F00011" w:rsidRPr="006369F2">
              <w:rPr>
                <w:lang w:val="en-US"/>
              </w:rPr>
              <w:t>acesta</w:t>
            </w:r>
            <w:proofErr w:type="spellEnd"/>
            <w:r w:rsidR="00F00011" w:rsidRPr="006369F2">
              <w:rPr>
                <w:lang w:val="en-US"/>
              </w:rPr>
              <w:t xml:space="preserve"> la </w:t>
            </w:r>
            <w:proofErr w:type="spellStart"/>
            <w:r w:rsidR="00F00011" w:rsidRPr="006369F2">
              <w:rPr>
                <w:lang w:val="en-US"/>
              </w:rPr>
              <w:t>dispoziţie</w:t>
            </w:r>
            <w:proofErr w:type="spellEnd"/>
            <w:r w:rsidR="00F00011" w:rsidRPr="006369F2">
              <w:rPr>
                <w:lang w:val="en-US"/>
              </w:rPr>
              <w:t xml:space="preserve"> </w:t>
            </w:r>
            <w:proofErr w:type="spellStart"/>
            <w:r w:rsidR="00F00011" w:rsidRPr="006369F2">
              <w:rPr>
                <w:lang w:val="en-US"/>
              </w:rPr>
              <w:t>pentru</w:t>
            </w:r>
            <w:proofErr w:type="spellEnd"/>
            <w:r w:rsidR="00F00011" w:rsidRPr="006369F2">
              <w:rPr>
                <w:lang w:val="en-US"/>
              </w:rPr>
              <w:t xml:space="preserve"> </w:t>
            </w:r>
            <w:proofErr w:type="spellStart"/>
            <w:r w:rsidR="00F00011" w:rsidRPr="006369F2">
              <w:rPr>
                <w:lang w:val="en-US"/>
              </w:rPr>
              <w:t>consultare</w:t>
            </w:r>
            <w:proofErr w:type="spellEnd"/>
            <w:r w:rsidR="00F00011" w:rsidRPr="006369F2">
              <w:rPr>
                <w:lang w:val="en-US"/>
              </w:rPr>
              <w:t xml:space="preserve"> de </w:t>
            </w:r>
            <w:proofErr w:type="spellStart"/>
            <w:r w:rsidR="00F00011" w:rsidRPr="006369F2">
              <w:rPr>
                <w:lang w:val="en-US"/>
              </w:rPr>
              <w:t>către</w:t>
            </w:r>
            <w:proofErr w:type="spellEnd"/>
            <w:r w:rsidR="00F00011" w:rsidRPr="006369F2">
              <w:rPr>
                <w:lang w:val="en-US"/>
              </w:rPr>
              <w:t xml:space="preserve"> </w:t>
            </w:r>
            <w:proofErr w:type="spellStart"/>
            <w:r w:rsidR="00F00011" w:rsidRPr="006369F2">
              <w:rPr>
                <w:lang w:val="en-US"/>
              </w:rPr>
              <w:t>Inspectoratul</w:t>
            </w:r>
            <w:proofErr w:type="spellEnd"/>
            <w:r w:rsidR="00F00011" w:rsidRPr="006369F2">
              <w:rPr>
                <w:lang w:val="en-US"/>
              </w:rPr>
              <w:t xml:space="preserve"> </w:t>
            </w:r>
            <w:proofErr w:type="spellStart"/>
            <w:r w:rsidR="00F00011" w:rsidRPr="006369F2">
              <w:rPr>
                <w:lang w:val="en-US"/>
              </w:rPr>
              <w:t>Național</w:t>
            </w:r>
            <w:proofErr w:type="spellEnd"/>
            <w:r w:rsidR="00F00011" w:rsidRPr="006369F2">
              <w:rPr>
                <w:lang w:val="en-US"/>
              </w:rPr>
              <w:t xml:space="preserve"> </w:t>
            </w:r>
            <w:proofErr w:type="spellStart"/>
            <w:r w:rsidR="00F00011" w:rsidRPr="006369F2">
              <w:rPr>
                <w:lang w:val="en-US"/>
              </w:rPr>
              <w:t>pentru</w:t>
            </w:r>
            <w:proofErr w:type="spellEnd"/>
            <w:r w:rsidR="00F00011" w:rsidRPr="006369F2">
              <w:rPr>
                <w:lang w:val="en-US"/>
              </w:rPr>
              <w:t xml:space="preserve"> </w:t>
            </w:r>
            <w:proofErr w:type="spellStart"/>
            <w:r w:rsidR="00F00011" w:rsidRPr="006369F2">
              <w:rPr>
                <w:lang w:val="en-US"/>
              </w:rPr>
              <w:t>Supraveghere</w:t>
            </w:r>
            <w:proofErr w:type="spellEnd"/>
            <w:r w:rsidR="00F00011" w:rsidRPr="006369F2">
              <w:rPr>
                <w:lang w:val="en-US"/>
              </w:rPr>
              <w:t xml:space="preserve"> </w:t>
            </w:r>
            <w:proofErr w:type="spellStart"/>
            <w:r w:rsidR="00F00011" w:rsidRPr="006369F2">
              <w:rPr>
                <w:lang w:val="en-US"/>
              </w:rPr>
              <w:t>Tehnică</w:t>
            </w:r>
            <w:proofErr w:type="spellEnd"/>
            <w:r w:rsidR="00F00011" w:rsidRPr="006369F2">
              <w:rPr>
                <w:lang w:val="en-US"/>
              </w:rPr>
              <w:t xml:space="preserve">, precum </w:t>
            </w:r>
            <w:proofErr w:type="spellStart"/>
            <w:r w:rsidR="00F00011" w:rsidRPr="006369F2">
              <w:rPr>
                <w:lang w:val="en-US"/>
              </w:rPr>
              <w:t>şi</w:t>
            </w:r>
            <w:proofErr w:type="spellEnd"/>
            <w:r w:rsidR="00F00011" w:rsidRPr="006369F2">
              <w:rPr>
                <w:lang w:val="en-US"/>
              </w:rPr>
              <w:t xml:space="preserve"> de </w:t>
            </w:r>
            <w:proofErr w:type="spellStart"/>
            <w:r w:rsidR="00F00011" w:rsidRPr="006369F2">
              <w:rPr>
                <w:lang w:val="en-US"/>
              </w:rPr>
              <w:t>către</w:t>
            </w:r>
            <w:proofErr w:type="spellEnd"/>
            <w:r w:rsidR="00F00011" w:rsidRPr="006369F2">
              <w:rPr>
                <w:lang w:val="en-US"/>
              </w:rPr>
              <w:t xml:space="preserve"> </w:t>
            </w:r>
            <w:proofErr w:type="spellStart"/>
            <w:r w:rsidR="00F00011" w:rsidRPr="006369F2">
              <w:rPr>
                <w:lang w:val="en-US"/>
              </w:rPr>
              <w:t>alte</w:t>
            </w:r>
            <w:proofErr w:type="spellEnd"/>
            <w:r w:rsidR="00F00011" w:rsidRPr="006369F2">
              <w:rPr>
                <w:lang w:val="en-US"/>
              </w:rPr>
              <w:t xml:space="preserve"> </w:t>
            </w:r>
            <w:proofErr w:type="spellStart"/>
            <w:r w:rsidR="00F00011" w:rsidRPr="006369F2">
              <w:rPr>
                <w:lang w:val="en-US"/>
              </w:rPr>
              <w:t>persoane</w:t>
            </w:r>
            <w:proofErr w:type="spellEnd"/>
            <w:r w:rsidR="00F00011" w:rsidRPr="006369F2">
              <w:rPr>
                <w:lang w:val="en-US"/>
              </w:rPr>
              <w:t xml:space="preserve"> </w:t>
            </w:r>
            <w:proofErr w:type="spellStart"/>
            <w:r w:rsidR="00F00011" w:rsidRPr="006369F2">
              <w:rPr>
                <w:lang w:val="en-US"/>
              </w:rPr>
              <w:t>autorizate</w:t>
            </w:r>
            <w:proofErr w:type="spellEnd"/>
            <w:r w:rsidR="00F00011" w:rsidRPr="006369F2">
              <w:rPr>
                <w:lang w:val="en-US"/>
              </w:rPr>
              <w:t xml:space="preserve">, </w:t>
            </w:r>
            <w:proofErr w:type="spellStart"/>
            <w:r w:rsidR="00F00011" w:rsidRPr="006369F2">
              <w:rPr>
                <w:lang w:val="en-US"/>
              </w:rPr>
              <w:t>inclusiv</w:t>
            </w:r>
            <w:proofErr w:type="spellEnd"/>
            <w:r w:rsidR="00F00011" w:rsidRPr="006369F2">
              <w:rPr>
                <w:lang w:val="en-US"/>
              </w:rPr>
              <w:t xml:space="preserve"> </w:t>
            </w:r>
            <w:proofErr w:type="spellStart"/>
            <w:r w:rsidR="00D270BF" w:rsidRPr="006369F2">
              <w:rPr>
                <w:lang w:val="en-US"/>
              </w:rPr>
              <w:t>dirigintele</w:t>
            </w:r>
            <w:proofErr w:type="spellEnd"/>
            <w:r w:rsidR="00D270BF" w:rsidRPr="006369F2">
              <w:rPr>
                <w:lang w:val="en-US"/>
              </w:rPr>
              <w:t xml:space="preserve"> </w:t>
            </w:r>
            <w:r w:rsidR="00F00011" w:rsidRPr="006369F2">
              <w:rPr>
                <w:lang w:val="en-US"/>
              </w:rPr>
              <w:t xml:space="preserve">de </w:t>
            </w:r>
            <w:proofErr w:type="spellStart"/>
            <w:r w:rsidR="00F00011" w:rsidRPr="006369F2">
              <w:rPr>
                <w:lang w:val="en-US"/>
              </w:rPr>
              <w:t>șantier</w:t>
            </w:r>
            <w:proofErr w:type="spellEnd"/>
            <w:r w:rsidR="00F00011" w:rsidRPr="006369F2">
              <w:rPr>
                <w:lang w:val="en-US"/>
              </w:rPr>
              <w:t xml:space="preserve">. </w:t>
            </w:r>
          </w:p>
          <w:p w14:paraId="29E08449" w14:textId="77777777" w:rsidR="00F00011" w:rsidRPr="006369F2" w:rsidRDefault="00F00011" w:rsidP="00F00011">
            <w:pPr>
              <w:tabs>
                <w:tab w:val="left" w:pos="1276"/>
              </w:tabs>
              <w:jc w:val="both"/>
              <w:rPr>
                <w:lang w:val="en-US"/>
              </w:rPr>
            </w:pPr>
            <w:r w:rsidRPr="006369F2">
              <w:rPr>
                <w:lang w:val="en-US"/>
              </w:rPr>
              <w:t xml:space="preserve">7.5. </w:t>
            </w:r>
            <w:proofErr w:type="spellStart"/>
            <w:r w:rsidRPr="006369F2">
              <w:rPr>
                <w:lang w:val="en-US"/>
              </w:rPr>
              <w:t>Oferta</w:t>
            </w:r>
            <w:proofErr w:type="spellEnd"/>
            <w:r w:rsidRPr="006369F2">
              <w:rPr>
                <w:lang w:val="en-US"/>
              </w:rPr>
              <w:t xml:space="preserve"> </w:t>
            </w:r>
            <w:proofErr w:type="spellStart"/>
            <w:r w:rsidRPr="006369F2">
              <w:rPr>
                <w:lang w:val="en-US"/>
              </w:rPr>
              <w:t>adjudecată</w:t>
            </w:r>
            <w:proofErr w:type="spellEnd"/>
            <w:r w:rsidRPr="006369F2">
              <w:rPr>
                <w:lang w:val="en-US"/>
              </w:rPr>
              <w:t xml:space="preserve"> face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din contract. </w:t>
            </w:r>
            <w:proofErr w:type="spellStart"/>
            <w:r w:rsidRPr="006369F2">
              <w:rPr>
                <w:lang w:val="en-US"/>
              </w:rPr>
              <w:t>Ea</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corectă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completă</w:t>
            </w:r>
            <w:proofErr w:type="spellEnd"/>
            <w:r w:rsidRPr="006369F2">
              <w:rPr>
                <w:lang w:val="en-US"/>
              </w:rPr>
              <w:t xml:space="preserve">. </w:t>
            </w:r>
            <w:proofErr w:type="spellStart"/>
            <w:r w:rsidRPr="006369F2">
              <w:rPr>
                <w:lang w:val="en-US"/>
              </w:rPr>
              <w:t>Preţurile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acoperi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obligaţiunile</w:t>
            </w:r>
            <w:proofErr w:type="spellEnd"/>
            <w:r w:rsidRPr="006369F2">
              <w:rPr>
                <w:lang w:val="en-US"/>
              </w:rPr>
              <w:t xml:space="preserve"> din contract </w:t>
            </w:r>
            <w:proofErr w:type="spellStart"/>
            <w:r w:rsidRPr="006369F2">
              <w:rPr>
                <w:lang w:val="en-US"/>
              </w:rPr>
              <w:t>şi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operaţiunile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terminarea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întreţinerea</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conform </w:t>
            </w:r>
            <w:proofErr w:type="spellStart"/>
            <w:r w:rsidRPr="006369F2">
              <w:rPr>
                <w:lang w:val="en-US"/>
              </w:rPr>
              <w:t>cerințelor</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
          <w:p w14:paraId="253FA569" w14:textId="77777777" w:rsidR="00F00011" w:rsidRPr="006369F2" w:rsidRDefault="00F00011" w:rsidP="00F00011">
            <w:pPr>
              <w:tabs>
                <w:tab w:val="left" w:pos="1276"/>
              </w:tabs>
              <w:jc w:val="both"/>
              <w:rPr>
                <w:lang w:val="en-US"/>
              </w:rPr>
            </w:pPr>
            <w:r w:rsidRPr="006369F2">
              <w:rPr>
                <w:lang w:val="en-US"/>
              </w:rPr>
              <w:lastRenderedPageBreak/>
              <w:t xml:space="preserve">7.6. </w:t>
            </w:r>
            <w:proofErr w:type="spellStart"/>
            <w:r w:rsidRPr="006369F2">
              <w:rPr>
                <w:lang w:val="en-US"/>
              </w:rPr>
              <w:t>Dacă</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nu </w:t>
            </w:r>
            <w:proofErr w:type="spellStart"/>
            <w:r w:rsidRPr="006369F2">
              <w:rPr>
                <w:lang w:val="en-US"/>
              </w:rPr>
              <w:t>emite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timp</w:t>
            </w:r>
            <w:proofErr w:type="spellEnd"/>
            <w:r w:rsidRPr="006369F2">
              <w:rPr>
                <w:lang w:val="en-US"/>
              </w:rPr>
              <w:t xml:space="preserve"> util </w:t>
            </w:r>
            <w:proofErr w:type="spellStart"/>
            <w:r w:rsidRPr="006369F2">
              <w:rPr>
                <w:lang w:val="en-US"/>
              </w:rPr>
              <w:t>dispoziţii</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care </w:t>
            </w:r>
            <w:proofErr w:type="spellStart"/>
            <w:r w:rsidRPr="006369F2">
              <w:rPr>
                <w:lang w:val="en-US"/>
              </w:rPr>
              <w:t>să</w:t>
            </w:r>
            <w:proofErr w:type="spellEnd"/>
            <w:r w:rsidRPr="006369F2">
              <w:rPr>
                <w:lang w:val="en-US"/>
              </w:rPr>
              <w:t xml:space="preserve"> </w:t>
            </w:r>
            <w:proofErr w:type="spellStart"/>
            <w:r w:rsidRPr="006369F2">
              <w:rPr>
                <w:lang w:val="en-US"/>
              </w:rPr>
              <w:t>conţină</w:t>
            </w:r>
            <w:proofErr w:type="spellEnd"/>
            <w:r w:rsidRPr="006369F2">
              <w:rPr>
                <w:lang w:val="en-US"/>
              </w:rPr>
              <w:t xml:space="preserve"> </w:t>
            </w:r>
            <w:proofErr w:type="spellStart"/>
            <w:r w:rsidRPr="006369F2">
              <w:rPr>
                <w:lang w:val="en-US"/>
              </w:rPr>
              <w:t>instrucţiuni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aprobări</w:t>
            </w:r>
            <w:proofErr w:type="spellEnd"/>
            <w:r w:rsidRPr="006369F2">
              <w:rPr>
                <w:lang w:val="en-US"/>
              </w:rPr>
              <w:t xml:space="preserve">, </w:t>
            </w:r>
            <w:proofErr w:type="spellStart"/>
            <w:r w:rsidRPr="006369F2">
              <w:rPr>
                <w:lang w:val="en-US"/>
              </w:rPr>
              <w:t>ordine</w:t>
            </w:r>
            <w:proofErr w:type="spellEnd"/>
            <w:r w:rsidRPr="006369F2">
              <w:rPr>
                <w:lang w:val="en-US"/>
              </w:rPr>
              <w:t xml:space="preserve">, directive, </w:t>
            </w:r>
            <w:proofErr w:type="spellStart"/>
            <w:r w:rsidRPr="006369F2">
              <w:rPr>
                <w:lang w:val="en-US"/>
              </w:rPr>
              <w:t>sau</w:t>
            </w:r>
            <w:proofErr w:type="spellEnd"/>
            <w:r w:rsidRPr="006369F2">
              <w:rPr>
                <w:lang w:val="en-US"/>
              </w:rPr>
              <w:t xml:space="preserve"> </w:t>
            </w:r>
            <w:proofErr w:type="spellStart"/>
            <w:r w:rsidRPr="006369F2">
              <w:rPr>
                <w:lang w:val="en-US"/>
              </w:rPr>
              <w:t>detalii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notifica</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scrisori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posibil</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acestea</w:t>
            </w:r>
            <w:proofErr w:type="spellEnd"/>
            <w:r w:rsidRPr="006369F2">
              <w:rPr>
                <w:lang w:val="en-US"/>
              </w:rPr>
              <w:t xml:space="preserve"> pot </w:t>
            </w:r>
            <w:proofErr w:type="spellStart"/>
            <w:r w:rsidRPr="006369F2">
              <w:rPr>
                <w:lang w:val="en-US"/>
              </w:rPr>
              <w:t>să</w:t>
            </w:r>
            <w:proofErr w:type="spellEnd"/>
            <w:r w:rsidRPr="006369F2">
              <w:rPr>
                <w:lang w:val="en-US"/>
              </w:rPr>
              <w:t xml:space="preserve"> </w:t>
            </w:r>
            <w:proofErr w:type="spellStart"/>
            <w:r w:rsidRPr="006369F2">
              <w:rPr>
                <w:lang w:val="en-US"/>
              </w:rPr>
              <w:t>provoace</w:t>
            </w:r>
            <w:proofErr w:type="spellEnd"/>
            <w:r w:rsidRPr="006369F2">
              <w:rPr>
                <w:lang w:val="en-US"/>
              </w:rPr>
              <w:t xml:space="preserve"> </w:t>
            </w:r>
            <w:proofErr w:type="spellStart"/>
            <w:r w:rsidRPr="006369F2">
              <w:rPr>
                <w:lang w:val="en-US"/>
              </w:rPr>
              <w:t>întârzieri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întreruperi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desfăşurarea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Notificarea</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conţine</w:t>
            </w:r>
            <w:proofErr w:type="spellEnd"/>
            <w:r w:rsidRPr="006369F2">
              <w:rPr>
                <w:lang w:val="en-US"/>
              </w:rPr>
              <w:t xml:space="preserve"> </w:t>
            </w:r>
            <w:proofErr w:type="spellStart"/>
            <w:r w:rsidRPr="006369F2">
              <w:rPr>
                <w:lang w:val="en-US"/>
              </w:rPr>
              <w:t>detaliile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care se </w:t>
            </w:r>
            <w:proofErr w:type="spellStart"/>
            <w:r w:rsidRPr="006369F2">
              <w:rPr>
                <w:lang w:val="en-US"/>
              </w:rPr>
              <w:t>solicită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specifica</w:t>
            </w:r>
            <w:proofErr w:type="spellEnd"/>
            <w:r w:rsidRPr="006369F2">
              <w:rPr>
                <w:lang w:val="en-US"/>
              </w:rPr>
              <w:t xml:space="preserve"> data la care </w:t>
            </w:r>
            <w:proofErr w:type="spellStart"/>
            <w:r w:rsidRPr="006369F2">
              <w:rPr>
                <w:lang w:val="en-US"/>
              </w:rPr>
              <w:t>acestea</w:t>
            </w:r>
            <w:proofErr w:type="spellEnd"/>
            <w:r w:rsidRPr="006369F2">
              <w:rPr>
                <w:lang w:val="en-US"/>
              </w:rPr>
              <w:t xml:space="preserve"> au </w:t>
            </w:r>
            <w:proofErr w:type="spellStart"/>
            <w:r w:rsidRPr="006369F2">
              <w:rPr>
                <w:lang w:val="en-US"/>
              </w:rPr>
              <w:t>fost</w:t>
            </w:r>
            <w:proofErr w:type="spellEnd"/>
            <w:r w:rsidRPr="006369F2">
              <w:rPr>
                <w:lang w:val="en-US"/>
              </w:rPr>
              <w:t xml:space="preserve"> </w:t>
            </w:r>
            <w:proofErr w:type="spellStart"/>
            <w:r w:rsidRPr="006369F2">
              <w:rPr>
                <w:lang w:val="en-US"/>
              </w:rPr>
              <w:t>necesare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întârzierile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întreruperile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survin</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lipsei</w:t>
            </w:r>
            <w:proofErr w:type="spellEnd"/>
            <w:r w:rsidRPr="006369F2">
              <w:rPr>
                <w:lang w:val="en-US"/>
              </w:rPr>
              <w:t xml:space="preserve"> </w:t>
            </w:r>
            <w:proofErr w:type="spellStart"/>
            <w:r w:rsidRPr="006369F2">
              <w:rPr>
                <w:lang w:val="en-US"/>
              </w:rPr>
              <w:t>acestor</w:t>
            </w:r>
            <w:proofErr w:type="spellEnd"/>
            <w:r w:rsidRPr="006369F2">
              <w:rPr>
                <w:lang w:val="en-US"/>
              </w:rPr>
              <w:t xml:space="preserve"> </w:t>
            </w:r>
            <w:proofErr w:type="spellStart"/>
            <w:r w:rsidRPr="006369F2">
              <w:rPr>
                <w:lang w:val="en-US"/>
              </w:rPr>
              <w:t>documente</w:t>
            </w:r>
            <w:proofErr w:type="spellEnd"/>
            <w:r w:rsidRPr="006369F2">
              <w:rPr>
                <w:lang w:val="en-US"/>
              </w:rPr>
              <w:t xml:space="preserve">. </w:t>
            </w:r>
          </w:p>
          <w:p w14:paraId="05773185" w14:textId="29EE0FAC" w:rsidR="00F00011" w:rsidRPr="006369F2" w:rsidRDefault="00F00011" w:rsidP="00F00011">
            <w:pPr>
              <w:tabs>
                <w:tab w:val="left" w:pos="1276"/>
              </w:tabs>
              <w:jc w:val="both"/>
              <w:rPr>
                <w:lang w:val="en-US"/>
              </w:rPr>
            </w:pPr>
            <w:r w:rsidRPr="006369F2">
              <w:rPr>
                <w:lang w:val="en-US"/>
              </w:rPr>
              <w:t>7.</w:t>
            </w:r>
            <w:r w:rsidR="00B14DFD" w:rsidRPr="006369F2">
              <w:rPr>
                <w:lang w:val="en-US"/>
              </w:rPr>
              <w:t>7</w:t>
            </w:r>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garantează</w:t>
            </w:r>
            <w:proofErr w:type="spellEnd"/>
            <w:r w:rsidRPr="006369F2">
              <w:rPr>
                <w:lang w:val="en-US"/>
              </w:rPr>
              <w:t xml:space="preserve"> </w:t>
            </w:r>
            <w:proofErr w:type="spellStart"/>
            <w:r w:rsidRPr="006369F2">
              <w:rPr>
                <w:lang w:val="en-US"/>
              </w:rPr>
              <w:t>că</w:t>
            </w:r>
            <w:proofErr w:type="spellEnd"/>
            <w:r w:rsidRPr="006369F2">
              <w:rPr>
                <w:lang w:val="en-US"/>
              </w:rPr>
              <w:t xml:space="preserve">, la data </w:t>
            </w:r>
            <w:proofErr w:type="spellStart"/>
            <w:r w:rsidRPr="006369F2">
              <w:rPr>
                <w:lang w:val="en-US"/>
              </w:rPr>
              <w:t>recepţiei</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executată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avea</w:t>
            </w:r>
            <w:proofErr w:type="spellEnd"/>
            <w:r w:rsidRPr="006369F2">
              <w:rPr>
                <w:lang w:val="en-US"/>
              </w:rPr>
              <w:t xml:space="preserve"> cel </w:t>
            </w:r>
            <w:proofErr w:type="spellStart"/>
            <w:r w:rsidRPr="006369F2">
              <w:rPr>
                <w:lang w:val="en-US"/>
              </w:rPr>
              <w:t>puțin</w:t>
            </w:r>
            <w:proofErr w:type="spellEnd"/>
            <w:r w:rsidRPr="006369F2">
              <w:rPr>
                <w:lang w:val="en-US"/>
              </w:rPr>
              <w:t xml:space="preserve"> </w:t>
            </w:r>
            <w:proofErr w:type="spellStart"/>
            <w:proofErr w:type="gramStart"/>
            <w:r w:rsidRPr="006369F2">
              <w:rPr>
                <w:lang w:val="en-US"/>
              </w:rPr>
              <w:t>caracteristicile</w:t>
            </w:r>
            <w:proofErr w:type="spellEnd"/>
            <w:r w:rsidRPr="006369F2">
              <w:rPr>
                <w:lang w:val="en-US"/>
              </w:rPr>
              <w:t xml:space="preserve">  </w:t>
            </w:r>
            <w:proofErr w:type="spellStart"/>
            <w:r w:rsidRPr="006369F2">
              <w:rPr>
                <w:lang w:val="en-US"/>
              </w:rPr>
              <w:t>tehnice</w:t>
            </w:r>
            <w:proofErr w:type="spellEnd"/>
            <w:proofErr w:type="gram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calităţile</w:t>
            </w:r>
            <w:proofErr w:type="spellEnd"/>
            <w:r w:rsidRPr="006369F2">
              <w:rPr>
                <w:lang w:val="en-US"/>
              </w:rPr>
              <w:t xml:space="preserve"> stipulate </w:t>
            </w:r>
            <w:proofErr w:type="spellStart"/>
            <w:r w:rsidRPr="006369F2">
              <w:rPr>
                <w:lang w:val="en-US"/>
              </w:rPr>
              <w:t>în</w:t>
            </w:r>
            <w:proofErr w:type="spellEnd"/>
            <w:r w:rsidRPr="006369F2">
              <w:rPr>
                <w:lang w:val="en-US"/>
              </w:rPr>
              <w:t xml:space="preserve"> contract </w:t>
            </w:r>
            <w:proofErr w:type="spellStart"/>
            <w:r w:rsidRPr="006369F2">
              <w:rPr>
                <w:lang w:val="en-US"/>
              </w:rPr>
              <w:t>și</w:t>
            </w:r>
            <w:proofErr w:type="spellEnd"/>
            <w:r w:rsidRPr="006369F2">
              <w:rPr>
                <w:lang w:val="en-US"/>
              </w:rPr>
              <w:t xml:space="preserve"> </w:t>
            </w:r>
            <w:proofErr w:type="spellStart"/>
            <w:r w:rsidRPr="006369F2">
              <w:rPr>
                <w:lang w:val="en-US"/>
              </w:rPr>
              <w:t>declarate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ofertă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corespunde</w:t>
            </w:r>
            <w:proofErr w:type="spellEnd"/>
            <w:r w:rsidRPr="006369F2">
              <w:rPr>
                <w:lang w:val="en-US"/>
              </w:rPr>
              <w:t xml:space="preserve"> </w:t>
            </w:r>
            <w:proofErr w:type="spellStart"/>
            <w:r w:rsidRPr="006369F2">
              <w:rPr>
                <w:lang w:val="en-US"/>
              </w:rPr>
              <w:t>reglementărilor</w:t>
            </w:r>
            <w:proofErr w:type="spellEnd"/>
            <w:r w:rsidRPr="006369F2">
              <w:rPr>
                <w:lang w:val="en-US"/>
              </w:rPr>
              <w:t xml:space="preserve"> </w:t>
            </w:r>
            <w:proofErr w:type="spellStart"/>
            <w:r w:rsidRPr="006369F2">
              <w:rPr>
                <w:lang w:val="en-US"/>
              </w:rPr>
              <w:t>tehnice</w:t>
            </w:r>
            <w:proofErr w:type="spellEnd"/>
            <w:r w:rsidRPr="006369F2">
              <w:rPr>
                <w:lang w:val="en-US"/>
              </w:rPr>
              <w:t xml:space="preserve"> </w:t>
            </w:r>
            <w:proofErr w:type="spellStart"/>
            <w:r w:rsidRPr="006369F2">
              <w:rPr>
                <w:lang w:val="en-US"/>
              </w:rPr>
              <w:t>şi</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afectată</w:t>
            </w:r>
            <w:proofErr w:type="spellEnd"/>
            <w:r w:rsidRPr="006369F2">
              <w:rPr>
                <w:lang w:val="en-US"/>
              </w:rPr>
              <w:t xml:space="preserve"> de </w:t>
            </w:r>
            <w:proofErr w:type="spellStart"/>
            <w:r w:rsidRPr="006369F2">
              <w:rPr>
                <w:lang w:val="en-US"/>
              </w:rPr>
              <w:t>vicii</w:t>
            </w:r>
            <w:proofErr w:type="spellEnd"/>
            <w:r w:rsidRPr="006369F2">
              <w:rPr>
                <w:lang w:val="en-US"/>
              </w:rPr>
              <w:t xml:space="preserve"> care </w:t>
            </w:r>
            <w:proofErr w:type="spellStart"/>
            <w:r w:rsidRPr="006369F2">
              <w:rPr>
                <w:lang w:val="en-US"/>
              </w:rPr>
              <w:t>ar</w:t>
            </w:r>
            <w:proofErr w:type="spellEnd"/>
            <w:r w:rsidRPr="006369F2">
              <w:rPr>
                <w:lang w:val="en-US"/>
              </w:rPr>
              <w:t xml:space="preserve"> </w:t>
            </w:r>
            <w:proofErr w:type="spellStart"/>
            <w:r w:rsidRPr="006369F2">
              <w:rPr>
                <w:lang w:val="en-US"/>
              </w:rPr>
              <w:t>diminua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chiar</w:t>
            </w:r>
            <w:proofErr w:type="spellEnd"/>
            <w:r w:rsidRPr="006369F2">
              <w:rPr>
                <w:lang w:val="en-US"/>
              </w:rPr>
              <w:t xml:space="preserve"> </w:t>
            </w:r>
            <w:proofErr w:type="spellStart"/>
            <w:r w:rsidRPr="006369F2">
              <w:rPr>
                <w:lang w:val="en-US"/>
              </w:rPr>
              <w:t>anula</w:t>
            </w:r>
            <w:proofErr w:type="spellEnd"/>
            <w:r w:rsidRPr="006369F2">
              <w:rPr>
                <w:lang w:val="en-US"/>
              </w:rPr>
              <w:t xml:space="preserve"> </w:t>
            </w:r>
            <w:proofErr w:type="spellStart"/>
            <w:r w:rsidRPr="006369F2">
              <w:rPr>
                <w:lang w:val="en-US"/>
              </w:rPr>
              <w:t>valoarea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de </w:t>
            </w:r>
            <w:proofErr w:type="spellStart"/>
            <w:r w:rsidRPr="006369F2">
              <w:rPr>
                <w:lang w:val="en-US"/>
              </w:rPr>
              <w:t>utilizare</w:t>
            </w:r>
            <w:proofErr w:type="spellEnd"/>
            <w:r w:rsidRPr="006369F2">
              <w:rPr>
                <w:lang w:val="en-US"/>
              </w:rPr>
              <w:t xml:space="preserve">, conform </w:t>
            </w:r>
            <w:proofErr w:type="spellStart"/>
            <w:r w:rsidRPr="006369F2">
              <w:rPr>
                <w:lang w:val="en-US"/>
              </w:rPr>
              <w:t>condiţiilor</w:t>
            </w:r>
            <w:proofErr w:type="spellEnd"/>
            <w:r w:rsidRPr="006369F2">
              <w:rPr>
                <w:lang w:val="en-US"/>
              </w:rPr>
              <w:t xml:space="preserve"> </w:t>
            </w:r>
            <w:proofErr w:type="spellStart"/>
            <w:r w:rsidRPr="006369F2">
              <w:rPr>
                <w:lang w:val="en-US"/>
              </w:rPr>
              <w:t>normale</w:t>
            </w:r>
            <w:proofErr w:type="spellEnd"/>
            <w:r w:rsidRPr="006369F2">
              <w:rPr>
                <w:lang w:val="en-US"/>
              </w:rPr>
              <w:t xml:space="preserve"> de </w:t>
            </w:r>
            <w:proofErr w:type="spellStart"/>
            <w:r w:rsidRPr="006369F2">
              <w:rPr>
                <w:lang w:val="en-US"/>
              </w:rPr>
              <w:t>folosire</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celor</w:t>
            </w:r>
            <w:proofErr w:type="spellEnd"/>
            <w:r w:rsidRPr="006369F2">
              <w:rPr>
                <w:lang w:val="en-US"/>
              </w:rPr>
              <w:t xml:space="preserve"> </w:t>
            </w:r>
            <w:proofErr w:type="spellStart"/>
            <w:r w:rsidRPr="006369F2">
              <w:rPr>
                <w:lang w:val="en-US"/>
              </w:rPr>
              <w:t>explicite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
          <w:p w14:paraId="48B37FE0" w14:textId="65CF3723" w:rsidR="00F00011" w:rsidRPr="006369F2" w:rsidRDefault="00B14DFD" w:rsidP="00F00011">
            <w:pPr>
              <w:tabs>
                <w:tab w:val="left" w:pos="1276"/>
              </w:tabs>
              <w:jc w:val="both"/>
              <w:rPr>
                <w:lang w:val="en-US"/>
              </w:rPr>
            </w:pPr>
            <w:r w:rsidRPr="006369F2">
              <w:rPr>
                <w:lang w:val="en-US"/>
              </w:rPr>
              <w:t>7.8</w:t>
            </w:r>
            <w:r w:rsidR="00F00011" w:rsidRPr="006369F2">
              <w:rPr>
                <w:lang w:val="en-US"/>
              </w:rPr>
              <w:t xml:space="preserve">. La </w:t>
            </w:r>
            <w:proofErr w:type="spellStart"/>
            <w:r w:rsidR="00F00011" w:rsidRPr="006369F2">
              <w:rPr>
                <w:lang w:val="en-US"/>
              </w:rPr>
              <w:t>lucrările</w:t>
            </w:r>
            <w:proofErr w:type="spellEnd"/>
            <w:r w:rsidR="00F00011" w:rsidRPr="006369F2">
              <w:rPr>
                <w:lang w:val="en-US"/>
              </w:rPr>
              <w:t xml:space="preserve"> la care se fac </w:t>
            </w:r>
            <w:proofErr w:type="spellStart"/>
            <w:r w:rsidR="00F00011" w:rsidRPr="006369F2">
              <w:rPr>
                <w:lang w:val="en-US"/>
              </w:rPr>
              <w:t>încercări</w:t>
            </w:r>
            <w:proofErr w:type="spellEnd"/>
            <w:r w:rsidR="00F00011" w:rsidRPr="006369F2">
              <w:rPr>
                <w:lang w:val="en-US"/>
              </w:rPr>
              <w:t xml:space="preserve">, se </w:t>
            </w:r>
            <w:proofErr w:type="spellStart"/>
            <w:r w:rsidR="00F00011" w:rsidRPr="006369F2">
              <w:rPr>
                <w:lang w:val="en-US"/>
              </w:rPr>
              <w:t>consideră</w:t>
            </w:r>
            <w:proofErr w:type="spellEnd"/>
            <w:r w:rsidR="00F00011" w:rsidRPr="006369F2">
              <w:rPr>
                <w:lang w:val="en-US"/>
              </w:rPr>
              <w:t xml:space="preserve"> </w:t>
            </w:r>
            <w:proofErr w:type="spellStart"/>
            <w:r w:rsidR="00F00011" w:rsidRPr="006369F2">
              <w:rPr>
                <w:lang w:val="en-US"/>
              </w:rPr>
              <w:t>calitatea</w:t>
            </w:r>
            <w:proofErr w:type="spellEnd"/>
            <w:r w:rsidR="00F00011" w:rsidRPr="006369F2">
              <w:rPr>
                <w:lang w:val="en-US"/>
              </w:rPr>
              <w:t xml:space="preserve"> </w:t>
            </w:r>
            <w:proofErr w:type="spellStart"/>
            <w:r w:rsidR="00F00011" w:rsidRPr="006369F2">
              <w:rPr>
                <w:lang w:val="en-US"/>
              </w:rPr>
              <w:t>probei</w:t>
            </w:r>
            <w:proofErr w:type="spellEnd"/>
            <w:r w:rsidR="00F00011" w:rsidRPr="006369F2">
              <w:rPr>
                <w:lang w:val="en-US"/>
              </w:rPr>
              <w:t xml:space="preserve"> </w:t>
            </w:r>
            <w:proofErr w:type="spellStart"/>
            <w:r w:rsidR="00F00011" w:rsidRPr="006369F2">
              <w:rPr>
                <w:lang w:val="en-US"/>
              </w:rPr>
              <w:t>îndeplinită</w:t>
            </w:r>
            <w:proofErr w:type="spellEnd"/>
            <w:r w:rsidR="00F00011" w:rsidRPr="006369F2">
              <w:rPr>
                <w:lang w:val="en-US"/>
              </w:rPr>
              <w:t xml:space="preserve"> </w:t>
            </w:r>
            <w:proofErr w:type="spellStart"/>
            <w:r w:rsidR="00F00011" w:rsidRPr="006369F2">
              <w:rPr>
                <w:lang w:val="en-US"/>
              </w:rPr>
              <w:t>atâta</w:t>
            </w:r>
            <w:proofErr w:type="spellEnd"/>
            <w:r w:rsidR="00F00011" w:rsidRPr="006369F2">
              <w:rPr>
                <w:lang w:val="en-US"/>
              </w:rPr>
              <w:t xml:space="preserve"> </w:t>
            </w:r>
            <w:proofErr w:type="spellStart"/>
            <w:r w:rsidR="00F00011" w:rsidRPr="006369F2">
              <w:rPr>
                <w:lang w:val="en-US"/>
              </w:rPr>
              <w:t>timp</w:t>
            </w:r>
            <w:proofErr w:type="spellEnd"/>
            <w:r w:rsidR="00F00011" w:rsidRPr="006369F2">
              <w:rPr>
                <w:lang w:val="en-US"/>
              </w:rPr>
              <w:t xml:space="preserve"> </w:t>
            </w:r>
            <w:proofErr w:type="spellStart"/>
            <w:r w:rsidR="00F00011" w:rsidRPr="006369F2">
              <w:rPr>
                <w:lang w:val="en-US"/>
              </w:rPr>
              <w:t>cât</w:t>
            </w:r>
            <w:proofErr w:type="spellEnd"/>
            <w:r w:rsidR="00F00011" w:rsidRPr="006369F2">
              <w:rPr>
                <w:lang w:val="en-US"/>
              </w:rPr>
              <w:t xml:space="preserve"> </w:t>
            </w:r>
            <w:proofErr w:type="spellStart"/>
            <w:r w:rsidR="00F00011" w:rsidRPr="006369F2">
              <w:rPr>
                <w:lang w:val="en-US"/>
              </w:rPr>
              <w:t>rezultatele</w:t>
            </w:r>
            <w:proofErr w:type="spellEnd"/>
            <w:r w:rsidR="00F00011" w:rsidRPr="006369F2">
              <w:rPr>
                <w:lang w:val="en-US"/>
              </w:rPr>
              <w:t xml:space="preserve"> se </w:t>
            </w:r>
            <w:proofErr w:type="spellStart"/>
            <w:r w:rsidR="00F00011" w:rsidRPr="006369F2">
              <w:rPr>
                <w:lang w:val="en-US"/>
              </w:rPr>
              <w:t>înscriu</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limitele</w:t>
            </w:r>
            <w:proofErr w:type="spellEnd"/>
            <w:r w:rsidR="00F00011" w:rsidRPr="006369F2">
              <w:rPr>
                <w:lang w:val="en-US"/>
              </w:rPr>
              <w:t xml:space="preserve"> </w:t>
            </w:r>
            <w:proofErr w:type="spellStart"/>
            <w:r w:rsidR="00F00011" w:rsidRPr="006369F2">
              <w:rPr>
                <w:lang w:val="en-US"/>
              </w:rPr>
              <w:t>admise</w:t>
            </w:r>
            <w:proofErr w:type="spellEnd"/>
            <w:r w:rsidR="00F00011" w:rsidRPr="006369F2">
              <w:rPr>
                <w:lang w:val="en-US"/>
              </w:rPr>
              <w:t xml:space="preserve"> </w:t>
            </w:r>
            <w:proofErr w:type="spellStart"/>
            <w:r w:rsidR="00F00011" w:rsidRPr="006369F2">
              <w:rPr>
                <w:lang w:val="en-US"/>
              </w:rPr>
              <w:t>prin</w:t>
            </w:r>
            <w:proofErr w:type="spellEnd"/>
            <w:r w:rsidR="00F00011" w:rsidRPr="006369F2">
              <w:rPr>
                <w:lang w:val="en-US"/>
              </w:rPr>
              <w:t xml:space="preserve"> </w:t>
            </w:r>
            <w:proofErr w:type="spellStart"/>
            <w:r w:rsidR="00F00011" w:rsidRPr="006369F2">
              <w:rPr>
                <w:lang w:val="en-US"/>
              </w:rPr>
              <w:t>reglementările</w:t>
            </w:r>
            <w:proofErr w:type="spellEnd"/>
            <w:r w:rsidR="00F00011" w:rsidRPr="006369F2">
              <w:rPr>
                <w:lang w:val="en-US"/>
              </w:rPr>
              <w:t xml:space="preserve"> </w:t>
            </w:r>
            <w:proofErr w:type="spellStart"/>
            <w:r w:rsidR="00F00011" w:rsidRPr="006369F2">
              <w:rPr>
                <w:lang w:val="en-US"/>
              </w:rPr>
              <w:t>tehnice</w:t>
            </w:r>
            <w:proofErr w:type="spellEnd"/>
            <w:r w:rsidR="00F00011" w:rsidRPr="006369F2">
              <w:rPr>
                <w:lang w:val="en-US"/>
              </w:rPr>
              <w:t xml:space="preserve">. </w:t>
            </w:r>
          </w:p>
          <w:p w14:paraId="293D95EF" w14:textId="666880B4" w:rsidR="00F00011" w:rsidRPr="006369F2" w:rsidRDefault="00F00011" w:rsidP="00F00011">
            <w:pPr>
              <w:tabs>
                <w:tab w:val="left" w:pos="1276"/>
              </w:tabs>
              <w:jc w:val="both"/>
              <w:rPr>
                <w:lang w:val="en-US"/>
              </w:rPr>
            </w:pPr>
            <w:r w:rsidRPr="006369F2">
              <w:rPr>
                <w:lang w:val="en-US"/>
              </w:rPr>
              <w:t>7</w:t>
            </w:r>
            <w:r w:rsidR="00B14DFD" w:rsidRPr="006369F2">
              <w:rPr>
                <w:lang w:val="en-US"/>
              </w:rPr>
              <w:t>.9</w:t>
            </w:r>
            <w:r w:rsidRPr="006369F2">
              <w:rPr>
                <w:lang w:val="en-US"/>
              </w:rPr>
              <w:t>.</w:t>
            </w:r>
            <w:r w:rsidR="00772EC8" w:rsidRPr="006369F2">
              <w:rPr>
                <w:sz w:val="20"/>
                <w:szCs w:val="20"/>
                <w:lang w:val="en-US"/>
              </w:rPr>
              <w:t xml:space="preserve"> </w:t>
            </w:r>
            <w:proofErr w:type="spellStart"/>
            <w:r w:rsidR="00772EC8" w:rsidRPr="006369F2">
              <w:rPr>
                <w:lang w:val="en-US"/>
              </w:rPr>
              <w:t>Beneficiarul</w:t>
            </w:r>
            <w:proofErr w:type="spellEnd"/>
            <w:r w:rsidR="00772EC8" w:rsidRPr="006369F2">
              <w:rPr>
                <w:lang w:val="en-US"/>
              </w:rPr>
              <w:t xml:space="preserve"> </w:t>
            </w:r>
            <w:proofErr w:type="spellStart"/>
            <w:r w:rsidR="00772EC8" w:rsidRPr="006369F2">
              <w:rPr>
                <w:lang w:val="en-US"/>
              </w:rPr>
              <w:t>va</w:t>
            </w:r>
            <w:proofErr w:type="spellEnd"/>
            <w:r w:rsidR="00772EC8" w:rsidRPr="006369F2">
              <w:rPr>
                <w:lang w:val="en-US"/>
              </w:rPr>
              <w:t xml:space="preserve"> </w:t>
            </w:r>
            <w:proofErr w:type="spellStart"/>
            <w:r w:rsidR="00772EC8" w:rsidRPr="006369F2">
              <w:rPr>
                <w:lang w:val="en-US"/>
              </w:rPr>
              <w:t>asigura</w:t>
            </w:r>
            <w:proofErr w:type="spellEnd"/>
            <w:r w:rsidR="00772EC8" w:rsidRPr="006369F2">
              <w:rPr>
                <w:lang w:val="en-US"/>
              </w:rPr>
              <w:t xml:space="preserve"> </w:t>
            </w:r>
            <w:proofErr w:type="spellStart"/>
            <w:r w:rsidR="00772EC8" w:rsidRPr="006369F2">
              <w:rPr>
                <w:lang w:val="en-US"/>
              </w:rPr>
              <w:t>supraveghea</w:t>
            </w:r>
            <w:proofErr w:type="spellEnd"/>
            <w:r w:rsidR="00772EC8" w:rsidRPr="006369F2">
              <w:rPr>
                <w:lang w:val="en-US"/>
              </w:rPr>
              <w:t xml:space="preserve"> </w:t>
            </w:r>
            <w:proofErr w:type="spellStart"/>
            <w:r w:rsidR="00772EC8" w:rsidRPr="006369F2">
              <w:rPr>
                <w:lang w:val="en-US"/>
              </w:rPr>
              <w:t>desfăşurării</w:t>
            </w:r>
            <w:proofErr w:type="spellEnd"/>
            <w:r w:rsidR="00772EC8" w:rsidRPr="006369F2">
              <w:rPr>
                <w:lang w:val="en-US"/>
              </w:rPr>
              <w:t xml:space="preserve"> </w:t>
            </w:r>
            <w:proofErr w:type="spellStart"/>
            <w:r w:rsidR="00772EC8" w:rsidRPr="006369F2">
              <w:rPr>
                <w:lang w:val="en-US"/>
              </w:rPr>
              <w:t>lucrărilor</w:t>
            </w:r>
            <w:proofErr w:type="spellEnd"/>
            <w:r w:rsidR="00772EC8" w:rsidRPr="006369F2">
              <w:rPr>
                <w:lang w:val="en-US"/>
              </w:rPr>
              <w:t xml:space="preserve"> </w:t>
            </w:r>
            <w:proofErr w:type="spellStart"/>
            <w:r w:rsidR="00772EC8" w:rsidRPr="006369F2">
              <w:rPr>
                <w:lang w:val="en-US"/>
              </w:rPr>
              <w:t>în</w:t>
            </w:r>
            <w:proofErr w:type="spellEnd"/>
            <w:r w:rsidR="00772EC8" w:rsidRPr="006369F2">
              <w:rPr>
                <w:lang w:val="en-US"/>
              </w:rPr>
              <w:t xml:space="preserve"> </w:t>
            </w:r>
            <w:proofErr w:type="spellStart"/>
            <w:r w:rsidR="00772EC8" w:rsidRPr="006369F2">
              <w:rPr>
                <w:lang w:val="en-US"/>
              </w:rPr>
              <w:t>conformitate</w:t>
            </w:r>
            <w:proofErr w:type="spellEnd"/>
            <w:r w:rsidR="00772EC8" w:rsidRPr="006369F2">
              <w:rPr>
                <w:lang w:val="en-US"/>
              </w:rPr>
              <w:t xml:space="preserve"> cu </w:t>
            </w:r>
            <w:proofErr w:type="spellStart"/>
            <w:r w:rsidR="00772EC8" w:rsidRPr="006369F2">
              <w:rPr>
                <w:lang w:val="en-US"/>
              </w:rPr>
              <w:t>prevederile</w:t>
            </w:r>
            <w:proofErr w:type="spellEnd"/>
            <w:r w:rsidR="00772EC8" w:rsidRPr="006369F2">
              <w:rPr>
                <w:lang w:val="en-US"/>
              </w:rPr>
              <w:t xml:space="preserve"> </w:t>
            </w:r>
            <w:proofErr w:type="spellStart"/>
            <w:r w:rsidR="00772EC8" w:rsidRPr="006369F2">
              <w:rPr>
                <w:lang w:val="en-US"/>
              </w:rPr>
              <w:t>contractului</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w:t>
            </w:r>
            <w:proofErr w:type="spellStart"/>
            <w:r w:rsidR="00772EC8" w:rsidRPr="006369F2">
              <w:rPr>
                <w:lang w:val="en-US"/>
              </w:rPr>
              <w:t>diriginți</w:t>
            </w:r>
            <w:proofErr w:type="spellEnd"/>
            <w:r w:rsidR="00772EC8" w:rsidRPr="006369F2">
              <w:rPr>
                <w:lang w:val="en-US"/>
              </w:rPr>
              <w:t xml:space="preserve"> de </w:t>
            </w:r>
            <w:proofErr w:type="spellStart"/>
            <w:r w:rsidR="00772EC8" w:rsidRPr="006369F2">
              <w:rPr>
                <w:lang w:val="en-US"/>
              </w:rPr>
              <w:t>șantier</w:t>
            </w:r>
            <w:proofErr w:type="spellEnd"/>
            <w:r w:rsidR="00772EC8" w:rsidRPr="006369F2">
              <w:rPr>
                <w:lang w:val="en-US"/>
              </w:rPr>
              <w:t xml:space="preserve"> </w:t>
            </w:r>
            <w:proofErr w:type="spellStart"/>
            <w:r w:rsidR="00772EC8" w:rsidRPr="006369F2">
              <w:rPr>
                <w:lang w:val="en-US"/>
              </w:rPr>
              <w:t>atestaţi</w:t>
            </w:r>
            <w:proofErr w:type="spellEnd"/>
            <w:r w:rsidR="00772EC8" w:rsidRPr="006369F2">
              <w:rPr>
                <w:lang w:val="en-US"/>
              </w:rPr>
              <w:t xml:space="preserve">, </w:t>
            </w:r>
            <w:proofErr w:type="spellStart"/>
            <w:r w:rsidR="00772EC8" w:rsidRPr="006369F2">
              <w:rPr>
                <w:lang w:val="en-US"/>
              </w:rPr>
              <w:t>inclusiv</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w:t>
            </w:r>
            <w:proofErr w:type="spellStart"/>
            <w:r w:rsidR="00772EC8" w:rsidRPr="006369F2">
              <w:rPr>
                <w:lang w:val="en-US"/>
              </w:rPr>
              <w:t>intermediul</w:t>
            </w:r>
            <w:proofErr w:type="spellEnd"/>
            <w:r w:rsidR="00772EC8" w:rsidRPr="006369F2">
              <w:rPr>
                <w:lang w:val="en-US"/>
              </w:rPr>
              <w:t xml:space="preserve"> </w:t>
            </w:r>
            <w:proofErr w:type="spellStart"/>
            <w:r w:rsidR="00772EC8" w:rsidRPr="006369F2">
              <w:rPr>
                <w:lang w:val="en-US"/>
              </w:rPr>
              <w:t>altor</w:t>
            </w:r>
            <w:proofErr w:type="spellEnd"/>
            <w:r w:rsidR="00772EC8" w:rsidRPr="006369F2">
              <w:rPr>
                <w:lang w:val="en-US"/>
              </w:rPr>
              <w:t xml:space="preserve"> </w:t>
            </w:r>
            <w:proofErr w:type="spellStart"/>
            <w:r w:rsidR="00772EC8" w:rsidRPr="006369F2">
              <w:rPr>
                <w:lang w:val="en-US"/>
              </w:rPr>
              <w:t>angajați</w:t>
            </w:r>
            <w:proofErr w:type="spellEnd"/>
            <w:r w:rsidR="00772EC8" w:rsidRPr="006369F2">
              <w:rPr>
                <w:lang w:val="en-US"/>
              </w:rPr>
              <w:t xml:space="preserve"> ai </w:t>
            </w:r>
            <w:proofErr w:type="spellStart"/>
            <w:r w:rsidR="00772EC8" w:rsidRPr="006369F2">
              <w:rPr>
                <w:lang w:val="en-US"/>
              </w:rPr>
              <w:t>Befeciarului</w:t>
            </w:r>
            <w:proofErr w:type="spellEnd"/>
            <w:r w:rsidR="00772EC8" w:rsidRPr="006369F2">
              <w:rPr>
                <w:lang w:val="en-US"/>
              </w:rPr>
              <w:t xml:space="preserve"> </w:t>
            </w:r>
            <w:proofErr w:type="spellStart"/>
            <w:r w:rsidR="00772EC8" w:rsidRPr="006369F2">
              <w:rPr>
                <w:lang w:val="en-US"/>
              </w:rPr>
              <w:t>desemnați</w:t>
            </w:r>
            <w:proofErr w:type="spellEnd"/>
            <w:r w:rsidRPr="006369F2">
              <w:rPr>
                <w:lang w:val="en-US"/>
              </w:rPr>
              <w:t xml:space="preserve">. </w:t>
            </w:r>
            <w:proofErr w:type="spellStart"/>
            <w:r w:rsidRPr="006369F2">
              <w:rPr>
                <w:lang w:val="en-US"/>
              </w:rPr>
              <w:t>Acestora</w:t>
            </w:r>
            <w:proofErr w:type="spellEnd"/>
            <w:r w:rsidRPr="006369F2">
              <w:rPr>
                <w:lang w:val="en-US"/>
              </w:rPr>
              <w:t xml:space="preserve"> li se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w:t>
            </w:r>
            <w:proofErr w:type="spellStart"/>
            <w:r w:rsidRPr="006369F2">
              <w:rPr>
                <w:lang w:val="en-US"/>
              </w:rPr>
              <w:t>accesul</w:t>
            </w:r>
            <w:proofErr w:type="spellEnd"/>
            <w:r w:rsidRPr="006369F2">
              <w:rPr>
                <w:lang w:val="en-US"/>
              </w:rPr>
              <w:t xml:space="preserve"> la </w:t>
            </w:r>
            <w:proofErr w:type="spellStart"/>
            <w:r w:rsidRPr="006369F2">
              <w:rPr>
                <w:lang w:val="en-US"/>
              </w:rPr>
              <w:t>locul</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ateliere</w:t>
            </w:r>
            <w:proofErr w:type="spellEnd"/>
            <w:r w:rsidRPr="006369F2">
              <w:rPr>
                <w:lang w:val="en-US"/>
              </w:rPr>
              <w:t xml:space="preserve">, </w:t>
            </w:r>
            <w:proofErr w:type="spellStart"/>
            <w:r w:rsidRPr="006369F2">
              <w:rPr>
                <w:lang w:val="en-US"/>
              </w:rPr>
              <w:t>depozite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oriunde</w:t>
            </w:r>
            <w:proofErr w:type="spellEnd"/>
            <w:r w:rsidRPr="006369F2">
              <w:rPr>
                <w:lang w:val="en-US"/>
              </w:rPr>
              <w:t xml:space="preserve"> se </w:t>
            </w:r>
            <w:proofErr w:type="spellStart"/>
            <w:r w:rsidRPr="006369F2">
              <w:rPr>
                <w:lang w:val="en-US"/>
              </w:rPr>
              <w:t>desfăşoară</w:t>
            </w:r>
            <w:proofErr w:type="spellEnd"/>
            <w:r w:rsidRPr="006369F2">
              <w:rPr>
                <w:lang w:val="en-US"/>
              </w:rPr>
              <w:t xml:space="preserve"> </w:t>
            </w:r>
            <w:proofErr w:type="spellStart"/>
            <w:r w:rsidRPr="006369F2">
              <w:rPr>
                <w:lang w:val="en-US"/>
              </w:rPr>
              <w:t>activităţi</w:t>
            </w:r>
            <w:proofErr w:type="spellEnd"/>
            <w:r w:rsidRPr="006369F2">
              <w:rPr>
                <w:lang w:val="en-US"/>
              </w:rPr>
              <w:t xml:space="preserve"> legate de </w:t>
            </w:r>
            <w:proofErr w:type="spellStart"/>
            <w:r w:rsidRPr="006369F2">
              <w:rPr>
                <w:lang w:val="en-US"/>
              </w:rPr>
              <w:t>realizarea</w:t>
            </w:r>
            <w:proofErr w:type="spellEnd"/>
            <w:r w:rsidRPr="006369F2">
              <w:rPr>
                <w:lang w:val="en-US"/>
              </w:rPr>
              <w:t xml:space="preserve"> </w:t>
            </w:r>
            <w:proofErr w:type="spellStart"/>
            <w:r w:rsidRPr="006369F2">
              <w:rPr>
                <w:lang w:val="en-US"/>
              </w:rPr>
              <w:t>obligaţiilor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w:t>
            </w:r>
            <w:proofErr w:type="spellEnd"/>
            <w:r w:rsidRPr="006369F2">
              <w:rPr>
                <w:lang w:val="en-US"/>
              </w:rPr>
              <w:t xml:space="preserve"> se </w:t>
            </w:r>
            <w:proofErr w:type="spellStart"/>
            <w:r w:rsidRPr="006369F2">
              <w:rPr>
                <w:lang w:val="en-US"/>
              </w:rPr>
              <w:t>pună</w:t>
            </w:r>
            <w:proofErr w:type="spellEnd"/>
            <w:r w:rsidRPr="006369F2">
              <w:rPr>
                <w:lang w:val="en-US"/>
              </w:rPr>
              <w:t xml:space="preserve"> la </w:t>
            </w:r>
            <w:proofErr w:type="spellStart"/>
            <w:r w:rsidRPr="006369F2">
              <w:rPr>
                <w:lang w:val="en-US"/>
              </w:rPr>
              <w:t>dispoziţie</w:t>
            </w:r>
            <w:proofErr w:type="spellEnd"/>
            <w:r w:rsidRPr="006369F2">
              <w:rPr>
                <w:lang w:val="en-US"/>
              </w:rPr>
              <w:t xml:space="preserve"> </w:t>
            </w:r>
            <w:proofErr w:type="spellStart"/>
            <w:r w:rsidRPr="006369F2">
              <w:rPr>
                <w:lang w:val="en-US"/>
              </w:rPr>
              <w:t>desenele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w:t>
            </w:r>
            <w:proofErr w:type="spellEnd"/>
            <w:r w:rsidRPr="006369F2">
              <w:rPr>
                <w:lang w:val="en-US"/>
              </w:rPr>
              <w:t xml:space="preserve"> se </w:t>
            </w:r>
            <w:proofErr w:type="spellStart"/>
            <w:r w:rsidRPr="006369F2">
              <w:rPr>
                <w:lang w:val="en-US"/>
              </w:rPr>
              <w:t>dea</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lămuririle</w:t>
            </w:r>
            <w:proofErr w:type="spellEnd"/>
            <w:r w:rsidRPr="006369F2">
              <w:rPr>
                <w:lang w:val="en-US"/>
              </w:rPr>
              <w:t xml:space="preserve">, </w:t>
            </w:r>
            <w:proofErr w:type="spellStart"/>
            <w:r w:rsidRPr="006369F2">
              <w:rPr>
                <w:lang w:val="en-US"/>
              </w:rPr>
              <w:t>condiţia</w:t>
            </w:r>
            <w:proofErr w:type="spellEnd"/>
            <w:r w:rsidRPr="006369F2">
              <w:rPr>
                <w:lang w:val="en-US"/>
              </w:rPr>
              <w:t xml:space="preserve"> </w:t>
            </w:r>
            <w:proofErr w:type="spellStart"/>
            <w:r w:rsidRPr="006369F2">
              <w:rPr>
                <w:lang w:val="en-US"/>
              </w:rPr>
              <w:t>fiind</w:t>
            </w:r>
            <w:proofErr w:type="spellEnd"/>
            <w:r w:rsidRPr="006369F2">
              <w:rPr>
                <w:lang w:val="en-US"/>
              </w:rPr>
              <w:t xml:space="preserve"> ca </w:t>
            </w:r>
            <w:proofErr w:type="spellStart"/>
            <w:r w:rsidRPr="006369F2">
              <w:rPr>
                <w:lang w:val="en-US"/>
              </w:rPr>
              <w:t>prin</w:t>
            </w:r>
            <w:proofErr w:type="spellEnd"/>
            <w:r w:rsidRPr="006369F2">
              <w:rPr>
                <w:lang w:val="en-US"/>
              </w:rPr>
              <w:t xml:space="preserve"> </w:t>
            </w:r>
            <w:proofErr w:type="spellStart"/>
            <w:r w:rsidRPr="006369F2">
              <w:rPr>
                <w:lang w:val="en-US"/>
              </w:rPr>
              <w:t>aceasta</w:t>
            </w:r>
            <w:proofErr w:type="spellEnd"/>
            <w:r w:rsidRPr="006369F2">
              <w:rPr>
                <w:lang w:val="en-US"/>
              </w:rPr>
              <w:t xml:space="preserve"> </w:t>
            </w:r>
            <w:proofErr w:type="spellStart"/>
            <w:r w:rsidRPr="006369F2">
              <w:rPr>
                <w:lang w:val="en-US"/>
              </w:rPr>
              <w:t>să</w:t>
            </w:r>
            <w:proofErr w:type="spellEnd"/>
            <w:r w:rsidRPr="006369F2">
              <w:rPr>
                <w:lang w:val="en-US"/>
              </w:rPr>
              <w:t xml:space="preserve"> nu se </w:t>
            </w:r>
            <w:proofErr w:type="spellStart"/>
            <w:r w:rsidRPr="006369F2">
              <w:rPr>
                <w:lang w:val="en-US"/>
              </w:rPr>
              <w:t>dezvăluie</w:t>
            </w:r>
            <w:proofErr w:type="spellEnd"/>
            <w:r w:rsidRPr="006369F2">
              <w:rPr>
                <w:lang w:val="en-US"/>
              </w:rPr>
              <w:t xml:space="preserve"> </w:t>
            </w:r>
            <w:proofErr w:type="spellStart"/>
            <w:r w:rsidRPr="006369F2">
              <w:rPr>
                <w:lang w:val="en-US"/>
              </w:rPr>
              <w:t>informația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să</w:t>
            </w:r>
            <w:proofErr w:type="spellEnd"/>
            <w:r w:rsidRPr="006369F2">
              <w:rPr>
                <w:lang w:val="en-US"/>
              </w:rPr>
              <w:t xml:space="preserve"> nu fie </w:t>
            </w:r>
            <w:proofErr w:type="spellStart"/>
            <w:r w:rsidRPr="006369F2">
              <w:rPr>
                <w:lang w:val="en-US"/>
              </w:rPr>
              <w:t>utilizată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scopuri</w:t>
            </w:r>
            <w:proofErr w:type="spellEnd"/>
            <w:r w:rsidRPr="006369F2">
              <w:rPr>
                <w:lang w:val="en-US"/>
              </w:rPr>
              <w:t xml:space="preserve"> </w:t>
            </w:r>
            <w:proofErr w:type="spellStart"/>
            <w:r w:rsidRPr="006369F2">
              <w:rPr>
                <w:lang w:val="en-US"/>
              </w:rPr>
              <w:t>proprii</w:t>
            </w:r>
            <w:proofErr w:type="spellEnd"/>
            <w:r w:rsidRPr="006369F2">
              <w:rPr>
                <w:lang w:val="en-US"/>
              </w:rPr>
              <w:t xml:space="preserve">, </w:t>
            </w:r>
            <w:proofErr w:type="spellStart"/>
            <w:r w:rsidRPr="006369F2">
              <w:rPr>
                <w:lang w:val="en-US"/>
              </w:rPr>
              <w:t>indiferent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contractul</w:t>
            </w:r>
            <w:proofErr w:type="spellEnd"/>
            <w:r w:rsidRPr="006369F2">
              <w:rPr>
                <w:lang w:val="en-US"/>
              </w:rPr>
              <w:t xml:space="preserve"> a </w:t>
            </w:r>
            <w:proofErr w:type="spellStart"/>
            <w:r w:rsidRPr="006369F2">
              <w:rPr>
                <w:lang w:val="en-US"/>
              </w:rPr>
              <w:t>fost</w:t>
            </w:r>
            <w:proofErr w:type="spellEnd"/>
            <w:r w:rsidRPr="006369F2">
              <w:rPr>
                <w:lang w:val="en-US"/>
              </w:rPr>
              <w:t xml:space="preserve"> </w:t>
            </w:r>
            <w:proofErr w:type="spellStart"/>
            <w:r w:rsidRPr="006369F2">
              <w:rPr>
                <w:lang w:val="en-US"/>
              </w:rPr>
              <w:t>sau</w:t>
            </w:r>
            <w:proofErr w:type="spellEnd"/>
            <w:r w:rsidRPr="006369F2">
              <w:rPr>
                <w:lang w:val="en-US"/>
              </w:rPr>
              <w:t xml:space="preserve"> nu </w:t>
            </w:r>
            <w:proofErr w:type="spellStart"/>
            <w:r w:rsidRPr="006369F2">
              <w:rPr>
                <w:lang w:val="en-US"/>
              </w:rPr>
              <w:t>încheiat</w:t>
            </w:r>
            <w:proofErr w:type="spellEnd"/>
            <w:r w:rsidRPr="006369F2">
              <w:rPr>
                <w:lang w:val="en-US"/>
              </w:rPr>
              <w:t xml:space="preserve">. </w:t>
            </w:r>
          </w:p>
          <w:p w14:paraId="3AADB855" w14:textId="508DF311" w:rsidR="00F00011" w:rsidRPr="006369F2" w:rsidRDefault="00F00011" w:rsidP="00F00011">
            <w:pPr>
              <w:tabs>
                <w:tab w:val="left" w:pos="1276"/>
              </w:tabs>
              <w:jc w:val="both"/>
              <w:rPr>
                <w:lang w:val="en-US"/>
              </w:rPr>
            </w:pPr>
            <w:r w:rsidRPr="006369F2">
              <w:rPr>
                <w:lang w:val="en-US"/>
              </w:rPr>
              <w:t>7.1</w:t>
            </w:r>
            <w:r w:rsidR="00B14DFD" w:rsidRPr="006369F2">
              <w:rPr>
                <w:lang w:val="en-US"/>
              </w:rPr>
              <w:t>0</w:t>
            </w:r>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autorizat</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emită</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pe care le </w:t>
            </w:r>
            <w:proofErr w:type="spellStart"/>
            <w:r w:rsidRPr="006369F2">
              <w:rPr>
                <w:lang w:val="en-US"/>
              </w:rPr>
              <w:t>consideră</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drepturilor</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se </w:t>
            </w:r>
            <w:proofErr w:type="spellStart"/>
            <w:r w:rsidRPr="006369F2">
              <w:rPr>
                <w:lang w:val="en-US"/>
              </w:rPr>
              <w:t>adresează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principiu</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005C0D4F" w:rsidRPr="006369F2">
              <w:rPr>
                <w:lang w:val="en-US"/>
              </w:rPr>
              <w:t>responsabilului</w:t>
            </w:r>
            <w:proofErr w:type="spellEnd"/>
            <w:r w:rsidR="005C0D4F" w:rsidRPr="006369F2">
              <w:rPr>
                <w:lang w:val="en-US"/>
              </w:rPr>
              <w:t xml:space="preserve"> </w:t>
            </w:r>
            <w:proofErr w:type="spellStart"/>
            <w:r w:rsidRPr="006369F2">
              <w:rPr>
                <w:lang w:val="en-US"/>
              </w:rPr>
              <w:t>tehnic</w:t>
            </w:r>
            <w:proofErr w:type="spellEnd"/>
            <w:r w:rsidRPr="006369F2">
              <w:rPr>
                <w:lang w:val="en-US"/>
              </w:rPr>
              <w:t xml:space="preserve">, cu </w:t>
            </w:r>
            <w:proofErr w:type="spellStart"/>
            <w:r w:rsidRPr="006369F2">
              <w:rPr>
                <w:lang w:val="en-US"/>
              </w:rPr>
              <w:t>excepţia</w:t>
            </w:r>
            <w:proofErr w:type="spellEnd"/>
            <w:r w:rsidRPr="006369F2">
              <w:rPr>
                <w:lang w:val="en-US"/>
              </w:rPr>
              <w:t xml:space="preserve"> </w:t>
            </w:r>
            <w:proofErr w:type="spellStart"/>
            <w:r w:rsidRPr="006369F2">
              <w:rPr>
                <w:lang w:val="en-US"/>
              </w:rPr>
              <w:t>cazurilor</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trebuie</w:t>
            </w:r>
            <w:proofErr w:type="spellEnd"/>
            <w:r w:rsidRPr="006369F2">
              <w:rPr>
                <w:lang w:val="en-US"/>
              </w:rPr>
              <w:t xml:space="preserve"> de </w:t>
            </w:r>
            <w:proofErr w:type="spellStart"/>
            <w:r w:rsidRPr="006369F2">
              <w:rPr>
                <w:lang w:val="en-US"/>
              </w:rPr>
              <w:t>intervenit</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pericol</w:t>
            </w:r>
            <w:proofErr w:type="spellEnd"/>
            <w:r w:rsidRPr="006369F2">
              <w:rPr>
                <w:lang w:val="en-US"/>
              </w:rPr>
              <w:t xml:space="preserve"> </w:t>
            </w:r>
            <w:proofErr w:type="spellStart"/>
            <w:r w:rsidRPr="006369F2">
              <w:rPr>
                <w:lang w:val="en-US"/>
              </w:rPr>
              <w:t>iminent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declarat</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w:t>
            </w:r>
            <w:proofErr w:type="spellEnd"/>
            <w:r w:rsidRPr="006369F2">
              <w:rPr>
                <w:lang w:val="en-US"/>
              </w:rPr>
              <w:t xml:space="preserve"> se </w:t>
            </w:r>
            <w:proofErr w:type="spellStart"/>
            <w:r w:rsidRPr="006369F2">
              <w:rPr>
                <w:lang w:val="en-US"/>
              </w:rPr>
              <w:t>comunice</w:t>
            </w:r>
            <w:proofErr w:type="spellEnd"/>
            <w:r w:rsidRPr="006369F2">
              <w:rPr>
                <w:lang w:val="en-US"/>
              </w:rPr>
              <w:t xml:space="preserve"> </w:t>
            </w:r>
            <w:proofErr w:type="spellStart"/>
            <w:r w:rsidRPr="006369F2">
              <w:rPr>
                <w:lang w:val="en-US"/>
              </w:rPr>
              <w:t>numele</w:t>
            </w:r>
            <w:proofErr w:type="spellEnd"/>
            <w:r w:rsidRPr="006369F2">
              <w:rPr>
                <w:lang w:val="en-US"/>
              </w:rPr>
              <w:t xml:space="preserve"> </w:t>
            </w:r>
            <w:proofErr w:type="spellStart"/>
            <w:r w:rsidRPr="006369F2">
              <w:rPr>
                <w:lang w:val="en-US"/>
              </w:rPr>
              <w:t>Responsabilului</w:t>
            </w:r>
            <w:proofErr w:type="spellEnd"/>
            <w:r w:rsidRPr="006369F2">
              <w:rPr>
                <w:lang w:val="en-US"/>
              </w:rPr>
              <w:t xml:space="preserve"> </w:t>
            </w:r>
            <w:proofErr w:type="spellStart"/>
            <w:r w:rsidRPr="006369F2">
              <w:rPr>
                <w:lang w:val="en-US"/>
              </w:rPr>
              <w:t>tehnic</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tehnico-profesional</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dirija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verifica</w:t>
            </w:r>
            <w:proofErr w:type="spellEnd"/>
            <w:r w:rsidRPr="006369F2">
              <w:rPr>
                <w:lang w:val="en-US"/>
              </w:rPr>
              <w:t xml:space="preserve"> </w:t>
            </w:r>
            <w:proofErr w:type="spellStart"/>
            <w:r w:rsidRPr="006369F2">
              <w:rPr>
                <w:lang w:val="en-US"/>
              </w:rPr>
              <w:t>calitatea</w:t>
            </w:r>
            <w:proofErr w:type="spellEnd"/>
            <w:r w:rsidRPr="006369F2">
              <w:rPr>
                <w:lang w:val="en-US"/>
              </w:rPr>
              <w:t xml:space="preserve"> lor din </w:t>
            </w:r>
            <w:proofErr w:type="spellStart"/>
            <w:r w:rsidRPr="006369F2">
              <w:rPr>
                <w:lang w:val="en-US"/>
              </w:rPr>
              <w:t>partea</w:t>
            </w:r>
            <w:proofErr w:type="spellEnd"/>
            <w:r w:rsidRPr="006369F2">
              <w:rPr>
                <w:lang w:val="en-US"/>
              </w:rPr>
              <w:t xml:space="preserve"> </w:t>
            </w:r>
            <w:proofErr w:type="spellStart"/>
            <w:r w:rsidRPr="006369F2">
              <w:rPr>
                <w:lang w:val="en-US"/>
              </w:rPr>
              <w:t>Antreprenorului</w:t>
            </w:r>
            <w:proofErr w:type="spellEnd"/>
            <w:r w:rsidRPr="006369F2">
              <w:rPr>
                <w:lang w:val="en-US"/>
              </w:rPr>
              <w:t>.</w:t>
            </w:r>
          </w:p>
          <w:p w14:paraId="35856BCC" w14:textId="629819FA" w:rsidR="00F00011" w:rsidRPr="006369F2" w:rsidRDefault="00F00011" w:rsidP="00F00011">
            <w:pPr>
              <w:tabs>
                <w:tab w:val="left" w:pos="1276"/>
              </w:tabs>
              <w:jc w:val="both"/>
              <w:rPr>
                <w:lang w:val="en-US"/>
              </w:rPr>
            </w:pPr>
            <w:r w:rsidRPr="006369F2">
              <w:rPr>
                <w:lang w:val="en-US"/>
              </w:rPr>
              <w:t>7.1</w:t>
            </w:r>
            <w:r w:rsidR="00B14DFD" w:rsidRPr="006369F2">
              <w:rPr>
                <w:lang w:val="en-US"/>
              </w:rPr>
              <w:t>1</w:t>
            </w:r>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sunt </w:t>
            </w:r>
            <w:proofErr w:type="spellStart"/>
            <w:r w:rsidRPr="006369F2">
              <w:rPr>
                <w:lang w:val="en-US"/>
              </w:rPr>
              <w:t>nejustificate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inoportune</w:t>
            </w:r>
            <w:proofErr w:type="spellEnd"/>
            <w:r w:rsidRPr="006369F2">
              <w:rPr>
                <w:lang w:val="en-US"/>
              </w:rPr>
              <w:t xml:space="preserve">, </w:t>
            </w:r>
            <w:proofErr w:type="spellStart"/>
            <w:r w:rsidRPr="006369F2">
              <w:rPr>
                <w:lang w:val="en-US"/>
              </w:rPr>
              <w:t>el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înainta</w:t>
            </w:r>
            <w:proofErr w:type="spellEnd"/>
            <w:r w:rsidRPr="006369F2">
              <w:rPr>
                <w:lang w:val="en-US"/>
              </w:rPr>
              <w:t xml:space="preserve"> </w:t>
            </w:r>
            <w:proofErr w:type="spellStart"/>
            <w:r w:rsidRPr="006369F2">
              <w:rPr>
                <w:lang w:val="en-US"/>
              </w:rPr>
              <w:t>obiecţii</w:t>
            </w:r>
            <w:proofErr w:type="spellEnd"/>
            <w:r w:rsidRPr="006369F2">
              <w:rPr>
                <w:lang w:val="en-US"/>
              </w:rPr>
              <w:t xml:space="preserve">, </w:t>
            </w:r>
            <w:proofErr w:type="spellStart"/>
            <w:r w:rsidRPr="006369F2">
              <w:rPr>
                <w:lang w:val="en-US"/>
              </w:rPr>
              <w:t>dar</w:t>
            </w:r>
            <w:proofErr w:type="spellEnd"/>
            <w:r w:rsidRPr="006369F2">
              <w:rPr>
                <w:lang w:val="en-US"/>
              </w:rPr>
              <w:t xml:space="preserve"> </w:t>
            </w:r>
            <w:proofErr w:type="spellStart"/>
            <w:r w:rsidRPr="006369F2">
              <w:rPr>
                <w:lang w:val="en-US"/>
              </w:rPr>
              <w:t>acestea</w:t>
            </w:r>
            <w:proofErr w:type="spellEnd"/>
            <w:r w:rsidRPr="006369F2">
              <w:rPr>
                <w:lang w:val="en-US"/>
              </w:rPr>
              <w:t xml:space="preserve"> nu </w:t>
            </w:r>
            <w:proofErr w:type="spellStart"/>
            <w:r w:rsidRPr="006369F2">
              <w:rPr>
                <w:lang w:val="en-US"/>
              </w:rPr>
              <w:t>îl</w:t>
            </w:r>
            <w:proofErr w:type="spellEnd"/>
            <w:r w:rsidRPr="006369F2">
              <w:rPr>
                <w:lang w:val="en-US"/>
              </w:rPr>
              <w:t xml:space="preserve"> </w:t>
            </w:r>
            <w:proofErr w:type="spellStart"/>
            <w:r w:rsidRPr="006369F2">
              <w:rPr>
                <w:lang w:val="en-US"/>
              </w:rPr>
              <w:t>scutește</w:t>
            </w:r>
            <w:proofErr w:type="spellEnd"/>
            <w:r w:rsidRPr="006369F2">
              <w:rPr>
                <w:lang w:val="en-US"/>
              </w:rPr>
              <w:t xml:space="preserve"> de </w:t>
            </w:r>
            <w:proofErr w:type="spellStart"/>
            <w:r w:rsidRPr="006369F2">
              <w:rPr>
                <w:lang w:val="en-US"/>
              </w:rPr>
              <w:t>obligația</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executa</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w:t>
            </w:r>
            <w:proofErr w:type="spellStart"/>
            <w:r w:rsidRPr="006369F2">
              <w:rPr>
                <w:lang w:val="en-US"/>
              </w:rPr>
              <w:t>primite</w:t>
            </w:r>
            <w:proofErr w:type="spellEnd"/>
            <w:r w:rsidRPr="006369F2">
              <w:rPr>
                <w:lang w:val="en-US"/>
              </w:rPr>
              <w:t xml:space="preserve">, </w:t>
            </w:r>
            <w:proofErr w:type="spellStart"/>
            <w:r w:rsidRPr="006369F2">
              <w:rPr>
                <w:lang w:val="en-US"/>
              </w:rPr>
              <w:t>în</w:t>
            </w:r>
            <w:proofErr w:type="spellEnd"/>
            <w:r w:rsidRPr="006369F2">
              <w:rPr>
                <w:lang w:val="en-US"/>
              </w:rPr>
              <w:t xml:space="preserve"> afara </w:t>
            </w:r>
            <w:proofErr w:type="spellStart"/>
            <w:r w:rsidRPr="006369F2">
              <w:rPr>
                <w:lang w:val="en-US"/>
              </w:rPr>
              <w:t>cazului</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ele</w:t>
            </w:r>
            <w:proofErr w:type="spellEnd"/>
            <w:r w:rsidRPr="006369F2">
              <w:rPr>
                <w:lang w:val="en-US"/>
              </w:rPr>
              <w:t xml:space="preserve"> </w:t>
            </w:r>
            <w:proofErr w:type="spellStart"/>
            <w:r w:rsidRPr="006369F2">
              <w:rPr>
                <w:lang w:val="en-US"/>
              </w:rPr>
              <w:t>contravin</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dispoziţiilor</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se </w:t>
            </w:r>
            <w:proofErr w:type="spellStart"/>
            <w:r w:rsidRPr="006369F2">
              <w:rPr>
                <w:lang w:val="en-US"/>
              </w:rPr>
              <w:t>creează</w:t>
            </w:r>
            <w:proofErr w:type="spellEnd"/>
            <w:r w:rsidRPr="006369F2">
              <w:rPr>
                <w:lang w:val="en-US"/>
              </w:rPr>
              <w:t xml:space="preserve"> </w:t>
            </w:r>
            <w:proofErr w:type="spellStart"/>
            <w:r w:rsidRPr="006369F2">
              <w:rPr>
                <w:lang w:val="en-US"/>
              </w:rPr>
              <w:t>dificultăţi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execuţie</w:t>
            </w:r>
            <w:proofErr w:type="spellEnd"/>
            <w:r w:rsidRPr="006369F2">
              <w:rPr>
                <w:lang w:val="en-US"/>
              </w:rPr>
              <w:t xml:space="preserve">, care </w:t>
            </w:r>
            <w:proofErr w:type="spellStart"/>
            <w:r w:rsidRPr="006369F2">
              <w:rPr>
                <w:lang w:val="en-US"/>
              </w:rPr>
              <w:t>generează</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
          <w:p w14:paraId="5A853F8F" w14:textId="41E8043B" w:rsidR="00F00011" w:rsidRPr="006369F2" w:rsidRDefault="00F00011" w:rsidP="00F00011">
            <w:pPr>
              <w:tabs>
                <w:tab w:val="left" w:pos="1276"/>
              </w:tabs>
              <w:jc w:val="both"/>
              <w:rPr>
                <w:lang w:val="en-US"/>
              </w:rPr>
            </w:pPr>
            <w:r w:rsidRPr="006369F2">
              <w:rPr>
                <w:lang w:val="en-US"/>
              </w:rPr>
              <w:t>7.1</w:t>
            </w:r>
            <w:r w:rsidR="00B14DFD" w:rsidRPr="006369F2">
              <w:rPr>
                <w:lang w:val="en-US"/>
              </w:rPr>
              <w:t>2</w:t>
            </w:r>
            <w:r w:rsidRPr="006369F2">
              <w:rPr>
                <w:lang w:val="en-US"/>
              </w:rPr>
              <w:t xml:space="preserve">. </w:t>
            </w:r>
            <w:proofErr w:type="spellStart"/>
            <w:r w:rsidRPr="006369F2">
              <w:rPr>
                <w:lang w:val="en-US"/>
              </w:rPr>
              <w:t>Trasarea</w:t>
            </w:r>
            <w:proofErr w:type="spellEnd"/>
            <w:r w:rsidRPr="006369F2">
              <w:rPr>
                <w:lang w:val="en-US"/>
              </w:rPr>
              <w:t xml:space="preserve"> </w:t>
            </w:r>
            <w:proofErr w:type="spellStart"/>
            <w:r w:rsidRPr="006369F2">
              <w:rPr>
                <w:lang w:val="en-US"/>
              </w:rPr>
              <w:t>axelor</w:t>
            </w:r>
            <w:proofErr w:type="spellEnd"/>
            <w:r w:rsidRPr="006369F2">
              <w:rPr>
                <w:lang w:val="en-US"/>
              </w:rPr>
              <w:t xml:space="preserve"> </w:t>
            </w:r>
            <w:proofErr w:type="spellStart"/>
            <w:r w:rsidRPr="006369F2">
              <w:rPr>
                <w:lang w:val="en-US"/>
              </w:rPr>
              <w:t>principale</w:t>
            </w:r>
            <w:proofErr w:type="spellEnd"/>
            <w:r w:rsidRPr="006369F2">
              <w:rPr>
                <w:lang w:val="en-US"/>
              </w:rPr>
              <w:t xml:space="preserve">, </w:t>
            </w:r>
            <w:proofErr w:type="spellStart"/>
            <w:r w:rsidRPr="006369F2">
              <w:rPr>
                <w:lang w:val="en-US"/>
              </w:rPr>
              <w:t>bornelor</w:t>
            </w:r>
            <w:proofErr w:type="spellEnd"/>
            <w:r w:rsidRPr="006369F2">
              <w:rPr>
                <w:lang w:val="en-US"/>
              </w:rPr>
              <w:t xml:space="preserve"> de </w:t>
            </w:r>
            <w:proofErr w:type="spellStart"/>
            <w:r w:rsidRPr="006369F2">
              <w:rPr>
                <w:lang w:val="en-US"/>
              </w:rPr>
              <w:t>referinţă</w:t>
            </w:r>
            <w:proofErr w:type="spellEnd"/>
            <w:r w:rsidRPr="006369F2">
              <w:rPr>
                <w:lang w:val="en-US"/>
              </w:rPr>
              <w:t xml:space="preserve">, </w:t>
            </w:r>
            <w:proofErr w:type="spellStart"/>
            <w:r w:rsidRPr="006369F2">
              <w:rPr>
                <w:lang w:val="en-US"/>
              </w:rPr>
              <w:t>căilor</w:t>
            </w:r>
            <w:proofErr w:type="spellEnd"/>
            <w:r w:rsidRPr="006369F2">
              <w:rPr>
                <w:lang w:val="en-US"/>
              </w:rPr>
              <w:t xml:space="preserve"> de </w:t>
            </w:r>
            <w:proofErr w:type="spellStart"/>
            <w:r w:rsidRPr="006369F2">
              <w:rPr>
                <w:lang w:val="en-US"/>
              </w:rPr>
              <w:t>circulaţie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limitelor</w:t>
            </w:r>
            <w:proofErr w:type="spellEnd"/>
            <w:r w:rsidRPr="006369F2">
              <w:rPr>
                <w:lang w:val="en-US"/>
              </w:rPr>
              <w:t xml:space="preserve"> </w:t>
            </w:r>
            <w:proofErr w:type="spellStart"/>
            <w:r w:rsidRPr="006369F2">
              <w:rPr>
                <w:lang w:val="en-US"/>
              </w:rPr>
              <w:t>terenului</w:t>
            </w:r>
            <w:proofErr w:type="spellEnd"/>
            <w:r w:rsidRPr="006369F2">
              <w:rPr>
                <w:lang w:val="en-US"/>
              </w:rPr>
              <w:t xml:space="preserve"> pus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materializarea</w:t>
            </w:r>
            <w:proofErr w:type="spellEnd"/>
            <w:r w:rsidRPr="006369F2">
              <w:rPr>
                <w:lang w:val="en-US"/>
              </w:rPr>
              <w:t xml:space="preserve"> </w:t>
            </w:r>
            <w:proofErr w:type="spellStart"/>
            <w:r w:rsidRPr="006369F2">
              <w:rPr>
                <w:lang w:val="en-US"/>
              </w:rPr>
              <w:t>cotelor</w:t>
            </w:r>
            <w:proofErr w:type="spellEnd"/>
            <w:r w:rsidRPr="006369F2">
              <w:rPr>
                <w:lang w:val="en-US"/>
              </w:rPr>
              <w:t xml:space="preserve"> de </w:t>
            </w:r>
            <w:proofErr w:type="spellStart"/>
            <w:r w:rsidRPr="006369F2">
              <w:rPr>
                <w:lang w:val="en-US"/>
              </w:rPr>
              <w:t>nivel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imediata</w:t>
            </w:r>
            <w:proofErr w:type="spellEnd"/>
            <w:r w:rsidRPr="006369F2">
              <w:rPr>
                <w:lang w:val="en-US"/>
              </w:rPr>
              <w:t xml:space="preserve"> </w:t>
            </w:r>
            <w:proofErr w:type="spellStart"/>
            <w:r w:rsidRPr="006369F2">
              <w:rPr>
                <w:lang w:val="en-US"/>
              </w:rPr>
              <w:t>apropiere</w:t>
            </w:r>
            <w:proofErr w:type="spellEnd"/>
            <w:r w:rsidRPr="006369F2">
              <w:rPr>
                <w:lang w:val="en-US"/>
              </w:rPr>
              <w:t xml:space="preserve"> a </w:t>
            </w:r>
            <w:proofErr w:type="spellStart"/>
            <w:r w:rsidRPr="006369F2">
              <w:rPr>
                <w:lang w:val="en-US"/>
              </w:rPr>
              <w:t>terenului</w:t>
            </w:r>
            <w:proofErr w:type="spellEnd"/>
            <w:r w:rsidRPr="006369F2">
              <w:rPr>
                <w:lang w:val="en-US"/>
              </w:rPr>
              <w:t xml:space="preserve">, sunt </w:t>
            </w:r>
            <w:proofErr w:type="spellStart"/>
            <w:r w:rsidRPr="006369F2">
              <w:rPr>
                <w:lang w:val="en-US"/>
              </w:rPr>
              <w:t>obligaţiuni</w:t>
            </w:r>
            <w:proofErr w:type="spellEnd"/>
            <w:r w:rsidRPr="006369F2">
              <w:rPr>
                <w:lang w:val="en-US"/>
              </w:rPr>
              <w:t xml:space="preserve"> ale </w:t>
            </w:r>
            <w:proofErr w:type="spellStart"/>
            <w:r w:rsidRPr="006369F2">
              <w:rPr>
                <w:lang w:val="en-US"/>
              </w:rPr>
              <w:t>Antreprenorului</w:t>
            </w:r>
            <w:proofErr w:type="spellEnd"/>
            <w:r w:rsidRPr="006369F2">
              <w:rPr>
                <w:lang w:val="en-US"/>
              </w:rPr>
              <w:t xml:space="preserve">. </w:t>
            </w:r>
          </w:p>
          <w:p w14:paraId="44E4319B" w14:textId="34ACC685" w:rsidR="00F00011" w:rsidRPr="006369F2" w:rsidRDefault="00F00011" w:rsidP="00F00011">
            <w:pPr>
              <w:tabs>
                <w:tab w:val="left" w:pos="1276"/>
              </w:tabs>
              <w:jc w:val="both"/>
              <w:rPr>
                <w:lang w:val="en-US"/>
              </w:rPr>
            </w:pPr>
            <w:r w:rsidRPr="006369F2">
              <w:rPr>
                <w:lang w:val="en-US"/>
              </w:rPr>
              <w:t>7.1</w:t>
            </w:r>
            <w:r w:rsidR="00B14DFD" w:rsidRPr="006369F2">
              <w:rPr>
                <w:lang w:val="en-US"/>
              </w:rPr>
              <w:t>3</w:t>
            </w:r>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trasării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proiectant</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protejeze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păstreze</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reperele</w:t>
            </w:r>
            <w:proofErr w:type="spellEnd"/>
            <w:r w:rsidRPr="006369F2">
              <w:rPr>
                <w:lang w:val="en-US"/>
              </w:rPr>
              <w:t xml:space="preserve">, </w:t>
            </w:r>
            <w:proofErr w:type="spellStart"/>
            <w:r w:rsidRPr="006369F2">
              <w:rPr>
                <w:lang w:val="en-US"/>
              </w:rPr>
              <w:t>bornele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w:t>
            </w:r>
            <w:proofErr w:type="spellStart"/>
            <w:r w:rsidRPr="006369F2">
              <w:rPr>
                <w:lang w:val="en-US"/>
              </w:rPr>
              <w:t>folosite</w:t>
            </w:r>
            <w:proofErr w:type="spellEnd"/>
            <w:r w:rsidRPr="006369F2">
              <w:rPr>
                <w:lang w:val="en-US"/>
              </w:rPr>
              <w:t xml:space="preserve"> la </w:t>
            </w:r>
            <w:proofErr w:type="spellStart"/>
            <w:r w:rsidRPr="006369F2">
              <w:rPr>
                <w:lang w:val="en-US"/>
              </w:rPr>
              <w:t>trasarea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014FED4A" w14:textId="0A7044B1" w:rsidR="00F00011" w:rsidRPr="006369F2" w:rsidRDefault="00F00011" w:rsidP="00F00011">
            <w:pPr>
              <w:tabs>
                <w:tab w:val="left" w:pos="1276"/>
              </w:tabs>
              <w:jc w:val="both"/>
              <w:rPr>
                <w:lang w:val="en-US"/>
              </w:rPr>
            </w:pPr>
            <w:r w:rsidRPr="006369F2">
              <w:rPr>
                <w:lang w:val="en-US"/>
              </w:rPr>
              <w:t>7.</w:t>
            </w:r>
            <w:r w:rsidR="00B14DFD" w:rsidRPr="006369F2">
              <w:rPr>
                <w:lang w:val="en-US"/>
              </w:rPr>
              <w:t>14</w:t>
            </w:r>
            <w:r w:rsidRPr="006369F2">
              <w:rPr>
                <w:lang w:val="en-US"/>
              </w:rPr>
              <w:t xml:space="preserve">. </w:t>
            </w:r>
            <w:proofErr w:type="spellStart"/>
            <w:r w:rsidRPr="006369F2">
              <w:rPr>
                <w:lang w:val="en-US"/>
              </w:rPr>
              <w:t>Ridicările</w:t>
            </w:r>
            <w:proofErr w:type="spellEnd"/>
            <w:r w:rsidRPr="006369F2">
              <w:rPr>
                <w:lang w:val="en-US"/>
              </w:rPr>
              <w:t xml:space="preserve"> de </w:t>
            </w:r>
            <w:proofErr w:type="spellStart"/>
            <w:r w:rsidRPr="006369F2">
              <w:rPr>
                <w:lang w:val="en-US"/>
              </w:rPr>
              <w:t>teren</w:t>
            </w:r>
            <w:proofErr w:type="spellEnd"/>
            <w:r w:rsidRPr="006369F2">
              <w:rPr>
                <w:lang w:val="en-US"/>
              </w:rPr>
              <w:t xml:space="preserve">, </w:t>
            </w:r>
            <w:proofErr w:type="spellStart"/>
            <w:r w:rsidRPr="006369F2">
              <w:rPr>
                <w:lang w:val="en-US"/>
              </w:rPr>
              <w:t>trasările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cotele</w:t>
            </w:r>
            <w:proofErr w:type="spellEnd"/>
            <w:r w:rsidRPr="006369F2">
              <w:rPr>
                <w:lang w:val="en-US"/>
              </w:rPr>
              <w:t xml:space="preserve"> de </w:t>
            </w:r>
            <w:proofErr w:type="spellStart"/>
            <w:r w:rsidRPr="006369F2">
              <w:rPr>
                <w:lang w:val="en-US"/>
              </w:rPr>
              <w:t>nivel</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documente</w:t>
            </w:r>
            <w:proofErr w:type="spellEnd"/>
            <w:r w:rsidRPr="006369F2">
              <w:rPr>
                <w:lang w:val="en-US"/>
              </w:rPr>
              <w:t xml:space="preserve"> </w:t>
            </w:r>
            <w:proofErr w:type="spellStart"/>
            <w:r w:rsidRPr="006369F2">
              <w:rPr>
                <w:lang w:val="en-US"/>
              </w:rPr>
              <w:t>puse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sunt </w:t>
            </w:r>
            <w:proofErr w:type="spellStart"/>
            <w:r w:rsidRPr="006369F2">
              <w:rPr>
                <w:lang w:val="en-US"/>
              </w:rPr>
              <w:t>hotărâtoare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verifice</w:t>
            </w:r>
            <w:proofErr w:type="spellEnd"/>
            <w:r w:rsidRPr="006369F2">
              <w:rPr>
                <w:lang w:val="en-US"/>
              </w:rPr>
              <w:t xml:space="preserve"> </w:t>
            </w:r>
            <w:proofErr w:type="spellStart"/>
            <w:r w:rsidRPr="006369F2">
              <w:rPr>
                <w:lang w:val="en-US"/>
              </w:rPr>
              <w:t>documentele</w:t>
            </w:r>
            <w:proofErr w:type="spellEnd"/>
            <w:r w:rsidRPr="006369F2">
              <w:rPr>
                <w:lang w:val="en-US"/>
              </w:rPr>
              <w:t xml:space="preserve"> </w:t>
            </w:r>
            <w:proofErr w:type="spellStart"/>
            <w:r w:rsidRPr="006369F2">
              <w:rPr>
                <w:lang w:val="en-US"/>
              </w:rPr>
              <w:t>primite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înştiinţeze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erorile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inexactităţile</w:t>
            </w:r>
            <w:proofErr w:type="spellEnd"/>
            <w:r w:rsidRPr="006369F2">
              <w:rPr>
                <w:lang w:val="en-US"/>
              </w:rPr>
              <w:t xml:space="preserve"> </w:t>
            </w:r>
            <w:proofErr w:type="spellStart"/>
            <w:r w:rsidRPr="006369F2">
              <w:rPr>
                <w:lang w:val="en-US"/>
              </w:rPr>
              <w:t>constatate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presupuse</w:t>
            </w:r>
            <w:proofErr w:type="spellEnd"/>
            <w:r w:rsidRPr="006369F2">
              <w:rPr>
                <w:lang w:val="en-US"/>
              </w:rPr>
              <w:t xml:space="preserve">. </w:t>
            </w:r>
          </w:p>
          <w:p w14:paraId="724EEB86" w14:textId="37E615E9" w:rsidR="00F00011" w:rsidRPr="006369F2" w:rsidRDefault="00F00011" w:rsidP="00F00011">
            <w:pPr>
              <w:tabs>
                <w:tab w:val="left" w:pos="1276"/>
              </w:tabs>
              <w:jc w:val="both"/>
              <w:rPr>
                <w:lang w:val="en-US"/>
              </w:rPr>
            </w:pPr>
            <w:r w:rsidRPr="006369F2">
              <w:rPr>
                <w:lang w:val="en-US"/>
              </w:rPr>
              <w:t>7.</w:t>
            </w:r>
            <w:r w:rsidR="00B14DFD" w:rsidRPr="006369F2">
              <w:rPr>
                <w:lang w:val="en-US"/>
              </w:rPr>
              <w:t>15</w:t>
            </w:r>
            <w:r w:rsidRPr="006369F2">
              <w:rPr>
                <w:lang w:val="en-US"/>
              </w:rPr>
              <w:t xml:space="preserve">.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stabilească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relaţiile</w:t>
            </w:r>
            <w:proofErr w:type="spellEnd"/>
            <w:r w:rsidRPr="006369F2">
              <w:rPr>
                <w:lang w:val="en-US"/>
              </w:rPr>
              <w:t xml:space="preserve"> care </w:t>
            </w:r>
            <w:proofErr w:type="spellStart"/>
            <w:r w:rsidRPr="006369F2">
              <w:rPr>
                <w:lang w:val="en-US"/>
              </w:rPr>
              <w:t>reglementează</w:t>
            </w:r>
            <w:proofErr w:type="spellEnd"/>
            <w:r w:rsidRPr="006369F2">
              <w:rPr>
                <w:lang w:val="en-US"/>
              </w:rPr>
              <w:t xml:space="preserve"> </w:t>
            </w:r>
            <w:proofErr w:type="spellStart"/>
            <w:r w:rsidRPr="006369F2">
              <w:rPr>
                <w:lang w:val="en-US"/>
              </w:rPr>
              <w:t>raporturile</w:t>
            </w:r>
            <w:proofErr w:type="spellEnd"/>
            <w:r w:rsidRPr="006369F2">
              <w:rPr>
                <w:lang w:val="en-US"/>
              </w:rPr>
              <w:t xml:space="preserve"> cu </w:t>
            </w:r>
            <w:proofErr w:type="spellStart"/>
            <w:r w:rsidRPr="006369F2">
              <w:rPr>
                <w:lang w:val="en-US"/>
              </w:rPr>
              <w:t>subantreprenorii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răspunzător</w:t>
            </w:r>
            <w:proofErr w:type="spellEnd"/>
            <w:r w:rsidRPr="006369F2">
              <w:rPr>
                <w:lang w:val="en-US"/>
              </w:rPr>
              <w:t xml:space="preserve"> </w:t>
            </w:r>
            <w:proofErr w:type="spellStart"/>
            <w:r w:rsidRPr="006369F2">
              <w:rPr>
                <w:lang w:val="en-US"/>
              </w:rPr>
              <w:t>faţă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subantreprenorii</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obligațiunilor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profesionale</w:t>
            </w:r>
            <w:proofErr w:type="spellEnd"/>
            <w:r w:rsidRPr="006369F2">
              <w:rPr>
                <w:lang w:val="en-US"/>
              </w:rPr>
              <w:t xml:space="preserve">. </w:t>
            </w:r>
          </w:p>
          <w:p w14:paraId="58AE63FF" w14:textId="75637DC8" w:rsidR="00F00011" w:rsidRPr="006369F2" w:rsidRDefault="00F00011" w:rsidP="00F00011">
            <w:pPr>
              <w:tabs>
                <w:tab w:val="left" w:pos="1276"/>
              </w:tabs>
              <w:jc w:val="both"/>
              <w:rPr>
                <w:lang w:val="en-US"/>
              </w:rPr>
            </w:pPr>
            <w:r w:rsidRPr="006369F2">
              <w:rPr>
                <w:lang w:val="en-US"/>
              </w:rPr>
              <w:t>7.</w:t>
            </w:r>
            <w:r w:rsidR="00B14DFD" w:rsidRPr="006369F2">
              <w:rPr>
                <w:lang w:val="en-US"/>
              </w:rPr>
              <w:t>16</w:t>
            </w:r>
            <w:r w:rsidRPr="006369F2">
              <w:rPr>
                <w:lang w:val="en-US"/>
              </w:rPr>
              <w:t xml:space="preserve">. Pe </w:t>
            </w:r>
            <w:proofErr w:type="spellStart"/>
            <w:r w:rsidRPr="006369F2">
              <w:rPr>
                <w:lang w:val="en-US"/>
              </w:rPr>
              <w:t>parcursul</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dispună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
          <w:p w14:paraId="353F1DCE" w14:textId="77777777" w:rsidR="00D270BF" w:rsidRPr="006369F2" w:rsidRDefault="00F00011" w:rsidP="000A18B9">
            <w:pPr>
              <w:pStyle w:val="a3"/>
              <w:numPr>
                <w:ilvl w:val="0"/>
                <w:numId w:val="32"/>
              </w:numPr>
              <w:tabs>
                <w:tab w:val="left" w:pos="345"/>
              </w:tabs>
              <w:ind w:left="0" w:firstLine="0"/>
              <w:jc w:val="both"/>
              <w:rPr>
                <w:lang w:val="en-US"/>
              </w:rPr>
            </w:pPr>
            <w:proofErr w:type="spellStart"/>
            <w:r w:rsidRPr="006369F2">
              <w:rPr>
                <w:lang w:val="en-US"/>
              </w:rPr>
              <w:t>îndepărtarea</w:t>
            </w:r>
            <w:proofErr w:type="spellEnd"/>
            <w:r w:rsidRPr="006369F2">
              <w:rPr>
                <w:lang w:val="en-US"/>
              </w:rPr>
              <w:t xml:space="preserve"> de pe </w:t>
            </w:r>
            <w:proofErr w:type="spellStart"/>
            <w:r w:rsidRPr="006369F2">
              <w:rPr>
                <w:lang w:val="en-US"/>
              </w:rPr>
              <w:t>şantier</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oricăror</w:t>
            </w:r>
            <w:proofErr w:type="spellEnd"/>
            <w:r w:rsidRPr="006369F2">
              <w:rPr>
                <w:lang w:val="en-US"/>
              </w:rPr>
              <w:t xml:space="preserve"> </w:t>
            </w:r>
            <w:proofErr w:type="spellStart"/>
            <w:r w:rsidRPr="006369F2">
              <w:rPr>
                <w:lang w:val="en-US"/>
              </w:rPr>
              <w:t>materiale</w:t>
            </w:r>
            <w:proofErr w:type="spellEnd"/>
            <w:r w:rsidRPr="006369F2">
              <w:rPr>
                <w:lang w:val="en-US"/>
              </w:rPr>
              <w:t xml:space="preserve"> care sunt </w:t>
            </w:r>
            <w:proofErr w:type="spellStart"/>
            <w:r w:rsidRPr="006369F2">
              <w:rPr>
                <w:lang w:val="en-US"/>
              </w:rPr>
              <w:t>calitativ</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w:t>
            </w:r>
          </w:p>
          <w:p w14:paraId="51673E74" w14:textId="77777777" w:rsidR="00D270BF" w:rsidRPr="006369F2" w:rsidRDefault="00F00011" w:rsidP="000A18B9">
            <w:pPr>
              <w:numPr>
                <w:ilvl w:val="0"/>
                <w:numId w:val="32"/>
              </w:numPr>
              <w:tabs>
                <w:tab w:val="left" w:pos="345"/>
              </w:tabs>
              <w:ind w:left="0" w:firstLine="0"/>
              <w:jc w:val="both"/>
              <w:rPr>
                <w:lang w:val="en-US"/>
              </w:rPr>
            </w:pPr>
            <w:proofErr w:type="spellStart"/>
            <w:r w:rsidRPr="006369F2">
              <w:rPr>
                <w:lang w:val="en-US"/>
              </w:rPr>
              <w:t>înlocuirea</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cu </w:t>
            </w:r>
            <w:proofErr w:type="spellStart"/>
            <w:r w:rsidRPr="006369F2">
              <w:rPr>
                <w:lang w:val="en-US"/>
              </w:rPr>
              <w:t>altele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
          <w:p w14:paraId="00D3C116" w14:textId="78B2536F" w:rsidR="00F00011" w:rsidRPr="006369F2" w:rsidRDefault="00F00011" w:rsidP="000A18B9">
            <w:pPr>
              <w:numPr>
                <w:ilvl w:val="0"/>
                <w:numId w:val="32"/>
              </w:numPr>
              <w:tabs>
                <w:tab w:val="left" w:pos="345"/>
              </w:tabs>
              <w:ind w:left="0" w:firstLine="0"/>
              <w:jc w:val="both"/>
              <w:rPr>
                <w:lang w:val="en-US"/>
              </w:rPr>
            </w:pPr>
            <w:proofErr w:type="spellStart"/>
            <w:r w:rsidRPr="006369F2">
              <w:rPr>
                <w:lang w:val="en-US"/>
              </w:rPr>
              <w:t>îndepărtarea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oricărei</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w:t>
            </w:r>
            <w:r w:rsidR="00EF39F4" w:rsidRPr="006369F2">
              <w:rPr>
                <w:lang w:val="en-US"/>
              </w:rPr>
              <w:t>d</w:t>
            </w:r>
            <w:r w:rsidRPr="006369F2">
              <w:rPr>
                <w:lang w:val="en-US"/>
              </w:rPr>
              <w:t xml:space="preserve">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w:t>
            </w:r>
          </w:p>
          <w:p w14:paraId="56A30D68" w14:textId="591828A6" w:rsidR="00F00011" w:rsidRPr="006369F2" w:rsidRDefault="00F00011" w:rsidP="00F00011">
            <w:pPr>
              <w:tabs>
                <w:tab w:val="left" w:pos="314"/>
              </w:tabs>
              <w:jc w:val="both"/>
              <w:rPr>
                <w:lang w:val="en-US"/>
              </w:rPr>
            </w:pPr>
            <w:r w:rsidRPr="006369F2">
              <w:rPr>
                <w:lang w:val="en-US"/>
              </w:rPr>
              <w:t>7</w:t>
            </w:r>
            <w:r w:rsidR="00B14DFD" w:rsidRPr="006369F2">
              <w:rPr>
                <w:lang w:val="en-US"/>
              </w:rPr>
              <w:t>.17</w:t>
            </w:r>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neexecutării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dispoziţiilor</w:t>
            </w:r>
            <w:proofErr w:type="spellEnd"/>
            <w:r w:rsidRPr="006369F2">
              <w:rPr>
                <w:lang w:val="en-US"/>
              </w:rPr>
              <w:t xml:space="preserve"> din </w:t>
            </w:r>
            <w:proofErr w:type="spellStart"/>
            <w:r w:rsidRPr="006369F2">
              <w:rPr>
                <w:lang w:val="en-US"/>
              </w:rPr>
              <w:t>punctul</w:t>
            </w:r>
            <w:proofErr w:type="spellEnd"/>
            <w:r w:rsidRPr="006369F2">
              <w:rPr>
                <w:lang w:val="en-US"/>
              </w:rPr>
              <w:t xml:space="preserve"> 4.1.,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opri</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condiţiile</w:t>
            </w:r>
            <w:proofErr w:type="spellEnd"/>
            <w:r w:rsidRPr="006369F2">
              <w:rPr>
                <w:lang w:val="en-US"/>
              </w:rPr>
              <w:t xml:space="preserve"> </w:t>
            </w:r>
            <w:proofErr w:type="spellStart"/>
            <w:r w:rsidRPr="006369F2">
              <w:rPr>
                <w:lang w:val="en-US"/>
              </w:rPr>
              <w:t>legii</w:t>
            </w:r>
            <w:proofErr w:type="spellEnd"/>
            <w:r w:rsidRPr="006369F2">
              <w:rPr>
                <w:lang w:val="en-US"/>
              </w:rPr>
              <w:t xml:space="preserve">, </w:t>
            </w:r>
            <w:proofErr w:type="spellStart"/>
            <w:r w:rsidRPr="006369F2">
              <w:rPr>
                <w:lang w:val="en-US"/>
              </w:rPr>
              <w:t>totodată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compensează</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aferente</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faptul</w:t>
            </w:r>
            <w:proofErr w:type="spellEnd"/>
            <w:r w:rsidRPr="006369F2">
              <w:rPr>
                <w:lang w:val="en-US"/>
              </w:rPr>
              <w:t xml:space="preserve"> </w:t>
            </w:r>
            <w:proofErr w:type="spellStart"/>
            <w:r w:rsidRPr="006369F2">
              <w:rPr>
                <w:lang w:val="en-US"/>
              </w:rPr>
              <w:t>neexecutării</w:t>
            </w:r>
            <w:proofErr w:type="spellEnd"/>
            <w:r w:rsidRPr="006369F2">
              <w:rPr>
                <w:lang w:val="en-US"/>
              </w:rPr>
              <w:t xml:space="preserve">. </w:t>
            </w:r>
          </w:p>
          <w:p w14:paraId="48463343" w14:textId="32506EB9" w:rsidR="00F00011" w:rsidRPr="006369F2" w:rsidRDefault="00B14DFD" w:rsidP="00F00011">
            <w:pPr>
              <w:tabs>
                <w:tab w:val="left" w:pos="314"/>
              </w:tabs>
              <w:jc w:val="both"/>
              <w:rPr>
                <w:lang w:val="en-US"/>
              </w:rPr>
            </w:pPr>
            <w:r w:rsidRPr="006369F2">
              <w:rPr>
                <w:lang w:val="en-US"/>
              </w:rPr>
              <w:t>7.18</w:t>
            </w:r>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cazul</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care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timpul</w:t>
            </w:r>
            <w:proofErr w:type="spellEnd"/>
            <w:r w:rsidR="00F00011" w:rsidRPr="006369F2">
              <w:rPr>
                <w:lang w:val="en-US"/>
              </w:rPr>
              <w:t xml:space="preserve"> </w:t>
            </w:r>
            <w:proofErr w:type="spellStart"/>
            <w:r w:rsidR="00F00011" w:rsidRPr="006369F2">
              <w:rPr>
                <w:lang w:val="en-US"/>
              </w:rPr>
              <w:t>executării</w:t>
            </w:r>
            <w:proofErr w:type="spellEnd"/>
            <w:r w:rsidR="00F00011" w:rsidRPr="006369F2">
              <w:rPr>
                <w:lang w:val="en-US"/>
              </w:rPr>
              <w:t xml:space="preserve"> </w:t>
            </w:r>
            <w:proofErr w:type="spellStart"/>
            <w:r w:rsidR="00F00011" w:rsidRPr="006369F2">
              <w:rPr>
                <w:lang w:val="en-US"/>
              </w:rPr>
              <w:t>lucrărilor</w:t>
            </w:r>
            <w:proofErr w:type="spellEnd"/>
            <w:r w:rsidR="00F00011" w:rsidRPr="006369F2">
              <w:rPr>
                <w:lang w:val="en-US"/>
              </w:rPr>
              <w:t xml:space="preserve">, pe </w:t>
            </w:r>
            <w:proofErr w:type="spellStart"/>
            <w:r w:rsidR="00F00011" w:rsidRPr="006369F2">
              <w:rPr>
                <w:lang w:val="en-US"/>
              </w:rPr>
              <w:t>amplasamente</w:t>
            </w:r>
            <w:proofErr w:type="spellEnd"/>
            <w:r w:rsidR="00F00011" w:rsidRPr="006369F2">
              <w:rPr>
                <w:lang w:val="en-US"/>
              </w:rPr>
              <w:t xml:space="preserve"> se </w:t>
            </w:r>
            <w:proofErr w:type="spellStart"/>
            <w:r w:rsidR="00F00011" w:rsidRPr="006369F2">
              <w:rPr>
                <w:lang w:val="en-US"/>
              </w:rPr>
              <w:t>descoperă</w:t>
            </w:r>
            <w:proofErr w:type="spellEnd"/>
            <w:r w:rsidR="00F00011" w:rsidRPr="006369F2">
              <w:rPr>
                <w:lang w:val="en-US"/>
              </w:rPr>
              <w:t xml:space="preserve"> </w:t>
            </w:r>
            <w:proofErr w:type="spellStart"/>
            <w:r w:rsidR="00F00011" w:rsidRPr="006369F2">
              <w:rPr>
                <w:lang w:val="en-US"/>
              </w:rPr>
              <w:t>valori</w:t>
            </w:r>
            <w:proofErr w:type="spellEnd"/>
            <w:r w:rsidR="00F00011" w:rsidRPr="006369F2">
              <w:rPr>
                <w:lang w:val="en-US"/>
              </w:rPr>
              <w:t xml:space="preserve"> </w:t>
            </w:r>
            <w:proofErr w:type="spellStart"/>
            <w:r w:rsidR="00F00011" w:rsidRPr="006369F2">
              <w:rPr>
                <w:lang w:val="en-US"/>
              </w:rPr>
              <w:t>istorice</w:t>
            </w:r>
            <w:proofErr w:type="spellEnd"/>
            <w:r w:rsidR="00F00011" w:rsidRPr="006369F2">
              <w:rPr>
                <w:lang w:val="en-US"/>
              </w:rPr>
              <w:t xml:space="preserve">, </w:t>
            </w:r>
            <w:proofErr w:type="spellStart"/>
            <w:r w:rsidR="00F00011" w:rsidRPr="006369F2">
              <w:rPr>
                <w:lang w:val="en-US"/>
              </w:rPr>
              <w:t>artistice</w:t>
            </w:r>
            <w:proofErr w:type="spellEnd"/>
            <w:r w:rsidR="00F00011" w:rsidRPr="006369F2">
              <w:rPr>
                <w:lang w:val="en-US"/>
              </w:rPr>
              <w:t xml:space="preserve"> </w:t>
            </w:r>
            <w:proofErr w:type="spellStart"/>
            <w:r w:rsidR="00F00011" w:rsidRPr="006369F2">
              <w:rPr>
                <w:lang w:val="en-US"/>
              </w:rPr>
              <w:t>sau</w:t>
            </w:r>
            <w:proofErr w:type="spellEnd"/>
            <w:r w:rsidR="00F00011" w:rsidRPr="006369F2">
              <w:rPr>
                <w:lang w:val="en-US"/>
              </w:rPr>
              <w:t xml:space="preserve"> </w:t>
            </w:r>
            <w:proofErr w:type="spellStart"/>
            <w:r w:rsidR="00F00011" w:rsidRPr="006369F2">
              <w:rPr>
                <w:lang w:val="en-US"/>
              </w:rPr>
              <w:t>ştiinţifice</w:t>
            </w:r>
            <w:proofErr w:type="spellEnd"/>
            <w:r w:rsidR="00F00011" w:rsidRPr="006369F2">
              <w:rPr>
                <w:lang w:val="en-US"/>
              </w:rPr>
              <w:t xml:space="preserve">, </w:t>
            </w:r>
            <w:proofErr w:type="spellStart"/>
            <w:r w:rsidR="00F00011" w:rsidRPr="006369F2">
              <w:rPr>
                <w:lang w:val="en-US"/>
              </w:rPr>
              <w:t>Antreprenorul</w:t>
            </w:r>
            <w:proofErr w:type="spellEnd"/>
            <w:r w:rsidR="00F00011" w:rsidRPr="006369F2">
              <w:rPr>
                <w:lang w:val="en-US"/>
              </w:rPr>
              <w:t xml:space="preserve"> </w:t>
            </w:r>
            <w:proofErr w:type="spellStart"/>
            <w:r w:rsidR="00F00011" w:rsidRPr="006369F2">
              <w:rPr>
                <w:lang w:val="en-US"/>
              </w:rPr>
              <w:t>este</w:t>
            </w:r>
            <w:proofErr w:type="spellEnd"/>
            <w:r w:rsidR="00F00011" w:rsidRPr="006369F2">
              <w:rPr>
                <w:lang w:val="en-US"/>
              </w:rPr>
              <w:t xml:space="preserve"> </w:t>
            </w:r>
            <w:proofErr w:type="spellStart"/>
            <w:r w:rsidR="00F00011" w:rsidRPr="006369F2">
              <w:rPr>
                <w:lang w:val="en-US"/>
              </w:rPr>
              <w:t>obligat</w:t>
            </w:r>
            <w:proofErr w:type="spellEnd"/>
            <w:r w:rsidR="00F00011" w:rsidRPr="006369F2">
              <w:rPr>
                <w:lang w:val="en-US"/>
              </w:rPr>
              <w:t xml:space="preserve"> </w:t>
            </w:r>
            <w:proofErr w:type="spellStart"/>
            <w:r w:rsidR="00F00011" w:rsidRPr="006369F2">
              <w:rPr>
                <w:lang w:val="en-US"/>
              </w:rPr>
              <w:t>să</w:t>
            </w:r>
            <w:proofErr w:type="spellEnd"/>
            <w:r w:rsidR="00F00011" w:rsidRPr="006369F2">
              <w:rPr>
                <w:lang w:val="en-US"/>
              </w:rPr>
              <w:t xml:space="preserve"> </w:t>
            </w:r>
            <w:proofErr w:type="spellStart"/>
            <w:r w:rsidR="00F00011" w:rsidRPr="006369F2">
              <w:rPr>
                <w:lang w:val="en-US"/>
              </w:rPr>
              <w:t>oprească</w:t>
            </w:r>
            <w:proofErr w:type="spellEnd"/>
            <w:r w:rsidR="00F00011" w:rsidRPr="006369F2">
              <w:rPr>
                <w:lang w:val="en-US"/>
              </w:rPr>
              <w:t xml:space="preserve"> </w:t>
            </w:r>
            <w:proofErr w:type="spellStart"/>
            <w:r w:rsidR="00F00011" w:rsidRPr="006369F2">
              <w:rPr>
                <w:lang w:val="en-US"/>
              </w:rPr>
              <w:t>execuţia</w:t>
            </w:r>
            <w:proofErr w:type="spellEnd"/>
            <w:r w:rsidR="00F00011" w:rsidRPr="006369F2">
              <w:rPr>
                <w:lang w:val="en-US"/>
              </w:rPr>
              <w:t xml:space="preserve"> </w:t>
            </w:r>
            <w:proofErr w:type="spellStart"/>
            <w:r w:rsidR="00F00011" w:rsidRPr="006369F2">
              <w:rPr>
                <w:lang w:val="en-US"/>
              </w:rPr>
              <w:t>lucrărilor</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zona </w:t>
            </w:r>
            <w:proofErr w:type="spellStart"/>
            <w:r w:rsidR="00F00011" w:rsidRPr="006369F2">
              <w:rPr>
                <w:lang w:val="en-US"/>
              </w:rPr>
              <w:lastRenderedPageBreak/>
              <w:t>respectivă</w:t>
            </w:r>
            <w:proofErr w:type="spellEnd"/>
            <w:r w:rsidR="00F00011" w:rsidRPr="006369F2">
              <w:rPr>
                <w:lang w:val="en-US"/>
              </w:rPr>
              <w:t xml:space="preserve"> </w:t>
            </w:r>
            <w:proofErr w:type="spellStart"/>
            <w:r w:rsidR="00F00011" w:rsidRPr="006369F2">
              <w:rPr>
                <w:lang w:val="en-US"/>
              </w:rPr>
              <w:t>şi</w:t>
            </w:r>
            <w:proofErr w:type="spellEnd"/>
            <w:r w:rsidR="00F00011" w:rsidRPr="006369F2">
              <w:rPr>
                <w:lang w:val="en-US"/>
              </w:rPr>
              <w:t xml:space="preserve"> </w:t>
            </w:r>
            <w:proofErr w:type="spellStart"/>
            <w:r w:rsidR="00F00011" w:rsidRPr="006369F2">
              <w:rPr>
                <w:lang w:val="en-US"/>
              </w:rPr>
              <w:t>să</w:t>
            </w:r>
            <w:proofErr w:type="spellEnd"/>
            <w:r w:rsidR="00F00011" w:rsidRPr="006369F2">
              <w:rPr>
                <w:lang w:val="en-US"/>
              </w:rPr>
              <w:t xml:space="preserve"> </w:t>
            </w:r>
            <w:proofErr w:type="spellStart"/>
            <w:r w:rsidR="00F00011" w:rsidRPr="006369F2">
              <w:rPr>
                <w:lang w:val="en-US"/>
              </w:rPr>
              <w:t>co</w:t>
            </w:r>
            <w:r w:rsidR="00B44AC6" w:rsidRPr="006369F2">
              <w:rPr>
                <w:lang w:val="en-US"/>
              </w:rPr>
              <w:t>munice</w:t>
            </w:r>
            <w:proofErr w:type="spellEnd"/>
            <w:r w:rsidR="00B44AC6" w:rsidRPr="006369F2">
              <w:rPr>
                <w:lang w:val="en-US"/>
              </w:rPr>
              <w:t xml:space="preserve"> </w:t>
            </w:r>
            <w:proofErr w:type="spellStart"/>
            <w:r w:rsidR="00B44AC6" w:rsidRPr="006369F2">
              <w:rPr>
                <w:lang w:val="en-US"/>
              </w:rPr>
              <w:t>Beneficiarului</w:t>
            </w:r>
            <w:proofErr w:type="spellEnd"/>
            <w:r w:rsidR="00B44AC6" w:rsidRPr="006369F2">
              <w:rPr>
                <w:lang w:val="en-US"/>
              </w:rPr>
              <w:t xml:space="preserve"> </w:t>
            </w:r>
            <w:proofErr w:type="spellStart"/>
            <w:r w:rsidR="00B44AC6" w:rsidRPr="006369F2">
              <w:rPr>
                <w:lang w:val="en-US"/>
              </w:rPr>
              <w:t>și</w:t>
            </w:r>
            <w:proofErr w:type="spellEnd"/>
            <w:r w:rsidR="00B44AC6" w:rsidRPr="006369F2">
              <w:rPr>
                <w:lang w:val="en-US"/>
              </w:rPr>
              <w:t xml:space="preserve"> </w:t>
            </w:r>
            <w:proofErr w:type="spellStart"/>
            <w:r w:rsidR="00B44AC6" w:rsidRPr="006369F2">
              <w:rPr>
                <w:lang w:val="en-US"/>
              </w:rPr>
              <w:t>autorităților</w:t>
            </w:r>
            <w:proofErr w:type="spellEnd"/>
            <w:r w:rsidR="00B44AC6" w:rsidRPr="006369F2">
              <w:rPr>
                <w:lang w:val="en-US"/>
              </w:rPr>
              <w:t xml:space="preserve"> de </w:t>
            </w:r>
            <w:proofErr w:type="spellStart"/>
            <w:r w:rsidR="00B44AC6" w:rsidRPr="006369F2">
              <w:rPr>
                <w:lang w:val="en-US"/>
              </w:rPr>
              <w:t>specialitate</w:t>
            </w:r>
            <w:proofErr w:type="spellEnd"/>
            <w:r w:rsidR="00B44AC6" w:rsidRPr="006369F2">
              <w:rPr>
                <w:lang w:val="en-US"/>
              </w:rPr>
              <w:t xml:space="preserve"> </w:t>
            </w:r>
            <w:proofErr w:type="spellStart"/>
            <w:r w:rsidR="00B44AC6" w:rsidRPr="006369F2">
              <w:rPr>
                <w:lang w:val="en-US"/>
              </w:rPr>
              <w:t>responsabile</w:t>
            </w:r>
            <w:proofErr w:type="spellEnd"/>
            <w:r w:rsidR="00F00011" w:rsidRPr="006369F2">
              <w:rPr>
                <w:lang w:val="en-US"/>
              </w:rPr>
              <w:t xml:space="preserve">. </w:t>
            </w:r>
          </w:p>
          <w:p w14:paraId="48296688" w14:textId="0AF642E2" w:rsidR="00F00011" w:rsidRPr="006369F2" w:rsidRDefault="00F00011" w:rsidP="00F00011">
            <w:pPr>
              <w:tabs>
                <w:tab w:val="left" w:pos="314"/>
              </w:tabs>
              <w:jc w:val="both"/>
              <w:rPr>
                <w:lang w:val="en-US"/>
              </w:rPr>
            </w:pPr>
            <w:r w:rsidRPr="006369F2">
              <w:rPr>
                <w:lang w:val="en-US"/>
              </w:rPr>
              <w:t>7</w:t>
            </w:r>
            <w:r w:rsidR="00B14DFD" w:rsidRPr="006369F2">
              <w:rPr>
                <w:lang w:val="en-US"/>
              </w:rPr>
              <w:t>.19</w:t>
            </w:r>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timpul</w:t>
            </w:r>
            <w:proofErr w:type="spellEnd"/>
            <w:r w:rsidRPr="006369F2">
              <w:rPr>
                <w:lang w:val="en-US"/>
              </w:rPr>
              <w:t xml:space="preserve"> </w:t>
            </w:r>
            <w:proofErr w:type="spellStart"/>
            <w:r w:rsidRPr="006369F2">
              <w:rPr>
                <w:lang w:val="en-US"/>
              </w:rPr>
              <w:t>desfăşurării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menţină</w:t>
            </w:r>
            <w:proofErr w:type="spellEnd"/>
            <w:r w:rsidRPr="006369F2">
              <w:rPr>
                <w:lang w:val="en-US"/>
              </w:rPr>
              <w:t xml:space="preserve"> </w:t>
            </w:r>
            <w:proofErr w:type="spellStart"/>
            <w:r w:rsidRPr="006369F2">
              <w:rPr>
                <w:lang w:val="en-US"/>
              </w:rPr>
              <w:t>căile</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libere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retragă</w:t>
            </w:r>
            <w:proofErr w:type="spellEnd"/>
            <w:r w:rsidRPr="006369F2">
              <w:rPr>
                <w:lang w:val="en-US"/>
              </w:rPr>
              <w:t xml:space="preserve"> </w:t>
            </w:r>
            <w:proofErr w:type="spellStart"/>
            <w:r w:rsidRPr="006369F2">
              <w:rPr>
                <w:lang w:val="en-US"/>
              </w:rPr>
              <w:t>utilajele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surplusurile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w:t>
            </w:r>
            <w:proofErr w:type="spellStart"/>
            <w:r w:rsidRPr="006369F2">
              <w:rPr>
                <w:lang w:val="en-US"/>
              </w:rPr>
              <w:t>deşeuri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provizorii</w:t>
            </w:r>
            <w:proofErr w:type="spellEnd"/>
            <w:r w:rsidRPr="006369F2">
              <w:rPr>
                <w:lang w:val="en-US"/>
              </w:rPr>
              <w:t xml:space="preserve"> de </w:t>
            </w:r>
            <w:proofErr w:type="spellStart"/>
            <w:r w:rsidRPr="006369F2">
              <w:rPr>
                <w:lang w:val="en-US"/>
              </w:rPr>
              <w:t>orice</w:t>
            </w:r>
            <w:proofErr w:type="spellEnd"/>
            <w:r w:rsidRPr="006369F2">
              <w:rPr>
                <w:lang w:val="en-US"/>
              </w:rPr>
              <w:t xml:space="preserve"> </w:t>
            </w:r>
            <w:proofErr w:type="spellStart"/>
            <w:r w:rsidRPr="006369F2">
              <w:rPr>
                <w:lang w:val="en-US"/>
              </w:rPr>
              <w:t>fel</w:t>
            </w:r>
            <w:proofErr w:type="spellEnd"/>
            <w:r w:rsidRPr="006369F2">
              <w:rPr>
                <w:lang w:val="en-US"/>
              </w:rPr>
              <w:t xml:space="preserve">, care nu sunt </w:t>
            </w:r>
            <w:proofErr w:type="spellStart"/>
            <w:r w:rsidRPr="006369F2">
              <w:rPr>
                <w:lang w:val="en-US"/>
              </w:rPr>
              <w:t>necesare</w:t>
            </w:r>
            <w:proofErr w:type="spellEnd"/>
            <w:r w:rsidRPr="006369F2">
              <w:rPr>
                <w:lang w:val="en-US"/>
              </w:rPr>
              <w:t xml:space="preserve">, </w:t>
            </w:r>
            <w:proofErr w:type="spellStart"/>
            <w:r w:rsidRPr="006369F2">
              <w:rPr>
                <w:lang w:val="en-US"/>
              </w:rPr>
              <w:t>iar</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evacua</w:t>
            </w:r>
            <w:proofErr w:type="spellEnd"/>
            <w:r w:rsidRPr="006369F2">
              <w:rPr>
                <w:lang w:val="en-US"/>
              </w:rPr>
              <w:t xml:space="preserve"> de pe </w:t>
            </w:r>
            <w:proofErr w:type="spellStart"/>
            <w:r w:rsidRPr="006369F2">
              <w:rPr>
                <w:lang w:val="en-US"/>
              </w:rPr>
              <w:t>şantier</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utilajele</w:t>
            </w:r>
            <w:proofErr w:type="spellEnd"/>
            <w:r w:rsidRPr="006369F2">
              <w:rPr>
                <w:lang w:val="en-US"/>
              </w:rPr>
              <w:t xml:space="preserve"> de </w:t>
            </w:r>
            <w:proofErr w:type="spellStart"/>
            <w:r w:rsidRPr="006369F2">
              <w:rPr>
                <w:lang w:val="en-US"/>
              </w:rPr>
              <w:t>construcţie</w:t>
            </w:r>
            <w:proofErr w:type="spellEnd"/>
            <w:r w:rsidRPr="006369F2">
              <w:rPr>
                <w:lang w:val="en-US"/>
              </w:rPr>
              <w:t xml:space="preserve">, </w:t>
            </w:r>
            <w:proofErr w:type="spellStart"/>
            <w:r w:rsidRPr="006369F2">
              <w:rPr>
                <w:lang w:val="en-US"/>
              </w:rPr>
              <w:t>surplusurile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w:t>
            </w:r>
            <w:proofErr w:type="spellStart"/>
            <w:r w:rsidRPr="006369F2">
              <w:rPr>
                <w:lang w:val="en-US"/>
              </w:rPr>
              <w:t>deşeurile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readuce</w:t>
            </w:r>
            <w:proofErr w:type="spellEnd"/>
            <w:r w:rsidRPr="006369F2">
              <w:rPr>
                <w:lang w:val="en-US"/>
              </w:rPr>
              <w:t xml:space="preserve"> </w:t>
            </w:r>
            <w:proofErr w:type="spellStart"/>
            <w:r w:rsidRPr="006369F2">
              <w:rPr>
                <w:lang w:val="en-US"/>
              </w:rPr>
              <w:t>în</w:t>
            </w:r>
            <w:proofErr w:type="spellEnd"/>
            <w:r w:rsidRPr="006369F2">
              <w:rPr>
                <w:lang w:val="en-US"/>
              </w:rPr>
              <w:t xml:space="preserve"> stare </w:t>
            </w:r>
            <w:proofErr w:type="spellStart"/>
            <w:r w:rsidRPr="006369F2">
              <w:rPr>
                <w:lang w:val="en-US"/>
              </w:rPr>
              <w:t>inițială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sectoarele</w:t>
            </w:r>
            <w:proofErr w:type="spellEnd"/>
            <w:r w:rsidRPr="006369F2">
              <w:rPr>
                <w:lang w:val="en-US"/>
              </w:rPr>
              <w:t xml:space="preserve"> pe care le-a </w:t>
            </w:r>
            <w:proofErr w:type="spellStart"/>
            <w:r w:rsidRPr="006369F2">
              <w:rPr>
                <w:lang w:val="en-US"/>
              </w:rPr>
              <w:t>utilizat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
          <w:p w14:paraId="774F5D66" w14:textId="06434035" w:rsidR="00F00011" w:rsidRPr="006369F2" w:rsidRDefault="00B14DFD" w:rsidP="00F00011">
            <w:pPr>
              <w:tabs>
                <w:tab w:val="left" w:pos="314"/>
              </w:tabs>
              <w:jc w:val="both"/>
              <w:rPr>
                <w:lang w:val="en-US"/>
              </w:rPr>
            </w:pPr>
            <w:r w:rsidRPr="006369F2">
              <w:rPr>
                <w:lang w:val="en-US"/>
              </w:rPr>
              <w:t>7.20</w:t>
            </w:r>
            <w:r w:rsidR="00F00011" w:rsidRPr="006369F2">
              <w:rPr>
                <w:lang w:val="en-US"/>
              </w:rPr>
              <w:t xml:space="preserve">. </w:t>
            </w:r>
            <w:proofErr w:type="spellStart"/>
            <w:r w:rsidR="00F00011" w:rsidRPr="006369F2">
              <w:rPr>
                <w:lang w:val="en-US"/>
              </w:rPr>
              <w:t>Lucrările</w:t>
            </w:r>
            <w:proofErr w:type="spellEnd"/>
            <w:r w:rsidR="00F00011" w:rsidRPr="006369F2">
              <w:rPr>
                <w:lang w:val="en-US"/>
              </w:rPr>
              <w:t xml:space="preserve"> </w:t>
            </w:r>
            <w:proofErr w:type="spellStart"/>
            <w:r w:rsidR="00F00011" w:rsidRPr="006369F2">
              <w:rPr>
                <w:lang w:val="en-US"/>
              </w:rPr>
              <w:t>suplimentare</w:t>
            </w:r>
            <w:proofErr w:type="spellEnd"/>
            <w:r w:rsidR="00F00011" w:rsidRPr="006369F2">
              <w:rPr>
                <w:lang w:val="en-US"/>
              </w:rPr>
              <w:t xml:space="preserve"> </w:t>
            </w:r>
            <w:proofErr w:type="spellStart"/>
            <w:r w:rsidR="00F00011" w:rsidRPr="006369F2">
              <w:rPr>
                <w:lang w:val="en-US"/>
              </w:rPr>
              <w:t>față</w:t>
            </w:r>
            <w:proofErr w:type="spellEnd"/>
            <w:r w:rsidR="00F00011" w:rsidRPr="006369F2">
              <w:rPr>
                <w:lang w:val="en-US"/>
              </w:rPr>
              <w:t xml:space="preserve"> de </w:t>
            </w:r>
            <w:proofErr w:type="spellStart"/>
            <w:r w:rsidR="00F00011" w:rsidRPr="006369F2">
              <w:rPr>
                <w:lang w:val="en-US"/>
              </w:rPr>
              <w:t>cele</w:t>
            </w:r>
            <w:proofErr w:type="spellEnd"/>
            <w:r w:rsidR="00F00011" w:rsidRPr="006369F2">
              <w:rPr>
                <w:lang w:val="en-US"/>
              </w:rPr>
              <w:t xml:space="preserve"> </w:t>
            </w:r>
            <w:proofErr w:type="spellStart"/>
            <w:r w:rsidR="00F00011" w:rsidRPr="006369F2">
              <w:rPr>
                <w:lang w:val="en-US"/>
              </w:rPr>
              <w:t>contractate</w:t>
            </w:r>
            <w:proofErr w:type="spellEnd"/>
            <w:r w:rsidR="00F00011" w:rsidRPr="006369F2">
              <w:rPr>
                <w:lang w:val="en-US"/>
              </w:rPr>
              <w:t xml:space="preserve">, considerate </w:t>
            </w:r>
            <w:proofErr w:type="spellStart"/>
            <w:r w:rsidR="00F00011" w:rsidRPr="006369F2">
              <w:rPr>
                <w:lang w:val="en-US"/>
              </w:rPr>
              <w:t>necesare</w:t>
            </w:r>
            <w:proofErr w:type="spellEnd"/>
            <w:r w:rsidR="00F00011" w:rsidRPr="006369F2">
              <w:rPr>
                <w:lang w:val="en-US"/>
              </w:rPr>
              <w:t xml:space="preserve"> de </w:t>
            </w:r>
            <w:proofErr w:type="spellStart"/>
            <w:r w:rsidR="00F00011" w:rsidRPr="006369F2">
              <w:rPr>
                <w:lang w:val="en-US"/>
              </w:rPr>
              <w:t>Antreprenor</w:t>
            </w:r>
            <w:proofErr w:type="spellEnd"/>
            <w:r w:rsidR="00F00011" w:rsidRPr="006369F2">
              <w:rPr>
                <w:lang w:val="en-US"/>
              </w:rPr>
              <w:t xml:space="preserve">, nu pot fi </w:t>
            </w:r>
            <w:proofErr w:type="spellStart"/>
            <w:r w:rsidR="00F00011" w:rsidRPr="006369F2">
              <w:rPr>
                <w:lang w:val="en-US"/>
              </w:rPr>
              <w:t>demarate</w:t>
            </w:r>
            <w:proofErr w:type="spellEnd"/>
            <w:r w:rsidR="00F00011" w:rsidRPr="006369F2">
              <w:rPr>
                <w:lang w:val="en-US"/>
              </w:rPr>
              <w:t xml:space="preserve"> </w:t>
            </w:r>
            <w:proofErr w:type="spellStart"/>
            <w:r w:rsidR="00F00011" w:rsidRPr="006369F2">
              <w:rPr>
                <w:lang w:val="en-US"/>
              </w:rPr>
              <w:t>sau</w:t>
            </w:r>
            <w:proofErr w:type="spellEnd"/>
            <w:r w:rsidR="00F00011" w:rsidRPr="006369F2">
              <w:rPr>
                <w:lang w:val="en-US"/>
              </w:rPr>
              <w:t xml:space="preserve"> </w:t>
            </w:r>
            <w:proofErr w:type="spellStart"/>
            <w:r w:rsidR="00F00011" w:rsidRPr="006369F2">
              <w:rPr>
                <w:lang w:val="en-US"/>
              </w:rPr>
              <w:t>exe</w:t>
            </w:r>
            <w:r w:rsidR="00772EC8" w:rsidRPr="006369F2">
              <w:rPr>
                <w:lang w:val="en-US"/>
              </w:rPr>
              <w:t>cutate</w:t>
            </w:r>
            <w:proofErr w:type="spellEnd"/>
            <w:r w:rsidR="00772EC8" w:rsidRPr="006369F2">
              <w:rPr>
                <w:lang w:val="en-US"/>
              </w:rPr>
              <w:t xml:space="preserve"> </w:t>
            </w:r>
            <w:proofErr w:type="spellStart"/>
            <w:r w:rsidR="00772EC8" w:rsidRPr="006369F2">
              <w:rPr>
                <w:lang w:val="en-US"/>
              </w:rPr>
              <w:t>fără</w:t>
            </w:r>
            <w:proofErr w:type="spellEnd"/>
            <w:r w:rsidR="00772EC8" w:rsidRPr="006369F2">
              <w:rPr>
                <w:lang w:val="en-US"/>
              </w:rPr>
              <w:t xml:space="preserve"> </w:t>
            </w:r>
            <w:proofErr w:type="spellStart"/>
            <w:r w:rsidR="00772EC8" w:rsidRPr="006369F2">
              <w:rPr>
                <w:lang w:val="en-US"/>
              </w:rPr>
              <w:t>modificarea</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Acord</w:t>
            </w:r>
            <w:r w:rsidR="00F00011" w:rsidRPr="006369F2">
              <w:rPr>
                <w:lang w:val="en-US"/>
              </w:rPr>
              <w:t xml:space="preserve"> </w:t>
            </w:r>
            <w:proofErr w:type="spellStart"/>
            <w:r w:rsidR="00F00011" w:rsidRPr="006369F2">
              <w:rPr>
                <w:lang w:val="en-US"/>
              </w:rPr>
              <w:t>adițional</w:t>
            </w:r>
            <w:proofErr w:type="spellEnd"/>
            <w:r w:rsidR="00F00011" w:rsidRPr="006369F2">
              <w:rPr>
                <w:lang w:val="en-US"/>
              </w:rPr>
              <w:t xml:space="preserve"> a </w:t>
            </w:r>
            <w:proofErr w:type="spellStart"/>
            <w:r w:rsidR="00F00011" w:rsidRPr="006369F2">
              <w:rPr>
                <w:lang w:val="en-US"/>
              </w:rPr>
              <w:t>prezentului</w:t>
            </w:r>
            <w:proofErr w:type="spellEnd"/>
            <w:r w:rsidR="00F00011" w:rsidRPr="006369F2">
              <w:rPr>
                <w:lang w:val="en-US"/>
              </w:rPr>
              <w:t xml:space="preserve"> contract. </w:t>
            </w:r>
          </w:p>
          <w:p w14:paraId="3ABF04C5" w14:textId="07B2387C" w:rsidR="00F00011" w:rsidRPr="006369F2" w:rsidRDefault="00B14DFD" w:rsidP="00F00011">
            <w:pPr>
              <w:tabs>
                <w:tab w:val="left" w:pos="314"/>
              </w:tabs>
              <w:jc w:val="both"/>
              <w:rPr>
                <w:lang w:val="en-US"/>
              </w:rPr>
            </w:pPr>
            <w:r w:rsidRPr="006369F2">
              <w:rPr>
                <w:lang w:val="en-US"/>
              </w:rPr>
              <w:t>7.21</w:t>
            </w:r>
            <w:r w:rsidR="00F00011" w:rsidRPr="006369F2">
              <w:rPr>
                <w:lang w:val="en-US"/>
              </w:rPr>
              <w:t xml:space="preserve">. </w:t>
            </w:r>
            <w:proofErr w:type="spellStart"/>
            <w:r w:rsidR="00F00011" w:rsidRPr="006369F2">
              <w:rPr>
                <w:lang w:val="en-US"/>
              </w:rPr>
              <w:t>Antre</w:t>
            </w:r>
            <w:r w:rsidR="00772EC8" w:rsidRPr="006369F2">
              <w:rPr>
                <w:lang w:val="en-US"/>
              </w:rPr>
              <w:t>prenorul</w:t>
            </w:r>
            <w:proofErr w:type="spellEnd"/>
            <w:r w:rsidR="00772EC8" w:rsidRPr="006369F2">
              <w:rPr>
                <w:lang w:val="en-US"/>
              </w:rPr>
              <w:t xml:space="preserve"> </w:t>
            </w:r>
            <w:proofErr w:type="spellStart"/>
            <w:r w:rsidR="00772EC8" w:rsidRPr="006369F2">
              <w:rPr>
                <w:lang w:val="en-US"/>
              </w:rPr>
              <w:t>răspunde</w:t>
            </w:r>
            <w:proofErr w:type="spellEnd"/>
            <w:r w:rsidR="00772EC8" w:rsidRPr="006369F2">
              <w:rPr>
                <w:lang w:val="en-US"/>
              </w:rPr>
              <w:t xml:space="preserve"> </w:t>
            </w:r>
            <w:proofErr w:type="spellStart"/>
            <w:r w:rsidR="00772EC8" w:rsidRPr="006369F2">
              <w:rPr>
                <w:lang w:val="en-US"/>
              </w:rPr>
              <w:t>pentru</w:t>
            </w:r>
            <w:proofErr w:type="spellEnd"/>
            <w:r w:rsidR="00772EC8" w:rsidRPr="006369F2">
              <w:rPr>
                <w:lang w:val="en-US"/>
              </w:rPr>
              <w:t xml:space="preserve"> </w:t>
            </w:r>
            <w:proofErr w:type="spellStart"/>
            <w:r w:rsidR="00772EC8" w:rsidRPr="006369F2">
              <w:rPr>
                <w:lang w:val="en-US"/>
              </w:rPr>
              <w:t>defectele</w:t>
            </w:r>
            <w:proofErr w:type="spellEnd"/>
            <w:r w:rsidR="00F00011" w:rsidRPr="006369F2">
              <w:rPr>
                <w:lang w:val="en-US"/>
              </w:rPr>
              <w:t xml:space="preserve"> </w:t>
            </w:r>
            <w:proofErr w:type="spellStart"/>
            <w:r w:rsidR="00F00011" w:rsidRPr="006369F2">
              <w:rPr>
                <w:lang w:val="en-US"/>
              </w:rPr>
              <w:t>ascunse</w:t>
            </w:r>
            <w:proofErr w:type="spellEnd"/>
            <w:r w:rsidR="00F00011" w:rsidRPr="006369F2">
              <w:rPr>
                <w:lang w:val="en-US"/>
              </w:rPr>
              <w:t xml:space="preserve"> ale </w:t>
            </w:r>
            <w:proofErr w:type="spellStart"/>
            <w:r w:rsidR="00F00011" w:rsidRPr="006369F2">
              <w:rPr>
                <w:lang w:val="en-US"/>
              </w:rPr>
              <w:t>construcției</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conformitate</w:t>
            </w:r>
            <w:proofErr w:type="spellEnd"/>
            <w:r w:rsidR="00F00011" w:rsidRPr="006369F2">
              <w:rPr>
                <w:lang w:val="en-US"/>
              </w:rPr>
              <w:t xml:space="preserve"> cu </w:t>
            </w:r>
            <w:proofErr w:type="spellStart"/>
            <w:r w:rsidR="00F00011" w:rsidRPr="006369F2">
              <w:rPr>
                <w:lang w:val="en-US"/>
              </w:rPr>
              <w:t>prevederile</w:t>
            </w:r>
            <w:proofErr w:type="spellEnd"/>
            <w:r w:rsidR="00F00011" w:rsidRPr="006369F2">
              <w:rPr>
                <w:lang w:val="en-US"/>
              </w:rPr>
              <w:t xml:space="preserve"> </w:t>
            </w:r>
            <w:proofErr w:type="spellStart"/>
            <w:r w:rsidR="004B7A39" w:rsidRPr="006369F2">
              <w:rPr>
                <w:lang w:val="en-US"/>
              </w:rPr>
              <w:t>actelor</w:t>
            </w:r>
            <w:proofErr w:type="spellEnd"/>
            <w:r w:rsidR="004B7A39" w:rsidRPr="006369F2">
              <w:rPr>
                <w:lang w:val="en-US"/>
              </w:rPr>
              <w:t xml:space="preserve"> normative</w:t>
            </w:r>
            <w:r w:rsidR="00F00011" w:rsidRPr="006369F2">
              <w:rPr>
                <w:lang w:val="en-US"/>
              </w:rPr>
              <w:t>.</w:t>
            </w:r>
          </w:p>
          <w:p w14:paraId="4D26D700" w14:textId="735E4C21" w:rsidR="00F00011" w:rsidRPr="006369F2" w:rsidRDefault="00F00011" w:rsidP="00F00011">
            <w:pPr>
              <w:pStyle w:val="a8"/>
              <w:tabs>
                <w:tab w:val="left" w:pos="525"/>
              </w:tabs>
              <w:spacing w:before="0" w:beforeAutospacing="0" w:after="0" w:afterAutospacing="0"/>
              <w:jc w:val="both"/>
              <w:rPr>
                <w:lang w:val="en-US"/>
              </w:rPr>
            </w:pPr>
            <w:r w:rsidRPr="006369F2">
              <w:rPr>
                <w:lang w:val="en-US"/>
              </w:rPr>
              <w:t>7.2</w:t>
            </w:r>
            <w:r w:rsidR="00B14DFD" w:rsidRPr="006369F2">
              <w:rPr>
                <w:lang w:val="en-US"/>
              </w:rPr>
              <w:t>2</w:t>
            </w:r>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obţină</w:t>
            </w:r>
            <w:proofErr w:type="spellEnd"/>
            <w:r w:rsidRPr="006369F2">
              <w:rPr>
                <w:lang w:val="en-US"/>
              </w:rPr>
              <w:t xml:space="preserve">, pe propria </w:t>
            </w:r>
            <w:proofErr w:type="spellStart"/>
            <w:r w:rsidRPr="006369F2">
              <w:rPr>
                <w:lang w:val="en-US"/>
              </w:rPr>
              <w:t>cheltuială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avizele</w:t>
            </w:r>
            <w:proofErr w:type="spellEnd"/>
            <w:r w:rsidRPr="006369F2">
              <w:rPr>
                <w:lang w:val="en-US"/>
              </w:rPr>
              <w:t xml:space="preserve">, </w:t>
            </w:r>
            <w:proofErr w:type="spellStart"/>
            <w:r w:rsidRPr="006369F2">
              <w:rPr>
                <w:lang w:val="en-US"/>
              </w:rPr>
              <w:t>autorizaţiile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aprobările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plătească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taxele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legate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bunuri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drepturi</w:t>
            </w:r>
            <w:proofErr w:type="spellEnd"/>
            <w:r w:rsidRPr="006369F2">
              <w:rPr>
                <w:lang w:val="en-US"/>
              </w:rPr>
              <w:t xml:space="preserve"> </w:t>
            </w:r>
            <w:proofErr w:type="spellStart"/>
            <w:r w:rsidRPr="006369F2">
              <w:rPr>
                <w:lang w:val="en-US"/>
              </w:rPr>
              <w:t>afectate</w:t>
            </w:r>
            <w:proofErr w:type="spellEnd"/>
            <w:r w:rsidRPr="006369F2">
              <w:rPr>
                <w:lang w:val="en-US"/>
              </w:rPr>
              <w:t xml:space="preserve"> </w:t>
            </w:r>
            <w:proofErr w:type="spellStart"/>
            <w:r w:rsidRPr="006369F2">
              <w:rPr>
                <w:lang w:val="en-US"/>
              </w:rPr>
              <w:t>sau</w:t>
            </w:r>
            <w:proofErr w:type="spellEnd"/>
            <w:r w:rsidRPr="006369F2">
              <w:rPr>
                <w:lang w:val="en-US"/>
              </w:rPr>
              <w:t xml:space="preserve"> care pot fi </w:t>
            </w:r>
            <w:proofErr w:type="spellStart"/>
            <w:r w:rsidRPr="006369F2">
              <w:rPr>
                <w:lang w:val="en-US"/>
              </w:rPr>
              <w:t>afectate</w:t>
            </w:r>
            <w:proofErr w:type="spellEnd"/>
            <w:r w:rsidRPr="006369F2">
              <w:rPr>
                <w:lang w:val="en-US"/>
              </w:rPr>
              <w:t xml:space="preserv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6613083E" w14:textId="77777777" w:rsidR="00263886" w:rsidRPr="006369F2" w:rsidRDefault="00263886" w:rsidP="00F00011">
            <w:pPr>
              <w:pStyle w:val="a8"/>
              <w:tabs>
                <w:tab w:val="left" w:pos="525"/>
              </w:tabs>
              <w:spacing w:before="0" w:beforeAutospacing="0" w:after="0" w:afterAutospacing="0"/>
              <w:jc w:val="both"/>
              <w:rPr>
                <w:lang w:val="en-US"/>
              </w:rPr>
            </w:pPr>
          </w:p>
          <w:p w14:paraId="03302C49" w14:textId="77777777" w:rsidR="00263886" w:rsidRPr="006369F2" w:rsidRDefault="004D58FA" w:rsidP="00366B4B">
            <w:pPr>
              <w:pStyle w:val="a8"/>
              <w:tabs>
                <w:tab w:val="left" w:pos="525"/>
              </w:tabs>
              <w:spacing w:before="0" w:beforeAutospacing="0" w:after="0" w:afterAutospacing="0"/>
              <w:jc w:val="center"/>
              <w:rPr>
                <w:b/>
                <w:lang w:val="en-US"/>
              </w:rPr>
            </w:pPr>
            <w:r w:rsidRPr="006369F2">
              <w:rPr>
                <w:b/>
                <w:lang w:val="en-US"/>
              </w:rPr>
              <w:t xml:space="preserve">8. </w:t>
            </w:r>
            <w:r w:rsidR="00263886" w:rsidRPr="006369F2">
              <w:rPr>
                <w:b/>
                <w:lang w:val="en-US"/>
              </w:rPr>
              <w:t>MODIFICĂRI</w:t>
            </w:r>
          </w:p>
          <w:p w14:paraId="6A1FA65D" w14:textId="2623D1E0" w:rsidR="00861622" w:rsidRPr="006369F2" w:rsidRDefault="00263886" w:rsidP="00E8684F">
            <w:pPr>
              <w:tabs>
                <w:tab w:val="left" w:pos="360"/>
              </w:tabs>
              <w:jc w:val="both"/>
              <w:rPr>
                <w:lang w:val="en-US"/>
              </w:rPr>
            </w:pPr>
            <w:proofErr w:type="spellStart"/>
            <w:r w:rsidRPr="006369F2">
              <w:rPr>
                <w:lang w:val="en-US"/>
              </w:rPr>
              <w:t>Modificarea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de </w:t>
            </w:r>
            <w:proofErr w:type="spellStart"/>
            <w:r w:rsidRPr="006369F2">
              <w:rPr>
                <w:lang w:val="en-US"/>
              </w:rPr>
              <w:t>achiziţie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cursul</w:t>
            </w:r>
            <w:proofErr w:type="spellEnd"/>
            <w:r w:rsidRPr="006369F2">
              <w:rPr>
                <w:lang w:val="en-US"/>
              </w:rPr>
              <w:t xml:space="preserve"> </w:t>
            </w:r>
            <w:proofErr w:type="spellStart"/>
            <w:r w:rsidRPr="006369F2">
              <w:rPr>
                <w:lang w:val="en-US"/>
              </w:rPr>
              <w:t>perioadei</w:t>
            </w:r>
            <w:proofErr w:type="spellEnd"/>
            <w:r w:rsidRPr="006369F2">
              <w:rPr>
                <w:lang w:val="en-US"/>
              </w:rPr>
              <w:t xml:space="preserve"> sale de </w:t>
            </w:r>
            <w:proofErr w:type="spellStart"/>
            <w:r w:rsidRPr="006369F2">
              <w:rPr>
                <w:lang w:val="en-US"/>
              </w:rPr>
              <w:t>valabilitate</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00396817" w:rsidRPr="006369F2">
              <w:rPr>
                <w:lang w:val="en-US"/>
              </w:rPr>
              <w:t>aplicabile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domeniul</w:t>
            </w:r>
            <w:proofErr w:type="spellEnd"/>
            <w:r w:rsidRPr="006369F2">
              <w:rPr>
                <w:lang w:val="en-US"/>
              </w:rPr>
              <w:t xml:space="preserve"> </w:t>
            </w:r>
            <w:proofErr w:type="spellStart"/>
            <w:r w:rsidRPr="006369F2">
              <w:rPr>
                <w:lang w:val="en-US"/>
              </w:rPr>
              <w:t>achiziţiilor</w:t>
            </w:r>
            <w:proofErr w:type="spellEnd"/>
            <w:r w:rsidRPr="006369F2">
              <w:rPr>
                <w:lang w:val="en-US"/>
              </w:rPr>
              <w:t xml:space="preserve"> </w:t>
            </w:r>
            <w:proofErr w:type="spellStart"/>
            <w:r w:rsidRPr="006369F2">
              <w:rPr>
                <w:lang w:val="en-US"/>
              </w:rPr>
              <w:t>publice</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w:t>
            </w:r>
            <w:proofErr w:type="spellStart"/>
            <w:r w:rsidR="00772EC8" w:rsidRPr="006369F2">
              <w:rPr>
                <w:lang w:val="en-US"/>
              </w:rPr>
              <w:t>acord</w:t>
            </w:r>
            <w:proofErr w:type="spellEnd"/>
            <w:r w:rsidRPr="006369F2">
              <w:rPr>
                <w:lang w:val="en-US"/>
              </w:rPr>
              <w:t xml:space="preserve"> </w:t>
            </w:r>
            <w:proofErr w:type="spellStart"/>
            <w:r w:rsidRPr="006369F2">
              <w:rPr>
                <w:lang w:val="en-US"/>
              </w:rPr>
              <w:t>adiţional</w:t>
            </w:r>
            <w:proofErr w:type="spellEnd"/>
            <w:r w:rsidRPr="006369F2">
              <w:rPr>
                <w:lang w:val="en-US"/>
              </w:rPr>
              <w:t xml:space="preserve"> la </w:t>
            </w:r>
            <w:proofErr w:type="spellStart"/>
            <w:r w:rsidRPr="006369F2">
              <w:rPr>
                <w:lang w:val="en-US"/>
              </w:rPr>
              <w:t>prezentul</w:t>
            </w:r>
            <w:proofErr w:type="spellEnd"/>
            <w:r w:rsidRPr="006369F2">
              <w:rPr>
                <w:lang w:val="en-US"/>
              </w:rPr>
              <w:t xml:space="preserve"> contract.</w:t>
            </w:r>
          </w:p>
          <w:p w14:paraId="5B3E2051" w14:textId="77777777" w:rsidR="00263886" w:rsidRPr="006369F2" w:rsidRDefault="00263886" w:rsidP="00E8684F">
            <w:pPr>
              <w:tabs>
                <w:tab w:val="left" w:pos="360"/>
              </w:tabs>
              <w:jc w:val="both"/>
              <w:rPr>
                <w:lang w:val="en-US"/>
              </w:rPr>
            </w:pPr>
          </w:p>
          <w:p w14:paraId="796AAECB" w14:textId="77777777" w:rsidR="00263886" w:rsidRPr="006369F2" w:rsidRDefault="004D58FA" w:rsidP="00366B4B">
            <w:pPr>
              <w:tabs>
                <w:tab w:val="left" w:pos="360"/>
              </w:tabs>
              <w:jc w:val="center"/>
              <w:rPr>
                <w:lang w:val="en-US"/>
              </w:rPr>
            </w:pPr>
            <w:r w:rsidRPr="004D58FA">
              <w:rPr>
                <w:b/>
                <w:lang w:val="en-US"/>
              </w:rPr>
              <w:t xml:space="preserve">9. </w:t>
            </w:r>
            <w:r w:rsidR="00263886" w:rsidRPr="004D58FA">
              <w:rPr>
                <w:b/>
                <w:lang w:val="en-US"/>
              </w:rPr>
              <w:t>AJUSTAREA PREŢULUI CONTRACTULUI</w:t>
            </w:r>
          </w:p>
          <w:p w14:paraId="0CC0AD1E" w14:textId="3ECCCFA3" w:rsidR="00263886" w:rsidRPr="007926DA" w:rsidRDefault="00263886" w:rsidP="00263886">
            <w:pPr>
              <w:jc w:val="both"/>
              <w:rPr>
                <w:lang w:val="ro-RO"/>
              </w:rPr>
            </w:pPr>
            <w:r>
              <w:rPr>
                <w:lang w:val="en-US"/>
              </w:rPr>
              <w:t>9</w:t>
            </w:r>
            <w:r w:rsidRPr="007926DA">
              <w:rPr>
                <w:lang w:val="en-US"/>
              </w:rPr>
              <w:t xml:space="preserve">.1. </w:t>
            </w:r>
            <w:r w:rsidRPr="007926DA">
              <w:rPr>
                <w:lang w:val="ro-RO"/>
              </w:rPr>
              <w:t xml:space="preserve">Ajustarea prețului contractului pe parcursul derulării contractului aflat în perioada sa de valabilitate se va efectua conform prevederilor </w:t>
            </w:r>
            <w:r w:rsidRPr="00396817">
              <w:rPr>
                <w:lang w:val="ro-RO"/>
              </w:rPr>
              <w:t xml:space="preserve">actelor normative </w:t>
            </w:r>
            <w:r w:rsidR="00396817" w:rsidRPr="00396817">
              <w:rPr>
                <w:lang w:val="ro-RO"/>
              </w:rPr>
              <w:t>aplicabile</w:t>
            </w:r>
            <w:r w:rsidRPr="00396817">
              <w:rPr>
                <w:lang w:val="ro-RO"/>
              </w:rPr>
              <w:t xml:space="preserve"> în domeniul achiziţiilor publice</w:t>
            </w:r>
            <w:r w:rsidRPr="007926DA">
              <w:rPr>
                <w:lang w:val="ro-RO"/>
              </w:rPr>
              <w:t xml:space="preserve">. </w:t>
            </w:r>
          </w:p>
          <w:p w14:paraId="56BE05AE" w14:textId="725578D2" w:rsidR="00263886" w:rsidRPr="006369F2" w:rsidRDefault="00263886" w:rsidP="00263886">
            <w:pPr>
              <w:tabs>
                <w:tab w:val="left" w:pos="360"/>
              </w:tabs>
              <w:jc w:val="both"/>
              <w:rPr>
                <w:lang w:val="en-US"/>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sidR="005C0D4F">
              <w:rPr>
                <w:lang w:val="ro-RO"/>
              </w:rPr>
              <w:t>privind</w:t>
            </w:r>
            <w:r w:rsidR="005C0D4F" w:rsidRPr="00263886">
              <w:rPr>
                <w:lang w:val="ro-RO"/>
              </w:rPr>
              <w:t xml:space="preserve"> </w:t>
            </w:r>
            <w:r w:rsidRPr="00263886">
              <w:rPr>
                <w:lang w:val="ro-RO"/>
              </w:rPr>
              <w:t>ajustarea periodică a valorii contractelor de achiziții publice cu executare continuă, încheiate pe un termen mai mare de un an, aprobat prin H</w:t>
            </w:r>
            <w:r w:rsidR="005C0D4F">
              <w:rPr>
                <w:lang w:val="ro-RO"/>
              </w:rPr>
              <w:t xml:space="preserve">otărârea </w:t>
            </w:r>
            <w:r w:rsidRPr="00263886">
              <w:rPr>
                <w:lang w:val="ro-RO"/>
              </w:rPr>
              <w:t>G</w:t>
            </w:r>
            <w:r w:rsidR="005C0D4F">
              <w:rPr>
                <w:lang w:val="ro-RO"/>
              </w:rPr>
              <w:t>uvernului</w:t>
            </w:r>
            <w:r w:rsidRPr="00263886">
              <w:rPr>
                <w:lang w:val="ro-RO"/>
              </w:rPr>
              <w:t xml:space="preserve"> nr. 1129</w:t>
            </w:r>
            <w:r w:rsidR="005C0D4F">
              <w:rPr>
                <w:lang w:val="ro-RO"/>
              </w:rPr>
              <w:t>/</w:t>
            </w:r>
            <w:r w:rsidRPr="00263886">
              <w:rPr>
                <w:lang w:val="ro-RO"/>
              </w:rPr>
              <w:t>2018).</w:t>
            </w:r>
          </w:p>
          <w:p w14:paraId="52ECBD60" w14:textId="77777777" w:rsidR="00861622" w:rsidRPr="006369F2" w:rsidRDefault="00861622" w:rsidP="00E8684F">
            <w:pPr>
              <w:tabs>
                <w:tab w:val="left" w:pos="360"/>
              </w:tabs>
              <w:jc w:val="both"/>
              <w:rPr>
                <w:lang w:val="en-US"/>
              </w:rPr>
            </w:pPr>
          </w:p>
          <w:p w14:paraId="5F29EB8F" w14:textId="1E849654" w:rsidR="00A07959" w:rsidRPr="006369F2" w:rsidRDefault="004D58FA" w:rsidP="00366B4B">
            <w:pPr>
              <w:tabs>
                <w:tab w:val="left" w:pos="555"/>
                <w:tab w:val="left" w:pos="4365"/>
              </w:tabs>
              <w:jc w:val="center"/>
              <w:rPr>
                <w:b/>
                <w:lang w:val="en-US"/>
              </w:rPr>
            </w:pPr>
            <w:r w:rsidRPr="006369F2">
              <w:rPr>
                <w:b/>
                <w:lang w:val="en-US"/>
              </w:rPr>
              <w:t xml:space="preserve">10. </w:t>
            </w:r>
            <w:r w:rsidR="00A07959" w:rsidRPr="006369F2">
              <w:rPr>
                <w:b/>
                <w:lang w:val="en-US"/>
              </w:rPr>
              <w:t>ANTREPRENORUL ŞI SUBANTREPRENORII</w:t>
            </w:r>
          </w:p>
          <w:p w14:paraId="663EA510" w14:textId="77777777" w:rsidR="00A07959" w:rsidRPr="006369F2" w:rsidRDefault="00A07959" w:rsidP="00A07959">
            <w:pPr>
              <w:tabs>
                <w:tab w:val="left" w:pos="4365"/>
              </w:tabs>
              <w:jc w:val="both"/>
              <w:rPr>
                <w:lang w:val="en-US"/>
              </w:rPr>
            </w:pPr>
            <w:r w:rsidRPr="006369F2">
              <w:rPr>
                <w:lang w:val="en-US"/>
              </w:rPr>
              <w:t xml:space="preserve">10.1. La </w:t>
            </w:r>
            <w:proofErr w:type="spellStart"/>
            <w:r w:rsidRPr="006369F2">
              <w:rPr>
                <w:lang w:val="en-US"/>
              </w:rPr>
              <w:t>încheierea</w:t>
            </w:r>
            <w:proofErr w:type="spellEnd"/>
            <w:r w:rsidRPr="006369F2">
              <w:rPr>
                <w:lang w:val="en-US"/>
              </w:rPr>
              <w:t xml:space="preserve"> </w:t>
            </w:r>
            <w:proofErr w:type="spellStart"/>
            <w:r w:rsidR="00EF3027" w:rsidRPr="006369F2">
              <w:rPr>
                <w:lang w:val="en-US"/>
              </w:rPr>
              <w:t>contractului</w:t>
            </w:r>
            <w:proofErr w:type="spellEnd"/>
            <w:r w:rsidR="00EF3027"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când</w:t>
            </w:r>
            <w:proofErr w:type="spellEnd"/>
            <w:r w:rsidRPr="006369F2">
              <w:rPr>
                <w:lang w:val="en-US"/>
              </w:rPr>
              <w:t xml:space="preserve"> se </w:t>
            </w:r>
            <w:proofErr w:type="spellStart"/>
            <w:r w:rsidRPr="006369F2">
              <w:rPr>
                <w:lang w:val="en-US"/>
              </w:rPr>
              <w:t>introduc</w:t>
            </w:r>
            <w:proofErr w:type="spellEnd"/>
            <w:r w:rsidRPr="006369F2">
              <w:rPr>
                <w:lang w:val="en-US"/>
              </w:rPr>
              <w:t xml:space="preserve"> </w:t>
            </w:r>
            <w:proofErr w:type="spellStart"/>
            <w:r w:rsidRPr="006369F2">
              <w:rPr>
                <w:lang w:val="en-US"/>
              </w:rPr>
              <w:t>noi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obligatorie</w:t>
            </w:r>
            <w:proofErr w:type="spellEnd"/>
            <w:r w:rsidRPr="006369F2">
              <w:rPr>
                <w:lang w:val="en-US"/>
              </w:rPr>
              <w:t xml:space="preserve"> </w:t>
            </w:r>
            <w:proofErr w:type="spellStart"/>
            <w:r w:rsidRPr="006369F2">
              <w:rPr>
                <w:lang w:val="en-US"/>
              </w:rPr>
              <w:t>furnizarea</w:t>
            </w:r>
            <w:proofErr w:type="spellEnd"/>
            <w:r w:rsidRPr="006369F2">
              <w:rPr>
                <w:lang w:val="en-US"/>
              </w:rPr>
              <w:t xml:space="preserve"> </w:t>
            </w:r>
            <w:proofErr w:type="spellStart"/>
            <w:r w:rsidRPr="006369F2">
              <w:rPr>
                <w:lang w:val="en-US"/>
              </w:rPr>
              <w:t>c</w:t>
            </w:r>
            <w:r w:rsidRPr="007926DA">
              <w:rPr>
                <w:lang w:val="en-US"/>
              </w:rPr>
              <w:t>ă</w:t>
            </w:r>
            <w:r w:rsidRPr="006369F2">
              <w:rPr>
                <w:lang w:val="en-US"/>
              </w:rPr>
              <w:t>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contractelor</w:t>
            </w:r>
            <w:proofErr w:type="spellEnd"/>
            <w:r w:rsidRPr="006369F2">
              <w:rPr>
                <w:lang w:val="en-US"/>
              </w:rPr>
              <w:t xml:space="preserve"> </w:t>
            </w:r>
            <w:proofErr w:type="spellStart"/>
            <w:r w:rsidRPr="006369F2">
              <w:rPr>
                <w:lang w:val="en-US"/>
              </w:rPr>
              <w:t>încheiate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cu </w:t>
            </w:r>
            <w:proofErr w:type="spellStart"/>
            <w:r w:rsidRPr="006369F2">
              <w:rPr>
                <w:lang w:val="en-US"/>
              </w:rPr>
              <w:t>subcontractanţii</w:t>
            </w:r>
            <w:proofErr w:type="spellEnd"/>
            <w:r w:rsidRPr="006369F2">
              <w:rPr>
                <w:lang w:val="en-US"/>
              </w:rPr>
              <w:t xml:space="preserve"> </w:t>
            </w:r>
            <w:proofErr w:type="spellStart"/>
            <w:r w:rsidRPr="006369F2">
              <w:rPr>
                <w:lang w:val="en-US"/>
              </w:rPr>
              <w:t>nominalizaţi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ofertă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declaraţi</w:t>
            </w:r>
            <w:proofErr w:type="spellEnd"/>
            <w:r w:rsidRPr="006369F2">
              <w:rPr>
                <w:lang w:val="en-US"/>
              </w:rPr>
              <w:t xml:space="preserve"> ulterior, </w:t>
            </w:r>
            <w:proofErr w:type="spellStart"/>
            <w:r w:rsidRPr="006369F2">
              <w:rPr>
                <w:lang w:val="en-US"/>
              </w:rPr>
              <w:t>astfel</w:t>
            </w:r>
            <w:proofErr w:type="spellEnd"/>
            <w:r w:rsidRPr="006369F2">
              <w:rPr>
                <w:lang w:val="en-US"/>
              </w:rPr>
              <w:t xml:space="preserve"> </w:t>
            </w:r>
            <w:proofErr w:type="spellStart"/>
            <w:r w:rsidRPr="006369F2">
              <w:rPr>
                <w:lang w:val="en-US"/>
              </w:rPr>
              <w:t>încât</w:t>
            </w:r>
            <w:proofErr w:type="spellEnd"/>
            <w:r w:rsidRPr="006369F2">
              <w:rPr>
                <w:lang w:val="en-US"/>
              </w:rPr>
              <w:t xml:space="preserve"> </w:t>
            </w:r>
            <w:proofErr w:type="spellStart"/>
            <w:r w:rsidRPr="006369F2">
              <w:rPr>
                <w:lang w:val="en-US"/>
              </w:rPr>
              <w:t>activităţile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revin</w:t>
            </w:r>
            <w:proofErr w:type="spellEnd"/>
            <w:r w:rsidRPr="006369F2">
              <w:rPr>
                <w:lang w:val="en-US"/>
              </w:rPr>
              <w:t xml:space="preserve"> </w:t>
            </w:r>
            <w:proofErr w:type="spellStart"/>
            <w:r w:rsidRPr="006369F2">
              <w:rPr>
                <w:lang w:val="en-US"/>
              </w:rPr>
              <w:t>acestora</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sumele</w:t>
            </w:r>
            <w:proofErr w:type="spellEnd"/>
            <w:r w:rsidRPr="006369F2">
              <w:rPr>
                <w:lang w:val="en-US"/>
              </w:rPr>
              <w:t xml:space="preserve"> </w:t>
            </w:r>
            <w:proofErr w:type="spellStart"/>
            <w:r w:rsidRPr="006369F2">
              <w:rPr>
                <w:lang w:val="en-US"/>
              </w:rPr>
              <w:t>aferente</w:t>
            </w:r>
            <w:proofErr w:type="spellEnd"/>
            <w:r w:rsidRPr="006369F2">
              <w:rPr>
                <w:lang w:val="en-US"/>
              </w:rPr>
              <w:t xml:space="preserve"> </w:t>
            </w:r>
            <w:proofErr w:type="spellStart"/>
            <w:r w:rsidRPr="006369F2">
              <w:rPr>
                <w:lang w:val="en-US"/>
              </w:rPr>
              <w:t>prestaţiilor</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cuprinse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r w:rsidR="00EF3027" w:rsidRPr="006369F2">
              <w:rPr>
                <w:lang w:val="en-US"/>
              </w:rPr>
              <w:t xml:space="preserve">contract </w:t>
            </w:r>
            <w:proofErr w:type="spellStart"/>
            <w:r w:rsidRPr="006369F2">
              <w:rPr>
                <w:lang w:val="en-US"/>
              </w:rPr>
              <w:t>devenind</w:t>
            </w:r>
            <w:proofErr w:type="spellEnd"/>
            <w:r w:rsidRPr="006369F2">
              <w:rPr>
                <w:lang w:val="en-US"/>
              </w:rPr>
              <w:t xml:space="preserve"> </w:t>
            </w:r>
            <w:proofErr w:type="spellStart"/>
            <w:r w:rsidRPr="006369F2">
              <w:rPr>
                <w:lang w:val="en-US"/>
              </w:rPr>
              <w:t>anexe</w:t>
            </w:r>
            <w:proofErr w:type="spellEnd"/>
            <w:r w:rsidRPr="006369F2">
              <w:rPr>
                <w:lang w:val="en-US"/>
              </w:rPr>
              <w:t xml:space="preserve"> ale </w:t>
            </w:r>
            <w:proofErr w:type="spellStart"/>
            <w:r w:rsidRPr="006369F2">
              <w:rPr>
                <w:lang w:val="en-US"/>
              </w:rPr>
              <w:t>acestuia</w:t>
            </w:r>
            <w:proofErr w:type="spellEnd"/>
            <w:r w:rsidRPr="006369F2">
              <w:rPr>
                <w:lang w:val="en-US"/>
              </w:rPr>
              <w:t xml:space="preserve">. Ele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cuprindă</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w:t>
            </w:r>
            <w:proofErr w:type="spellStart"/>
            <w:r w:rsidRPr="006369F2">
              <w:rPr>
                <w:lang w:val="en-US"/>
              </w:rPr>
              <w:t>însa</w:t>
            </w:r>
            <w:proofErr w:type="spellEnd"/>
            <w:r w:rsidRPr="006369F2">
              <w:rPr>
                <w:lang w:val="en-US"/>
              </w:rPr>
              <w:t xml:space="preserve"> </w:t>
            </w:r>
            <w:proofErr w:type="spellStart"/>
            <w:r w:rsidRPr="006369F2">
              <w:rPr>
                <w:lang w:val="en-US"/>
              </w:rPr>
              <w:t>fără</w:t>
            </w:r>
            <w:proofErr w:type="spellEnd"/>
            <w:r w:rsidRPr="006369F2">
              <w:rPr>
                <w:lang w:val="en-US"/>
              </w:rPr>
              <w:t xml:space="preserve"> a se </w:t>
            </w:r>
            <w:proofErr w:type="spellStart"/>
            <w:r w:rsidRPr="006369F2">
              <w:rPr>
                <w:lang w:val="en-US"/>
              </w:rPr>
              <w:t>limita</w:t>
            </w:r>
            <w:proofErr w:type="spellEnd"/>
            <w:r w:rsidRPr="006369F2">
              <w:rPr>
                <w:lang w:val="en-US"/>
              </w:rPr>
              <w:t xml:space="preserve">: </w:t>
            </w:r>
            <w:proofErr w:type="spellStart"/>
            <w:r w:rsidRPr="006369F2">
              <w:rPr>
                <w:lang w:val="en-US"/>
              </w:rPr>
              <w:t>denumirea</w:t>
            </w:r>
            <w:proofErr w:type="spellEnd"/>
            <w:r w:rsidRPr="006369F2">
              <w:rPr>
                <w:lang w:val="en-US"/>
              </w:rPr>
              <w:t xml:space="preserve"> </w:t>
            </w:r>
            <w:proofErr w:type="spellStart"/>
            <w:r w:rsidRPr="006369F2">
              <w:rPr>
                <w:lang w:val="en-US"/>
              </w:rPr>
              <w:t>subcontractanţilor</w:t>
            </w:r>
            <w:proofErr w:type="spellEnd"/>
            <w:r w:rsidRPr="006369F2">
              <w:rPr>
                <w:lang w:val="en-US"/>
              </w:rPr>
              <w:t xml:space="preserve">, </w:t>
            </w:r>
            <w:proofErr w:type="spellStart"/>
            <w:r w:rsidRPr="006369F2">
              <w:rPr>
                <w:lang w:val="en-US"/>
              </w:rPr>
              <w:t>reprezentanţii</w:t>
            </w:r>
            <w:proofErr w:type="spellEnd"/>
            <w:r w:rsidRPr="006369F2">
              <w:rPr>
                <w:lang w:val="en-US"/>
              </w:rPr>
              <w:t xml:space="preserve"> </w:t>
            </w:r>
            <w:proofErr w:type="spellStart"/>
            <w:r w:rsidRPr="006369F2">
              <w:rPr>
                <w:lang w:val="en-US"/>
              </w:rPr>
              <w:t>legali</w:t>
            </w:r>
            <w:proofErr w:type="spellEnd"/>
            <w:r w:rsidRPr="006369F2">
              <w:rPr>
                <w:lang w:val="en-US"/>
              </w:rPr>
              <w:t xml:space="preserve"> ai </w:t>
            </w:r>
            <w:proofErr w:type="spellStart"/>
            <w:r w:rsidRPr="006369F2">
              <w:rPr>
                <w:lang w:val="en-US"/>
              </w:rPr>
              <w:t>noilor</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roofErr w:type="spellStart"/>
            <w:r w:rsidRPr="006369F2">
              <w:rPr>
                <w:lang w:val="en-US"/>
              </w:rPr>
              <w:t>datele</w:t>
            </w:r>
            <w:proofErr w:type="spellEnd"/>
            <w:r w:rsidRPr="006369F2">
              <w:rPr>
                <w:lang w:val="en-US"/>
              </w:rPr>
              <w:t xml:space="preserve"> de contact, </w:t>
            </w:r>
            <w:proofErr w:type="spellStart"/>
            <w:r w:rsidRPr="006369F2">
              <w:rPr>
                <w:lang w:val="en-US"/>
              </w:rPr>
              <w:t>activităţile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urmeazã</w:t>
            </w:r>
            <w:proofErr w:type="spellEnd"/>
            <w:r w:rsidRPr="006369F2">
              <w:rPr>
                <w:lang w:val="en-US"/>
              </w:rPr>
              <w:t xml:space="preserve"> a fi </w:t>
            </w:r>
            <w:proofErr w:type="spellStart"/>
            <w:r w:rsidRPr="006369F2">
              <w:rPr>
                <w:lang w:val="en-US"/>
              </w:rPr>
              <w:t>sucontractate</w:t>
            </w:r>
            <w:proofErr w:type="spellEnd"/>
            <w:r w:rsidRPr="006369F2">
              <w:rPr>
                <w:lang w:val="en-US"/>
              </w:rPr>
              <w:t xml:space="preserve">, </w:t>
            </w:r>
            <w:proofErr w:type="spellStart"/>
            <w:r w:rsidRPr="006369F2">
              <w:rPr>
                <w:lang w:val="en-US"/>
              </w:rPr>
              <w:t>valoarea</w:t>
            </w:r>
            <w:proofErr w:type="spellEnd"/>
            <w:r w:rsidRPr="006369F2">
              <w:rPr>
                <w:lang w:val="en-US"/>
              </w:rPr>
              <w:t xml:space="preserve"> </w:t>
            </w:r>
            <w:proofErr w:type="spellStart"/>
            <w:r w:rsidRPr="006369F2">
              <w:rPr>
                <w:lang w:val="en-US"/>
              </w:rPr>
              <w:t>aferentă</w:t>
            </w:r>
            <w:proofErr w:type="spellEnd"/>
            <w:r w:rsidRPr="006369F2">
              <w:rPr>
                <w:lang w:val="en-US"/>
              </w:rPr>
              <w:t xml:space="preserve"> </w:t>
            </w:r>
            <w:proofErr w:type="spellStart"/>
            <w:r w:rsidRPr="006369F2">
              <w:rPr>
                <w:lang w:val="en-US"/>
              </w:rPr>
              <w:t>prestaţiilor</w:t>
            </w:r>
            <w:proofErr w:type="spellEnd"/>
            <w:r w:rsidRPr="006369F2">
              <w:rPr>
                <w:lang w:val="en-US"/>
              </w:rPr>
              <w:t xml:space="preserve">, </w:t>
            </w:r>
            <w:proofErr w:type="spellStart"/>
            <w:r w:rsidRPr="006369F2">
              <w:rPr>
                <w:lang w:val="en-US"/>
              </w:rPr>
              <w:t>opțiunea</w:t>
            </w:r>
            <w:proofErr w:type="spellEnd"/>
            <w:r w:rsidRPr="006369F2">
              <w:rPr>
                <w:lang w:val="en-US"/>
              </w:rPr>
              <w:t xml:space="preserve"> de a fi </w:t>
            </w:r>
            <w:proofErr w:type="spellStart"/>
            <w:r w:rsidRPr="006369F2">
              <w:rPr>
                <w:lang w:val="en-US"/>
              </w:rPr>
              <w:t>plătiți</w:t>
            </w:r>
            <w:proofErr w:type="spellEnd"/>
            <w:r w:rsidRPr="006369F2">
              <w:rPr>
                <w:lang w:val="en-US"/>
              </w:rPr>
              <w:t xml:space="preserve"> direct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w:t>
            </w:r>
          </w:p>
          <w:p w14:paraId="0C4F4808"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10.2. </w:t>
            </w:r>
            <w:proofErr w:type="spellStart"/>
            <w:r w:rsidRPr="006369F2">
              <w:rPr>
                <w:lang w:val="en-US"/>
              </w:rPr>
              <w:t>Antreprenorul</w:t>
            </w:r>
            <w:proofErr w:type="spellEnd"/>
            <w:r w:rsidRPr="006369F2">
              <w:rPr>
                <w:lang w:val="en-US"/>
              </w:rPr>
              <w:t xml:space="preserve"> nu </w:t>
            </w:r>
            <w:proofErr w:type="spellStart"/>
            <w:r w:rsidRPr="006369F2">
              <w:rPr>
                <w:lang w:val="en-US"/>
              </w:rPr>
              <w:t>va</w:t>
            </w:r>
            <w:proofErr w:type="spellEnd"/>
            <w:r w:rsidRPr="006369F2">
              <w:rPr>
                <w:lang w:val="en-US"/>
              </w:rPr>
              <w:t xml:space="preserve"> </w:t>
            </w:r>
            <w:proofErr w:type="spellStart"/>
            <w:r w:rsidRPr="006369F2">
              <w:rPr>
                <w:lang w:val="en-US"/>
              </w:rPr>
              <w:t>avea</w:t>
            </w:r>
            <w:proofErr w:type="spellEnd"/>
            <w:r w:rsidRPr="006369F2">
              <w:rPr>
                <w:lang w:val="en-US"/>
              </w:rPr>
              <w:t xml:space="preserve"> </w:t>
            </w:r>
            <w:proofErr w:type="spellStart"/>
            <w:r w:rsidRPr="006369F2">
              <w:rPr>
                <w:lang w:val="en-US"/>
              </w:rPr>
              <w:t>dreptul</w:t>
            </w:r>
            <w:proofErr w:type="spellEnd"/>
            <w:r w:rsidRPr="006369F2">
              <w:rPr>
                <w:lang w:val="en-US"/>
              </w:rPr>
              <w:t xml:space="preserve"> de a </w:t>
            </w:r>
            <w:proofErr w:type="spellStart"/>
            <w:r w:rsidRPr="006369F2">
              <w:rPr>
                <w:lang w:val="en-US"/>
              </w:rPr>
              <w:t>înlocui</w:t>
            </w:r>
            <w:proofErr w:type="spellEnd"/>
            <w:r w:rsidRPr="006369F2">
              <w:rPr>
                <w:lang w:val="en-US"/>
              </w:rPr>
              <w:t>/</w:t>
            </w:r>
            <w:proofErr w:type="spellStart"/>
            <w:r w:rsidRPr="006369F2">
              <w:rPr>
                <w:lang w:val="en-US"/>
              </w:rPr>
              <w:t>implica</w:t>
            </w:r>
            <w:proofErr w:type="spellEnd"/>
            <w:r w:rsidRPr="006369F2">
              <w:rPr>
                <w:lang w:val="en-US"/>
              </w:rPr>
              <w:t xml:space="preserve"> </w:t>
            </w:r>
            <w:proofErr w:type="spellStart"/>
            <w:r w:rsidRPr="006369F2">
              <w:rPr>
                <w:lang w:val="en-US"/>
              </w:rPr>
              <w:t>niciun</w:t>
            </w:r>
            <w:proofErr w:type="spellEnd"/>
            <w:r w:rsidRPr="006369F2">
              <w:rPr>
                <w:lang w:val="en-US"/>
              </w:rPr>
              <w:t xml:space="preserve"> </w:t>
            </w:r>
            <w:proofErr w:type="spellStart"/>
            <w:r w:rsidRPr="006369F2">
              <w:rPr>
                <w:lang w:val="en-US"/>
              </w:rPr>
              <w:t>subcontractant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00EF3027" w:rsidRPr="006369F2">
              <w:rPr>
                <w:lang w:val="en-US"/>
              </w:rPr>
              <w:t>contractului</w:t>
            </w:r>
            <w:proofErr w:type="spellEnd"/>
            <w:r w:rsidR="00EF3027"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acordul</w:t>
            </w:r>
            <w:proofErr w:type="spellEnd"/>
            <w:r w:rsidRPr="006369F2">
              <w:rPr>
                <w:lang w:val="en-US"/>
              </w:rPr>
              <w:t xml:space="preserve"> </w:t>
            </w:r>
            <w:proofErr w:type="spellStart"/>
            <w:r w:rsidRPr="006369F2">
              <w:rPr>
                <w:lang w:val="en-US"/>
              </w:rPr>
              <w:t>prealabil</w:t>
            </w:r>
            <w:proofErr w:type="spellEnd"/>
            <w:r w:rsidRPr="006369F2">
              <w:rPr>
                <w:lang w:val="en-US"/>
              </w:rPr>
              <w:t xml:space="preserve"> al </w:t>
            </w:r>
            <w:proofErr w:type="spellStart"/>
            <w:r w:rsidRPr="006369F2">
              <w:rPr>
                <w:lang w:val="en-US"/>
              </w:rPr>
              <w:t>Beneficiarului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solicitare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înlocuirea</w:t>
            </w:r>
            <w:proofErr w:type="spellEnd"/>
            <w:r w:rsidRPr="006369F2">
              <w:rPr>
                <w:lang w:val="en-US"/>
              </w:rPr>
              <w:t>/</w:t>
            </w:r>
            <w:proofErr w:type="spellStart"/>
            <w:r w:rsidRPr="006369F2">
              <w:rPr>
                <w:lang w:val="en-US"/>
              </w:rPr>
              <w:t>implicarea</w:t>
            </w:r>
            <w:proofErr w:type="spellEnd"/>
            <w:r w:rsidRPr="006369F2">
              <w:rPr>
                <w:lang w:val="en-US"/>
              </w:rPr>
              <w:t xml:space="preserve"> de </w:t>
            </w:r>
            <w:proofErr w:type="spellStart"/>
            <w:r w:rsidRPr="006369F2">
              <w:rPr>
                <w:lang w:val="en-US"/>
              </w:rPr>
              <w:t>noi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înaintată</w:t>
            </w:r>
            <w:proofErr w:type="spellEnd"/>
            <w:r w:rsidRPr="006369F2">
              <w:rPr>
                <w:lang w:val="en-US"/>
              </w:rPr>
              <w:t xml:space="preserve"> de </w:t>
            </w:r>
            <w:proofErr w:type="spellStart"/>
            <w:r w:rsidRPr="006369F2">
              <w:rPr>
                <w:lang w:val="en-US"/>
              </w:rPr>
              <w:t>catre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vederea</w:t>
            </w:r>
            <w:proofErr w:type="spellEnd"/>
            <w:r w:rsidRPr="006369F2">
              <w:rPr>
                <w:lang w:val="en-US"/>
              </w:rPr>
              <w:t xml:space="preserve"> </w:t>
            </w:r>
            <w:proofErr w:type="spellStart"/>
            <w:r w:rsidRPr="006369F2">
              <w:rPr>
                <w:lang w:val="en-US"/>
              </w:rPr>
              <w:t>obţinerii</w:t>
            </w:r>
            <w:proofErr w:type="spellEnd"/>
            <w:r w:rsidRPr="006369F2">
              <w:rPr>
                <w:lang w:val="en-US"/>
              </w:rPr>
              <w:t xml:space="preserve"> </w:t>
            </w:r>
            <w:proofErr w:type="spellStart"/>
            <w:r w:rsidRPr="006369F2">
              <w:rPr>
                <w:lang w:val="en-US"/>
              </w:rPr>
              <w:t>acordului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rezonabil</w:t>
            </w:r>
            <w:proofErr w:type="spellEnd"/>
            <w:r w:rsidRPr="006369F2">
              <w:rPr>
                <w:lang w:val="en-US"/>
              </w:rPr>
              <w:t xml:space="preserve"> </w:t>
            </w:r>
            <w:proofErr w:type="spellStart"/>
            <w:r w:rsidRPr="006369F2">
              <w:rPr>
                <w:lang w:val="en-US"/>
              </w:rPr>
              <w:t>şi</w:t>
            </w:r>
            <w:proofErr w:type="spellEnd"/>
            <w:r w:rsidRPr="006369F2">
              <w:rPr>
                <w:lang w:val="en-US"/>
              </w:rPr>
              <w:t xml:space="preserve"> care nu </w:t>
            </w:r>
            <w:proofErr w:type="spellStart"/>
            <w:r w:rsidRPr="006369F2">
              <w:rPr>
                <w:lang w:val="en-US"/>
              </w:rPr>
              <w:t>va</w:t>
            </w:r>
            <w:proofErr w:type="spellEnd"/>
            <w:r w:rsidRPr="006369F2">
              <w:rPr>
                <w:lang w:val="en-US"/>
              </w:rPr>
              <w:t xml:space="preserve"> </w:t>
            </w:r>
            <w:proofErr w:type="spellStart"/>
            <w:r w:rsidRPr="006369F2">
              <w:rPr>
                <w:lang w:val="en-US"/>
              </w:rPr>
              <w:t>putea</w:t>
            </w:r>
            <w:proofErr w:type="spellEnd"/>
            <w:r w:rsidRPr="006369F2">
              <w:rPr>
                <w:lang w:val="en-US"/>
              </w:rPr>
              <w:t xml:space="preserve"> fi </w:t>
            </w:r>
            <w:proofErr w:type="spellStart"/>
            <w:r w:rsidRPr="006369F2">
              <w:rPr>
                <w:lang w:val="en-US"/>
              </w:rPr>
              <w:t>mai</w:t>
            </w:r>
            <w:proofErr w:type="spellEnd"/>
            <w:r w:rsidRPr="006369F2">
              <w:rPr>
                <w:lang w:val="en-US"/>
              </w:rPr>
              <w:t xml:space="preserve"> mic de 15 </w:t>
            </w:r>
            <w:proofErr w:type="spellStart"/>
            <w:r w:rsidRPr="006369F2">
              <w:rPr>
                <w:lang w:val="en-US"/>
              </w:rPr>
              <w:t>zile</w:t>
            </w:r>
            <w:proofErr w:type="spellEnd"/>
            <w:r w:rsidRPr="006369F2">
              <w:rPr>
                <w:lang w:val="en-US"/>
              </w:rPr>
              <w:t xml:space="preserve"> </w:t>
            </w:r>
            <w:proofErr w:type="spellStart"/>
            <w:r w:rsidRPr="006369F2">
              <w:rPr>
                <w:lang w:val="en-US"/>
              </w:rPr>
              <w:t>înainte</w:t>
            </w:r>
            <w:proofErr w:type="spellEnd"/>
            <w:r w:rsidRPr="006369F2">
              <w:rPr>
                <w:lang w:val="en-US"/>
              </w:rPr>
              <w:t xml:space="preserve"> de </w:t>
            </w:r>
            <w:proofErr w:type="spellStart"/>
            <w:r w:rsidRPr="006369F2">
              <w:rPr>
                <w:lang w:val="en-US"/>
              </w:rPr>
              <w:t>momentul</w:t>
            </w:r>
            <w:proofErr w:type="spellEnd"/>
            <w:r w:rsidRPr="006369F2">
              <w:rPr>
                <w:lang w:val="en-US"/>
              </w:rPr>
              <w:t xml:space="preserve"> </w:t>
            </w:r>
            <w:proofErr w:type="spellStart"/>
            <w:r w:rsidRPr="006369F2">
              <w:rPr>
                <w:lang w:val="en-US"/>
              </w:rPr>
              <w:t>începerii</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noii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
          <w:p w14:paraId="588B1FFD" w14:textId="77777777" w:rsidR="00A07959" w:rsidRDefault="00A07959" w:rsidP="00A07959">
            <w:pPr>
              <w:tabs>
                <w:tab w:val="left" w:pos="4365"/>
              </w:tabs>
              <w:spacing w:before="240" w:after="240"/>
              <w:contextualSpacing/>
              <w:jc w:val="both"/>
              <w:rPr>
                <w:lang w:val="ro-RO"/>
              </w:rPr>
            </w:pPr>
            <w:r w:rsidRPr="006369F2">
              <w:rPr>
                <w:lang w:val="en-US"/>
              </w:rPr>
              <w:t xml:space="preserve">10.3. </w:t>
            </w:r>
            <w:proofErr w:type="spellStart"/>
            <w:r w:rsidRPr="006369F2">
              <w:rPr>
                <w:lang w:val="en-US"/>
              </w:rPr>
              <w:t>În</w:t>
            </w:r>
            <w:proofErr w:type="spellEnd"/>
            <w:r w:rsidRPr="006369F2">
              <w:rPr>
                <w:lang w:val="en-US"/>
              </w:rPr>
              <w:t xml:space="preserve"> </w:t>
            </w:r>
            <w:proofErr w:type="spellStart"/>
            <w:r w:rsidRPr="006369F2">
              <w:rPr>
                <w:lang w:val="en-US"/>
              </w:rPr>
              <w:t>vederea</w:t>
            </w:r>
            <w:proofErr w:type="spellEnd"/>
            <w:r w:rsidRPr="006369F2">
              <w:rPr>
                <w:lang w:val="en-US"/>
              </w:rPr>
              <w:t xml:space="preserve"> </w:t>
            </w:r>
            <w:proofErr w:type="spellStart"/>
            <w:r w:rsidRPr="006369F2">
              <w:rPr>
                <w:lang w:val="en-US"/>
              </w:rPr>
              <w:t>obţinerii</w:t>
            </w:r>
            <w:proofErr w:type="spellEnd"/>
            <w:r w:rsidRPr="006369F2">
              <w:rPr>
                <w:lang w:val="en-US"/>
              </w:rPr>
              <w:t xml:space="preserve"> </w:t>
            </w:r>
            <w:proofErr w:type="spellStart"/>
            <w:r w:rsidRPr="006369F2">
              <w:rPr>
                <w:lang w:val="en-US"/>
              </w:rPr>
              <w:t>acordului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noii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sunt obligati </w:t>
            </w:r>
            <w:proofErr w:type="spellStart"/>
            <w:r w:rsidRPr="006369F2">
              <w:rPr>
                <w:lang w:val="en-US"/>
              </w:rPr>
              <w:t>sã</w:t>
            </w:r>
            <w:proofErr w:type="spellEnd"/>
            <w:r w:rsidRPr="006369F2">
              <w:rPr>
                <w:lang w:val="en-US"/>
              </w:rPr>
              <w:t xml:space="preserve"> </w:t>
            </w:r>
            <w:proofErr w:type="spellStart"/>
            <w:r w:rsidRPr="006369F2">
              <w:rPr>
                <w:lang w:val="en-US"/>
              </w:rPr>
              <w:t>prezinte</w:t>
            </w:r>
            <w:proofErr w:type="spellEnd"/>
            <w:r w:rsidRPr="006369F2">
              <w:rPr>
                <w:lang w:val="en-US"/>
              </w:rPr>
              <w:t xml:space="preserve"> la </w:t>
            </w:r>
            <w:proofErr w:type="spellStart"/>
            <w:r w:rsidRPr="006369F2">
              <w:rPr>
                <w:lang w:val="en-US"/>
              </w:rPr>
              <w:t>solicitare</w:t>
            </w:r>
            <w:proofErr w:type="spellEnd"/>
            <w:r w:rsidRPr="006369F2">
              <w:rPr>
                <w:lang w:val="en-US"/>
              </w:rPr>
              <w:t xml:space="preserve">, </w:t>
            </w:r>
            <w:proofErr w:type="spellStart"/>
            <w:r w:rsidRPr="006369F2">
              <w:rPr>
                <w:lang w:val="en-US"/>
              </w:rPr>
              <w:t>informații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activitățile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urmează</w:t>
            </w:r>
            <w:proofErr w:type="spellEnd"/>
            <w:r w:rsidRPr="006369F2">
              <w:rPr>
                <w:lang w:val="en-US"/>
              </w:rPr>
              <w:t xml:space="preserve"> a fi </w:t>
            </w:r>
            <w:proofErr w:type="spellStart"/>
            <w:r w:rsidRPr="006369F2">
              <w:rPr>
                <w:lang w:val="en-US"/>
              </w:rPr>
              <w:t>subcontractate</w:t>
            </w:r>
            <w:proofErr w:type="spellEnd"/>
            <w:r w:rsidRPr="006369F2">
              <w:rPr>
                <w:lang w:val="en-US"/>
              </w:rPr>
              <w:t xml:space="preserve">, </w:t>
            </w:r>
            <w:proofErr w:type="spellStart"/>
            <w:r w:rsidRPr="006369F2">
              <w:rPr>
                <w:lang w:val="en-US"/>
              </w:rPr>
              <w:t>proporționale</w:t>
            </w:r>
            <w:proofErr w:type="spellEnd"/>
            <w:r w:rsidRPr="006369F2">
              <w:rPr>
                <w:lang w:val="en-US"/>
              </w:rPr>
              <w:t xml:space="preserve"> </w:t>
            </w:r>
            <w:proofErr w:type="spellStart"/>
            <w:r w:rsidRPr="006369F2">
              <w:rPr>
                <w:lang w:val="en-US"/>
              </w:rPr>
              <w:t>cerințelor</w:t>
            </w:r>
            <w:proofErr w:type="spellEnd"/>
            <w:r w:rsidRPr="006369F2">
              <w:rPr>
                <w:lang w:val="en-US"/>
              </w:rPr>
              <w:t xml:space="preserve"> </w:t>
            </w:r>
            <w:proofErr w:type="spellStart"/>
            <w:r w:rsidRPr="006369F2">
              <w:rPr>
                <w:lang w:val="en-US"/>
              </w:rPr>
              <w:t>impuse</w:t>
            </w:r>
            <w:proofErr w:type="spellEnd"/>
            <w:r w:rsidRPr="006369F2">
              <w:rPr>
                <w:lang w:val="en-US"/>
              </w:rPr>
              <w:t xml:space="preserve"> </w:t>
            </w:r>
            <w:proofErr w:type="spellStart"/>
            <w:r w:rsidRPr="006369F2">
              <w:rPr>
                <w:lang w:val="en-US"/>
              </w:rPr>
              <w:t>inițial</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r w:rsidRPr="007926DA">
              <w:rPr>
                <w:lang w:val="ro-RO"/>
              </w:rPr>
              <w:t>documentația de atribuire.</w:t>
            </w:r>
          </w:p>
          <w:p w14:paraId="6C5718E1"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10.4. </w:t>
            </w:r>
            <w:proofErr w:type="spellStart"/>
            <w:r w:rsidRPr="006369F2">
              <w:rPr>
                <w:lang w:val="en-US"/>
              </w:rPr>
              <w:t>Înlocuirea</w:t>
            </w:r>
            <w:proofErr w:type="spellEnd"/>
            <w:r w:rsidRPr="006369F2">
              <w:rPr>
                <w:lang w:val="en-US"/>
              </w:rPr>
              <w:t>/</w:t>
            </w:r>
            <w:proofErr w:type="spellStart"/>
            <w:r w:rsidRPr="006369F2">
              <w:rPr>
                <w:lang w:val="en-US"/>
              </w:rPr>
              <w:t>implicarea</w:t>
            </w:r>
            <w:proofErr w:type="spellEnd"/>
            <w:r w:rsidRPr="006369F2">
              <w:rPr>
                <w:lang w:val="en-US"/>
              </w:rPr>
              <w:t xml:space="preserve"> de </w:t>
            </w:r>
            <w:proofErr w:type="spellStart"/>
            <w:r w:rsidRPr="006369F2">
              <w:rPr>
                <w:lang w:val="en-US"/>
              </w:rPr>
              <w:t>noi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nu </w:t>
            </w:r>
            <w:proofErr w:type="spellStart"/>
            <w:r w:rsidRPr="006369F2">
              <w:rPr>
                <w:lang w:val="en-US"/>
              </w:rPr>
              <w:t>diminueaza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nici</w:t>
            </w:r>
            <w:proofErr w:type="spellEnd"/>
            <w:r w:rsidRPr="006369F2">
              <w:rPr>
                <w:lang w:val="en-US"/>
              </w:rPr>
              <w:t xml:space="preserve"> o </w:t>
            </w:r>
            <w:proofErr w:type="spellStart"/>
            <w:r w:rsidRPr="006369F2">
              <w:rPr>
                <w:lang w:val="en-US"/>
              </w:rPr>
              <w:t>situaţie</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ceea</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priveşte</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a </w:t>
            </w:r>
            <w:proofErr w:type="spellStart"/>
            <w:r w:rsidR="00EF3027" w:rsidRPr="006369F2">
              <w:rPr>
                <w:lang w:val="en-US"/>
              </w:rPr>
              <w:t>contractului</w:t>
            </w:r>
            <w:proofErr w:type="spellEnd"/>
            <w:r w:rsidRPr="006369F2">
              <w:rPr>
                <w:lang w:val="en-US"/>
              </w:rPr>
              <w:t>.</w:t>
            </w:r>
          </w:p>
          <w:p w14:paraId="64626620"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10.5. </w:t>
            </w:r>
            <w:proofErr w:type="spellStart"/>
            <w:r w:rsidRPr="006369F2">
              <w:rPr>
                <w:lang w:val="en-US"/>
              </w:rPr>
              <w:t>Angajarea</w:t>
            </w:r>
            <w:proofErr w:type="spellEnd"/>
            <w:r w:rsidRPr="006369F2">
              <w:rPr>
                <w:lang w:val="en-US"/>
              </w:rPr>
              <w:t xml:space="preserve"> </w:t>
            </w:r>
            <w:proofErr w:type="spellStart"/>
            <w:r w:rsidRPr="006369F2">
              <w:rPr>
                <w:lang w:val="en-US"/>
              </w:rPr>
              <w:t>forţei</w:t>
            </w:r>
            <w:proofErr w:type="spellEnd"/>
            <w:r w:rsidRPr="006369F2">
              <w:rPr>
                <w:lang w:val="en-US"/>
              </w:rPr>
              <w:t xml:space="preserve"> de </w:t>
            </w:r>
            <w:proofErr w:type="spellStart"/>
            <w:r w:rsidRPr="006369F2">
              <w:rPr>
                <w:lang w:val="en-US"/>
              </w:rPr>
              <w:t>muncă</w:t>
            </w:r>
            <w:proofErr w:type="spellEnd"/>
            <w:r w:rsidRPr="006369F2">
              <w:rPr>
                <w:lang w:val="en-US"/>
              </w:rPr>
              <w:t xml:space="preserve"> pe </w:t>
            </w:r>
            <w:proofErr w:type="spellStart"/>
            <w:r w:rsidRPr="006369F2">
              <w:rPr>
                <w:lang w:val="en-US"/>
              </w:rPr>
              <w:t>bază</w:t>
            </w:r>
            <w:proofErr w:type="spellEnd"/>
            <w:r w:rsidRPr="006369F2">
              <w:rPr>
                <w:lang w:val="en-US"/>
              </w:rPr>
              <w:t xml:space="preserve"> de </w:t>
            </w:r>
            <w:proofErr w:type="spellStart"/>
            <w:r w:rsidRPr="006369F2">
              <w:rPr>
                <w:lang w:val="en-US"/>
              </w:rPr>
              <w:t>acord</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considerată</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subcontractări</w:t>
            </w:r>
            <w:proofErr w:type="spellEnd"/>
            <w:r w:rsidRPr="006369F2">
              <w:rPr>
                <w:lang w:val="en-US"/>
              </w:rPr>
              <w:t>.</w:t>
            </w:r>
          </w:p>
          <w:p w14:paraId="2DF4B32A" w14:textId="77777777" w:rsidR="000525AC" w:rsidRPr="006369F2" w:rsidRDefault="000525AC" w:rsidP="000525AC">
            <w:pPr>
              <w:tabs>
                <w:tab w:val="left" w:pos="4365"/>
              </w:tabs>
              <w:jc w:val="both"/>
              <w:rPr>
                <w:b/>
                <w:lang w:val="en-US"/>
              </w:rPr>
            </w:pPr>
          </w:p>
          <w:p w14:paraId="1F8A2E6C" w14:textId="77777777" w:rsidR="00A07959" w:rsidRPr="006369F2" w:rsidRDefault="000525AC" w:rsidP="00366B4B">
            <w:pPr>
              <w:tabs>
                <w:tab w:val="left" w:pos="4365"/>
              </w:tabs>
              <w:jc w:val="center"/>
              <w:rPr>
                <w:lang w:val="en-US"/>
              </w:rPr>
            </w:pPr>
            <w:r w:rsidRPr="006369F2">
              <w:rPr>
                <w:b/>
                <w:lang w:val="en-US"/>
              </w:rPr>
              <w:t xml:space="preserve">11. </w:t>
            </w:r>
            <w:r w:rsidR="00A07959" w:rsidRPr="006369F2">
              <w:rPr>
                <w:b/>
                <w:lang w:val="en-US"/>
              </w:rPr>
              <w:t>FORȚA DE MUNCĂ</w:t>
            </w:r>
          </w:p>
          <w:p w14:paraId="1323A8BF" w14:textId="56F58CBB" w:rsidR="00861622" w:rsidRPr="006369F2" w:rsidRDefault="00A07959" w:rsidP="000525AC">
            <w:pPr>
              <w:pStyle w:val="a3"/>
              <w:tabs>
                <w:tab w:val="left" w:pos="795"/>
              </w:tabs>
              <w:ind w:left="-14"/>
              <w:jc w:val="both"/>
              <w:rPr>
                <w:lang w:val="en-US"/>
              </w:rPr>
            </w:pPr>
            <w:proofErr w:type="spellStart"/>
            <w:r w:rsidRPr="006369F2">
              <w:rPr>
                <w:lang w:val="en-US"/>
              </w:rPr>
              <w:t>Antreprenorul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subantreprenorii</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îndeplini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formalităţile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angajării</w:t>
            </w:r>
            <w:proofErr w:type="spellEnd"/>
            <w:r w:rsidRPr="006369F2">
              <w:rPr>
                <w:lang w:val="en-US"/>
              </w:rPr>
              <w:t xml:space="preserve"> </w:t>
            </w:r>
            <w:proofErr w:type="spellStart"/>
            <w:r w:rsidRPr="006369F2">
              <w:rPr>
                <w:lang w:val="en-US"/>
              </w:rPr>
              <w:t>întregii</w:t>
            </w:r>
            <w:proofErr w:type="spellEnd"/>
            <w:r w:rsidRPr="006369F2">
              <w:rPr>
                <w:lang w:val="en-US"/>
              </w:rPr>
              <w:t xml:space="preserve"> </w:t>
            </w:r>
            <w:proofErr w:type="spellStart"/>
            <w:r w:rsidRPr="006369F2">
              <w:rPr>
                <w:lang w:val="en-US"/>
              </w:rPr>
              <w:t>forţe</w:t>
            </w:r>
            <w:proofErr w:type="spellEnd"/>
            <w:r w:rsidRPr="006369F2">
              <w:rPr>
                <w:lang w:val="en-US"/>
              </w:rPr>
              <w:t xml:space="preserve"> </w:t>
            </w:r>
            <w:r w:rsidRPr="006369F2">
              <w:rPr>
                <w:lang w:val="en-US"/>
              </w:rPr>
              <w:lastRenderedPageBreak/>
              <w:t xml:space="preserve">de </w:t>
            </w:r>
            <w:proofErr w:type="spellStart"/>
            <w:r w:rsidRPr="006369F2">
              <w:rPr>
                <w:lang w:val="en-US"/>
              </w:rPr>
              <w:t>muncă</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00396817" w:rsidRPr="006369F2">
              <w:rPr>
                <w:lang w:val="en-US"/>
              </w:rPr>
              <w:t>actelor</w:t>
            </w:r>
            <w:proofErr w:type="spellEnd"/>
            <w:r w:rsidR="00396817" w:rsidRPr="006369F2">
              <w:rPr>
                <w:lang w:val="en-US"/>
              </w:rPr>
              <w:t xml:space="preserve"> normative </w:t>
            </w:r>
            <w:proofErr w:type="spellStart"/>
            <w:r w:rsidR="006221C8" w:rsidRPr="006369F2">
              <w:rPr>
                <w:lang w:val="en-US"/>
              </w:rPr>
              <w:t>în</w:t>
            </w:r>
            <w:proofErr w:type="spellEnd"/>
            <w:r w:rsidR="006221C8" w:rsidRPr="006369F2">
              <w:rPr>
                <w:lang w:val="en-US"/>
              </w:rPr>
              <w:t xml:space="preserve"> </w:t>
            </w:r>
            <w:proofErr w:type="spellStart"/>
            <w:r w:rsidR="006221C8" w:rsidRPr="006369F2">
              <w:rPr>
                <w:lang w:val="en-US"/>
              </w:rPr>
              <w:t>domeniul</w:t>
            </w:r>
            <w:proofErr w:type="spellEnd"/>
            <w:r w:rsidR="006221C8" w:rsidRPr="006369F2">
              <w:rPr>
                <w:lang w:val="en-US"/>
              </w:rPr>
              <w:t xml:space="preserve"> </w:t>
            </w:r>
            <w:r w:rsidR="006221C8" w:rsidRPr="006221C8">
              <w:rPr>
                <w:lang w:val="ro-RO"/>
              </w:rPr>
              <w:t>securității şi sănătății în muncă</w:t>
            </w:r>
            <w:r w:rsidRPr="006369F2">
              <w:rPr>
                <w:lang w:val="en-US"/>
              </w:rPr>
              <w:t>.</w:t>
            </w:r>
          </w:p>
          <w:p w14:paraId="5A0D741D" w14:textId="77777777" w:rsidR="00A07959" w:rsidRPr="006369F2" w:rsidRDefault="00A07959" w:rsidP="00A07959">
            <w:pPr>
              <w:pStyle w:val="a3"/>
              <w:tabs>
                <w:tab w:val="left" w:pos="795"/>
              </w:tabs>
              <w:ind w:left="-15"/>
              <w:jc w:val="both"/>
              <w:rPr>
                <w:lang w:val="en-US"/>
              </w:rPr>
            </w:pPr>
          </w:p>
          <w:p w14:paraId="512C5660" w14:textId="77777777" w:rsidR="00A07959" w:rsidRPr="006369F2" w:rsidRDefault="000525AC" w:rsidP="00366B4B">
            <w:pPr>
              <w:tabs>
                <w:tab w:val="left" w:pos="795"/>
              </w:tabs>
              <w:jc w:val="center"/>
              <w:rPr>
                <w:lang w:val="en-US"/>
              </w:rPr>
            </w:pPr>
            <w:r w:rsidRPr="006369F2">
              <w:rPr>
                <w:b/>
                <w:lang w:val="en-US"/>
              </w:rPr>
              <w:t xml:space="preserve">12. </w:t>
            </w:r>
            <w:r w:rsidR="00A07959" w:rsidRPr="006369F2">
              <w:rPr>
                <w:b/>
                <w:lang w:val="en-US"/>
              </w:rPr>
              <w:t>MATERIALELE ŞI EXECUŢIA LUCRĂRILOR</w:t>
            </w:r>
          </w:p>
          <w:p w14:paraId="2CFA728C" w14:textId="77777777" w:rsidR="00A07959" w:rsidRPr="006369F2" w:rsidRDefault="00A07959" w:rsidP="00A07959">
            <w:pPr>
              <w:pStyle w:val="a8"/>
              <w:tabs>
                <w:tab w:val="left" w:pos="0"/>
              </w:tabs>
              <w:spacing w:before="0" w:beforeAutospacing="0" w:after="0" w:afterAutospacing="0"/>
              <w:jc w:val="both"/>
              <w:rPr>
                <w:lang w:val="en-US"/>
              </w:rPr>
            </w:pPr>
            <w:r w:rsidRPr="006369F2">
              <w:rPr>
                <w:lang w:val="en-US"/>
              </w:rPr>
              <w:t xml:space="preserve">12.1. </w:t>
            </w:r>
            <w:proofErr w:type="spellStart"/>
            <w:r w:rsidRPr="006369F2">
              <w:rPr>
                <w:lang w:val="en-US"/>
              </w:rPr>
              <w:t>Materialele</w:t>
            </w:r>
            <w:proofErr w:type="spellEnd"/>
            <w:r w:rsidRPr="006369F2">
              <w:rPr>
                <w:lang w:val="en-US"/>
              </w:rPr>
              <w:t xml:space="preserve"> </w:t>
            </w:r>
            <w:proofErr w:type="spellStart"/>
            <w:r w:rsidRPr="006369F2">
              <w:rPr>
                <w:lang w:val="en-US"/>
              </w:rPr>
              <w:t>vor</w:t>
            </w:r>
            <w:proofErr w:type="spellEnd"/>
            <w:r w:rsidRPr="006369F2">
              <w:rPr>
                <w:lang w:val="en-US"/>
              </w:rPr>
              <w:t xml:space="preserve"> fi de </w:t>
            </w:r>
            <w:proofErr w:type="spellStart"/>
            <w:r w:rsidRPr="006369F2">
              <w:rPr>
                <w:lang w:val="en-US"/>
              </w:rPr>
              <w:t>calitatea</w:t>
            </w:r>
            <w:proofErr w:type="spellEnd"/>
            <w:r w:rsidRPr="006369F2">
              <w:rPr>
                <w:lang w:val="en-US"/>
              </w:rPr>
              <w:t xml:space="preserve"> </w:t>
            </w:r>
            <w:proofErr w:type="spellStart"/>
            <w:r w:rsidRPr="006369F2">
              <w:rPr>
                <w:lang w:val="en-US"/>
              </w:rPr>
              <w:t>prevăzută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executare</w:t>
            </w:r>
            <w:proofErr w:type="spellEnd"/>
            <w:r w:rsidRPr="006369F2">
              <w:rPr>
                <w:lang w:val="en-US"/>
              </w:rPr>
              <w:t xml:space="preserve">, </w:t>
            </w:r>
            <w:proofErr w:type="spellStart"/>
            <w:r w:rsidRPr="006369F2">
              <w:rPr>
                <w:lang w:val="en-US"/>
              </w:rPr>
              <w:t>urmând</w:t>
            </w:r>
            <w:proofErr w:type="spellEnd"/>
            <w:r w:rsidRPr="006369F2">
              <w:rPr>
                <w:lang w:val="en-US"/>
              </w:rPr>
              <w:t xml:space="preserve"> a fi </w:t>
            </w:r>
            <w:proofErr w:type="spellStart"/>
            <w:r w:rsidRPr="006369F2">
              <w:rPr>
                <w:lang w:val="en-US"/>
              </w:rPr>
              <w:t>supuse</w:t>
            </w:r>
            <w:proofErr w:type="spellEnd"/>
            <w:r w:rsidRPr="006369F2">
              <w:rPr>
                <w:lang w:val="en-US"/>
              </w:rPr>
              <w:t xml:space="preserve"> periodic la diverse </w:t>
            </w:r>
            <w:proofErr w:type="spellStart"/>
            <w:r w:rsidRPr="006369F2">
              <w:rPr>
                <w:lang w:val="en-US"/>
              </w:rPr>
              <w:t>testări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ce</w:t>
            </w:r>
            <w:proofErr w:type="spellEnd"/>
            <w:r w:rsidRPr="006369F2">
              <w:rPr>
                <w:lang w:val="en-US"/>
              </w:rPr>
              <w:t xml:space="preserve"> le </w:t>
            </w:r>
            <w:proofErr w:type="spellStart"/>
            <w:r w:rsidRPr="006369F2">
              <w:rPr>
                <w:lang w:val="en-US"/>
              </w:rPr>
              <w:t>va</w:t>
            </w:r>
            <w:proofErr w:type="spellEnd"/>
            <w:r w:rsidRPr="006369F2">
              <w:rPr>
                <w:lang w:val="en-US"/>
              </w:rPr>
              <w:t xml:space="preserve"> </w:t>
            </w:r>
            <w:proofErr w:type="spellStart"/>
            <w:r w:rsidRPr="006369F2">
              <w:rPr>
                <w:lang w:val="en-US"/>
              </w:rPr>
              <w:t>solicita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forţa</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instrumentele</w:t>
            </w:r>
            <w:proofErr w:type="spellEnd"/>
            <w:r w:rsidRPr="006369F2">
              <w:rPr>
                <w:lang w:val="en-US"/>
              </w:rPr>
              <w:t xml:space="preserve">, </w:t>
            </w:r>
            <w:proofErr w:type="spellStart"/>
            <w:r w:rsidRPr="006369F2">
              <w:rPr>
                <w:lang w:val="en-US"/>
              </w:rPr>
              <w:t>utilajul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examinarea</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testarea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1F093E40" w14:textId="77777777" w:rsidR="00A07959" w:rsidRPr="006369F2" w:rsidRDefault="00A07959" w:rsidP="00A07959">
            <w:pPr>
              <w:pStyle w:val="a8"/>
              <w:tabs>
                <w:tab w:val="left" w:pos="0"/>
              </w:tabs>
              <w:spacing w:before="0" w:beforeAutospacing="0" w:after="0" w:afterAutospacing="0"/>
              <w:jc w:val="both"/>
              <w:rPr>
                <w:lang w:val="en-US"/>
              </w:rPr>
            </w:pPr>
            <w:r w:rsidRPr="006369F2">
              <w:rPr>
                <w:lang w:val="en-US"/>
              </w:rPr>
              <w:t xml:space="preserve">12.2.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încercărilor</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suportat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prevăzut</w:t>
            </w:r>
            <w:proofErr w:type="spellEnd"/>
            <w:r w:rsidRPr="006369F2">
              <w:rPr>
                <w:lang w:val="en-US"/>
              </w:rPr>
              <w:t xml:space="preserve"> </w:t>
            </w:r>
            <w:proofErr w:type="spellStart"/>
            <w:r w:rsidRPr="006369F2">
              <w:rPr>
                <w:lang w:val="en-US"/>
              </w:rPr>
              <w:t>în</w:t>
            </w:r>
            <w:proofErr w:type="spellEnd"/>
            <w:r w:rsidR="00EF3027"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
          <w:p w14:paraId="40A5EB7A" w14:textId="105BCAEE" w:rsidR="00A07959" w:rsidRPr="006369F2" w:rsidRDefault="00A07959" w:rsidP="00A07959">
            <w:pPr>
              <w:pStyle w:val="a8"/>
              <w:tabs>
                <w:tab w:val="left" w:pos="284"/>
              </w:tabs>
              <w:spacing w:before="0" w:beforeAutospacing="0" w:after="0" w:afterAutospacing="0"/>
              <w:jc w:val="both"/>
              <w:rPr>
                <w:lang w:val="en-US"/>
              </w:rPr>
            </w:pPr>
            <w:r w:rsidRPr="006369F2">
              <w:rPr>
                <w:lang w:val="en-US"/>
              </w:rPr>
              <w:t xml:space="preserve">12.3. </w:t>
            </w:r>
            <w:proofErr w:type="spellStart"/>
            <w:r w:rsidR="00EF39F4" w:rsidRPr="006369F2">
              <w:rPr>
                <w:lang w:val="en-US"/>
              </w:rPr>
              <w:t>Costul</w:t>
            </w:r>
            <w:proofErr w:type="spellEnd"/>
            <w:r w:rsidR="00EF39F4" w:rsidRPr="006369F2">
              <w:rPr>
                <w:lang w:val="en-US"/>
              </w:rPr>
              <w:t xml:space="preserve"> </w:t>
            </w:r>
            <w:proofErr w:type="spellStart"/>
            <w:r w:rsidR="00EF39F4" w:rsidRPr="006369F2">
              <w:rPr>
                <w:lang w:val="en-US"/>
              </w:rPr>
              <w:t>probelor</w:t>
            </w:r>
            <w:proofErr w:type="spellEnd"/>
            <w:r w:rsidRPr="006369F2">
              <w:rPr>
                <w:lang w:val="en-US"/>
              </w:rPr>
              <w:t xml:space="preserve"> </w:t>
            </w:r>
            <w:proofErr w:type="spellStart"/>
            <w:r w:rsidRPr="006369F2">
              <w:rPr>
                <w:lang w:val="en-US"/>
              </w:rPr>
              <w:t>neprevăzute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comandate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puse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operă</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dovedeşte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nu sunt </w:t>
            </w:r>
            <w:proofErr w:type="spellStart"/>
            <w:r w:rsidRPr="006369F2">
              <w:rPr>
                <w:lang w:val="en-US"/>
              </w:rPr>
              <w:t>corespunzător</w:t>
            </w:r>
            <w:proofErr w:type="spellEnd"/>
            <w:r w:rsidRPr="006369F2">
              <w:rPr>
                <w:lang w:val="en-US"/>
              </w:rPr>
              <w:t xml:space="preserve"> </w:t>
            </w:r>
            <w:proofErr w:type="spellStart"/>
            <w:r w:rsidRPr="006369F2">
              <w:rPr>
                <w:lang w:val="en-US"/>
              </w:rPr>
              <w:t>calitative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manopera</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suporta</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
          <w:p w14:paraId="38477313" w14:textId="1C693496"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12.4. </w:t>
            </w:r>
            <w:proofErr w:type="spellStart"/>
            <w:r w:rsidRPr="006369F2">
              <w:rPr>
                <w:lang w:val="en-US"/>
              </w:rPr>
              <w:t>Beneficiarul</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altă</w:t>
            </w:r>
            <w:proofErr w:type="spellEnd"/>
            <w:r w:rsidRPr="006369F2">
              <w:rPr>
                <w:lang w:val="en-US"/>
              </w:rPr>
              <w:t xml:space="preserve"> </w:t>
            </w:r>
            <w:proofErr w:type="spellStart"/>
            <w:r w:rsidRPr="006369F2">
              <w:rPr>
                <w:lang w:val="en-US"/>
              </w:rPr>
              <w:t>persoană</w:t>
            </w:r>
            <w:proofErr w:type="spellEnd"/>
            <w:r w:rsidRPr="006369F2">
              <w:rPr>
                <w:lang w:val="en-US"/>
              </w:rPr>
              <w:t xml:space="preserve"> </w:t>
            </w:r>
            <w:proofErr w:type="spellStart"/>
            <w:r w:rsidRPr="006369F2">
              <w:rPr>
                <w:lang w:val="en-US"/>
              </w:rPr>
              <w:t>autorizată</w:t>
            </w:r>
            <w:proofErr w:type="spellEnd"/>
            <w:r w:rsidRPr="006369F2">
              <w:rPr>
                <w:lang w:val="en-US"/>
              </w:rPr>
              <w:t xml:space="preserve"> de </w:t>
            </w:r>
            <w:proofErr w:type="spellStart"/>
            <w:r w:rsidRPr="006369F2">
              <w:rPr>
                <w:lang w:val="en-US"/>
              </w:rPr>
              <w:t>aceştia</w:t>
            </w:r>
            <w:proofErr w:type="spellEnd"/>
            <w:r w:rsidRPr="006369F2">
              <w:rPr>
                <w:lang w:val="en-US"/>
              </w:rPr>
              <w:t xml:space="preserve"> au </w:t>
            </w:r>
            <w:proofErr w:type="spellStart"/>
            <w:r w:rsidRPr="006369F2">
              <w:rPr>
                <w:lang w:val="en-US"/>
              </w:rPr>
              <w:t>acces</w:t>
            </w:r>
            <w:proofErr w:type="spellEnd"/>
            <w:r w:rsidRPr="006369F2">
              <w:rPr>
                <w:lang w:val="en-US"/>
              </w:rPr>
              <w:t xml:space="preserve"> tot </w:t>
            </w:r>
            <w:proofErr w:type="spellStart"/>
            <w:r w:rsidRPr="006369F2">
              <w:rPr>
                <w:lang w:val="en-US"/>
              </w:rPr>
              <w:t>timpul</w:t>
            </w:r>
            <w:proofErr w:type="spellEnd"/>
            <w:r w:rsidRPr="006369F2">
              <w:rPr>
                <w:lang w:val="en-US"/>
              </w:rPr>
              <w:t xml:space="preserve"> la </w:t>
            </w:r>
            <w:proofErr w:type="spellStart"/>
            <w:r w:rsidRPr="006369F2">
              <w:rPr>
                <w:lang w:val="en-US"/>
              </w:rPr>
              <w:t>lucrări</w:t>
            </w:r>
            <w:proofErr w:type="spellEnd"/>
            <w:r w:rsidRPr="006369F2">
              <w:rPr>
                <w:lang w:val="en-US"/>
              </w:rPr>
              <w:t xml:space="preserve"> pe </w:t>
            </w:r>
            <w:proofErr w:type="spellStart"/>
            <w:r w:rsidRPr="006369F2">
              <w:rPr>
                <w:lang w:val="en-US"/>
              </w:rPr>
              <w:t>şantier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locurile</w:t>
            </w:r>
            <w:proofErr w:type="spellEnd"/>
            <w:r w:rsidRPr="006369F2">
              <w:rPr>
                <w:lang w:val="en-US"/>
              </w:rPr>
              <w:t xml:space="preserve"> </w:t>
            </w:r>
            <w:proofErr w:type="spellStart"/>
            <w:r w:rsidRPr="006369F2">
              <w:rPr>
                <w:lang w:val="en-US"/>
              </w:rPr>
              <w:t>unde</w:t>
            </w:r>
            <w:proofErr w:type="spellEnd"/>
            <w:r w:rsidRPr="006369F2">
              <w:rPr>
                <w:lang w:val="en-US"/>
              </w:rPr>
              <w:t xml:space="preserve"> se </w:t>
            </w:r>
            <w:proofErr w:type="spellStart"/>
            <w:r w:rsidRPr="006369F2">
              <w:rPr>
                <w:lang w:val="en-US"/>
              </w:rPr>
              <w:t>pregăteşte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depozi</w:t>
            </w:r>
            <w:r w:rsidR="00772EC8" w:rsidRPr="006369F2">
              <w:rPr>
                <w:lang w:val="en-US"/>
              </w:rPr>
              <w:t>te</w:t>
            </w:r>
            <w:proofErr w:type="spellEnd"/>
            <w:r w:rsidR="00772EC8" w:rsidRPr="006369F2">
              <w:rPr>
                <w:lang w:val="en-US"/>
              </w:rPr>
              <w:t xml:space="preserve"> de </w:t>
            </w:r>
            <w:proofErr w:type="spellStart"/>
            <w:r w:rsidR="00772EC8" w:rsidRPr="006369F2">
              <w:rPr>
                <w:lang w:val="en-US"/>
              </w:rPr>
              <w:t>materiale</w:t>
            </w:r>
            <w:proofErr w:type="spellEnd"/>
            <w:r w:rsidR="00772EC8" w:rsidRPr="006369F2">
              <w:rPr>
                <w:lang w:val="en-US"/>
              </w:rPr>
              <w:t xml:space="preserve"> prefabricate</w:t>
            </w:r>
            <w:r w:rsidRPr="006369F2">
              <w:rPr>
                <w:lang w:val="en-US"/>
              </w:rPr>
              <w:t xml:space="preserve">. </w:t>
            </w:r>
          </w:p>
          <w:p w14:paraId="28166BE2"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12.5. </w:t>
            </w:r>
            <w:proofErr w:type="spellStart"/>
            <w:r w:rsidRPr="006369F2">
              <w:rPr>
                <w:lang w:val="en-US"/>
              </w:rPr>
              <w:t>Lucrările</w:t>
            </w:r>
            <w:proofErr w:type="spellEnd"/>
            <w:r w:rsidRPr="006369F2">
              <w:rPr>
                <w:lang w:val="en-US"/>
              </w:rPr>
              <w:t xml:space="preserve"> care </w:t>
            </w:r>
            <w:proofErr w:type="spellStart"/>
            <w:r w:rsidRPr="006369F2">
              <w:rPr>
                <w:lang w:val="en-US"/>
              </w:rPr>
              <w:t>devin</w:t>
            </w:r>
            <w:proofErr w:type="spellEnd"/>
            <w:r w:rsidRPr="006369F2">
              <w:rPr>
                <w:lang w:val="en-US"/>
              </w:rPr>
              <w:t xml:space="preserve"> </w:t>
            </w:r>
            <w:proofErr w:type="spellStart"/>
            <w:r w:rsidRPr="006369F2">
              <w:rPr>
                <w:lang w:val="en-US"/>
              </w:rPr>
              <w:t>ascunse</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acoperite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aprobarea</w:t>
            </w:r>
            <w:proofErr w:type="spellEnd"/>
            <w:r w:rsidRPr="006369F2">
              <w:rPr>
                <w:lang w:val="en-US"/>
              </w:rPr>
              <w:t xml:space="preserve"> </w:t>
            </w:r>
            <w:proofErr w:type="spellStart"/>
            <w:r w:rsidRPr="006369F2">
              <w:rPr>
                <w:lang w:val="en-US"/>
              </w:rPr>
              <w:t>Dirigintelui</w:t>
            </w:r>
            <w:proofErr w:type="spellEnd"/>
            <w:r w:rsidRPr="006369F2">
              <w:rPr>
                <w:lang w:val="en-US"/>
              </w:rPr>
              <w:t xml:space="preserve"> de </w:t>
            </w:r>
            <w:proofErr w:type="spellStart"/>
            <w:r w:rsidRPr="006369F2">
              <w:rPr>
                <w:lang w:val="en-US"/>
              </w:rPr>
              <w:t>șantier</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a </w:t>
            </w:r>
            <w:proofErr w:type="spellStart"/>
            <w:r w:rsidR="00EF3027" w:rsidRPr="006369F2">
              <w:rPr>
                <w:lang w:val="en-US"/>
              </w:rPr>
              <w:t>proiectantului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asigurând</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w:t>
            </w:r>
            <w:proofErr w:type="spellStart"/>
            <w:r w:rsidRPr="006369F2">
              <w:rPr>
                <w:lang w:val="en-US"/>
              </w:rPr>
              <w:t>acestora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examineze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urmărească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lucrare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ascunsă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anunţa</w:t>
            </w:r>
            <w:proofErr w:type="spellEnd"/>
            <w:r w:rsidRPr="006369F2">
              <w:rPr>
                <w:lang w:val="en-US"/>
              </w:rPr>
              <w:t xml:space="preserve"> </w:t>
            </w:r>
            <w:proofErr w:type="spellStart"/>
            <w:r w:rsidR="00EF3027" w:rsidRPr="006369F2">
              <w:rPr>
                <w:lang w:val="en-US"/>
              </w:rPr>
              <w:t>dirigintele</w:t>
            </w:r>
            <w:proofErr w:type="spellEnd"/>
            <w:r w:rsidR="00EF3027" w:rsidRPr="006369F2">
              <w:rPr>
                <w:lang w:val="en-US"/>
              </w:rPr>
              <w:t xml:space="preserve"> </w:t>
            </w:r>
            <w:r w:rsidRPr="006369F2">
              <w:rPr>
                <w:lang w:val="en-US"/>
              </w:rPr>
              <w:t xml:space="preserve">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00EF3027" w:rsidRPr="006369F2">
              <w:rPr>
                <w:lang w:val="en-US"/>
              </w:rPr>
              <w:t>proiectantul</w:t>
            </w:r>
            <w:proofErr w:type="spellEnd"/>
            <w:r w:rsidR="00EF3027" w:rsidRPr="006369F2">
              <w:rPr>
                <w:lang w:val="en-US"/>
              </w:rPr>
              <w:t xml:space="preserve"> </w:t>
            </w:r>
            <w:proofErr w:type="spellStart"/>
            <w:r w:rsidRPr="006369F2">
              <w:rPr>
                <w:lang w:val="en-US"/>
              </w:rPr>
              <w:t>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astfel</w:t>
            </w:r>
            <w:proofErr w:type="spellEnd"/>
            <w:r w:rsidRPr="006369F2">
              <w:rPr>
                <w:lang w:val="en-US"/>
              </w:rPr>
              <w:t xml:space="preserve"> de </w:t>
            </w:r>
            <w:proofErr w:type="spellStart"/>
            <w:r w:rsidRPr="006369F2">
              <w:rPr>
                <w:lang w:val="en-US"/>
              </w:rPr>
              <w:t>lucrări</w:t>
            </w:r>
            <w:proofErr w:type="spellEnd"/>
            <w:r w:rsidRPr="006369F2">
              <w:rPr>
                <w:lang w:val="en-US"/>
              </w:rPr>
              <w:t xml:space="preserve">, </w:t>
            </w:r>
            <w:proofErr w:type="spellStart"/>
            <w:r w:rsidRPr="006369F2">
              <w:rPr>
                <w:lang w:val="en-US"/>
              </w:rPr>
              <w:t>inclusiv</w:t>
            </w:r>
            <w:proofErr w:type="spellEnd"/>
            <w:r w:rsidRPr="006369F2">
              <w:rPr>
                <w:lang w:val="en-US"/>
              </w:rPr>
              <w:t xml:space="preserve"> </w:t>
            </w:r>
            <w:proofErr w:type="spellStart"/>
            <w:r w:rsidRPr="006369F2">
              <w:rPr>
                <w:lang w:val="en-US"/>
              </w:rPr>
              <w:t>fundaţiile</w:t>
            </w:r>
            <w:proofErr w:type="spellEnd"/>
            <w:r w:rsidRPr="006369F2">
              <w:rPr>
                <w:lang w:val="en-US"/>
              </w:rPr>
              <w:t xml:space="preserve"> </w:t>
            </w:r>
            <w:proofErr w:type="spellStart"/>
            <w:r w:rsidRPr="006369F2">
              <w:rPr>
                <w:lang w:val="en-US"/>
              </w:rPr>
              <w:t>clădirii</w:t>
            </w:r>
            <w:proofErr w:type="spellEnd"/>
            <w:r w:rsidRPr="006369F2">
              <w:rPr>
                <w:lang w:val="en-US"/>
              </w:rPr>
              <w:t xml:space="preserve">, sunt </w:t>
            </w:r>
            <w:proofErr w:type="spellStart"/>
            <w:r w:rsidRPr="006369F2">
              <w:rPr>
                <w:lang w:val="en-US"/>
              </w:rPr>
              <w:t>gata</w:t>
            </w:r>
            <w:proofErr w:type="spellEnd"/>
            <w:r w:rsidRPr="006369F2">
              <w:rPr>
                <w:lang w:val="en-US"/>
              </w:rPr>
              <w:t xml:space="preserve"> </w:t>
            </w:r>
            <w:proofErr w:type="spellStart"/>
            <w:r w:rsidRPr="006369F2">
              <w:rPr>
                <w:lang w:val="en-US"/>
              </w:rPr>
              <w:t>pentru</w:t>
            </w:r>
            <w:proofErr w:type="spellEnd"/>
            <w:r w:rsidRPr="006369F2">
              <w:rPr>
                <w:lang w:val="en-US"/>
              </w:rPr>
              <w:t xml:space="preserve"> a fi examinate.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00EF3027" w:rsidRPr="006369F2">
              <w:rPr>
                <w:lang w:val="en-US"/>
              </w:rPr>
              <w:t>proiectantul</w:t>
            </w:r>
            <w:proofErr w:type="spellEnd"/>
            <w:r w:rsidR="00EF3027"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participa</w:t>
            </w:r>
            <w:proofErr w:type="spellEnd"/>
            <w:r w:rsidRPr="006369F2">
              <w:rPr>
                <w:lang w:val="en-US"/>
              </w:rPr>
              <w:t xml:space="preserve"> la </w:t>
            </w:r>
            <w:proofErr w:type="spellStart"/>
            <w:r w:rsidRPr="006369F2">
              <w:rPr>
                <w:lang w:val="en-US"/>
              </w:rPr>
              <w:t>examinarea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7F35779E"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12.6.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dezveli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reface </w:t>
            </w:r>
            <w:proofErr w:type="spellStart"/>
            <w:r w:rsidRPr="006369F2">
              <w:rPr>
                <w:lang w:val="en-US"/>
              </w:rPr>
              <w:t>această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de </w:t>
            </w:r>
            <w:proofErr w:type="spellStart"/>
            <w:r w:rsidRPr="006369F2">
              <w:rPr>
                <w:lang w:val="en-US"/>
              </w:rPr>
              <w:t>calitate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realizate</w:t>
            </w:r>
            <w:proofErr w:type="spellEnd"/>
            <w:r w:rsidRPr="006369F2">
              <w:rPr>
                <w:lang w:val="en-US"/>
              </w:rPr>
              <w:t xml:space="preserve"> conform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dezvelirea</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şi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repararea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
          <w:p w14:paraId="413AE348"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12.7. </w:t>
            </w:r>
            <w:proofErr w:type="spellStart"/>
            <w:r w:rsidRPr="006369F2">
              <w:rPr>
                <w:lang w:val="en-US"/>
              </w:rPr>
              <w:t>Costurile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consumul</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cel al </w:t>
            </w:r>
            <w:proofErr w:type="spellStart"/>
            <w:r w:rsidRPr="006369F2">
              <w:rPr>
                <w:lang w:val="en-US"/>
              </w:rPr>
              <w:t>contoarelor</w:t>
            </w:r>
            <w:proofErr w:type="spellEnd"/>
            <w:r w:rsidRPr="006369F2">
              <w:rPr>
                <w:lang w:val="en-US"/>
              </w:rPr>
              <w:t xml:space="preserve"> </w:t>
            </w:r>
            <w:proofErr w:type="spellStart"/>
            <w:r w:rsidRPr="006369F2">
              <w:rPr>
                <w:lang w:val="en-US"/>
              </w:rPr>
              <w:t>sau</w:t>
            </w:r>
            <w:proofErr w:type="spellEnd"/>
            <w:r w:rsidRPr="006369F2">
              <w:rPr>
                <w:lang w:val="en-US"/>
              </w:rPr>
              <w:t xml:space="preserve"> al </w:t>
            </w:r>
            <w:proofErr w:type="spellStart"/>
            <w:r w:rsidRPr="006369F2">
              <w:rPr>
                <w:lang w:val="en-US"/>
              </w:rPr>
              <w:t>altor</w:t>
            </w:r>
            <w:proofErr w:type="spellEnd"/>
            <w:r w:rsidRPr="006369F2">
              <w:rPr>
                <w:lang w:val="en-US"/>
              </w:rPr>
              <w:t xml:space="preserve"> </w:t>
            </w:r>
            <w:proofErr w:type="spellStart"/>
            <w:r w:rsidRPr="006369F2">
              <w:rPr>
                <w:lang w:val="en-US"/>
              </w:rPr>
              <w:t>aparate</w:t>
            </w:r>
            <w:proofErr w:type="spellEnd"/>
            <w:r w:rsidRPr="006369F2">
              <w:rPr>
                <w:lang w:val="en-US"/>
              </w:rPr>
              <w:t xml:space="preserve"> de </w:t>
            </w:r>
            <w:proofErr w:type="spellStart"/>
            <w:r w:rsidRPr="006369F2">
              <w:rPr>
                <w:lang w:val="en-US"/>
              </w:rPr>
              <w:t>măsurat</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multor</w:t>
            </w:r>
            <w:proofErr w:type="spellEnd"/>
            <w:r w:rsidRPr="006369F2">
              <w:rPr>
                <w:lang w:val="en-US"/>
              </w:rPr>
              <w:t xml:space="preserve"> </w:t>
            </w:r>
            <w:proofErr w:type="spellStart"/>
            <w:r w:rsidRPr="006369F2">
              <w:rPr>
                <w:lang w:val="en-US"/>
              </w:rPr>
              <w:t>antreprenori</w:t>
            </w:r>
            <w:proofErr w:type="spellEnd"/>
            <w:r w:rsidRPr="006369F2">
              <w:rPr>
                <w:lang w:val="en-US"/>
              </w:rPr>
              <w:t xml:space="preserve">, </w:t>
            </w:r>
            <w:proofErr w:type="spellStart"/>
            <w:r w:rsidRPr="006369F2">
              <w:rPr>
                <w:lang w:val="en-US"/>
              </w:rPr>
              <w:t>costurile</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w:t>
            </w:r>
            <w:proofErr w:type="spellStart"/>
            <w:r w:rsidRPr="006369F2">
              <w:rPr>
                <w:lang w:val="en-US"/>
              </w:rPr>
              <w:t>proporţional</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aceştia</w:t>
            </w:r>
            <w:proofErr w:type="spellEnd"/>
            <w:r w:rsidRPr="006369F2">
              <w:rPr>
                <w:lang w:val="en-US"/>
              </w:rPr>
              <w:t xml:space="preserve">. </w:t>
            </w:r>
          </w:p>
          <w:p w14:paraId="0B2E16CE" w14:textId="77777777" w:rsidR="00861622" w:rsidRPr="006369F2" w:rsidRDefault="00A07959" w:rsidP="00A07959">
            <w:pPr>
              <w:tabs>
                <w:tab w:val="left" w:pos="360"/>
              </w:tabs>
              <w:jc w:val="both"/>
              <w:rPr>
                <w:lang w:val="en-US"/>
              </w:rPr>
            </w:pPr>
            <w:r w:rsidRPr="006369F2">
              <w:rPr>
                <w:lang w:val="en-US"/>
              </w:rPr>
              <w:t xml:space="preserve">12.8.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afara </w:t>
            </w:r>
            <w:proofErr w:type="spellStart"/>
            <w:r w:rsidRPr="006369F2">
              <w:rPr>
                <w:lang w:val="en-US"/>
              </w:rPr>
              <w:t>celor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precum </w:t>
            </w:r>
            <w:proofErr w:type="spellStart"/>
            <w:r w:rsidRPr="006369F2">
              <w:rPr>
                <w:lang w:val="en-US"/>
              </w:rPr>
              <w:t>și</w:t>
            </w:r>
            <w:proofErr w:type="spellEnd"/>
            <w:r w:rsidRPr="006369F2">
              <w:rPr>
                <w:lang w:val="en-US"/>
              </w:rPr>
              <w:t xml:space="preserve"> </w:t>
            </w:r>
            <w:proofErr w:type="spellStart"/>
            <w:r w:rsidRPr="006369F2">
              <w:rPr>
                <w:lang w:val="en-US"/>
              </w:rPr>
              <w:t>cele</w:t>
            </w:r>
            <w:proofErr w:type="spellEnd"/>
            <w:r w:rsidRPr="006369F2">
              <w:rPr>
                <w:lang w:val="en-US"/>
              </w:rPr>
              <w:t xml:space="preserve"> care nu </w:t>
            </w:r>
            <w:proofErr w:type="spellStart"/>
            <w:r w:rsidRPr="006369F2">
              <w:rPr>
                <w:lang w:val="en-US"/>
              </w:rPr>
              <w:t>respectă</w:t>
            </w:r>
            <w:proofErr w:type="spellEnd"/>
            <w:r w:rsidRPr="006369F2">
              <w:rPr>
                <w:lang w:val="en-US"/>
              </w:rPr>
              <w:t xml:space="preserve">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exista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acest</w:t>
            </w:r>
            <w:proofErr w:type="spellEnd"/>
            <w:r w:rsidRPr="006369F2">
              <w:rPr>
                <w:lang w:val="en-US"/>
              </w:rPr>
              <w:t xml:space="preserve"> </w:t>
            </w:r>
            <w:proofErr w:type="spellStart"/>
            <w:r w:rsidRPr="006369F2">
              <w:rPr>
                <w:lang w:val="en-US"/>
              </w:rPr>
              <w:t>sens</w:t>
            </w:r>
            <w:proofErr w:type="spellEnd"/>
            <w:r w:rsidRPr="006369F2">
              <w:rPr>
                <w:lang w:val="en-US"/>
              </w:rPr>
              <w:t xml:space="preserve"> o </w:t>
            </w:r>
            <w:proofErr w:type="spellStart"/>
            <w:r w:rsidRPr="006369F2">
              <w:rPr>
                <w:lang w:val="en-US"/>
              </w:rPr>
              <w:t>dispoziţie</w:t>
            </w:r>
            <w:proofErr w:type="spellEnd"/>
            <w:r w:rsidRPr="006369F2">
              <w:rPr>
                <w:lang w:val="en-US"/>
              </w:rPr>
              <w:t xml:space="preserve"> </w:t>
            </w:r>
            <w:proofErr w:type="spellStart"/>
            <w:r w:rsidRPr="006369F2">
              <w:rPr>
                <w:lang w:val="en-US"/>
              </w:rPr>
              <w:t>expresă</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înlăture</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stabilit</w:t>
            </w:r>
            <w:proofErr w:type="spellEnd"/>
            <w:r w:rsidRPr="006369F2">
              <w:rPr>
                <w:lang w:val="en-US"/>
              </w:rPr>
              <w:t xml:space="preserve"> cu </w:t>
            </w:r>
            <w:proofErr w:type="spellStart"/>
            <w:r w:rsidRPr="006369F2">
              <w:rPr>
                <w:lang w:val="en-US"/>
              </w:rPr>
              <w:t>Beneficiarul</w:t>
            </w:r>
            <w:proofErr w:type="spellEnd"/>
            <w:r w:rsidRPr="006369F2">
              <w:rPr>
                <w:lang w:val="en-US"/>
              </w:rPr>
              <w:t xml:space="preserve">. De </w:t>
            </w:r>
            <w:proofErr w:type="spellStart"/>
            <w:r w:rsidRPr="006369F2">
              <w:rPr>
                <w:lang w:val="en-US"/>
              </w:rPr>
              <w:t>asemenea</w:t>
            </w:r>
            <w:proofErr w:type="spellEnd"/>
            <w:r w:rsidRPr="006369F2">
              <w:rPr>
                <w:lang w:val="en-US"/>
              </w:rPr>
              <w:t xml:space="preserve">, </w:t>
            </w:r>
            <w:proofErr w:type="spellStart"/>
            <w:r w:rsidRPr="006369F2">
              <w:rPr>
                <w:lang w:val="en-US"/>
              </w:rPr>
              <w:t>el</w:t>
            </w:r>
            <w:proofErr w:type="spellEnd"/>
            <w:r w:rsidRPr="006369F2">
              <w:rPr>
                <w:lang w:val="en-US"/>
              </w:rPr>
              <w:t xml:space="preserve"> </w:t>
            </w:r>
            <w:proofErr w:type="spellStart"/>
            <w:r w:rsidRPr="006369F2">
              <w:rPr>
                <w:lang w:val="en-US"/>
              </w:rPr>
              <w:t>răspunde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faţa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de </w:t>
            </w:r>
            <w:proofErr w:type="spellStart"/>
            <w:r w:rsidRPr="006369F2">
              <w:rPr>
                <w:lang w:val="en-US"/>
              </w:rPr>
              <w:t>toate</w:t>
            </w:r>
            <w:proofErr w:type="spellEnd"/>
            <w:r w:rsidRPr="006369F2">
              <w:rPr>
                <w:lang w:val="en-US"/>
              </w:rPr>
              <w:t xml:space="preserve"> </w:t>
            </w:r>
            <w:proofErr w:type="spellStart"/>
            <w:r w:rsidRPr="006369F2">
              <w:rPr>
                <w:lang w:val="en-US"/>
              </w:rPr>
              <w:t>pagubele</w:t>
            </w:r>
            <w:proofErr w:type="spellEnd"/>
            <w:r w:rsidRPr="006369F2">
              <w:rPr>
                <w:lang w:val="en-US"/>
              </w:rPr>
              <w:t xml:space="preserve"> pe care le-a </w:t>
            </w:r>
            <w:proofErr w:type="spellStart"/>
            <w:r w:rsidRPr="006369F2">
              <w:rPr>
                <w:lang w:val="en-US"/>
              </w:rPr>
              <w:t>provocat</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respective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dovedesc</w:t>
            </w:r>
            <w:proofErr w:type="spellEnd"/>
            <w:r w:rsidRPr="006369F2">
              <w:rPr>
                <w:lang w:val="en-US"/>
              </w:rPr>
              <w:t xml:space="preserve"> a fi </w:t>
            </w:r>
            <w:proofErr w:type="spellStart"/>
            <w:r w:rsidRPr="006369F2">
              <w:rPr>
                <w:lang w:val="en-US"/>
              </w:rPr>
              <w:t>necesare</w:t>
            </w:r>
            <w:proofErr w:type="spellEnd"/>
            <w:r w:rsidRPr="006369F2">
              <w:rPr>
                <w:lang w:val="en-US"/>
              </w:rPr>
              <w:t xml:space="preserve"> </w:t>
            </w:r>
            <w:proofErr w:type="spellStart"/>
            <w:r w:rsidRPr="006369F2">
              <w:rPr>
                <w:lang w:val="en-US"/>
              </w:rPr>
              <w:t>şi</w:t>
            </w:r>
            <w:proofErr w:type="spellEnd"/>
            <w:r w:rsidRPr="006369F2">
              <w:rPr>
                <w:lang w:val="en-US"/>
              </w:rPr>
              <w:t xml:space="preserve"> se </w:t>
            </w:r>
            <w:proofErr w:type="spellStart"/>
            <w:r w:rsidRPr="006369F2">
              <w:rPr>
                <w:lang w:val="en-US"/>
              </w:rPr>
              <w:t>presupune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ele</w:t>
            </w:r>
            <w:proofErr w:type="spellEnd"/>
            <w:r w:rsidRPr="006369F2">
              <w:rPr>
                <w:lang w:val="en-US"/>
              </w:rPr>
              <w:t xml:space="preserve"> </w:t>
            </w:r>
            <w:proofErr w:type="spellStart"/>
            <w:r w:rsidRPr="006369F2">
              <w:rPr>
                <w:lang w:val="en-US"/>
              </w:rPr>
              <w:t>corespund</w:t>
            </w:r>
            <w:proofErr w:type="spellEnd"/>
            <w:r w:rsidRPr="006369F2">
              <w:rPr>
                <w:lang w:val="en-US"/>
              </w:rPr>
              <w:t xml:space="preserve"> </w:t>
            </w:r>
            <w:proofErr w:type="spellStart"/>
            <w:r w:rsidRPr="006369F2">
              <w:rPr>
                <w:lang w:val="en-US"/>
              </w:rPr>
              <w:t>voinţei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caz</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notificate</w:t>
            </w:r>
            <w:proofErr w:type="spellEnd"/>
            <w:r w:rsidRPr="006369F2">
              <w:rPr>
                <w:lang w:val="en-US"/>
              </w:rPr>
              <w:t xml:space="preserve"> </w:t>
            </w:r>
            <w:proofErr w:type="spellStart"/>
            <w:r w:rsidRPr="006369F2">
              <w:rPr>
                <w:lang w:val="en-US"/>
              </w:rPr>
              <w:t>imediat</w:t>
            </w:r>
            <w:proofErr w:type="spellEnd"/>
            <w:r w:rsidRPr="006369F2">
              <w:rPr>
                <w:lang w:val="en-US"/>
              </w:rPr>
              <w:t>.</w:t>
            </w:r>
          </w:p>
          <w:p w14:paraId="022D818E" w14:textId="77777777" w:rsidR="00A07959" w:rsidRPr="006369F2" w:rsidRDefault="00A07959" w:rsidP="00A07959">
            <w:pPr>
              <w:tabs>
                <w:tab w:val="left" w:pos="360"/>
              </w:tabs>
              <w:jc w:val="both"/>
              <w:rPr>
                <w:lang w:val="en-US"/>
              </w:rPr>
            </w:pPr>
          </w:p>
          <w:p w14:paraId="26CFD837" w14:textId="77777777" w:rsidR="00A07959" w:rsidRPr="006369F2" w:rsidRDefault="000525AC" w:rsidP="00366B4B">
            <w:pPr>
              <w:tabs>
                <w:tab w:val="left" w:pos="525"/>
              </w:tabs>
              <w:jc w:val="center"/>
              <w:rPr>
                <w:lang w:val="en-US"/>
              </w:rPr>
            </w:pPr>
            <w:r w:rsidRPr="006369F2">
              <w:rPr>
                <w:b/>
                <w:lang w:val="en-US"/>
              </w:rPr>
              <w:t xml:space="preserve">13. </w:t>
            </w:r>
            <w:r w:rsidR="00A07959" w:rsidRPr="006369F2">
              <w:rPr>
                <w:b/>
                <w:lang w:val="en-US"/>
              </w:rPr>
              <w:t>PERIOADA DE GARANŢIE ŞI REMEDIERI ÎN PERIOADA DE GARANŢIE</w:t>
            </w:r>
          </w:p>
          <w:p w14:paraId="0EA66F3B" w14:textId="77777777"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13.1. </w:t>
            </w:r>
            <w:proofErr w:type="spellStart"/>
            <w:r w:rsidRPr="006369F2">
              <w:rPr>
                <w:lang w:val="en-US"/>
              </w:rPr>
              <w:t>Perioada</w:t>
            </w:r>
            <w:proofErr w:type="spellEnd"/>
            <w:r w:rsidRPr="006369F2">
              <w:rPr>
                <w:lang w:val="en-US"/>
              </w:rPr>
              <w:t xml:space="preserve"> de </w:t>
            </w:r>
            <w:proofErr w:type="spellStart"/>
            <w:r w:rsidRPr="006369F2">
              <w:rPr>
                <w:lang w:val="en-US"/>
              </w:rPr>
              <w:t>garanție</w:t>
            </w:r>
            <w:proofErr w:type="spellEnd"/>
            <w:r w:rsidRPr="006369F2">
              <w:rPr>
                <w:lang w:val="en-US"/>
              </w:rPr>
              <w:t xml:space="preserve"> </w:t>
            </w:r>
            <w:proofErr w:type="spellStart"/>
            <w:r w:rsidRPr="006369F2">
              <w:rPr>
                <w:lang w:val="en-US"/>
              </w:rPr>
              <w:t>curge</w:t>
            </w:r>
            <w:proofErr w:type="spellEnd"/>
            <w:r w:rsidRPr="006369F2">
              <w:rPr>
                <w:lang w:val="en-US"/>
              </w:rPr>
              <w:t xml:space="preserve"> de la data </w:t>
            </w:r>
            <w:proofErr w:type="spellStart"/>
            <w:r w:rsidRPr="006369F2">
              <w:rPr>
                <w:lang w:val="en-US"/>
              </w:rPr>
              <w:t>recepției</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proofErr w:type="gramStart"/>
            <w:r w:rsidRPr="006369F2">
              <w:rPr>
                <w:lang w:val="en-US"/>
              </w:rPr>
              <w:t>este</w:t>
            </w:r>
            <w:proofErr w:type="spellEnd"/>
            <w:r w:rsidRPr="006369F2">
              <w:rPr>
                <w:lang w:val="en-US"/>
              </w:rPr>
              <w:t xml:space="preserve">  de</w:t>
            </w:r>
            <w:proofErr w:type="gramEnd"/>
            <w:r w:rsidRPr="006369F2">
              <w:rPr>
                <w:lang w:val="en-US"/>
              </w:rPr>
              <w:t xml:space="preserve">  ____ </w:t>
            </w:r>
            <w:proofErr w:type="spellStart"/>
            <w:r w:rsidRPr="006369F2">
              <w:rPr>
                <w:lang w:val="en-US"/>
              </w:rPr>
              <w:t>luni</w:t>
            </w:r>
            <w:proofErr w:type="spellEnd"/>
            <w:r w:rsidRPr="006369F2">
              <w:rPr>
                <w:lang w:val="en-US"/>
              </w:rPr>
              <w:t xml:space="preserve">. </w:t>
            </w:r>
          </w:p>
          <w:p w14:paraId="2205EC39" w14:textId="2163070F"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w:t>
            </w:r>
            <w:r w:rsidR="00EF3027" w:rsidRPr="007926DA">
              <w:rPr>
                <w:lang w:val="ro-RO"/>
              </w:rPr>
              <w:t xml:space="preserve">clauzelor </w:t>
            </w:r>
            <w:r w:rsidRPr="007926DA">
              <w:rPr>
                <w:lang w:val="ro-RO"/>
              </w:rPr>
              <w:t xml:space="preserve">contractuale, conform prevederilor </w:t>
            </w:r>
            <w:r w:rsidRPr="00396817">
              <w:rPr>
                <w:lang w:val="ro-RO"/>
              </w:rPr>
              <w:t>actelor normative</w:t>
            </w:r>
            <w:r w:rsidRPr="007926DA">
              <w:rPr>
                <w:lang w:val="ro-RO"/>
              </w:rPr>
              <w:t>.</w:t>
            </w:r>
          </w:p>
          <w:p w14:paraId="58440C9D" w14:textId="77777777" w:rsidR="00A07959" w:rsidRPr="007926DA" w:rsidRDefault="00A07959" w:rsidP="00A07959">
            <w:pPr>
              <w:pStyle w:val="a8"/>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45A4CEEF" w14:textId="6F12856A" w:rsidR="00A07959" w:rsidRPr="007926DA" w:rsidRDefault="00A07959" w:rsidP="00A07959">
            <w:pPr>
              <w:pStyle w:val="a8"/>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14:paraId="5EA36FE1" w14:textId="77777777" w:rsidR="00A07959" w:rsidRDefault="00A07959" w:rsidP="00A07959">
            <w:pPr>
              <w:pStyle w:val="a8"/>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14:paraId="3F07E866" w14:textId="5AA5C22C" w:rsidR="00861622" w:rsidRDefault="00A07959"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sidR="00EF3027">
              <w:rPr>
                <w:lang w:val="ro-RO"/>
              </w:rPr>
              <w:t>-</w:t>
            </w:r>
            <w:r w:rsidRPr="007926DA">
              <w:rPr>
                <w:lang w:val="ro-RO"/>
              </w:rPr>
              <w:lastRenderedPageBreak/>
              <w:t>verbal/notă de constatare încheiat între Părți.</w:t>
            </w:r>
          </w:p>
          <w:p w14:paraId="2D6B6CD8" w14:textId="77777777" w:rsidR="00152E51" w:rsidRDefault="00152E51" w:rsidP="00A07959">
            <w:pPr>
              <w:tabs>
                <w:tab w:val="left" w:pos="360"/>
              </w:tabs>
              <w:jc w:val="both"/>
              <w:rPr>
                <w:lang w:val="ro-RO"/>
              </w:rPr>
            </w:pPr>
          </w:p>
          <w:p w14:paraId="0D3B6181" w14:textId="77777777" w:rsidR="00152E51" w:rsidRPr="006369F2" w:rsidRDefault="00DB0E74" w:rsidP="00366B4B">
            <w:pPr>
              <w:tabs>
                <w:tab w:val="left" w:pos="525"/>
              </w:tabs>
              <w:jc w:val="center"/>
              <w:rPr>
                <w:lang w:val="en-US"/>
              </w:rPr>
            </w:pPr>
            <w:r w:rsidRPr="006369F2">
              <w:rPr>
                <w:b/>
                <w:lang w:val="en-US"/>
              </w:rPr>
              <w:t xml:space="preserve">14. </w:t>
            </w:r>
            <w:r w:rsidR="00152E51" w:rsidRPr="006369F2">
              <w:rPr>
                <w:b/>
                <w:lang w:val="en-US"/>
              </w:rPr>
              <w:t>RĂSPUNDEREA PĂRŢILOR</w:t>
            </w:r>
          </w:p>
          <w:p w14:paraId="3A184CD5" w14:textId="2416ED40"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14.1. </w:t>
            </w:r>
            <w:proofErr w:type="spellStart"/>
            <w:r w:rsidRPr="006369F2">
              <w:rPr>
                <w:lang w:val="en-US"/>
              </w:rPr>
              <w:t>Părţile</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răspundere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a </w:t>
            </w:r>
            <w:proofErr w:type="spellStart"/>
            <w:proofErr w:type="gramStart"/>
            <w:r w:rsidRPr="006369F2">
              <w:rPr>
                <w:lang w:val="en-US"/>
              </w:rPr>
              <w:t>obligaţiilor</w:t>
            </w:r>
            <w:proofErr w:type="spellEnd"/>
            <w:r w:rsidRPr="006369F2">
              <w:rPr>
                <w:lang w:val="en-US"/>
              </w:rPr>
              <w:t xml:space="preserve">  </w:t>
            </w:r>
            <w:proofErr w:type="spellStart"/>
            <w:r w:rsidRPr="006369F2">
              <w:rPr>
                <w:lang w:val="en-US"/>
              </w:rPr>
              <w:t>prevăzute</w:t>
            </w:r>
            <w:proofErr w:type="spellEnd"/>
            <w:proofErr w:type="gramEnd"/>
            <w:r w:rsidRPr="006369F2">
              <w:rPr>
                <w:lang w:val="en-US"/>
              </w:rPr>
              <w:t xml:space="preserve"> de </w:t>
            </w:r>
            <w:proofErr w:type="spellStart"/>
            <w:r w:rsidRPr="006369F2">
              <w:rPr>
                <w:lang w:val="en-US"/>
              </w:rPr>
              <w:t>prezentul</w:t>
            </w:r>
            <w:proofErr w:type="spellEnd"/>
            <w:r w:rsidRPr="006369F2">
              <w:rPr>
                <w:lang w:val="en-US"/>
              </w:rPr>
              <w:t xml:space="preserve"> contract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actele</w:t>
            </w:r>
            <w:proofErr w:type="spellEnd"/>
            <w:r w:rsidRPr="006369F2">
              <w:rPr>
                <w:lang w:val="en-US"/>
              </w:rPr>
              <w:t xml:space="preserve"> normative a </w:t>
            </w:r>
            <w:proofErr w:type="spellStart"/>
            <w:r w:rsidRPr="006369F2">
              <w:rPr>
                <w:lang w:val="en-US"/>
              </w:rPr>
              <w:t>Republicii</w:t>
            </w:r>
            <w:proofErr w:type="spellEnd"/>
            <w:r w:rsidRPr="006369F2">
              <w:rPr>
                <w:lang w:val="en-US"/>
              </w:rPr>
              <w:t xml:space="preserve"> Moldova.</w:t>
            </w:r>
          </w:p>
          <w:p w14:paraId="51485F58"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14.2.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de </w:t>
            </w:r>
            <w:proofErr w:type="spellStart"/>
            <w:r w:rsidRPr="006369F2">
              <w:rPr>
                <w:lang w:val="en-US"/>
              </w:rPr>
              <w:t>construcţii</w:t>
            </w:r>
            <w:proofErr w:type="spellEnd"/>
            <w:r w:rsidRPr="006369F2">
              <w:rPr>
                <w:lang w:val="en-US"/>
              </w:rPr>
              <w:t xml:space="preserve"> se produce o </w:t>
            </w:r>
            <w:proofErr w:type="spellStart"/>
            <w:r w:rsidRPr="006369F2">
              <w:rPr>
                <w:lang w:val="en-US"/>
              </w:rPr>
              <w:t>daună</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terţ</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răspund</w:t>
            </w:r>
            <w:proofErr w:type="spellEnd"/>
            <w:r w:rsidRPr="006369F2">
              <w:rPr>
                <w:lang w:val="en-US"/>
              </w:rPr>
              <w:t xml:space="preserve"> </w:t>
            </w:r>
            <w:proofErr w:type="spellStart"/>
            <w:r w:rsidRPr="006369F2">
              <w:rPr>
                <w:lang w:val="en-US"/>
              </w:rPr>
              <w:t>solidar</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stabilirea</w:t>
            </w:r>
            <w:proofErr w:type="spellEnd"/>
            <w:r w:rsidRPr="006369F2">
              <w:rPr>
                <w:lang w:val="en-US"/>
              </w:rPr>
              <w:t xml:space="preserve"> </w:t>
            </w:r>
            <w:proofErr w:type="spellStart"/>
            <w:r w:rsidRPr="006369F2">
              <w:rPr>
                <w:lang w:val="en-US"/>
              </w:rPr>
              <w:t>între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a </w:t>
            </w:r>
            <w:proofErr w:type="spellStart"/>
            <w:r w:rsidRPr="006369F2">
              <w:rPr>
                <w:lang w:val="en-US"/>
              </w:rPr>
              <w:t>cuantumului</w:t>
            </w:r>
            <w:proofErr w:type="spellEnd"/>
            <w:r w:rsidRPr="006369F2">
              <w:rPr>
                <w:lang w:val="en-US"/>
              </w:rPr>
              <w:t xml:space="preserve"> </w:t>
            </w:r>
            <w:proofErr w:type="spellStart"/>
            <w:r w:rsidRPr="006369F2">
              <w:rPr>
                <w:lang w:val="en-US"/>
              </w:rPr>
              <w:t>răspunderii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dauna</w:t>
            </w:r>
            <w:proofErr w:type="spellEnd"/>
            <w:r w:rsidRPr="006369F2">
              <w:rPr>
                <w:lang w:val="en-US"/>
              </w:rPr>
              <w:t xml:space="preserve"> </w:t>
            </w:r>
            <w:proofErr w:type="spellStart"/>
            <w:r w:rsidRPr="006369F2">
              <w:rPr>
                <w:lang w:val="en-US"/>
              </w:rPr>
              <w:t>provocată</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ţine</w:t>
            </w:r>
            <w:proofErr w:type="spellEnd"/>
            <w:r w:rsidRPr="006369F2">
              <w:rPr>
                <w:lang w:val="en-US"/>
              </w:rPr>
              <w:t xml:space="preserve"> </w:t>
            </w:r>
            <w:proofErr w:type="spellStart"/>
            <w:r w:rsidRPr="006369F2">
              <w:rPr>
                <w:lang w:val="en-US"/>
              </w:rPr>
              <w:t>seama</w:t>
            </w:r>
            <w:proofErr w:type="spellEnd"/>
            <w:r w:rsidRPr="006369F2">
              <w:rPr>
                <w:lang w:val="en-US"/>
              </w:rPr>
              <w:t xml:space="preserve"> de </w:t>
            </w:r>
            <w:proofErr w:type="spellStart"/>
            <w:r w:rsidRPr="006369F2">
              <w:rPr>
                <w:lang w:val="en-US"/>
              </w:rPr>
              <w:t>gradul</w:t>
            </w:r>
            <w:proofErr w:type="spellEnd"/>
            <w:r w:rsidRPr="006369F2">
              <w:rPr>
                <w:lang w:val="en-US"/>
              </w:rPr>
              <w:t xml:space="preserve"> de </w:t>
            </w:r>
            <w:proofErr w:type="spellStart"/>
            <w:r w:rsidRPr="006369F2">
              <w:rPr>
                <w:lang w:val="en-US"/>
              </w:rPr>
              <w:t>vinovăţie</w:t>
            </w:r>
            <w:proofErr w:type="spellEnd"/>
            <w:r w:rsidRPr="006369F2">
              <w:rPr>
                <w:lang w:val="en-US"/>
              </w:rPr>
              <w:t xml:space="preserve"> a </w:t>
            </w:r>
            <w:proofErr w:type="spellStart"/>
            <w:r w:rsidRPr="006369F2">
              <w:rPr>
                <w:lang w:val="en-US"/>
              </w:rPr>
              <w:t>fiecăruia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producerea</w:t>
            </w:r>
            <w:proofErr w:type="spellEnd"/>
            <w:r w:rsidRPr="006369F2">
              <w:rPr>
                <w:lang w:val="en-US"/>
              </w:rPr>
              <w:t xml:space="preserve"> </w:t>
            </w:r>
            <w:proofErr w:type="spellStart"/>
            <w:r w:rsidRPr="006369F2">
              <w:rPr>
                <w:lang w:val="en-US"/>
              </w:rPr>
              <w:t>acesteia</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clauzele</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nu s-a </w:t>
            </w:r>
            <w:proofErr w:type="spellStart"/>
            <w:r w:rsidRPr="006369F2">
              <w:rPr>
                <w:lang w:val="en-US"/>
              </w:rPr>
              <w:t>prevăzut</w:t>
            </w:r>
            <w:proofErr w:type="spellEnd"/>
            <w:r w:rsidRPr="006369F2">
              <w:rPr>
                <w:lang w:val="en-US"/>
              </w:rPr>
              <w:t xml:space="preserve"> </w:t>
            </w:r>
            <w:proofErr w:type="spellStart"/>
            <w:r w:rsidRPr="006369F2">
              <w:rPr>
                <w:lang w:val="en-US"/>
              </w:rPr>
              <w:t>altfel</w:t>
            </w:r>
            <w:proofErr w:type="spellEnd"/>
            <w:r w:rsidRPr="006369F2">
              <w:rPr>
                <w:lang w:val="en-US"/>
              </w:rPr>
              <w:t xml:space="preserve">. </w:t>
            </w:r>
          </w:p>
          <w:p w14:paraId="607E963F"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14.3. </w:t>
            </w:r>
            <w:proofErr w:type="spellStart"/>
            <w:r w:rsidRPr="006369F2">
              <w:rPr>
                <w:lang w:val="en-US"/>
              </w:rPr>
              <w:t>Membrii</w:t>
            </w:r>
            <w:proofErr w:type="spellEnd"/>
            <w:r w:rsidRPr="006369F2">
              <w:rPr>
                <w:lang w:val="en-US"/>
              </w:rPr>
              <w:t xml:space="preserve"> </w:t>
            </w:r>
            <w:proofErr w:type="spellStart"/>
            <w:r w:rsidRPr="006369F2">
              <w:rPr>
                <w:lang w:val="en-US"/>
              </w:rPr>
              <w:t>asocierii</w:t>
            </w:r>
            <w:proofErr w:type="spellEnd"/>
            <w:r w:rsidRPr="006369F2">
              <w:rPr>
                <w:lang w:val="en-US"/>
              </w:rPr>
              <w:t xml:space="preserve"> </w:t>
            </w:r>
            <w:proofErr w:type="spellStart"/>
            <w:r w:rsidRPr="006369F2">
              <w:rPr>
                <w:lang w:val="en-US"/>
              </w:rPr>
              <w:t>își</w:t>
            </w:r>
            <w:proofErr w:type="spellEnd"/>
            <w:r w:rsidRPr="006369F2">
              <w:rPr>
                <w:lang w:val="en-US"/>
              </w:rPr>
              <w:t xml:space="preserve"> </w:t>
            </w:r>
            <w:proofErr w:type="spellStart"/>
            <w:r w:rsidRPr="006369F2">
              <w:rPr>
                <w:lang w:val="en-US"/>
              </w:rPr>
              <w:t>păstrează</w:t>
            </w:r>
            <w:proofErr w:type="spellEnd"/>
            <w:r w:rsidRPr="006369F2">
              <w:rPr>
                <w:lang w:val="en-US"/>
              </w:rPr>
              <w:t xml:space="preserve"> </w:t>
            </w:r>
            <w:proofErr w:type="spellStart"/>
            <w:r w:rsidRPr="006369F2">
              <w:rPr>
                <w:lang w:val="en-US"/>
              </w:rPr>
              <w:t>individualitatea</w:t>
            </w:r>
            <w:proofErr w:type="spellEnd"/>
            <w:r w:rsidRPr="006369F2">
              <w:rPr>
                <w:lang w:val="en-US"/>
              </w:rPr>
              <w:t xml:space="preserve"> ca </w:t>
            </w:r>
            <w:proofErr w:type="spellStart"/>
            <w:r w:rsidRPr="006369F2">
              <w:rPr>
                <w:lang w:val="en-US"/>
              </w:rPr>
              <w:t>subiecți</w:t>
            </w:r>
            <w:proofErr w:type="spellEnd"/>
            <w:r w:rsidRPr="006369F2">
              <w:rPr>
                <w:lang w:val="en-US"/>
              </w:rPr>
              <w:t xml:space="preserve"> de </w:t>
            </w:r>
            <w:proofErr w:type="spellStart"/>
            <w:r w:rsidRPr="006369F2">
              <w:rPr>
                <w:lang w:val="en-US"/>
              </w:rPr>
              <w:t>drept</w:t>
            </w:r>
            <w:proofErr w:type="spellEnd"/>
            <w:r w:rsidRPr="006369F2">
              <w:rPr>
                <w:lang w:val="en-US"/>
              </w:rPr>
              <w:t xml:space="preserve">, </w:t>
            </w:r>
            <w:proofErr w:type="spellStart"/>
            <w:r w:rsidRPr="006369F2">
              <w:rPr>
                <w:lang w:val="en-US"/>
              </w:rPr>
              <w:t>însă</w:t>
            </w:r>
            <w:proofErr w:type="spellEnd"/>
            <w:r w:rsidRPr="006369F2">
              <w:rPr>
                <w:lang w:val="en-US"/>
              </w:rPr>
              <w:t xml:space="preserve"> sunt </w:t>
            </w:r>
            <w:proofErr w:type="spellStart"/>
            <w:r w:rsidRPr="006369F2">
              <w:rPr>
                <w:lang w:val="en-US"/>
              </w:rPr>
              <w:t>obligați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răspundă</w:t>
            </w:r>
            <w:proofErr w:type="spellEnd"/>
            <w:r w:rsidRPr="006369F2">
              <w:rPr>
                <w:lang w:val="en-US"/>
              </w:rPr>
              <w:t xml:space="preserve"> </w:t>
            </w:r>
            <w:proofErr w:type="spellStart"/>
            <w:r w:rsidRPr="006369F2">
              <w:rPr>
                <w:lang w:val="en-US"/>
              </w:rPr>
              <w:t>solidar</w:t>
            </w:r>
            <w:proofErr w:type="spellEnd"/>
            <w:r w:rsidRPr="006369F2">
              <w:rPr>
                <w:lang w:val="en-US"/>
              </w:rPr>
              <w:t xml:space="preserve"> </w:t>
            </w:r>
            <w:proofErr w:type="spellStart"/>
            <w:r w:rsidRPr="006369F2">
              <w:rPr>
                <w:lang w:val="en-US"/>
              </w:rPr>
              <w:t>față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obligațiilor</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7356E293"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14.4. </w:t>
            </w:r>
            <w:proofErr w:type="spellStart"/>
            <w:r w:rsidRPr="006369F2">
              <w:rPr>
                <w:lang w:val="en-US"/>
              </w:rPr>
              <w:t>Dacă</w:t>
            </w:r>
            <w:proofErr w:type="spellEnd"/>
            <w:r w:rsidRPr="006369F2">
              <w:rPr>
                <w:lang w:val="en-US"/>
              </w:rPr>
              <w:t xml:space="preserve"> </w:t>
            </w:r>
            <w:proofErr w:type="spellStart"/>
            <w:r w:rsidRPr="006369F2">
              <w:rPr>
                <w:lang w:val="en-US"/>
              </w:rPr>
              <w:t>prejudiciul</w:t>
            </w:r>
            <w:proofErr w:type="spellEnd"/>
            <w:r w:rsidRPr="006369F2">
              <w:rPr>
                <w:lang w:val="en-US"/>
              </w:rPr>
              <w:t xml:space="preserve"> </w:t>
            </w:r>
            <w:proofErr w:type="spellStart"/>
            <w:r w:rsidRPr="006369F2">
              <w:rPr>
                <w:lang w:val="en-US"/>
              </w:rPr>
              <w:t>cauzat</w:t>
            </w:r>
            <w:proofErr w:type="spellEnd"/>
            <w:r w:rsidRPr="006369F2">
              <w:rPr>
                <w:lang w:val="en-US"/>
              </w:rPr>
              <w:t xml:space="preserve"> </w:t>
            </w:r>
            <w:proofErr w:type="spellStart"/>
            <w:r w:rsidRPr="006369F2">
              <w:rPr>
                <w:lang w:val="en-US"/>
              </w:rPr>
              <w:t>terţei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urmare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măsuri</w:t>
            </w:r>
            <w:proofErr w:type="spellEnd"/>
            <w:r w:rsidRPr="006369F2">
              <w:rPr>
                <w:lang w:val="en-US"/>
              </w:rPr>
              <w:t xml:space="preserve"> </w:t>
            </w:r>
            <w:proofErr w:type="spellStart"/>
            <w:r w:rsidRPr="006369F2">
              <w:rPr>
                <w:lang w:val="en-US"/>
              </w:rPr>
              <w:t>dispuse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forma </w:t>
            </w:r>
            <w:proofErr w:type="spellStart"/>
            <w:r w:rsidRPr="006369F2">
              <w:rPr>
                <w:lang w:val="en-US"/>
              </w:rPr>
              <w:t>în</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aplicată</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singur</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l-a </w:t>
            </w:r>
            <w:proofErr w:type="spellStart"/>
            <w:r w:rsidRPr="006369F2">
              <w:rPr>
                <w:lang w:val="en-US"/>
              </w:rPr>
              <w:t>înştiinţat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prealabil</w:t>
            </w:r>
            <w:proofErr w:type="spellEnd"/>
            <w:r w:rsidRPr="006369F2">
              <w:rPr>
                <w:lang w:val="en-US"/>
              </w:rPr>
              <w:t xml:space="preserve"> de </w:t>
            </w:r>
            <w:proofErr w:type="spellStart"/>
            <w:r w:rsidRPr="006369F2">
              <w:rPr>
                <w:lang w:val="en-US"/>
              </w:rPr>
              <w:t>pericolul</w:t>
            </w:r>
            <w:proofErr w:type="spellEnd"/>
            <w:r w:rsidRPr="006369F2">
              <w:rPr>
                <w:lang w:val="en-US"/>
              </w:rPr>
              <w:t xml:space="preserve"> </w:t>
            </w:r>
            <w:proofErr w:type="spellStart"/>
            <w:r w:rsidRPr="006369F2">
              <w:rPr>
                <w:lang w:val="en-US"/>
              </w:rPr>
              <w:t>legat</w:t>
            </w:r>
            <w:proofErr w:type="spellEnd"/>
            <w:r w:rsidRPr="006369F2">
              <w:rPr>
                <w:lang w:val="en-US"/>
              </w:rPr>
              <w:t xml:space="preserve"> de </w:t>
            </w:r>
            <w:proofErr w:type="spellStart"/>
            <w:r w:rsidRPr="006369F2">
              <w:rPr>
                <w:lang w:val="en-US"/>
              </w:rPr>
              <w:t>executarea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
          <w:p w14:paraId="673F0C9F"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14.5.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la </w:t>
            </w:r>
            <w:proofErr w:type="spellStart"/>
            <w:r w:rsidRPr="006369F2">
              <w:rPr>
                <w:lang w:val="en-US"/>
              </w:rPr>
              <w:t>plata</w:t>
            </w:r>
            <w:proofErr w:type="spellEnd"/>
            <w:r w:rsidRPr="006369F2">
              <w:rPr>
                <w:lang w:val="en-US"/>
              </w:rPr>
              <w:t xml:space="preserve"> </w:t>
            </w:r>
            <w:proofErr w:type="spellStart"/>
            <w:r w:rsidRPr="006369F2">
              <w:rPr>
                <w:lang w:val="en-US"/>
              </w:rPr>
              <w:t>daunelor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încălcarea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deteriorarea</w:t>
            </w:r>
            <w:proofErr w:type="spellEnd"/>
            <w:r w:rsidRPr="006369F2">
              <w:rPr>
                <w:lang w:val="en-US"/>
              </w:rPr>
              <w:t xml:space="preserve"> </w:t>
            </w:r>
            <w:proofErr w:type="spellStart"/>
            <w:r w:rsidRPr="006369F2">
              <w:rPr>
                <w:lang w:val="en-US"/>
              </w:rPr>
              <w:t>drumurilor</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reţelelor</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a </w:t>
            </w:r>
            <w:proofErr w:type="spellStart"/>
            <w:r w:rsidRPr="006369F2">
              <w:rPr>
                <w:lang w:val="en-US"/>
              </w:rPr>
              <w:t>terenurilor</w:t>
            </w:r>
            <w:proofErr w:type="spellEnd"/>
            <w:r w:rsidRPr="006369F2">
              <w:rPr>
                <w:lang w:val="en-US"/>
              </w:rPr>
              <w:t xml:space="preserve"> </w:t>
            </w:r>
            <w:proofErr w:type="spellStart"/>
            <w:r w:rsidRPr="006369F2">
              <w:rPr>
                <w:lang w:val="en-US"/>
              </w:rPr>
              <w:t>limitrofe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depozitarea</w:t>
            </w:r>
            <w:proofErr w:type="spellEnd"/>
            <w:r w:rsidRPr="006369F2">
              <w:rPr>
                <w:lang w:val="en-US"/>
              </w:rPr>
              <w:t xml:space="preserve"> de </w:t>
            </w:r>
            <w:proofErr w:type="spellStart"/>
            <w:r w:rsidRPr="006369F2">
              <w:rPr>
                <w:lang w:val="en-US"/>
              </w:rPr>
              <w:t>pământ</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îngrădiri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limitări</w:t>
            </w:r>
            <w:proofErr w:type="spellEnd"/>
            <w:r w:rsidRPr="006369F2">
              <w:rPr>
                <w:lang w:val="en-US"/>
              </w:rPr>
              <w:t xml:space="preserve"> din </w:t>
            </w:r>
            <w:proofErr w:type="spellStart"/>
            <w:r w:rsidRPr="006369F2">
              <w:rPr>
                <w:lang w:val="en-US"/>
              </w:rPr>
              <w:t>proprie</w:t>
            </w:r>
            <w:proofErr w:type="spellEnd"/>
            <w:r w:rsidRPr="006369F2">
              <w:rPr>
                <w:lang w:val="en-US"/>
              </w:rPr>
              <w:t xml:space="preserve"> </w:t>
            </w:r>
            <w:proofErr w:type="spellStart"/>
            <w:r w:rsidRPr="006369F2">
              <w:rPr>
                <w:lang w:val="en-US"/>
              </w:rPr>
              <w:t>vină</w:t>
            </w:r>
            <w:proofErr w:type="spellEnd"/>
            <w:r w:rsidRPr="006369F2">
              <w:rPr>
                <w:lang w:val="en-US"/>
              </w:rPr>
              <w:t xml:space="preserve">. </w:t>
            </w:r>
          </w:p>
          <w:p w14:paraId="78D42D43"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14.6.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asigure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dotările</w:t>
            </w:r>
            <w:proofErr w:type="spellEnd"/>
            <w:r w:rsidRPr="006369F2">
              <w:rPr>
                <w:lang w:val="en-US"/>
              </w:rPr>
              <w:t xml:space="preserve"> pe care le are la </w:t>
            </w:r>
            <w:proofErr w:type="spellStart"/>
            <w:r w:rsidRPr="006369F2">
              <w:rPr>
                <w:lang w:val="en-US"/>
              </w:rPr>
              <w:t>dispoziţie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degradării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furturilor</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predarea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El </w:t>
            </w:r>
            <w:proofErr w:type="spellStart"/>
            <w:r w:rsidRPr="006369F2">
              <w:rPr>
                <w:lang w:val="en-US"/>
              </w:rPr>
              <w:t>trebuie</w:t>
            </w:r>
            <w:proofErr w:type="spellEnd"/>
            <w:r w:rsidRPr="006369F2">
              <w:rPr>
                <w:lang w:val="en-US"/>
              </w:rPr>
              <w:t xml:space="preserve"> să </w:t>
            </w:r>
            <w:proofErr w:type="spellStart"/>
            <w:r w:rsidRPr="006369F2">
              <w:rPr>
                <w:lang w:val="en-US"/>
              </w:rPr>
              <w:t>ia</w:t>
            </w:r>
            <w:proofErr w:type="spellEnd"/>
            <w:r w:rsidRPr="006369F2">
              <w:rPr>
                <w:lang w:val="en-US"/>
              </w:rPr>
              <w:t xml:space="preserve"> </w:t>
            </w:r>
            <w:proofErr w:type="spellStart"/>
            <w:r w:rsidRPr="006369F2">
              <w:rPr>
                <w:lang w:val="en-US"/>
              </w:rPr>
              <w:t>măsuri</w:t>
            </w:r>
            <w:proofErr w:type="spellEnd"/>
            <w:r w:rsidRPr="006369F2">
              <w:rPr>
                <w:lang w:val="en-US"/>
              </w:rPr>
              <w:t xml:space="preserve"> de </w:t>
            </w:r>
            <w:proofErr w:type="spellStart"/>
            <w:r w:rsidRPr="006369F2">
              <w:rPr>
                <w:lang w:val="en-US"/>
              </w:rPr>
              <w:t>protecţie</w:t>
            </w:r>
            <w:proofErr w:type="spellEnd"/>
            <w:r w:rsidRPr="006369F2">
              <w:rPr>
                <w:lang w:val="en-US"/>
              </w:rPr>
              <w:t xml:space="preserve"> contra </w:t>
            </w:r>
            <w:proofErr w:type="spellStart"/>
            <w:r w:rsidRPr="006369F2">
              <w:rPr>
                <w:lang w:val="en-US"/>
              </w:rPr>
              <w:t>degradării</w:t>
            </w:r>
            <w:proofErr w:type="spellEnd"/>
            <w:r w:rsidRPr="006369F2">
              <w:rPr>
                <w:lang w:val="en-US"/>
              </w:rPr>
              <w:t xml:space="preserve"> </w:t>
            </w:r>
            <w:proofErr w:type="spellStart"/>
            <w:r w:rsidRPr="006369F2">
              <w:rPr>
                <w:lang w:val="en-US"/>
              </w:rPr>
              <w:t>lucrării</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acţiunilor</w:t>
            </w:r>
            <w:proofErr w:type="spellEnd"/>
            <w:r w:rsidRPr="006369F2">
              <w:rPr>
                <w:lang w:val="en-US"/>
              </w:rPr>
              <w:t xml:space="preserve"> </w:t>
            </w:r>
            <w:proofErr w:type="spellStart"/>
            <w:r w:rsidRPr="006369F2">
              <w:rPr>
                <w:lang w:val="en-US"/>
              </w:rPr>
              <w:t>atmosferice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apei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zăpada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gheaţa</w:t>
            </w:r>
            <w:proofErr w:type="spellEnd"/>
            <w:r w:rsidRPr="006369F2">
              <w:rPr>
                <w:lang w:val="en-US"/>
              </w:rPr>
              <w:t xml:space="preserve">. </w:t>
            </w:r>
          </w:p>
          <w:p w14:paraId="7ED96D0E" w14:textId="21CEB815"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14.7. </w:t>
            </w:r>
            <w:proofErr w:type="spellStart"/>
            <w:r w:rsidRPr="006369F2">
              <w:rPr>
                <w:lang w:val="en-US"/>
              </w:rPr>
              <w:t>Dacă</w:t>
            </w:r>
            <w:proofErr w:type="spellEnd"/>
            <w:r w:rsidRPr="006369F2">
              <w:rPr>
                <w:lang w:val="en-US"/>
              </w:rPr>
              <w:t xml:space="preserve"> </w:t>
            </w:r>
            <w:proofErr w:type="spellStart"/>
            <w:r w:rsidRPr="006369F2">
              <w:rPr>
                <w:lang w:val="en-US"/>
              </w:rPr>
              <w:t>nerespectarea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w:t>
            </w:r>
            <w:r w:rsidR="00896BF7" w:rsidRPr="006369F2">
              <w:rPr>
                <w:lang w:val="en-US"/>
              </w:rPr>
              <w:t>enor</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oricărui</w:t>
            </w:r>
            <w:proofErr w:type="spellEnd"/>
            <w:r w:rsidRPr="006369F2">
              <w:rPr>
                <w:lang w:val="en-US"/>
              </w:rPr>
              <w:t xml:space="preserve"> </w:t>
            </w:r>
            <w:proofErr w:type="spellStart"/>
            <w:r w:rsidRPr="006369F2">
              <w:rPr>
                <w:lang w:val="en-US"/>
              </w:rPr>
              <w:t>regulament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hotărâri</w:t>
            </w:r>
            <w:proofErr w:type="spellEnd"/>
            <w:r w:rsidRPr="006369F2">
              <w:rPr>
                <w:lang w:val="en-US"/>
              </w:rPr>
              <w:t xml:space="preserve"> ale </w:t>
            </w:r>
            <w:proofErr w:type="spellStart"/>
            <w:r w:rsidRPr="006369F2">
              <w:rPr>
                <w:lang w:val="en-US"/>
              </w:rPr>
              <w:t>autorităţilor</w:t>
            </w:r>
            <w:proofErr w:type="spellEnd"/>
            <w:r w:rsidRPr="006369F2">
              <w:rPr>
                <w:lang w:val="en-US"/>
              </w:rPr>
              <w:t xml:space="preserve"> </w:t>
            </w:r>
            <w:proofErr w:type="spellStart"/>
            <w:r w:rsidRPr="006369F2">
              <w:rPr>
                <w:lang w:val="en-US"/>
              </w:rPr>
              <w:t>administraţiei</w:t>
            </w:r>
            <w:proofErr w:type="spellEnd"/>
            <w:r w:rsidRPr="006369F2">
              <w:rPr>
                <w:lang w:val="en-US"/>
              </w:rPr>
              <w:t xml:space="preserve"> </w:t>
            </w:r>
            <w:proofErr w:type="spellStart"/>
            <w:r w:rsidRPr="006369F2">
              <w:rPr>
                <w:lang w:val="en-US"/>
              </w:rPr>
              <w:t>publice</w:t>
            </w:r>
            <w:proofErr w:type="spellEnd"/>
            <w:r w:rsidRPr="006369F2">
              <w:rPr>
                <w:lang w:val="en-US"/>
              </w:rPr>
              <w:t xml:space="preserve"> locale </w:t>
            </w:r>
            <w:proofErr w:type="spellStart"/>
            <w:r w:rsidRPr="006369F2">
              <w:rPr>
                <w:lang w:val="en-US"/>
              </w:rPr>
              <w:t>sau</w:t>
            </w:r>
            <w:proofErr w:type="spellEnd"/>
            <w:r w:rsidRPr="006369F2">
              <w:rPr>
                <w:lang w:val="en-US"/>
              </w:rPr>
              <w:t xml:space="preserve"> ale </w:t>
            </w:r>
            <w:proofErr w:type="spellStart"/>
            <w:r w:rsidRPr="006369F2">
              <w:rPr>
                <w:lang w:val="en-US"/>
              </w:rPr>
              <w:t>altor</w:t>
            </w:r>
            <w:proofErr w:type="spellEnd"/>
            <w:r w:rsidRPr="006369F2">
              <w:rPr>
                <w:lang w:val="en-US"/>
              </w:rPr>
              <w:t xml:space="preserve"> </w:t>
            </w:r>
            <w:proofErr w:type="spellStart"/>
            <w:r w:rsidRPr="006369F2">
              <w:rPr>
                <w:lang w:val="en-US"/>
              </w:rPr>
              <w:t>organe</w:t>
            </w:r>
            <w:proofErr w:type="spellEnd"/>
            <w:r w:rsidRPr="006369F2">
              <w:rPr>
                <w:lang w:val="en-US"/>
              </w:rPr>
              <w:t xml:space="preserve"> locale, legal </w:t>
            </w:r>
            <w:proofErr w:type="spellStart"/>
            <w:r w:rsidRPr="006369F2">
              <w:rPr>
                <w:lang w:val="en-US"/>
              </w:rPr>
              <w:t>constituite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au </w:t>
            </w:r>
            <w:proofErr w:type="spellStart"/>
            <w:r w:rsidRPr="006369F2">
              <w:rPr>
                <w:lang w:val="en-US"/>
              </w:rPr>
              <w:t>caracter</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la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provoacă</w:t>
            </w:r>
            <w:proofErr w:type="spellEnd"/>
            <w:r w:rsidRPr="006369F2">
              <w:rPr>
                <w:lang w:val="en-US"/>
              </w:rPr>
              <w:t xml:space="preserve"> </w:t>
            </w:r>
            <w:proofErr w:type="spellStart"/>
            <w:r w:rsidRPr="006369F2">
              <w:rPr>
                <w:lang w:val="en-US"/>
              </w:rPr>
              <w:t>pagube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despăgubit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mărimea</w:t>
            </w:r>
            <w:proofErr w:type="spellEnd"/>
            <w:r w:rsidRPr="006369F2">
              <w:rPr>
                <w:lang w:val="en-US"/>
              </w:rPr>
              <w:t xml:space="preserve"> </w:t>
            </w:r>
            <w:proofErr w:type="spellStart"/>
            <w:r w:rsidRPr="006369F2">
              <w:rPr>
                <w:lang w:val="en-US"/>
              </w:rPr>
              <w:t>sumei</w:t>
            </w:r>
            <w:proofErr w:type="spellEnd"/>
            <w:r w:rsidRPr="006369F2">
              <w:rPr>
                <w:lang w:val="en-US"/>
              </w:rPr>
              <w:t xml:space="preserve"> </w:t>
            </w:r>
            <w:proofErr w:type="spellStart"/>
            <w:r w:rsidRPr="006369F2">
              <w:rPr>
                <w:lang w:val="en-US"/>
              </w:rPr>
              <w:t>prejudiciului</w:t>
            </w:r>
            <w:proofErr w:type="spellEnd"/>
            <w:r w:rsidRPr="006369F2">
              <w:rPr>
                <w:lang w:val="en-US"/>
              </w:rPr>
              <w:t xml:space="preserve">. </w:t>
            </w:r>
          </w:p>
          <w:p w14:paraId="7639ACE4" w14:textId="77777777" w:rsidR="00152E51" w:rsidRPr="006369F2" w:rsidRDefault="00152E51" w:rsidP="00152E51">
            <w:pPr>
              <w:jc w:val="both"/>
              <w:rPr>
                <w:lang w:val="en-US"/>
              </w:rPr>
            </w:pPr>
            <w:r w:rsidRPr="006369F2">
              <w:rPr>
                <w:lang w:val="en-US"/>
              </w:rPr>
              <w:t xml:space="preserve">14.8. </w:t>
            </w:r>
            <w:proofErr w:type="spellStart"/>
            <w:r w:rsidRPr="006369F2">
              <w:rPr>
                <w:lang w:val="en-US"/>
              </w:rPr>
              <w:t>Dacă</w:t>
            </w:r>
            <w:proofErr w:type="spellEnd"/>
            <w:r w:rsidRPr="006369F2">
              <w:rPr>
                <w:lang w:val="en-US"/>
              </w:rPr>
              <w:t xml:space="preserve"> </w:t>
            </w:r>
            <w:proofErr w:type="spellStart"/>
            <w:r w:rsidRPr="006369F2">
              <w:rPr>
                <w:lang w:val="en-US"/>
              </w:rPr>
              <w:t>motivele</w:t>
            </w:r>
            <w:proofErr w:type="spellEnd"/>
            <w:r w:rsidRPr="006369F2">
              <w:rPr>
                <w:lang w:val="en-US"/>
              </w:rPr>
              <w:t xml:space="preserve"> </w:t>
            </w:r>
            <w:proofErr w:type="spellStart"/>
            <w:r w:rsidRPr="006369F2">
              <w:rPr>
                <w:lang w:val="en-US"/>
              </w:rPr>
              <w:t>constrângerii</w:t>
            </w:r>
            <w:proofErr w:type="spellEnd"/>
            <w:r w:rsidRPr="006369F2">
              <w:rPr>
                <w:lang w:val="en-US"/>
              </w:rPr>
              <w:t xml:space="preserve"> </w:t>
            </w:r>
            <w:proofErr w:type="spellStart"/>
            <w:r w:rsidRPr="006369F2">
              <w:rPr>
                <w:lang w:val="en-US"/>
              </w:rPr>
              <w:t>sau</w:t>
            </w:r>
            <w:proofErr w:type="spellEnd"/>
            <w:r w:rsidRPr="006369F2">
              <w:rPr>
                <w:lang w:val="en-US"/>
              </w:rPr>
              <w:t xml:space="preserve"> ale </w:t>
            </w:r>
            <w:proofErr w:type="spellStart"/>
            <w:r w:rsidRPr="006369F2">
              <w:rPr>
                <w:lang w:val="en-US"/>
              </w:rPr>
              <w:t>întreruperii</w:t>
            </w:r>
            <w:proofErr w:type="spellEnd"/>
            <w:r w:rsidRPr="006369F2">
              <w:rPr>
                <w:lang w:val="en-US"/>
              </w:rPr>
              <w:t xml:space="preserve"> sunt </w:t>
            </w:r>
            <w:proofErr w:type="spellStart"/>
            <w:r w:rsidRPr="006369F2">
              <w:rPr>
                <w:lang w:val="en-US"/>
              </w:rPr>
              <w:t>imputabile</w:t>
            </w:r>
            <w:proofErr w:type="spellEnd"/>
            <w:r w:rsidRPr="006369F2">
              <w:rPr>
                <w:lang w:val="en-US"/>
              </w:rPr>
              <w:t xml:space="preserve"> </w:t>
            </w:r>
            <w:proofErr w:type="spellStart"/>
            <w:r w:rsidRPr="006369F2">
              <w:rPr>
                <w:lang w:val="en-US"/>
              </w:rPr>
              <w:t>uneia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cealaltă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emite</w:t>
            </w:r>
            <w:proofErr w:type="spellEnd"/>
            <w:r w:rsidRPr="006369F2">
              <w:rPr>
                <w:lang w:val="en-US"/>
              </w:rPr>
              <w:t xml:space="preserve"> </w:t>
            </w:r>
            <w:proofErr w:type="spellStart"/>
            <w:r w:rsidRPr="006369F2">
              <w:rPr>
                <w:lang w:val="en-US"/>
              </w:rPr>
              <w:t>pretenţii</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despăgubirea</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daunele</w:t>
            </w:r>
            <w:proofErr w:type="spellEnd"/>
            <w:r w:rsidRPr="006369F2">
              <w:rPr>
                <w:lang w:val="en-US"/>
              </w:rPr>
              <w:t xml:space="preserve"> </w:t>
            </w:r>
            <w:proofErr w:type="spellStart"/>
            <w:r w:rsidRPr="006369F2">
              <w:rPr>
                <w:lang w:val="en-US"/>
              </w:rPr>
              <w:t>intervenite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pot fi </w:t>
            </w:r>
            <w:proofErr w:type="spellStart"/>
            <w:r w:rsidRPr="006369F2">
              <w:rPr>
                <w:lang w:val="en-US"/>
              </w:rPr>
              <w:t>dovedite</w:t>
            </w:r>
            <w:proofErr w:type="spellEnd"/>
            <w:r w:rsidRPr="006369F2">
              <w:rPr>
                <w:lang w:val="en-US"/>
              </w:rPr>
              <w:t xml:space="preserve">. </w:t>
            </w:r>
          </w:p>
          <w:p w14:paraId="1DAA9BF2" w14:textId="77777777" w:rsidR="00152E51" w:rsidRPr="006369F2" w:rsidRDefault="00152E51" w:rsidP="00152E51">
            <w:pPr>
              <w:pStyle w:val="a3"/>
              <w:tabs>
                <w:tab w:val="left" w:pos="0"/>
              </w:tabs>
              <w:ind w:left="0"/>
              <w:jc w:val="both"/>
              <w:rPr>
                <w:lang w:val="en-US"/>
              </w:rPr>
            </w:pPr>
            <w:r w:rsidRPr="006369F2">
              <w:rPr>
                <w:lang w:val="en-US"/>
              </w:rPr>
              <w:t xml:space="preserve">14.9. </w:t>
            </w:r>
            <w:proofErr w:type="spellStart"/>
            <w:r w:rsidRPr="006369F2">
              <w:rPr>
                <w:lang w:val="en-US"/>
              </w:rPr>
              <w:t>Beneficiarul</w:t>
            </w:r>
            <w:proofErr w:type="spellEnd"/>
            <w:r w:rsidRPr="006369F2">
              <w:rPr>
                <w:lang w:val="en-US"/>
              </w:rPr>
              <w:t xml:space="preserve"> nu </w:t>
            </w:r>
            <w:proofErr w:type="spellStart"/>
            <w:r w:rsidRPr="006369F2">
              <w:rPr>
                <w:lang w:val="en-US"/>
              </w:rPr>
              <w:t>va</w:t>
            </w:r>
            <w:proofErr w:type="spellEnd"/>
            <w:r w:rsidRPr="006369F2">
              <w:rPr>
                <w:lang w:val="en-US"/>
              </w:rPr>
              <w:t xml:space="preserve"> fi </w:t>
            </w:r>
            <w:proofErr w:type="spellStart"/>
            <w:r w:rsidRPr="006369F2">
              <w:rPr>
                <w:lang w:val="en-US"/>
              </w:rPr>
              <w:t>responsabil</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nici</w:t>
            </w:r>
            <w:proofErr w:type="spellEnd"/>
            <w:r w:rsidRPr="006369F2">
              <w:rPr>
                <w:lang w:val="en-US"/>
              </w:rPr>
              <w:t xml:space="preserve"> un </w:t>
            </w:r>
            <w:proofErr w:type="spellStart"/>
            <w:r w:rsidRPr="006369F2">
              <w:rPr>
                <w:lang w:val="en-US"/>
              </w:rPr>
              <w:t>fel</w:t>
            </w:r>
            <w:proofErr w:type="spellEnd"/>
            <w:r w:rsidRPr="006369F2">
              <w:rPr>
                <w:lang w:val="en-US"/>
              </w:rPr>
              <w:t xml:space="preserve"> de </w:t>
            </w:r>
            <w:proofErr w:type="spellStart"/>
            <w:r w:rsidRPr="006369F2">
              <w:rPr>
                <w:lang w:val="en-US"/>
              </w:rPr>
              <w:t>daune-interese</w:t>
            </w:r>
            <w:proofErr w:type="spellEnd"/>
            <w:r w:rsidRPr="006369F2">
              <w:rPr>
                <w:lang w:val="en-US"/>
              </w:rPr>
              <w:t xml:space="preserve">, </w:t>
            </w:r>
            <w:proofErr w:type="spellStart"/>
            <w:r w:rsidRPr="006369F2">
              <w:rPr>
                <w:lang w:val="en-US"/>
              </w:rPr>
              <w:t>compensaţii</w:t>
            </w:r>
            <w:proofErr w:type="spellEnd"/>
            <w:r w:rsidRPr="006369F2">
              <w:rPr>
                <w:lang w:val="en-US"/>
              </w:rPr>
              <w:t xml:space="preserve"> </w:t>
            </w:r>
            <w:proofErr w:type="spellStart"/>
            <w:r w:rsidRPr="006369F2">
              <w:rPr>
                <w:lang w:val="en-US"/>
              </w:rPr>
              <w:t>plătibile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privinţa</w:t>
            </w:r>
            <w:proofErr w:type="spellEnd"/>
            <w:r w:rsidRPr="006369F2">
              <w:rPr>
                <w:lang w:val="en-US"/>
              </w:rPr>
              <w:t xml:space="preserve"> </w:t>
            </w:r>
            <w:proofErr w:type="spellStart"/>
            <w:r w:rsidRPr="006369F2">
              <w:rPr>
                <w:lang w:val="en-US"/>
              </w:rPr>
              <w:t>sau</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adus</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muncitor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angajate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cu </w:t>
            </w:r>
            <w:proofErr w:type="spellStart"/>
            <w:r w:rsidRPr="006369F2">
              <w:rPr>
                <w:lang w:val="en-US"/>
              </w:rPr>
              <w:t>excepția</w:t>
            </w:r>
            <w:proofErr w:type="spellEnd"/>
            <w:r w:rsidRPr="006369F2">
              <w:rPr>
                <w:lang w:val="en-US"/>
              </w:rPr>
              <w:t xml:space="preserve">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rezultând</w:t>
            </w:r>
            <w:proofErr w:type="spellEnd"/>
            <w:r w:rsidRPr="006369F2">
              <w:rPr>
                <w:lang w:val="en-US"/>
              </w:rPr>
              <w:t xml:space="preserve"> din vina </w:t>
            </w:r>
            <w:proofErr w:type="spellStart"/>
            <w:r w:rsidRPr="006369F2">
              <w:rPr>
                <w:lang w:val="en-US"/>
              </w:rPr>
              <w:t>Beneficiarului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agenţilor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angajaţilor</w:t>
            </w:r>
            <w:proofErr w:type="spellEnd"/>
            <w:r w:rsidRPr="006369F2">
              <w:rPr>
                <w:lang w:val="en-US"/>
              </w:rPr>
              <w:t xml:space="preserve"> </w:t>
            </w:r>
            <w:proofErr w:type="spellStart"/>
            <w:r w:rsidRPr="006369F2">
              <w:rPr>
                <w:lang w:val="en-US"/>
              </w:rPr>
              <w:t>acestora</w:t>
            </w:r>
            <w:proofErr w:type="spellEnd"/>
            <w:r w:rsidRPr="006369F2">
              <w:rPr>
                <w:lang w:val="en-US"/>
              </w:rPr>
              <w:t>.</w:t>
            </w:r>
          </w:p>
          <w:p w14:paraId="352D42CB" w14:textId="77777777" w:rsidR="00861622" w:rsidRPr="006369F2" w:rsidRDefault="00861622" w:rsidP="00E8684F">
            <w:pPr>
              <w:tabs>
                <w:tab w:val="left" w:pos="360"/>
              </w:tabs>
              <w:jc w:val="both"/>
              <w:rPr>
                <w:lang w:val="en-US"/>
              </w:rPr>
            </w:pPr>
          </w:p>
          <w:p w14:paraId="24684236" w14:textId="77777777" w:rsidR="00E73483" w:rsidRPr="006369F2" w:rsidRDefault="00DB0E74" w:rsidP="00366B4B">
            <w:pPr>
              <w:tabs>
                <w:tab w:val="left" w:pos="525"/>
              </w:tabs>
              <w:jc w:val="center"/>
              <w:rPr>
                <w:lang w:val="en-US"/>
              </w:rPr>
            </w:pPr>
            <w:r w:rsidRPr="006369F2">
              <w:rPr>
                <w:b/>
                <w:lang w:val="en-US"/>
              </w:rPr>
              <w:t xml:space="preserve">15. </w:t>
            </w:r>
            <w:r w:rsidR="00E73483" w:rsidRPr="006369F2">
              <w:rPr>
                <w:b/>
                <w:lang w:val="en-US"/>
              </w:rPr>
              <w:t>RECLAMAŢII ŞI SANCŢIUNI</w:t>
            </w:r>
          </w:p>
          <w:p w14:paraId="4EC0CAA3" w14:textId="2ACDFACA" w:rsidR="00E73483" w:rsidRPr="006369F2" w:rsidRDefault="00E73483" w:rsidP="00E73483">
            <w:pPr>
              <w:jc w:val="both"/>
              <w:rPr>
                <w:lang w:val="en-US"/>
              </w:rPr>
            </w:pPr>
            <w:r w:rsidRPr="006369F2">
              <w:rPr>
                <w:lang w:val="en-US"/>
              </w:rPr>
              <w:t xml:space="preserve">15.1. </w:t>
            </w:r>
            <w:proofErr w:type="spellStart"/>
            <w:r w:rsidRPr="006369F2">
              <w:rPr>
                <w:lang w:val="en-US"/>
              </w:rPr>
              <w:t>Toate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finalizate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recepţionate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cadrul</w:t>
            </w:r>
            <w:proofErr w:type="spellEnd"/>
            <w:r w:rsidRPr="006369F2">
              <w:rPr>
                <w:lang w:val="en-US"/>
              </w:rPr>
              <w:t xml:space="preserve"> </w:t>
            </w:r>
            <w:proofErr w:type="spellStart"/>
            <w:r w:rsidRPr="006369F2">
              <w:rPr>
                <w:lang w:val="en-US"/>
              </w:rPr>
              <w:t>termenului</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parți</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Pr="006369F2">
              <w:rPr>
                <w:lang w:val="en-US"/>
              </w:rPr>
              <w:t>punctului</w:t>
            </w:r>
            <w:proofErr w:type="spellEnd"/>
            <w:r w:rsidRPr="006369F2">
              <w:rPr>
                <w:lang w:val="en-US"/>
              </w:rPr>
              <w:t xml:space="preserve"> </w:t>
            </w:r>
            <w:r w:rsidR="00423D94" w:rsidRPr="006369F2">
              <w:rPr>
                <w:lang w:val="en-US"/>
              </w:rPr>
              <w:t>4</w:t>
            </w:r>
            <w:r w:rsidRPr="006369F2">
              <w:rPr>
                <w:lang w:val="en-US"/>
              </w:rPr>
              <w:t xml:space="preserve">.1., sub </w:t>
            </w:r>
            <w:proofErr w:type="spellStart"/>
            <w:r w:rsidRPr="006369F2">
              <w:rPr>
                <w:lang w:val="en-US"/>
              </w:rPr>
              <w:t>sancţiunea</w:t>
            </w:r>
            <w:proofErr w:type="spellEnd"/>
            <w:r w:rsidRPr="006369F2">
              <w:rPr>
                <w:lang w:val="en-US"/>
              </w:rPr>
              <w:t xml:space="preserve"> </w:t>
            </w:r>
            <w:proofErr w:type="spellStart"/>
            <w:r w:rsidRPr="006369F2">
              <w:rPr>
                <w:lang w:val="en-US"/>
              </w:rPr>
              <w:t>aplicării</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penalitați</w:t>
            </w:r>
            <w:proofErr w:type="spellEnd"/>
            <w:r w:rsidRPr="006369F2">
              <w:rPr>
                <w:lang w:val="en-US"/>
              </w:rPr>
              <w:t xml:space="preserve"> de </w:t>
            </w:r>
            <w:proofErr w:type="spellStart"/>
            <w:r w:rsidRPr="006369F2">
              <w:rPr>
                <w:lang w:val="en-US"/>
              </w:rPr>
              <w:t>întârziere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cuantum</w:t>
            </w:r>
            <w:proofErr w:type="spellEnd"/>
            <w:r w:rsidRPr="006369F2">
              <w:rPr>
                <w:lang w:val="en-US"/>
              </w:rPr>
              <w:t xml:space="preserve"> de: ________ %/ zi din </w:t>
            </w:r>
            <w:proofErr w:type="spellStart"/>
            <w:r w:rsidRPr="006369F2">
              <w:rPr>
                <w:lang w:val="en-US"/>
              </w:rPr>
              <w:t>valoarea</w:t>
            </w:r>
            <w:proofErr w:type="spellEnd"/>
            <w:r w:rsidRPr="006369F2">
              <w:rPr>
                <w:lang w:val="en-US"/>
              </w:rPr>
              <w:t xml:space="preserve"> </w:t>
            </w:r>
            <w:proofErr w:type="spellStart"/>
            <w:r w:rsidRPr="006369F2">
              <w:rPr>
                <w:lang w:val="en-US"/>
              </w:rPr>
              <w:t>restului</w:t>
            </w:r>
            <w:proofErr w:type="spellEnd"/>
            <w:r w:rsidRPr="006369F2">
              <w:rPr>
                <w:lang w:val="en-US"/>
              </w:rPr>
              <w:t xml:space="preserve"> de </w:t>
            </w:r>
            <w:proofErr w:type="spellStart"/>
            <w:r w:rsidRPr="006369F2">
              <w:rPr>
                <w:lang w:val="en-US"/>
              </w:rPr>
              <w:t>executat</w:t>
            </w:r>
            <w:proofErr w:type="spellEnd"/>
            <w:r w:rsidRPr="006369F2">
              <w:rPr>
                <w:lang w:val="en-US"/>
              </w:rPr>
              <w:t xml:space="preserve"> </w:t>
            </w:r>
            <w:proofErr w:type="spellStart"/>
            <w:r w:rsidRPr="006369F2">
              <w:rPr>
                <w:lang w:val="en-US"/>
              </w:rPr>
              <w:t>dar</w:t>
            </w:r>
            <w:proofErr w:type="spellEnd"/>
            <w:r w:rsidRPr="006369F2">
              <w:rPr>
                <w:lang w:val="en-US"/>
              </w:rPr>
              <w:t xml:space="preserve"> nu </w:t>
            </w:r>
            <w:proofErr w:type="spellStart"/>
            <w:r w:rsidRPr="006369F2">
              <w:rPr>
                <w:lang w:val="en-US"/>
              </w:rPr>
              <w:t>mai</w:t>
            </w:r>
            <w:proofErr w:type="spellEnd"/>
            <w:r w:rsidRPr="006369F2">
              <w:rPr>
                <w:lang w:val="en-US"/>
              </w:rPr>
              <w:t xml:space="preserve"> </w:t>
            </w:r>
            <w:proofErr w:type="spellStart"/>
            <w:r w:rsidRPr="006369F2">
              <w:rPr>
                <w:lang w:val="en-US"/>
              </w:rPr>
              <w:t>mult</w:t>
            </w:r>
            <w:proofErr w:type="spellEnd"/>
            <w:r w:rsidRPr="006369F2">
              <w:rPr>
                <w:lang w:val="en-US"/>
              </w:rPr>
              <w:t xml:space="preserve"> de ________</w:t>
            </w:r>
            <w:proofErr w:type="gramStart"/>
            <w:r w:rsidRPr="006369F2">
              <w:rPr>
                <w:lang w:val="en-US"/>
              </w:rPr>
              <w:t>%  din</w:t>
            </w:r>
            <w:proofErr w:type="gramEnd"/>
            <w:r w:rsidRPr="006369F2">
              <w:rPr>
                <w:lang w:val="en-US"/>
              </w:rPr>
              <w:t xml:space="preserve"> </w:t>
            </w:r>
            <w:proofErr w:type="spellStart"/>
            <w:r w:rsidRPr="006369F2">
              <w:rPr>
                <w:lang w:val="en-US"/>
              </w:rPr>
              <w:t>suma</w:t>
            </w:r>
            <w:proofErr w:type="spellEnd"/>
            <w:r w:rsidRPr="006369F2">
              <w:rPr>
                <w:lang w:val="en-US"/>
              </w:rPr>
              <w:t xml:space="preserve"> </w:t>
            </w:r>
            <w:proofErr w:type="spellStart"/>
            <w:r w:rsidRPr="006369F2">
              <w:rPr>
                <w:lang w:val="en-US"/>
              </w:rPr>
              <w:t>totală</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w:t>
            </w:r>
            <w:r w:rsidR="00EF3027" w:rsidRPr="006369F2">
              <w:rPr>
                <w:lang w:val="en-US"/>
              </w:rPr>
              <w:t>contract</w:t>
            </w:r>
            <w:r w:rsidRPr="006369F2">
              <w:rPr>
                <w:lang w:val="en-US"/>
              </w:rPr>
              <w:t xml:space="preserve">, </w:t>
            </w:r>
            <w:r w:rsidRPr="00F538D1">
              <w:rPr>
                <w:lang w:val="ro-RO"/>
              </w:rPr>
              <w:t>în conformitate cu prevederile Codului</w:t>
            </w:r>
            <w:r w:rsidRPr="007926DA">
              <w:rPr>
                <w:lang w:val="en-US"/>
              </w:rPr>
              <w:t xml:space="preserve"> civil</w:t>
            </w:r>
            <w:r>
              <w:rPr>
                <w:lang w:val="en-US"/>
              </w:rPr>
              <w:t xml:space="preserve"> al </w:t>
            </w:r>
            <w:r w:rsidRPr="00056549">
              <w:rPr>
                <w:lang w:val="ro-RO"/>
              </w:rPr>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situația</w:t>
            </w:r>
            <w:proofErr w:type="spellEnd"/>
            <w:r w:rsidRPr="006369F2">
              <w:rPr>
                <w:lang w:val="en-US"/>
              </w:rPr>
              <w:t xml:space="preserve"> </w:t>
            </w:r>
            <w:proofErr w:type="spellStart"/>
            <w:r w:rsidRPr="006369F2">
              <w:rPr>
                <w:lang w:val="en-US"/>
              </w:rPr>
              <w:t>epuizării</w:t>
            </w:r>
            <w:proofErr w:type="spellEnd"/>
            <w:r w:rsidRPr="006369F2">
              <w:rPr>
                <w:lang w:val="en-US"/>
              </w:rPr>
              <w:t xml:space="preserve"> </w:t>
            </w:r>
            <w:proofErr w:type="spellStart"/>
            <w:r w:rsidR="00EF3027" w:rsidRPr="006369F2">
              <w:rPr>
                <w:lang w:val="en-US"/>
              </w:rPr>
              <w:t>duratei</w:t>
            </w:r>
            <w:proofErr w:type="spellEnd"/>
            <w:r w:rsidR="00EF3027" w:rsidRPr="006369F2">
              <w:rPr>
                <w:lang w:val="en-US"/>
              </w:rPr>
              <w:t xml:space="preserve"> </w:t>
            </w:r>
            <w:r w:rsidRPr="006369F2">
              <w:rPr>
                <w:lang w:val="en-US"/>
              </w:rPr>
              <w:t xml:space="preserve">de </w:t>
            </w:r>
            <w:proofErr w:type="spellStart"/>
            <w:r w:rsidRPr="006369F2">
              <w:rPr>
                <w:lang w:val="en-US"/>
              </w:rPr>
              <w:t>execuţie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fiecare</w:t>
            </w:r>
            <w:proofErr w:type="spellEnd"/>
            <w:r w:rsidRPr="006369F2">
              <w:rPr>
                <w:lang w:val="en-US"/>
              </w:rPr>
              <w:t xml:space="preserve"> zi de </w:t>
            </w:r>
            <w:proofErr w:type="spellStart"/>
            <w:r w:rsidRPr="006369F2">
              <w:rPr>
                <w:lang w:val="en-US"/>
              </w:rPr>
              <w:t>întârziere</w:t>
            </w:r>
            <w:proofErr w:type="spellEnd"/>
            <w:r w:rsidRPr="006369F2">
              <w:rPr>
                <w:lang w:val="en-US"/>
              </w:rPr>
              <w:t xml:space="preserve">, de la data </w:t>
            </w:r>
            <w:proofErr w:type="spellStart"/>
            <w:r w:rsidRPr="006369F2">
              <w:rPr>
                <w:lang w:val="en-US"/>
              </w:rPr>
              <w:t>scadenței</w:t>
            </w:r>
            <w:proofErr w:type="spellEnd"/>
            <w:r w:rsidRPr="006369F2">
              <w:rPr>
                <w:lang w:val="en-US"/>
              </w:rPr>
              <w:t xml:space="preserve"> </w:t>
            </w:r>
            <w:proofErr w:type="spellStart"/>
            <w:r w:rsidRPr="006369F2">
              <w:rPr>
                <w:lang w:val="en-US"/>
              </w:rPr>
              <w:t>obligaţiei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până</w:t>
            </w:r>
            <w:proofErr w:type="spellEnd"/>
            <w:r w:rsidRPr="006369F2">
              <w:rPr>
                <w:lang w:val="en-US"/>
              </w:rPr>
              <w:t xml:space="preserve"> la data </w:t>
            </w:r>
            <w:proofErr w:type="spellStart"/>
            <w:r w:rsidRPr="006369F2">
              <w:rPr>
                <w:lang w:val="en-US"/>
              </w:rPr>
              <w:t>îndeplinirii</w:t>
            </w:r>
            <w:proofErr w:type="spellEnd"/>
            <w:r w:rsidRPr="006369F2">
              <w:rPr>
                <w:lang w:val="en-US"/>
              </w:rPr>
              <w:t xml:space="preserve"> </w:t>
            </w:r>
            <w:proofErr w:type="spellStart"/>
            <w:r w:rsidRPr="006369F2">
              <w:rPr>
                <w:lang w:val="en-US"/>
              </w:rPr>
              <w:t>efective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obligaţiei</w:t>
            </w:r>
            <w:proofErr w:type="spellEnd"/>
            <w:r w:rsidRPr="006369F2">
              <w:rPr>
                <w:lang w:val="en-US"/>
              </w:rPr>
              <w:t xml:space="preserve"> de </w:t>
            </w:r>
            <w:proofErr w:type="spellStart"/>
            <w:r w:rsidRPr="006369F2">
              <w:rPr>
                <w:lang w:val="en-US"/>
              </w:rPr>
              <w:t>finalizare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00EF3027" w:rsidRPr="006369F2">
              <w:rPr>
                <w:lang w:val="en-US"/>
              </w:rPr>
              <w:t>graficului</w:t>
            </w:r>
            <w:proofErr w:type="spellEnd"/>
            <w:r w:rsidR="00EF3027" w:rsidRPr="006369F2">
              <w:rPr>
                <w:lang w:val="en-US"/>
              </w:rPr>
              <w:t xml:space="preserve"> </w:t>
            </w:r>
            <w:r w:rsidRPr="006369F2">
              <w:rPr>
                <w:lang w:val="en-US"/>
              </w:rPr>
              <w:t xml:space="preserve">de </w:t>
            </w:r>
            <w:proofErr w:type="spellStart"/>
            <w:r w:rsidRPr="006369F2">
              <w:rPr>
                <w:lang w:val="en-US"/>
              </w:rPr>
              <w:t>execuție</w:t>
            </w:r>
            <w:proofErr w:type="spellEnd"/>
            <w:r w:rsidRPr="006369F2">
              <w:rPr>
                <w:lang w:val="en-US"/>
              </w:rPr>
              <w:t>.</w:t>
            </w:r>
          </w:p>
          <w:p w14:paraId="552AB1D2" w14:textId="77777777" w:rsidR="00E73483" w:rsidRPr="006369F2" w:rsidRDefault="00E73483" w:rsidP="00E73483">
            <w:pPr>
              <w:jc w:val="both"/>
              <w:rPr>
                <w:color w:val="000000"/>
                <w:lang w:val="en-US"/>
              </w:rPr>
            </w:pPr>
            <w:r w:rsidRPr="006369F2">
              <w:rPr>
                <w:color w:val="000000"/>
                <w:lang w:val="en-US"/>
              </w:rPr>
              <w:t xml:space="preserve">15.2. </w:t>
            </w:r>
            <w:proofErr w:type="spellStart"/>
            <w:r w:rsidRPr="006369F2">
              <w:rPr>
                <w:color w:val="000000"/>
                <w:lang w:val="en-US"/>
              </w:rPr>
              <w:t>Beneficiarul</w:t>
            </w:r>
            <w:proofErr w:type="spellEnd"/>
            <w:r w:rsidRPr="006369F2">
              <w:rPr>
                <w:color w:val="000000"/>
                <w:lang w:val="en-US"/>
              </w:rPr>
              <w:t xml:space="preserve"> </w:t>
            </w:r>
            <w:proofErr w:type="spellStart"/>
            <w:r w:rsidRPr="006369F2">
              <w:rPr>
                <w:color w:val="000000"/>
                <w:lang w:val="en-US"/>
              </w:rPr>
              <w:t>va</w:t>
            </w:r>
            <w:proofErr w:type="spellEnd"/>
            <w:r w:rsidRPr="006369F2">
              <w:rPr>
                <w:color w:val="000000"/>
                <w:lang w:val="en-US"/>
              </w:rPr>
              <w:t xml:space="preserve"> </w:t>
            </w:r>
            <w:proofErr w:type="spellStart"/>
            <w:r w:rsidRPr="006369F2">
              <w:rPr>
                <w:color w:val="000000"/>
                <w:lang w:val="en-US"/>
              </w:rPr>
              <w:t>notifica</w:t>
            </w:r>
            <w:proofErr w:type="spellEnd"/>
            <w:r w:rsidRPr="006369F2">
              <w:rPr>
                <w:color w:val="000000"/>
                <w:lang w:val="en-US"/>
              </w:rPr>
              <w:t xml:space="preserve"> </w:t>
            </w:r>
            <w:proofErr w:type="spellStart"/>
            <w:r w:rsidRPr="006369F2">
              <w:rPr>
                <w:color w:val="000000"/>
                <w:lang w:val="en-US"/>
              </w:rPr>
              <w:t>Antreprenorul</w:t>
            </w:r>
            <w:proofErr w:type="spellEnd"/>
            <w:r w:rsidRPr="006369F2">
              <w:rPr>
                <w:color w:val="000000"/>
                <w:lang w:val="en-US"/>
              </w:rPr>
              <w:t xml:space="preserve"> </w:t>
            </w:r>
            <w:proofErr w:type="spellStart"/>
            <w:r w:rsidRPr="006369F2">
              <w:rPr>
                <w:color w:val="000000"/>
                <w:lang w:val="en-US"/>
              </w:rPr>
              <w:t>în</w:t>
            </w:r>
            <w:proofErr w:type="spellEnd"/>
            <w:r w:rsidRPr="006369F2">
              <w:rPr>
                <w:color w:val="000000"/>
                <w:lang w:val="en-US"/>
              </w:rPr>
              <w:t xml:space="preserve"> </w:t>
            </w:r>
            <w:proofErr w:type="spellStart"/>
            <w:r w:rsidRPr="006369F2">
              <w:rPr>
                <w:color w:val="000000"/>
                <w:lang w:val="en-US"/>
              </w:rPr>
              <w:t>scris</w:t>
            </w:r>
            <w:proofErr w:type="spellEnd"/>
            <w:r w:rsidRPr="006369F2">
              <w:rPr>
                <w:color w:val="000000"/>
                <w:lang w:val="en-US"/>
              </w:rPr>
              <w:t xml:space="preserve"> cu </w:t>
            </w:r>
            <w:proofErr w:type="spellStart"/>
            <w:r w:rsidRPr="006369F2">
              <w:rPr>
                <w:color w:val="000000"/>
                <w:lang w:val="en-US"/>
              </w:rPr>
              <w:t>privire</w:t>
            </w:r>
            <w:proofErr w:type="spellEnd"/>
            <w:r w:rsidRPr="006369F2">
              <w:rPr>
                <w:color w:val="000000"/>
                <w:lang w:val="en-US"/>
              </w:rPr>
              <w:t xml:space="preserve"> la </w:t>
            </w:r>
            <w:proofErr w:type="spellStart"/>
            <w:r w:rsidRPr="006369F2">
              <w:rPr>
                <w:color w:val="000000"/>
                <w:lang w:val="en-US"/>
              </w:rPr>
              <w:t>deducerea</w:t>
            </w:r>
            <w:proofErr w:type="spellEnd"/>
            <w:r w:rsidRPr="006369F2">
              <w:rPr>
                <w:color w:val="000000"/>
                <w:lang w:val="en-US"/>
              </w:rPr>
              <w:t xml:space="preserve"> </w:t>
            </w:r>
            <w:proofErr w:type="spellStart"/>
            <w:r w:rsidRPr="006369F2">
              <w:rPr>
                <w:color w:val="000000"/>
                <w:lang w:val="en-US"/>
              </w:rPr>
              <w:t>acestor</w:t>
            </w:r>
            <w:proofErr w:type="spellEnd"/>
            <w:r w:rsidRPr="006369F2">
              <w:rPr>
                <w:color w:val="000000"/>
                <w:lang w:val="en-US"/>
              </w:rPr>
              <w:t xml:space="preserve"> </w:t>
            </w:r>
            <w:proofErr w:type="spellStart"/>
            <w:r w:rsidRPr="006369F2">
              <w:rPr>
                <w:color w:val="000000"/>
                <w:lang w:val="en-US"/>
              </w:rPr>
              <w:t>penalități</w:t>
            </w:r>
            <w:proofErr w:type="spellEnd"/>
            <w:r w:rsidRPr="006369F2">
              <w:rPr>
                <w:color w:val="000000"/>
                <w:lang w:val="en-US"/>
              </w:rPr>
              <w:t xml:space="preserve"> </w:t>
            </w:r>
            <w:proofErr w:type="spellStart"/>
            <w:r w:rsidRPr="006369F2">
              <w:rPr>
                <w:color w:val="000000"/>
                <w:lang w:val="en-US"/>
              </w:rPr>
              <w:t>și</w:t>
            </w:r>
            <w:proofErr w:type="spellEnd"/>
            <w:r w:rsidRPr="006369F2">
              <w:rPr>
                <w:color w:val="000000"/>
                <w:lang w:val="en-US"/>
              </w:rPr>
              <w:t xml:space="preserve"> </w:t>
            </w:r>
            <w:proofErr w:type="spellStart"/>
            <w:r w:rsidRPr="006369F2">
              <w:rPr>
                <w:color w:val="000000"/>
                <w:lang w:val="en-US"/>
              </w:rPr>
              <w:t>modul</w:t>
            </w:r>
            <w:proofErr w:type="spellEnd"/>
            <w:r w:rsidRPr="006369F2">
              <w:rPr>
                <w:color w:val="000000"/>
                <w:lang w:val="en-US"/>
              </w:rPr>
              <w:t xml:space="preserve"> de </w:t>
            </w:r>
            <w:proofErr w:type="spellStart"/>
            <w:r w:rsidRPr="006369F2">
              <w:rPr>
                <w:color w:val="000000"/>
                <w:lang w:val="en-US"/>
              </w:rPr>
              <w:t>calcul</w:t>
            </w:r>
            <w:proofErr w:type="spellEnd"/>
            <w:r w:rsidRPr="006369F2">
              <w:rPr>
                <w:color w:val="000000"/>
                <w:lang w:val="en-US"/>
              </w:rPr>
              <w:t>.</w:t>
            </w:r>
          </w:p>
          <w:p w14:paraId="61F4A0A0" w14:textId="1E986CDF" w:rsidR="00E73483" w:rsidRPr="006369F2" w:rsidRDefault="00E73483" w:rsidP="00E73483">
            <w:pPr>
              <w:jc w:val="both"/>
              <w:rPr>
                <w:color w:val="000000"/>
                <w:lang w:val="en-US"/>
              </w:rPr>
            </w:pPr>
            <w:r w:rsidRPr="006369F2">
              <w:rPr>
                <w:lang w:val="en-US"/>
              </w:rPr>
              <w:t xml:space="preserve">15.3. Plata </w:t>
            </w:r>
            <w:proofErr w:type="spellStart"/>
            <w:r w:rsidRPr="006369F2">
              <w:rPr>
                <w:lang w:val="en-US"/>
              </w:rPr>
              <w:t>sumelor</w:t>
            </w:r>
            <w:proofErr w:type="spellEnd"/>
            <w:r w:rsidRPr="006369F2">
              <w:rPr>
                <w:lang w:val="en-US"/>
              </w:rPr>
              <w:t xml:space="preserve"> </w:t>
            </w:r>
            <w:proofErr w:type="spellStart"/>
            <w:r w:rsidRPr="006369F2">
              <w:rPr>
                <w:lang w:val="en-US"/>
              </w:rPr>
              <w:t>datorate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se </w:t>
            </w:r>
            <w:proofErr w:type="spellStart"/>
            <w:r w:rsidRPr="006369F2">
              <w:rPr>
                <w:lang w:val="en-US"/>
              </w:rPr>
              <w:t>efectuează</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achitarea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sumelor</w:t>
            </w:r>
            <w:proofErr w:type="spellEnd"/>
            <w:r w:rsidRPr="006369F2">
              <w:rPr>
                <w:lang w:val="en-US"/>
              </w:rPr>
              <w:t xml:space="preserve"> </w:t>
            </w:r>
            <w:proofErr w:type="spellStart"/>
            <w:r w:rsidRPr="006369F2">
              <w:rPr>
                <w:lang w:val="en-US"/>
              </w:rPr>
              <w:t>datorate</w:t>
            </w:r>
            <w:proofErr w:type="spellEnd"/>
            <w:r w:rsidRPr="006369F2">
              <w:rPr>
                <w:lang w:val="en-US"/>
              </w:rPr>
              <w:t>.</w:t>
            </w:r>
            <w:r w:rsidRPr="006369F2">
              <w:rPr>
                <w:color w:val="000000"/>
                <w:lang w:val="en-US"/>
              </w:rPr>
              <w:t xml:space="preserve"> La </w:t>
            </w:r>
            <w:proofErr w:type="spellStart"/>
            <w:r w:rsidRPr="006369F2">
              <w:rPr>
                <w:color w:val="000000"/>
                <w:lang w:val="en-US"/>
              </w:rPr>
              <w:t>solicitarea</w:t>
            </w:r>
            <w:proofErr w:type="spellEnd"/>
            <w:r w:rsidRPr="006369F2">
              <w:rPr>
                <w:color w:val="000000"/>
                <w:lang w:val="en-US"/>
              </w:rPr>
              <w:t xml:space="preserve"> </w:t>
            </w:r>
            <w:proofErr w:type="spellStart"/>
            <w:r w:rsidRPr="006369F2">
              <w:rPr>
                <w:color w:val="000000"/>
                <w:lang w:val="en-US"/>
              </w:rPr>
              <w:t>Antreprenorului</w:t>
            </w:r>
            <w:proofErr w:type="spellEnd"/>
            <w:r w:rsidRPr="006369F2">
              <w:rPr>
                <w:color w:val="000000"/>
                <w:lang w:val="en-US"/>
              </w:rPr>
              <w:t xml:space="preserve">, </w:t>
            </w:r>
            <w:proofErr w:type="spellStart"/>
            <w:r w:rsidRPr="006369F2">
              <w:rPr>
                <w:color w:val="000000"/>
                <w:lang w:val="en-US"/>
              </w:rPr>
              <w:t>Beneficiarul</w:t>
            </w:r>
            <w:proofErr w:type="spellEnd"/>
            <w:r w:rsidRPr="006369F2">
              <w:rPr>
                <w:color w:val="000000"/>
                <w:lang w:val="en-US"/>
              </w:rPr>
              <w:t xml:space="preserve"> are </w:t>
            </w:r>
            <w:proofErr w:type="spellStart"/>
            <w:r w:rsidRPr="006369F2">
              <w:rPr>
                <w:color w:val="000000"/>
                <w:lang w:val="en-US"/>
              </w:rPr>
              <w:t>dreptul</w:t>
            </w:r>
            <w:proofErr w:type="spellEnd"/>
            <w:r w:rsidRPr="006369F2">
              <w:rPr>
                <w:color w:val="000000"/>
                <w:lang w:val="en-US"/>
              </w:rPr>
              <w:t xml:space="preserve"> </w:t>
            </w:r>
            <w:proofErr w:type="spellStart"/>
            <w:r w:rsidRPr="006369F2">
              <w:rPr>
                <w:color w:val="000000"/>
                <w:lang w:val="en-US"/>
              </w:rPr>
              <w:t>să</w:t>
            </w:r>
            <w:proofErr w:type="spellEnd"/>
            <w:r w:rsidRPr="006369F2">
              <w:rPr>
                <w:color w:val="000000"/>
                <w:lang w:val="en-US"/>
              </w:rPr>
              <w:t xml:space="preserve"> </w:t>
            </w:r>
            <w:proofErr w:type="spellStart"/>
            <w:r w:rsidRPr="006369F2">
              <w:rPr>
                <w:color w:val="000000"/>
                <w:lang w:val="en-US"/>
              </w:rPr>
              <w:t>deducă</w:t>
            </w:r>
            <w:proofErr w:type="spellEnd"/>
            <w:r w:rsidRPr="006369F2">
              <w:rPr>
                <w:color w:val="000000"/>
                <w:lang w:val="en-US"/>
              </w:rPr>
              <w:t xml:space="preserve"> </w:t>
            </w:r>
            <w:proofErr w:type="spellStart"/>
            <w:r w:rsidRPr="006369F2">
              <w:rPr>
                <w:color w:val="000000"/>
                <w:lang w:val="en-US"/>
              </w:rPr>
              <w:t>penalitățile</w:t>
            </w:r>
            <w:proofErr w:type="spellEnd"/>
            <w:r w:rsidRPr="006369F2">
              <w:rPr>
                <w:color w:val="000000"/>
                <w:lang w:val="en-US"/>
              </w:rPr>
              <w:t xml:space="preserve"> calculate din </w:t>
            </w:r>
            <w:proofErr w:type="spellStart"/>
            <w:r w:rsidRPr="006369F2">
              <w:rPr>
                <w:color w:val="000000"/>
                <w:lang w:val="en-US"/>
              </w:rPr>
              <w:t>plăți</w:t>
            </w:r>
            <w:proofErr w:type="spellEnd"/>
            <w:r w:rsidRPr="006369F2">
              <w:rPr>
                <w:color w:val="000000"/>
                <w:lang w:val="en-US"/>
              </w:rPr>
              <w:t xml:space="preserve">, </w:t>
            </w:r>
            <w:proofErr w:type="spellStart"/>
            <w:r w:rsidRPr="006369F2">
              <w:rPr>
                <w:color w:val="000000"/>
                <w:lang w:val="en-US"/>
              </w:rPr>
              <w:t>în</w:t>
            </w:r>
            <w:proofErr w:type="spellEnd"/>
            <w:r w:rsidRPr="006369F2">
              <w:rPr>
                <w:color w:val="000000"/>
                <w:lang w:val="en-US"/>
              </w:rPr>
              <w:t xml:space="preserve"> </w:t>
            </w:r>
            <w:proofErr w:type="spellStart"/>
            <w:r w:rsidRPr="006369F2">
              <w:rPr>
                <w:color w:val="000000"/>
                <w:lang w:val="en-US"/>
              </w:rPr>
              <w:t>conformitate</w:t>
            </w:r>
            <w:proofErr w:type="spellEnd"/>
            <w:r w:rsidRPr="006369F2">
              <w:rPr>
                <w:color w:val="000000"/>
                <w:lang w:val="en-US"/>
              </w:rPr>
              <w:t xml:space="preserve"> cu </w:t>
            </w:r>
            <w:proofErr w:type="spellStart"/>
            <w:r w:rsidRPr="006369F2">
              <w:rPr>
                <w:color w:val="000000"/>
                <w:lang w:val="en-US"/>
              </w:rPr>
              <w:t>actele</w:t>
            </w:r>
            <w:proofErr w:type="spellEnd"/>
            <w:r w:rsidRPr="006369F2">
              <w:rPr>
                <w:color w:val="000000"/>
                <w:lang w:val="en-US"/>
              </w:rPr>
              <w:t xml:space="preserve"> normative, </w:t>
            </w:r>
            <w:proofErr w:type="spellStart"/>
            <w:r w:rsidRPr="006369F2">
              <w:rPr>
                <w:color w:val="000000"/>
                <w:lang w:val="en-US"/>
              </w:rPr>
              <w:t>notificând</w:t>
            </w:r>
            <w:proofErr w:type="spellEnd"/>
            <w:r w:rsidRPr="006369F2">
              <w:rPr>
                <w:color w:val="000000"/>
                <w:lang w:val="en-US"/>
              </w:rPr>
              <w:t xml:space="preserve"> </w:t>
            </w:r>
            <w:proofErr w:type="spellStart"/>
            <w:r w:rsidRPr="006369F2">
              <w:rPr>
                <w:color w:val="000000"/>
                <w:lang w:val="en-US"/>
              </w:rPr>
              <w:t>Antreprenorul</w:t>
            </w:r>
            <w:proofErr w:type="spellEnd"/>
            <w:r w:rsidRPr="006369F2">
              <w:rPr>
                <w:color w:val="000000"/>
                <w:lang w:val="en-US"/>
              </w:rPr>
              <w:t xml:space="preserve"> </w:t>
            </w:r>
            <w:proofErr w:type="spellStart"/>
            <w:r w:rsidRPr="006369F2">
              <w:rPr>
                <w:color w:val="000000"/>
                <w:lang w:val="en-US"/>
              </w:rPr>
              <w:t>în</w:t>
            </w:r>
            <w:proofErr w:type="spellEnd"/>
            <w:r w:rsidRPr="006369F2">
              <w:rPr>
                <w:color w:val="000000"/>
                <w:lang w:val="en-US"/>
              </w:rPr>
              <w:t xml:space="preserve"> </w:t>
            </w:r>
            <w:proofErr w:type="spellStart"/>
            <w:r w:rsidRPr="006369F2">
              <w:rPr>
                <w:color w:val="000000"/>
                <w:lang w:val="en-US"/>
              </w:rPr>
              <w:t>scris</w:t>
            </w:r>
            <w:proofErr w:type="spellEnd"/>
            <w:r w:rsidRPr="006369F2">
              <w:rPr>
                <w:color w:val="000000"/>
                <w:lang w:val="en-US"/>
              </w:rPr>
              <w:t xml:space="preserve"> cu </w:t>
            </w:r>
            <w:proofErr w:type="spellStart"/>
            <w:r w:rsidRPr="006369F2">
              <w:rPr>
                <w:color w:val="000000"/>
                <w:lang w:val="en-US"/>
              </w:rPr>
              <w:t>privire</w:t>
            </w:r>
            <w:proofErr w:type="spellEnd"/>
            <w:r w:rsidRPr="006369F2">
              <w:rPr>
                <w:color w:val="000000"/>
                <w:lang w:val="en-US"/>
              </w:rPr>
              <w:t xml:space="preserve"> la </w:t>
            </w:r>
            <w:proofErr w:type="spellStart"/>
            <w:r w:rsidRPr="006369F2">
              <w:rPr>
                <w:color w:val="000000"/>
                <w:lang w:val="en-US"/>
              </w:rPr>
              <w:t>deducerea</w:t>
            </w:r>
            <w:proofErr w:type="spellEnd"/>
            <w:r w:rsidRPr="006369F2">
              <w:rPr>
                <w:color w:val="000000"/>
                <w:lang w:val="en-US"/>
              </w:rPr>
              <w:t xml:space="preserve"> </w:t>
            </w:r>
            <w:proofErr w:type="spellStart"/>
            <w:r w:rsidRPr="006369F2">
              <w:rPr>
                <w:color w:val="000000"/>
                <w:lang w:val="en-US"/>
              </w:rPr>
              <w:t>acestor</w:t>
            </w:r>
            <w:proofErr w:type="spellEnd"/>
            <w:r w:rsidRPr="006369F2">
              <w:rPr>
                <w:color w:val="000000"/>
                <w:lang w:val="en-US"/>
              </w:rPr>
              <w:t xml:space="preserve"> </w:t>
            </w:r>
            <w:proofErr w:type="spellStart"/>
            <w:r w:rsidRPr="006369F2">
              <w:rPr>
                <w:color w:val="000000"/>
                <w:lang w:val="en-US"/>
              </w:rPr>
              <w:t>penalități</w:t>
            </w:r>
            <w:proofErr w:type="spellEnd"/>
            <w:r w:rsidRPr="006369F2">
              <w:rPr>
                <w:color w:val="000000"/>
                <w:lang w:val="en-US"/>
              </w:rPr>
              <w:t xml:space="preserve"> </w:t>
            </w:r>
            <w:proofErr w:type="spellStart"/>
            <w:r w:rsidRPr="006369F2">
              <w:rPr>
                <w:color w:val="000000"/>
                <w:lang w:val="en-US"/>
              </w:rPr>
              <w:t>și</w:t>
            </w:r>
            <w:proofErr w:type="spellEnd"/>
            <w:r w:rsidRPr="006369F2">
              <w:rPr>
                <w:color w:val="000000"/>
                <w:lang w:val="en-US"/>
              </w:rPr>
              <w:t xml:space="preserve"> </w:t>
            </w:r>
            <w:proofErr w:type="spellStart"/>
            <w:r w:rsidRPr="006369F2">
              <w:rPr>
                <w:color w:val="000000"/>
                <w:lang w:val="en-US"/>
              </w:rPr>
              <w:t>modul</w:t>
            </w:r>
            <w:proofErr w:type="spellEnd"/>
            <w:r w:rsidRPr="006369F2">
              <w:rPr>
                <w:color w:val="000000"/>
                <w:lang w:val="en-US"/>
              </w:rPr>
              <w:t xml:space="preserve"> de </w:t>
            </w:r>
            <w:proofErr w:type="spellStart"/>
            <w:r w:rsidRPr="006369F2">
              <w:rPr>
                <w:color w:val="000000"/>
                <w:lang w:val="en-US"/>
              </w:rPr>
              <w:t>calcul</w:t>
            </w:r>
            <w:proofErr w:type="spellEnd"/>
            <w:r w:rsidRPr="006369F2">
              <w:rPr>
                <w:color w:val="000000"/>
                <w:lang w:val="en-US"/>
              </w:rPr>
              <w:t>.</w:t>
            </w:r>
          </w:p>
          <w:p w14:paraId="00C30414" w14:textId="746FA292" w:rsidR="00E73483" w:rsidRPr="006369F2" w:rsidRDefault="00E73483" w:rsidP="00E73483">
            <w:pPr>
              <w:jc w:val="both"/>
              <w:rPr>
                <w:lang w:val="en-US"/>
              </w:rPr>
            </w:pPr>
            <w:r w:rsidRPr="006369F2">
              <w:rPr>
                <w:lang w:val="en-US"/>
              </w:rPr>
              <w:t xml:space="preserve">15.4. </w:t>
            </w:r>
            <w:proofErr w:type="spellStart"/>
            <w:r w:rsidRPr="006369F2">
              <w:rPr>
                <w:lang w:val="en-US"/>
              </w:rPr>
              <w:t>Antreprenorul</w:t>
            </w:r>
            <w:proofErr w:type="spellEnd"/>
            <w:r w:rsidRPr="006369F2">
              <w:rPr>
                <w:lang w:val="en-US"/>
              </w:rPr>
              <w:t xml:space="preserve"> nu </w:t>
            </w:r>
            <w:proofErr w:type="spellStart"/>
            <w:r w:rsidRPr="006369F2">
              <w:rPr>
                <w:lang w:val="en-US"/>
              </w:rPr>
              <w:t>datorează</w:t>
            </w:r>
            <w:proofErr w:type="spellEnd"/>
            <w:r w:rsidRPr="006369F2">
              <w:rPr>
                <w:lang w:val="en-US"/>
              </w:rPr>
              <w:t xml:space="preserve"> </w:t>
            </w:r>
            <w:proofErr w:type="spellStart"/>
            <w:r w:rsidRPr="006369F2">
              <w:rPr>
                <w:lang w:val="en-US"/>
              </w:rPr>
              <w:t>penalități</w:t>
            </w:r>
            <w:proofErr w:type="spellEnd"/>
            <w:r w:rsidRPr="006369F2">
              <w:rPr>
                <w:lang w:val="en-US"/>
              </w:rPr>
              <w:t xml:space="preserve"> de </w:t>
            </w:r>
            <w:proofErr w:type="spellStart"/>
            <w:r w:rsidRPr="006369F2">
              <w:rPr>
                <w:lang w:val="en-US"/>
              </w:rPr>
              <w:t>întârziere</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când</w:t>
            </w:r>
            <w:proofErr w:type="spellEnd"/>
            <w:r w:rsidRPr="006369F2">
              <w:rPr>
                <w:lang w:val="en-US"/>
              </w:rPr>
              <w:t xml:space="preserve"> </w:t>
            </w:r>
            <w:proofErr w:type="spellStart"/>
            <w:r w:rsidRPr="006369F2">
              <w:rPr>
                <w:lang w:val="en-US"/>
              </w:rPr>
              <w:t>întârzierile</w:t>
            </w:r>
            <w:proofErr w:type="spellEnd"/>
            <w:r w:rsidRPr="006369F2">
              <w:rPr>
                <w:lang w:val="en-US"/>
              </w:rPr>
              <w:t xml:space="preserve"> sunt </w:t>
            </w:r>
            <w:proofErr w:type="spellStart"/>
            <w:r w:rsidRPr="006369F2">
              <w:rPr>
                <w:lang w:val="en-US"/>
              </w:rPr>
              <w:t>urmare</w:t>
            </w:r>
            <w:proofErr w:type="spellEnd"/>
            <w:r w:rsidRPr="006369F2">
              <w:rPr>
                <w:lang w:val="en-US"/>
              </w:rPr>
              <w:t xml:space="preserve"> a </w:t>
            </w:r>
            <w:proofErr w:type="spellStart"/>
            <w:r w:rsidRPr="006369F2">
              <w:rPr>
                <w:lang w:val="en-US"/>
              </w:rPr>
              <w:t>lipsei</w:t>
            </w:r>
            <w:proofErr w:type="spellEnd"/>
            <w:r w:rsidRPr="006369F2">
              <w:rPr>
                <w:lang w:val="en-US"/>
              </w:rPr>
              <w:t xml:space="preserve"> </w:t>
            </w:r>
            <w:proofErr w:type="spellStart"/>
            <w:r w:rsidRPr="006369F2">
              <w:rPr>
                <w:lang w:val="en-US"/>
              </w:rPr>
              <w:t>frontului</w:t>
            </w:r>
            <w:proofErr w:type="spellEnd"/>
            <w:r w:rsidRPr="006369F2">
              <w:rPr>
                <w:lang w:val="en-US"/>
              </w:rPr>
              <w:t xml:space="preserve"> de </w:t>
            </w:r>
            <w:proofErr w:type="spellStart"/>
            <w:r w:rsidRPr="006369F2">
              <w:rPr>
                <w:lang w:val="en-US"/>
              </w:rPr>
              <w:t>lucru</w:t>
            </w:r>
            <w:proofErr w:type="spellEnd"/>
            <w:r w:rsidRPr="006369F2">
              <w:rPr>
                <w:lang w:val="en-US"/>
              </w:rPr>
              <w:t xml:space="preserve">, </w:t>
            </w:r>
            <w:proofErr w:type="spellStart"/>
            <w:r w:rsidRPr="006369F2">
              <w:rPr>
                <w:lang w:val="en-US"/>
              </w:rPr>
              <w:t>datorate</w:t>
            </w:r>
            <w:proofErr w:type="spellEnd"/>
            <w:r w:rsidRPr="006369F2">
              <w:rPr>
                <w:lang w:val="en-US"/>
              </w:rPr>
              <w:t xml:space="preserve"> </w:t>
            </w:r>
            <w:proofErr w:type="spellStart"/>
            <w:r w:rsidRPr="006369F2">
              <w:rPr>
                <w:lang w:val="en-US"/>
              </w:rPr>
              <w:t>culpei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această</w:t>
            </w:r>
            <w:proofErr w:type="spellEnd"/>
            <w:r w:rsidRPr="006369F2">
              <w:rPr>
                <w:lang w:val="en-US"/>
              </w:rPr>
              <w:t xml:space="preserve"> </w:t>
            </w:r>
            <w:proofErr w:type="spellStart"/>
            <w:r w:rsidRPr="006369F2">
              <w:rPr>
                <w:lang w:val="en-US"/>
              </w:rPr>
              <w:t>ipoteză</w:t>
            </w:r>
            <w:proofErr w:type="spellEnd"/>
            <w:r w:rsidRPr="006369F2">
              <w:rPr>
                <w:lang w:val="en-US"/>
              </w:rPr>
              <w:t xml:space="preserve"> </w:t>
            </w:r>
            <w:proofErr w:type="spellStart"/>
            <w:r w:rsidRPr="006369F2">
              <w:rPr>
                <w:lang w:val="en-US"/>
              </w:rPr>
              <w:t>termenul</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prelungit</w:t>
            </w:r>
            <w:proofErr w:type="spellEnd"/>
            <w:r w:rsidRPr="006369F2">
              <w:rPr>
                <w:lang w:val="en-US"/>
              </w:rPr>
              <w:t xml:space="preserve"> cu </w:t>
            </w:r>
            <w:proofErr w:type="spellStart"/>
            <w:r w:rsidRPr="006369F2">
              <w:rPr>
                <w:lang w:val="en-US"/>
              </w:rPr>
              <w:t>durata</w:t>
            </w:r>
            <w:proofErr w:type="spellEnd"/>
            <w:r w:rsidRPr="006369F2">
              <w:rPr>
                <w:lang w:val="en-US"/>
              </w:rPr>
              <w:t xml:space="preserve"> </w:t>
            </w:r>
            <w:proofErr w:type="spellStart"/>
            <w:r w:rsidRPr="006369F2">
              <w:rPr>
                <w:lang w:val="en-US"/>
              </w:rPr>
              <w:t>acestui</w:t>
            </w:r>
            <w:proofErr w:type="spellEnd"/>
            <w:r w:rsidRPr="006369F2">
              <w:rPr>
                <w:lang w:val="en-US"/>
              </w:rPr>
              <w:t xml:space="preserve"> impediment, </w:t>
            </w:r>
            <w:proofErr w:type="spellStart"/>
            <w:r w:rsidRPr="006369F2">
              <w:rPr>
                <w:lang w:val="en-US"/>
              </w:rPr>
              <w:t>constatat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lastRenderedPageBreak/>
              <w:t>scris</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00E92DDD" w:rsidRPr="006369F2">
              <w:rPr>
                <w:lang w:val="en-US"/>
              </w:rPr>
              <w:t>părți</w:t>
            </w:r>
            <w:proofErr w:type="spellEnd"/>
            <w:r w:rsidR="00E92DDD"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încheierea</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00396817" w:rsidRPr="006369F2">
              <w:rPr>
                <w:lang w:val="en-US"/>
              </w:rPr>
              <w:t>acord</w:t>
            </w:r>
            <w:proofErr w:type="spellEnd"/>
            <w:r w:rsidR="00396817" w:rsidRPr="006369F2">
              <w:rPr>
                <w:lang w:val="en-US"/>
              </w:rPr>
              <w:t xml:space="preserve"> </w:t>
            </w:r>
            <w:proofErr w:type="spellStart"/>
            <w:r w:rsidR="00EF3027" w:rsidRPr="006369F2">
              <w:rPr>
                <w:lang w:val="en-US"/>
              </w:rPr>
              <w:t>adiţional</w:t>
            </w:r>
            <w:proofErr w:type="spellEnd"/>
            <w:r w:rsidR="00EF3027" w:rsidRPr="006369F2">
              <w:rPr>
                <w:lang w:val="en-US"/>
              </w:rPr>
              <w:t xml:space="preserve"> la contract</w:t>
            </w:r>
            <w:r w:rsidRPr="006369F2">
              <w:rPr>
                <w:lang w:val="en-US"/>
              </w:rPr>
              <w:t>.</w:t>
            </w:r>
          </w:p>
          <w:p w14:paraId="54802099" w14:textId="77777777" w:rsidR="00E73483" w:rsidRPr="00F538D1" w:rsidRDefault="00E73483" w:rsidP="00E73483">
            <w:pPr>
              <w:jc w:val="both"/>
              <w:rPr>
                <w:lang w:val="ro-RO"/>
              </w:rPr>
            </w:pPr>
            <w:r w:rsidRPr="006369F2">
              <w:rPr>
                <w:lang w:val="en-US"/>
              </w:rPr>
              <w:t xml:space="preserve">15.5. </w:t>
            </w:r>
            <w:proofErr w:type="spellStart"/>
            <w:r w:rsidRPr="006369F2">
              <w:rPr>
                <w:lang w:val="en-US"/>
              </w:rPr>
              <w:t>Pentru</w:t>
            </w:r>
            <w:proofErr w:type="spellEnd"/>
            <w:r w:rsidRPr="006369F2">
              <w:rPr>
                <w:lang w:val="en-US"/>
              </w:rPr>
              <w:t xml:space="preserve"> </w:t>
            </w:r>
            <w:proofErr w:type="spellStart"/>
            <w:r w:rsidRPr="006369F2">
              <w:rPr>
                <w:lang w:val="en-US"/>
              </w:rPr>
              <w:t>refuzul</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executa</w:t>
            </w:r>
            <w:proofErr w:type="spellEnd"/>
            <w:r w:rsidRPr="006369F2">
              <w:rPr>
                <w:lang w:val="en-US"/>
              </w:rPr>
              <w:t xml:space="preserve"> </w:t>
            </w:r>
            <w:proofErr w:type="spellStart"/>
            <w:r w:rsidR="00EF3027" w:rsidRPr="006369F2">
              <w:rPr>
                <w:lang w:val="en-US"/>
              </w:rPr>
              <w:t>lucrările</w:t>
            </w:r>
            <w:proofErr w:type="spellEnd"/>
            <w:r w:rsidR="00EF3027"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w:t>
            </w:r>
            <w:r w:rsidR="000A18B9" w:rsidRPr="006369F2">
              <w:rPr>
                <w:lang w:val="en-US"/>
              </w:rPr>
              <w:t>contract</w:t>
            </w:r>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suportă</w:t>
            </w:r>
            <w:proofErr w:type="spellEnd"/>
            <w:r w:rsidRPr="006369F2">
              <w:rPr>
                <w:lang w:val="en-US"/>
              </w:rPr>
              <w:t xml:space="preserve"> o </w:t>
            </w:r>
            <w:proofErr w:type="spellStart"/>
            <w:r w:rsidRPr="006369F2">
              <w:rPr>
                <w:lang w:val="en-US"/>
              </w:rPr>
              <w:t>penalitate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valoare</w:t>
            </w:r>
            <w:proofErr w:type="spellEnd"/>
            <w:r w:rsidRPr="006369F2">
              <w:rPr>
                <w:lang w:val="en-US"/>
              </w:rPr>
              <w:t xml:space="preserve"> de _____ % din </w:t>
            </w:r>
            <w:proofErr w:type="spellStart"/>
            <w:r w:rsidRPr="006369F2">
              <w:rPr>
                <w:lang w:val="en-US"/>
              </w:rPr>
              <w:t>prețul</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r w:rsidRPr="00F538D1">
              <w:rPr>
                <w:lang w:val="ro-RO"/>
              </w:rPr>
              <w:t xml:space="preserve">în conformitate cu prevederile Codului </w:t>
            </w:r>
            <w:r w:rsidR="00EF3027" w:rsidRPr="00F538D1">
              <w:rPr>
                <w:lang w:val="ro-RO"/>
              </w:rPr>
              <w:t xml:space="preserve">civil </w:t>
            </w:r>
            <w:r w:rsidR="00EF3027">
              <w:rPr>
                <w:lang w:val="ro-RO"/>
              </w:rPr>
              <w:t xml:space="preserve">al Republicii Moldova </w:t>
            </w:r>
            <w:r w:rsidRPr="00F538D1">
              <w:rPr>
                <w:lang w:val="ro-RO"/>
              </w:rPr>
              <w:t>nr.</w:t>
            </w:r>
            <w:r w:rsidR="00EF3027">
              <w:rPr>
                <w:lang w:val="ro-RO"/>
              </w:rPr>
              <w:t xml:space="preserve"> </w:t>
            </w:r>
            <w:r w:rsidRPr="00F538D1">
              <w:rPr>
                <w:lang w:val="ro-RO"/>
              </w:rPr>
              <w:t>1107/2002.</w:t>
            </w:r>
          </w:p>
          <w:p w14:paraId="526F634D" w14:textId="77777777" w:rsidR="00E73483" w:rsidRPr="00F538D1" w:rsidRDefault="00E73483"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14:paraId="16415E7C" w14:textId="77777777" w:rsidR="00861622" w:rsidRPr="006369F2" w:rsidRDefault="00E73483" w:rsidP="00E73483">
            <w:pPr>
              <w:tabs>
                <w:tab w:val="left" w:pos="360"/>
              </w:tabs>
              <w:jc w:val="both"/>
              <w:rPr>
                <w:lang w:val="en-US"/>
              </w:rPr>
            </w:pPr>
            <w:r w:rsidRPr="006369F2">
              <w:rPr>
                <w:lang w:val="en-US"/>
              </w:rPr>
              <w:t xml:space="preserve">15.7. </w:t>
            </w:r>
            <w:proofErr w:type="spellStart"/>
            <w:r w:rsidRPr="006369F2">
              <w:rPr>
                <w:lang w:val="en-US"/>
              </w:rPr>
              <w:t>Beneficiarul</w:t>
            </w:r>
            <w:proofErr w:type="spellEnd"/>
            <w:r w:rsidRPr="006369F2">
              <w:rPr>
                <w:lang w:val="en-US"/>
              </w:rPr>
              <w:t xml:space="preserve"> nu </w:t>
            </w:r>
            <w:proofErr w:type="spellStart"/>
            <w:r w:rsidRPr="006369F2">
              <w:rPr>
                <w:lang w:val="en-US"/>
              </w:rPr>
              <w:t>va</w:t>
            </w:r>
            <w:proofErr w:type="spellEnd"/>
            <w:r w:rsidRPr="006369F2">
              <w:rPr>
                <w:lang w:val="en-US"/>
              </w:rPr>
              <w:t xml:space="preserve"> fi </w:t>
            </w:r>
            <w:proofErr w:type="spellStart"/>
            <w:r w:rsidRPr="006369F2">
              <w:rPr>
                <w:lang w:val="en-US"/>
              </w:rPr>
              <w:t>responsabil</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nici</w:t>
            </w:r>
            <w:proofErr w:type="spellEnd"/>
            <w:r w:rsidRPr="006369F2">
              <w:rPr>
                <w:lang w:val="en-US"/>
              </w:rPr>
              <w:t xml:space="preserve"> un </w:t>
            </w:r>
            <w:proofErr w:type="spellStart"/>
            <w:r w:rsidRPr="006369F2">
              <w:rPr>
                <w:lang w:val="en-US"/>
              </w:rPr>
              <w:t>fel</w:t>
            </w:r>
            <w:proofErr w:type="spellEnd"/>
            <w:r w:rsidRPr="006369F2">
              <w:rPr>
                <w:lang w:val="en-US"/>
              </w:rPr>
              <w:t xml:space="preserve"> de </w:t>
            </w:r>
            <w:proofErr w:type="spellStart"/>
            <w:r w:rsidRPr="006369F2">
              <w:rPr>
                <w:lang w:val="en-US"/>
              </w:rPr>
              <w:t>daune-interese</w:t>
            </w:r>
            <w:proofErr w:type="spellEnd"/>
            <w:r w:rsidRPr="006369F2">
              <w:rPr>
                <w:lang w:val="en-US"/>
              </w:rPr>
              <w:t xml:space="preserve">, </w:t>
            </w:r>
            <w:proofErr w:type="spellStart"/>
            <w:r w:rsidRPr="006369F2">
              <w:rPr>
                <w:lang w:val="en-US"/>
              </w:rPr>
              <w:t>compensaţii</w:t>
            </w:r>
            <w:proofErr w:type="spellEnd"/>
            <w:r w:rsidRPr="006369F2">
              <w:rPr>
                <w:lang w:val="en-US"/>
              </w:rPr>
              <w:t xml:space="preserve"> </w:t>
            </w:r>
            <w:proofErr w:type="spellStart"/>
            <w:r w:rsidRPr="006369F2">
              <w:rPr>
                <w:lang w:val="en-US"/>
              </w:rPr>
              <w:t>plătibile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privinţa</w:t>
            </w:r>
            <w:proofErr w:type="spellEnd"/>
            <w:r w:rsidRPr="006369F2">
              <w:rPr>
                <w:lang w:val="en-US"/>
              </w:rPr>
              <w:t xml:space="preserve"> </w:t>
            </w:r>
            <w:proofErr w:type="spellStart"/>
            <w:r w:rsidRPr="006369F2">
              <w:rPr>
                <w:lang w:val="en-US"/>
              </w:rPr>
              <w:t>sau</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adus</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muncitor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angajate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cu </w:t>
            </w:r>
            <w:proofErr w:type="spellStart"/>
            <w:r w:rsidRPr="006369F2">
              <w:rPr>
                <w:lang w:val="en-US"/>
              </w:rPr>
              <w:t>excepţia</w:t>
            </w:r>
            <w:proofErr w:type="spellEnd"/>
            <w:r w:rsidRPr="006369F2">
              <w:rPr>
                <w:lang w:val="en-US"/>
              </w:rPr>
              <w:t xml:space="preserve">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rezultând</w:t>
            </w:r>
            <w:proofErr w:type="spellEnd"/>
            <w:r w:rsidRPr="006369F2">
              <w:rPr>
                <w:lang w:val="en-US"/>
              </w:rPr>
              <w:t xml:space="preserve"> din vina </w:t>
            </w:r>
            <w:proofErr w:type="spellStart"/>
            <w:r w:rsidRPr="006369F2">
              <w:rPr>
                <w:lang w:val="en-US"/>
              </w:rPr>
              <w:t>Beneficiarului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agenţilor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angajaţilor</w:t>
            </w:r>
            <w:proofErr w:type="spellEnd"/>
            <w:r w:rsidRPr="006369F2">
              <w:rPr>
                <w:lang w:val="en-US"/>
              </w:rPr>
              <w:t xml:space="preserve"> </w:t>
            </w:r>
            <w:proofErr w:type="spellStart"/>
            <w:r w:rsidRPr="006369F2">
              <w:rPr>
                <w:lang w:val="en-US"/>
              </w:rPr>
              <w:t>acestora</w:t>
            </w:r>
            <w:proofErr w:type="spellEnd"/>
            <w:r w:rsidRPr="006369F2">
              <w:rPr>
                <w:lang w:val="en-US"/>
              </w:rPr>
              <w:t>.</w:t>
            </w:r>
          </w:p>
          <w:p w14:paraId="64D288E5" w14:textId="77777777" w:rsidR="00861622" w:rsidRPr="006369F2" w:rsidRDefault="00861622" w:rsidP="00E8684F">
            <w:pPr>
              <w:tabs>
                <w:tab w:val="left" w:pos="360"/>
              </w:tabs>
              <w:jc w:val="both"/>
              <w:rPr>
                <w:lang w:val="en-US"/>
              </w:rPr>
            </w:pPr>
          </w:p>
          <w:p w14:paraId="7BDAAED3" w14:textId="5F87E583" w:rsidR="00E73483" w:rsidRPr="00DB0E74" w:rsidRDefault="00DB0E74" w:rsidP="00366B4B">
            <w:pPr>
              <w:tabs>
                <w:tab w:val="left" w:pos="540"/>
              </w:tabs>
              <w:jc w:val="center"/>
              <w:rPr>
                <w:b/>
                <w:lang w:val="en-US"/>
              </w:rPr>
            </w:pPr>
            <w:r w:rsidRPr="00DB0E74">
              <w:rPr>
                <w:b/>
                <w:lang w:val="en-US"/>
              </w:rPr>
              <w:t xml:space="preserve">16. </w:t>
            </w:r>
            <w:r w:rsidR="00E73483" w:rsidRPr="00DB0E74">
              <w:rPr>
                <w:b/>
                <w:lang w:val="en-US"/>
              </w:rPr>
              <w:t>GARANŢIA DE BUNĂ EXECUŢIE A CONTRACTULUI</w:t>
            </w:r>
          </w:p>
          <w:p w14:paraId="0F71DB9A" w14:textId="7AF81239" w:rsidR="00E73483" w:rsidRPr="00304B34" w:rsidRDefault="00E73483" w:rsidP="00E73483">
            <w:pPr>
              <w:jc w:val="both"/>
              <w:rPr>
                <w:lang w:val="ro-RO"/>
              </w:rPr>
            </w:pPr>
            <w:r>
              <w:rPr>
                <w:lang w:val="en-US"/>
              </w:rPr>
              <w:t>16</w:t>
            </w:r>
            <w:r w:rsidRPr="007926DA">
              <w:rPr>
                <w:lang w:val="en-US"/>
              </w:rPr>
              <w:t xml:space="preserve">.1. </w:t>
            </w:r>
            <w:r w:rsidRPr="00304B34">
              <w:rPr>
                <w:lang w:val="ro-RO"/>
              </w:rPr>
              <w:t xml:space="preserve">Antreprenorul va furniza Beneficiarului, în termen de </w:t>
            </w:r>
            <w:r w:rsidR="00366B4B">
              <w:rPr>
                <w:lang w:val="ro-RO"/>
              </w:rPr>
              <w:t>1</w:t>
            </w:r>
            <w:r w:rsidRPr="00304B34">
              <w:rPr>
                <w:lang w:val="ro-RO"/>
              </w:rPr>
              <w:t xml:space="preserve"> zile lucrătoare de la data semnării contractului, o </w:t>
            </w:r>
            <w:r w:rsidR="000A18B9" w:rsidRPr="00304B34">
              <w:rPr>
                <w:lang w:val="ro-RO"/>
              </w:rPr>
              <w:t xml:space="preserve">garanţie </w:t>
            </w:r>
            <w:r w:rsidRPr="00304B34">
              <w:rPr>
                <w:lang w:val="ro-RO"/>
              </w:rPr>
              <w:t xml:space="preserve">de bună execuţie constituită conform actelor normative, pentru realizarea corespunzătoare a </w:t>
            </w:r>
            <w:r w:rsidR="000A18B9" w:rsidRPr="00304B34">
              <w:rPr>
                <w:lang w:val="ro-RO"/>
              </w:rPr>
              <w:t>contractului</w:t>
            </w:r>
            <w:r w:rsidRPr="00304B34">
              <w:rPr>
                <w:lang w:val="ro-RO"/>
              </w:rPr>
              <w:t xml:space="preserve">, în cuantumul solicitat în </w:t>
            </w:r>
            <w:r w:rsidR="000A18B9" w:rsidRPr="00304B34">
              <w:rPr>
                <w:lang w:val="ro-RO"/>
              </w:rPr>
              <w:t xml:space="preserve">anunțul </w:t>
            </w:r>
            <w:r w:rsidRPr="00304B34">
              <w:rPr>
                <w:lang w:val="ro-RO"/>
              </w:rPr>
              <w:t>de participare.</w:t>
            </w:r>
          </w:p>
          <w:p w14:paraId="1E025BAB" w14:textId="3CA6CFD3" w:rsidR="00E73483" w:rsidRPr="00304B34" w:rsidRDefault="00E73483" w:rsidP="00E73483">
            <w:pPr>
              <w:jc w:val="both"/>
              <w:rPr>
                <w:lang w:val="ro-RO"/>
              </w:rPr>
            </w:pPr>
            <w:r>
              <w:rPr>
                <w:lang w:val="ro-RO"/>
              </w:rPr>
              <w:t>16</w:t>
            </w:r>
            <w:r w:rsidRPr="00304B34">
              <w:rPr>
                <w:lang w:val="ro-RO"/>
              </w:rPr>
              <w:t xml:space="preserve">.2. Cuantumul </w:t>
            </w:r>
            <w:r w:rsidR="000A18B9" w:rsidRPr="00304B34">
              <w:rPr>
                <w:lang w:val="ro-RO"/>
              </w:rPr>
              <w:t xml:space="preserve">garanţiei </w:t>
            </w:r>
            <w:r w:rsidRPr="00304B34">
              <w:rPr>
                <w:lang w:val="ro-RO"/>
              </w:rPr>
              <w:t xml:space="preserve">de bună execuţie a </w:t>
            </w:r>
            <w:r>
              <w:rPr>
                <w:lang w:val="ro-RO"/>
              </w:rPr>
              <w:t xml:space="preserve">contractului reprezintă </w:t>
            </w:r>
            <w:r w:rsidRPr="00366B4B">
              <w:rPr>
                <w:b/>
                <w:bCs/>
                <w:u w:val="single"/>
                <w:lang w:val="ro-RO"/>
              </w:rPr>
              <w:t>_</w:t>
            </w:r>
            <w:r w:rsidR="00CF0396" w:rsidRPr="00366B4B">
              <w:rPr>
                <w:b/>
                <w:bCs/>
                <w:u w:val="single"/>
                <w:lang w:val="ro-RO"/>
              </w:rPr>
              <w:t>5</w:t>
            </w:r>
            <w:r w:rsidRPr="00366B4B">
              <w:rPr>
                <w:b/>
                <w:bCs/>
                <w:u w:val="single"/>
                <w:lang w:val="ro-RO"/>
              </w:rPr>
              <w:t>_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14:paraId="5B8375DA" w14:textId="77777777" w:rsidR="00E73483" w:rsidRPr="00304B34" w:rsidRDefault="00E73483" w:rsidP="00E73483">
            <w:pPr>
              <w:jc w:val="both"/>
              <w:rPr>
                <w:lang w:val="ro-RO"/>
              </w:rPr>
            </w:pPr>
            <w:r w:rsidRPr="00304B34">
              <w:rPr>
                <w:lang w:val="ro-RO"/>
              </w:rPr>
              <w:t>a) prin virament bancar sau printr-un instrument de garantare</w:t>
            </w:r>
            <w:r w:rsidR="000A18B9">
              <w:rPr>
                <w:lang w:val="ro-RO"/>
              </w:rPr>
              <w:t>,</w:t>
            </w:r>
            <w:r w:rsidRPr="00304B34">
              <w:rPr>
                <w:lang w:val="ro-RO"/>
              </w:rPr>
              <w:t xml:space="preserve"> emis</w:t>
            </w:r>
            <w:r w:rsidR="000A18B9">
              <w:rPr>
                <w:lang w:val="ro-RO"/>
              </w:rPr>
              <w:t>,</w:t>
            </w:r>
            <w:r w:rsidRPr="00304B34">
              <w:rPr>
                <w:lang w:val="ro-RO"/>
              </w:rPr>
              <w:t xml:space="preserve"> în condiţiile legii</w:t>
            </w:r>
            <w:r w:rsidR="000A18B9">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D4D1804" w14:textId="330B0984" w:rsidR="00E73483" w:rsidRPr="00304B34" w:rsidRDefault="00E73483"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w:t>
            </w:r>
            <w:r w:rsidR="00896BF7" w:rsidRPr="00896BF7">
              <w:rPr>
                <w:lang w:val="ro-RO"/>
              </w:rPr>
              <w:t>r</w:t>
            </w:r>
            <w:r w:rsidRPr="00896BF7">
              <w:rPr>
                <w:lang w:val="ro-RO"/>
              </w:rPr>
              <w:t>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14:paraId="719F39E7" w14:textId="77777777" w:rsidR="00E73483" w:rsidRPr="00304B34" w:rsidRDefault="00E73483"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w:t>
            </w:r>
            <w:r w:rsidR="000A18B9" w:rsidRPr="00304B34">
              <w:rPr>
                <w:lang w:val="ro-RO"/>
              </w:rPr>
              <w:t xml:space="preserve">garanţia </w:t>
            </w:r>
            <w:r w:rsidRPr="00304B34">
              <w:rPr>
                <w:lang w:val="ro-RO"/>
              </w:rPr>
              <w:t xml:space="preserve">de bună execuţie în corelaţie cu noua valoare de deviz a contractului de achiziţie publică. În situaţia executării </w:t>
            </w:r>
            <w:r w:rsidR="000A18B9" w:rsidRPr="00304B34">
              <w:rPr>
                <w:lang w:val="ro-RO"/>
              </w:rPr>
              <w:t xml:space="preserve">garanţiei </w:t>
            </w:r>
            <w:r w:rsidRPr="00304B34">
              <w:rPr>
                <w:lang w:val="ro-RO"/>
              </w:rPr>
              <w:t xml:space="preserve">de bună execuţie, parţial sau total, Antreprenorul are obligaţia de a reîntregi garanţia în cauză raportat la restul rămas de executat. </w:t>
            </w:r>
          </w:p>
          <w:p w14:paraId="047D34B4" w14:textId="57C432B7" w:rsidR="00E73483" w:rsidRPr="00304B34" w:rsidRDefault="00E73483" w:rsidP="00E73483">
            <w:pPr>
              <w:jc w:val="both"/>
              <w:rPr>
                <w:lang w:val="ro-RO"/>
              </w:rPr>
            </w:pPr>
            <w:r>
              <w:rPr>
                <w:lang w:val="ro-RO"/>
              </w:rPr>
              <w:t>16</w:t>
            </w:r>
            <w:r w:rsidRPr="00304B34">
              <w:rPr>
                <w:lang w:val="ro-RO"/>
              </w:rPr>
              <w:t xml:space="preserve">.4.  Antreprenorul se va asigura că </w:t>
            </w:r>
            <w:r w:rsidR="000A18B9" w:rsidRPr="00304B34">
              <w:rPr>
                <w:lang w:val="ro-RO"/>
              </w:rPr>
              <w:t xml:space="preserve">garanţia </w:t>
            </w:r>
            <w:r w:rsidRPr="00304B34">
              <w:rPr>
                <w:lang w:val="ro-RO"/>
              </w:rPr>
              <w:t xml:space="preserve">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 xml:space="preserve">434/2023. Dacă termenii </w:t>
            </w:r>
            <w:r w:rsidR="000A18B9" w:rsidRPr="00304B34">
              <w:rPr>
                <w:lang w:val="ro-RO"/>
              </w:rPr>
              <w:t xml:space="preserve">garanţiei </w:t>
            </w:r>
            <w:r w:rsidRPr="00304B34">
              <w:rPr>
                <w:lang w:val="ro-RO"/>
              </w:rPr>
              <w:t xml:space="preserve">de bună execuţie specifică data de expirare a acesteia, Antreprenorul va prelungi valabilitatea </w:t>
            </w:r>
            <w:r w:rsidR="000A18B9" w:rsidRPr="00304B34">
              <w:rPr>
                <w:lang w:val="ro-RO"/>
              </w:rPr>
              <w:t xml:space="preserve">garanţiei </w:t>
            </w:r>
            <w:r w:rsidRPr="00304B34">
              <w:rPr>
                <w:lang w:val="ro-RO"/>
              </w:rPr>
              <w:t xml:space="preserve">de bună execuţie, cu 20 de zile înainte de data de expirare a </w:t>
            </w:r>
            <w:r w:rsidR="000A18B9" w:rsidRPr="00304B34">
              <w:rPr>
                <w:lang w:val="ro-RO"/>
              </w:rPr>
              <w:t>acesteia</w:t>
            </w:r>
            <w:r w:rsidRPr="00304B34">
              <w:rPr>
                <w:lang w:val="ro-RO"/>
              </w:rPr>
              <w:t>.</w:t>
            </w:r>
          </w:p>
          <w:p w14:paraId="525B9284" w14:textId="77777777" w:rsidR="00E73483" w:rsidRPr="00304B34" w:rsidRDefault="00E73483" w:rsidP="00E73483">
            <w:pPr>
              <w:jc w:val="both"/>
              <w:rPr>
                <w:lang w:val="ro-RO"/>
              </w:rPr>
            </w:pPr>
            <w:r>
              <w:rPr>
                <w:lang w:val="ro-RO"/>
              </w:rPr>
              <w:t>16</w:t>
            </w:r>
            <w:r w:rsidRPr="00304B34">
              <w:rPr>
                <w:lang w:val="ro-RO"/>
              </w:rPr>
              <w:t xml:space="preserve">.5. Beneficiarul va executa </w:t>
            </w:r>
            <w:r w:rsidR="000A18B9" w:rsidRPr="00304B34">
              <w:rPr>
                <w:lang w:val="ro-RO"/>
              </w:rPr>
              <w:t xml:space="preserve">garanţia </w:t>
            </w:r>
            <w:r w:rsidRPr="00304B34">
              <w:rPr>
                <w:lang w:val="ro-RO"/>
              </w:rPr>
              <w:t>de bună execuţie, în eventualitatea în care:</w:t>
            </w:r>
          </w:p>
          <w:p w14:paraId="1E10A37A" w14:textId="05D12BE9" w:rsidR="00E73483" w:rsidRPr="00304B34" w:rsidRDefault="00E73483" w:rsidP="00E73483">
            <w:pPr>
              <w:jc w:val="both"/>
              <w:rPr>
                <w:lang w:val="ro-RO"/>
              </w:rPr>
            </w:pPr>
            <w:r w:rsidRPr="00304B34">
              <w:rPr>
                <w:lang w:val="ro-RO"/>
              </w:rPr>
              <w:t xml:space="preserve">a) oricând pe parcursul îndeplinirii </w:t>
            </w:r>
            <w:r w:rsidR="000A18B9" w:rsidRPr="00304B34">
              <w:rPr>
                <w:lang w:val="ro-RO"/>
              </w:rPr>
              <w:t>contractului</w:t>
            </w:r>
            <w:r w:rsidRPr="00304B34">
              <w:rPr>
                <w:lang w:val="ro-RO"/>
              </w:rPr>
              <w:t xml:space="preserve">, în limita prejudiciului creat, în conformitate cu </w:t>
            </w:r>
            <w:r w:rsidR="00396817">
              <w:rPr>
                <w:lang w:val="ro-RO"/>
              </w:rPr>
              <w:t>actele normative</w:t>
            </w:r>
            <w:r w:rsidRPr="00304B34">
              <w:rPr>
                <w:lang w:val="ro-RO"/>
              </w:rPr>
              <w:t>;</w:t>
            </w:r>
          </w:p>
          <w:p w14:paraId="7F5C4AC5" w14:textId="77777777" w:rsidR="00E73483" w:rsidRPr="00304B34" w:rsidRDefault="00E73483" w:rsidP="00E73483">
            <w:pPr>
              <w:jc w:val="both"/>
              <w:rPr>
                <w:lang w:val="ro-RO"/>
              </w:rPr>
            </w:pPr>
            <w:r w:rsidRPr="00304B34">
              <w:rPr>
                <w:lang w:val="ro-RO"/>
              </w:rPr>
              <w:t xml:space="preserve">b) Antreprenorul nu reuşeşte să prelungească valabilitatea </w:t>
            </w:r>
            <w:r w:rsidR="000A18B9" w:rsidRPr="00304B34">
              <w:rPr>
                <w:lang w:val="ro-RO"/>
              </w:rPr>
              <w:t xml:space="preserve">garanţiei </w:t>
            </w:r>
            <w:r w:rsidRPr="00304B34">
              <w:rPr>
                <w:lang w:val="ro-RO"/>
              </w:rPr>
              <w:t xml:space="preserve">de bună execuţie, </w:t>
            </w:r>
            <w:r>
              <w:rPr>
                <w:lang w:val="ro-RO"/>
              </w:rPr>
              <w:t>aşa cum este prevăzut la pct. 16</w:t>
            </w:r>
            <w:r w:rsidRPr="00304B34">
              <w:rPr>
                <w:lang w:val="ro-RO"/>
              </w:rPr>
              <w:t xml:space="preserve">.4., sau să completeze </w:t>
            </w:r>
            <w:r w:rsidR="000A18B9" w:rsidRPr="00304B34">
              <w:rPr>
                <w:lang w:val="ro-RO"/>
              </w:rPr>
              <w:t xml:space="preserve">garanţia </w:t>
            </w:r>
            <w:r w:rsidRPr="00304B34">
              <w:rPr>
                <w:lang w:val="ro-RO"/>
              </w:rPr>
              <w:t xml:space="preserve">de bună execuţie </w:t>
            </w:r>
            <w:r>
              <w:rPr>
                <w:lang w:val="ro-RO"/>
              </w:rPr>
              <w:t>aşa cum este prevăzut la pct. 16</w:t>
            </w:r>
            <w:r w:rsidRPr="00304B34">
              <w:rPr>
                <w:lang w:val="ro-RO"/>
              </w:rPr>
              <w:t xml:space="preserve">.3, situaţii în care Beneficiarul poate revendica întreaga valoare a </w:t>
            </w:r>
            <w:r w:rsidR="000A18B9" w:rsidRPr="00304B34">
              <w:rPr>
                <w:lang w:val="ro-RO"/>
              </w:rPr>
              <w:t xml:space="preserve">garanţiei </w:t>
            </w:r>
            <w:r w:rsidRPr="00304B34">
              <w:rPr>
                <w:lang w:val="ro-RO"/>
              </w:rPr>
              <w:t>de bună execuţie.</w:t>
            </w:r>
          </w:p>
          <w:p w14:paraId="12AD6466" w14:textId="6DE49CDD" w:rsidR="00E73483" w:rsidRPr="00304B34" w:rsidRDefault="00E73483"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w:t>
            </w:r>
            <w:r w:rsidR="000A18B9" w:rsidRPr="00304B34">
              <w:rPr>
                <w:lang w:val="ro-RO"/>
              </w:rPr>
              <w:t xml:space="preserve">garanţiei </w:t>
            </w:r>
            <w:r w:rsidRPr="00304B34">
              <w:rPr>
                <w:lang w:val="ro-RO"/>
              </w:rPr>
              <w:t xml:space="preserve">de bună execuţie, Beneficiarul are obligaţia de a notifica atât Antreprenorul cât şi </w:t>
            </w:r>
            <w:r w:rsidR="00896BF7"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14:paraId="20F16836" w14:textId="77777777" w:rsidR="00861622" w:rsidRPr="00E73483" w:rsidRDefault="00E73483" w:rsidP="00E73483">
            <w:pPr>
              <w:pStyle w:val="a3"/>
              <w:tabs>
                <w:tab w:val="left" w:pos="360"/>
              </w:tabs>
              <w:ind w:left="-15" w:firstLine="15"/>
              <w:jc w:val="both"/>
              <w:rPr>
                <w:lang w:val="en-US"/>
              </w:rPr>
            </w:pPr>
            <w:r>
              <w:rPr>
                <w:lang w:val="ro-RO"/>
              </w:rPr>
              <w:t>16</w:t>
            </w:r>
            <w:r w:rsidRPr="00304B34">
              <w:rPr>
                <w:lang w:val="ro-RO"/>
              </w:rPr>
              <w:t xml:space="preserve">.7. Restituirea </w:t>
            </w:r>
            <w:r w:rsidR="000A18B9" w:rsidRPr="00304B34">
              <w:rPr>
                <w:lang w:val="ro-RO"/>
              </w:rPr>
              <w:t xml:space="preserve">garanţiei </w:t>
            </w:r>
            <w:r w:rsidRPr="00304B34">
              <w:rPr>
                <w:lang w:val="ro-RO"/>
              </w:rPr>
              <w:t xml:space="preserve">de bună execuţie a </w:t>
            </w:r>
            <w:r w:rsidR="000A18B9" w:rsidRPr="00304B34">
              <w:rPr>
                <w:lang w:val="ro-RO"/>
              </w:rPr>
              <w:t xml:space="preserve">contractului </w:t>
            </w:r>
            <w:r w:rsidRPr="00304B34">
              <w:rPr>
                <w:lang w:val="ro-RO"/>
              </w:rPr>
              <w:t xml:space="preserve">se va face în conformitate cu prevederile Codul urbanismului și construcțiilor </w:t>
            </w:r>
            <w:r>
              <w:rPr>
                <w:lang w:val="ro-RO"/>
              </w:rPr>
              <w:t xml:space="preserve">al Republicii Moldova </w:t>
            </w:r>
            <w:r w:rsidRPr="00056549">
              <w:rPr>
                <w:lang w:val="ro-RO"/>
              </w:rPr>
              <w:t>nr.</w:t>
            </w:r>
            <w:r>
              <w:rPr>
                <w:lang w:val="en-US"/>
              </w:rPr>
              <w:t xml:space="preserve"> </w:t>
            </w:r>
            <w:r w:rsidRPr="007926DA">
              <w:rPr>
                <w:lang w:val="en-US"/>
              </w:rPr>
              <w:t>434/2023.</w:t>
            </w:r>
          </w:p>
          <w:p w14:paraId="68379A36" w14:textId="77777777" w:rsidR="00861622" w:rsidRPr="006369F2" w:rsidRDefault="00861622" w:rsidP="00E8684F">
            <w:pPr>
              <w:tabs>
                <w:tab w:val="left" w:pos="360"/>
              </w:tabs>
              <w:jc w:val="both"/>
              <w:rPr>
                <w:lang w:val="en-US"/>
              </w:rPr>
            </w:pPr>
          </w:p>
          <w:p w14:paraId="3823E51B" w14:textId="77777777" w:rsidR="00861622" w:rsidRPr="00DB0E74" w:rsidRDefault="000A18B9" w:rsidP="00366B4B">
            <w:pPr>
              <w:pStyle w:val="a3"/>
              <w:numPr>
                <w:ilvl w:val="0"/>
                <w:numId w:val="36"/>
              </w:numPr>
              <w:tabs>
                <w:tab w:val="left" w:pos="525"/>
              </w:tabs>
              <w:ind w:left="0" w:hanging="15"/>
              <w:jc w:val="center"/>
            </w:pPr>
            <w:r w:rsidRPr="00DB0E74">
              <w:rPr>
                <w:b/>
              </w:rPr>
              <w:t>SOLUŢIONAREA LITIGIILOR</w:t>
            </w:r>
          </w:p>
          <w:p w14:paraId="54190E54" w14:textId="77777777" w:rsidR="000A18B9" w:rsidRPr="006369F2" w:rsidRDefault="000A18B9" w:rsidP="00DB0E74">
            <w:pPr>
              <w:pStyle w:val="a3"/>
              <w:tabs>
                <w:tab w:val="left" w:pos="3465"/>
              </w:tabs>
              <w:ind w:left="0"/>
              <w:jc w:val="both"/>
              <w:rPr>
                <w:lang w:val="en-US"/>
              </w:rPr>
            </w:pPr>
            <w:r w:rsidRPr="006369F2">
              <w:rPr>
                <w:lang w:val="en-US"/>
              </w:rPr>
              <w:t xml:space="preserve">17.1. </w:t>
            </w:r>
            <w:proofErr w:type="spellStart"/>
            <w:r w:rsidRPr="006369F2">
              <w:rPr>
                <w:lang w:val="en-US"/>
              </w:rPr>
              <w:t>Beneficiarul</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vor</w:t>
            </w:r>
            <w:proofErr w:type="spellEnd"/>
            <w:r w:rsidRPr="006369F2">
              <w:rPr>
                <w:lang w:val="en-US"/>
              </w:rPr>
              <w:t xml:space="preserve"> face </w:t>
            </w:r>
            <w:proofErr w:type="spellStart"/>
            <w:r w:rsidRPr="006369F2">
              <w:rPr>
                <w:lang w:val="en-US"/>
              </w:rPr>
              <w:t>eforturi</w:t>
            </w:r>
            <w:proofErr w:type="spellEnd"/>
            <w:r w:rsidRPr="006369F2">
              <w:rPr>
                <w:lang w:val="en-US"/>
              </w:rPr>
              <w:t xml:space="preserve"> </w:t>
            </w:r>
            <w:proofErr w:type="spellStart"/>
            <w:r w:rsidRPr="006369F2">
              <w:rPr>
                <w:lang w:val="en-US"/>
              </w:rPr>
              <w:t>pentru</w:t>
            </w:r>
            <w:proofErr w:type="spellEnd"/>
            <w:r w:rsidRPr="006369F2">
              <w:rPr>
                <w:lang w:val="en-US"/>
              </w:rPr>
              <w:t xml:space="preserve"> a </w:t>
            </w:r>
            <w:proofErr w:type="spellStart"/>
            <w:r w:rsidRPr="006369F2">
              <w:rPr>
                <w:lang w:val="en-US"/>
              </w:rPr>
              <w:t>rezolva</w:t>
            </w:r>
            <w:proofErr w:type="spellEnd"/>
            <w:r w:rsidRPr="006369F2">
              <w:rPr>
                <w:lang w:val="en-US"/>
              </w:rPr>
              <w:t xml:space="preserve"> pe cale </w:t>
            </w:r>
            <w:proofErr w:type="spellStart"/>
            <w:r w:rsidRPr="006369F2">
              <w:rPr>
                <w:lang w:val="en-US"/>
              </w:rPr>
              <w:t>amiabilă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lastRenderedPageBreak/>
              <w:t>neînţelegere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litigiu</w:t>
            </w:r>
            <w:proofErr w:type="spellEnd"/>
            <w:r w:rsidRPr="006369F2">
              <w:rPr>
                <w:lang w:val="en-US"/>
              </w:rPr>
              <w:t xml:space="preserve"> care se </w:t>
            </w:r>
            <w:proofErr w:type="spellStart"/>
            <w:r w:rsidRPr="006369F2">
              <w:rPr>
                <w:lang w:val="en-US"/>
              </w:rPr>
              <w:t>poate</w:t>
            </w:r>
            <w:proofErr w:type="spellEnd"/>
            <w:r w:rsidRPr="006369F2">
              <w:rPr>
                <w:lang w:val="en-US"/>
              </w:rPr>
              <w:t xml:space="preserve"> </w:t>
            </w:r>
            <w:proofErr w:type="spellStart"/>
            <w:r w:rsidRPr="006369F2">
              <w:rPr>
                <w:lang w:val="en-US"/>
              </w:rPr>
              <w:t>ivi</w:t>
            </w:r>
            <w:proofErr w:type="spellEnd"/>
            <w:r w:rsidRPr="006369F2">
              <w:rPr>
                <w:lang w:val="en-US"/>
              </w:rPr>
              <w:t xml:space="preserve"> </w:t>
            </w:r>
            <w:proofErr w:type="spellStart"/>
            <w:r w:rsidRPr="006369F2">
              <w:rPr>
                <w:lang w:val="en-US"/>
              </w:rPr>
              <w:t>intre</w:t>
            </w:r>
            <w:proofErr w:type="spellEnd"/>
            <w:r w:rsidRPr="006369F2">
              <w:rPr>
                <w:lang w:val="en-US"/>
              </w:rPr>
              <w:t xml:space="preserve"> </w:t>
            </w:r>
            <w:proofErr w:type="spellStart"/>
            <w:r w:rsidRPr="006369F2">
              <w:rPr>
                <w:lang w:val="en-US"/>
              </w:rPr>
              <w:t>ei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cadrul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îndeplinirea</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60479E54" w14:textId="641CEE59" w:rsidR="000A18B9" w:rsidRPr="006369F2" w:rsidRDefault="000A18B9" w:rsidP="00DB0E74">
            <w:pPr>
              <w:pStyle w:val="a3"/>
              <w:tabs>
                <w:tab w:val="left" w:pos="3465"/>
              </w:tabs>
              <w:ind w:left="0"/>
              <w:jc w:val="both"/>
              <w:rPr>
                <w:lang w:val="en-US"/>
              </w:rPr>
            </w:pPr>
            <w:r w:rsidRPr="006369F2">
              <w:rPr>
                <w:lang w:val="en-US"/>
              </w:rPr>
              <w:t xml:space="preserve">17.2. </w:t>
            </w:r>
            <w:proofErr w:type="spellStart"/>
            <w:r w:rsidRPr="006369F2">
              <w:rPr>
                <w:lang w:val="en-US"/>
              </w:rPr>
              <w:t>În</w:t>
            </w:r>
            <w:proofErr w:type="spellEnd"/>
            <w:r w:rsidRPr="006369F2">
              <w:rPr>
                <w:lang w:val="en-US"/>
              </w:rPr>
              <w:t xml:space="preserve"> </w:t>
            </w:r>
            <w:proofErr w:type="spellStart"/>
            <w:r w:rsidRPr="006369F2">
              <w:rPr>
                <w:lang w:val="en-US"/>
              </w:rPr>
              <w:t>ipoteza</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părţile</w:t>
            </w:r>
            <w:proofErr w:type="spellEnd"/>
            <w:r w:rsidRPr="006369F2">
              <w:rPr>
                <w:lang w:val="en-US"/>
              </w:rPr>
              <w:t xml:space="preserve"> nu </w:t>
            </w:r>
            <w:proofErr w:type="spellStart"/>
            <w:r w:rsidRPr="006369F2">
              <w:rPr>
                <w:lang w:val="en-US"/>
              </w:rPr>
              <w:t>reusesc</w:t>
            </w:r>
            <w:proofErr w:type="spellEnd"/>
            <w:r w:rsidRPr="006369F2">
              <w:rPr>
                <w:lang w:val="en-US"/>
              </w:rPr>
              <w:t xml:space="preserve"> o </w:t>
            </w:r>
            <w:proofErr w:type="spellStart"/>
            <w:r w:rsidRPr="006369F2">
              <w:rPr>
                <w:lang w:val="en-US"/>
              </w:rPr>
              <w:t>soluţionare</w:t>
            </w:r>
            <w:proofErr w:type="spellEnd"/>
            <w:r w:rsidRPr="006369F2">
              <w:rPr>
                <w:lang w:val="en-US"/>
              </w:rPr>
              <w:t xml:space="preserve"> </w:t>
            </w:r>
            <w:proofErr w:type="spellStart"/>
            <w:r w:rsidRPr="006369F2">
              <w:rPr>
                <w:lang w:val="en-US"/>
              </w:rPr>
              <w:t>amiabila</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_</w:t>
            </w:r>
            <w:r w:rsidR="00CF0396">
              <w:rPr>
                <w:lang w:val="en-US"/>
              </w:rPr>
              <w:t>5</w:t>
            </w:r>
            <w:r w:rsidRPr="006369F2">
              <w:rPr>
                <w:lang w:val="en-US"/>
              </w:rPr>
              <w:t xml:space="preserve">_ </w:t>
            </w:r>
            <w:proofErr w:type="spellStart"/>
            <w:r w:rsidRPr="006369F2">
              <w:rPr>
                <w:lang w:val="en-US"/>
              </w:rPr>
              <w:t>zile</w:t>
            </w:r>
            <w:proofErr w:type="spellEnd"/>
            <w:r w:rsidRPr="006369F2">
              <w:rPr>
                <w:lang w:val="en-US"/>
              </w:rPr>
              <w:t xml:space="preserve">, </w:t>
            </w:r>
            <w:proofErr w:type="spellStart"/>
            <w:r w:rsidRPr="006369F2">
              <w:rPr>
                <w:lang w:val="en-US"/>
              </w:rPr>
              <w:t>fiecare</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solicita</w:t>
            </w:r>
            <w:proofErr w:type="spellEnd"/>
            <w:r w:rsidRPr="006369F2">
              <w:rPr>
                <w:lang w:val="en-US"/>
              </w:rPr>
              <w:t xml:space="preserve"> ca </w:t>
            </w:r>
            <w:proofErr w:type="spellStart"/>
            <w:r w:rsidRPr="006369F2">
              <w:rPr>
                <w:lang w:val="en-US"/>
              </w:rPr>
              <w:t>litigiul</w:t>
            </w:r>
            <w:proofErr w:type="spellEnd"/>
            <w:r w:rsidRPr="006369F2">
              <w:rPr>
                <w:lang w:val="en-US"/>
              </w:rPr>
              <w:t xml:space="preserve"> </w:t>
            </w:r>
            <w:proofErr w:type="spellStart"/>
            <w:r w:rsidRPr="006369F2">
              <w:rPr>
                <w:lang w:val="en-US"/>
              </w:rPr>
              <w:t>să</w:t>
            </w:r>
            <w:proofErr w:type="spellEnd"/>
            <w:r w:rsidRPr="006369F2">
              <w:rPr>
                <w:lang w:val="en-US"/>
              </w:rPr>
              <w:t xml:space="preserve"> se </w:t>
            </w:r>
            <w:proofErr w:type="spellStart"/>
            <w:r w:rsidRPr="006369F2">
              <w:rPr>
                <w:lang w:val="en-US"/>
              </w:rPr>
              <w:t>soluţioneze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instantele</w:t>
            </w:r>
            <w:proofErr w:type="spellEnd"/>
            <w:r w:rsidRPr="006369F2">
              <w:rPr>
                <w:lang w:val="en-US"/>
              </w:rPr>
              <w:t xml:space="preserve"> </w:t>
            </w:r>
            <w:proofErr w:type="spellStart"/>
            <w:r w:rsidRPr="006369F2">
              <w:rPr>
                <w:lang w:val="en-US"/>
              </w:rPr>
              <w:t>judecătoreşti</w:t>
            </w:r>
            <w:proofErr w:type="spellEnd"/>
            <w:r w:rsidRPr="006369F2">
              <w:rPr>
                <w:lang w:val="en-US"/>
              </w:rPr>
              <w:t xml:space="preserve"> </w:t>
            </w:r>
            <w:proofErr w:type="spellStart"/>
            <w:r w:rsidRPr="006369F2">
              <w:rPr>
                <w:lang w:val="en-US"/>
              </w:rPr>
              <w:t>competente</w:t>
            </w:r>
            <w:proofErr w:type="spellEnd"/>
            <w:r w:rsidRPr="006369F2">
              <w:rPr>
                <w:lang w:val="en-US"/>
              </w:rPr>
              <w:t>.</w:t>
            </w:r>
          </w:p>
          <w:p w14:paraId="3691F959" w14:textId="448E3494" w:rsidR="007809E6" w:rsidRPr="006369F2" w:rsidRDefault="000A18B9" w:rsidP="00DB0E74">
            <w:pPr>
              <w:pStyle w:val="a3"/>
              <w:tabs>
                <w:tab w:val="left" w:pos="567"/>
              </w:tabs>
              <w:ind w:left="0"/>
              <w:jc w:val="both"/>
              <w:rPr>
                <w:lang w:val="en-US"/>
              </w:rPr>
            </w:pPr>
            <w:r w:rsidRPr="006369F2">
              <w:rPr>
                <w:lang w:val="en-US"/>
              </w:rPr>
              <w:t xml:space="preserve">17.3.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litigiilor</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calitatea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proprietăţile</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de </w:t>
            </w:r>
            <w:proofErr w:type="spellStart"/>
            <w:r w:rsidRPr="006369F2">
              <w:rPr>
                <w:lang w:val="en-US"/>
              </w:rPr>
              <w:t>construcţie</w:t>
            </w:r>
            <w:proofErr w:type="spellEnd"/>
            <w:r w:rsidRPr="006369F2">
              <w:rPr>
                <w:lang w:val="en-US"/>
              </w:rPr>
              <w:t xml:space="preserve">, </w:t>
            </w:r>
            <w:proofErr w:type="spellStart"/>
            <w:r w:rsidRPr="006369F2">
              <w:rPr>
                <w:lang w:val="en-US"/>
              </w:rPr>
              <w:t>procedurile</w:t>
            </w:r>
            <w:proofErr w:type="spellEnd"/>
            <w:r w:rsidRPr="006369F2">
              <w:rPr>
                <w:lang w:val="en-US"/>
              </w:rPr>
              <w:t xml:space="preserve"> de </w:t>
            </w:r>
            <w:proofErr w:type="spellStart"/>
            <w:r w:rsidRPr="006369F2">
              <w:rPr>
                <w:lang w:val="en-US"/>
              </w:rPr>
              <w:t>verificare</w:t>
            </w:r>
            <w:proofErr w:type="spellEnd"/>
            <w:r w:rsidRPr="006369F2">
              <w:rPr>
                <w:lang w:val="en-US"/>
              </w:rPr>
              <w:t xml:space="preserve">, </w:t>
            </w:r>
            <w:proofErr w:type="spellStart"/>
            <w:r w:rsidRPr="006369F2">
              <w:rPr>
                <w:lang w:val="en-US"/>
              </w:rPr>
              <w:t>corectitudinea</w:t>
            </w:r>
            <w:proofErr w:type="spellEnd"/>
            <w:r w:rsidRPr="006369F2">
              <w:rPr>
                <w:lang w:val="en-US"/>
              </w:rPr>
              <w:t xml:space="preserve"> </w:t>
            </w:r>
            <w:proofErr w:type="spellStart"/>
            <w:r w:rsidRPr="006369F2">
              <w:rPr>
                <w:lang w:val="en-US"/>
              </w:rPr>
              <w:t>efectuării</w:t>
            </w:r>
            <w:proofErr w:type="spellEnd"/>
            <w:r w:rsidRPr="006369F2">
              <w:rPr>
                <w:lang w:val="en-US"/>
              </w:rPr>
              <w:t xml:space="preserve"> </w:t>
            </w:r>
            <w:proofErr w:type="spellStart"/>
            <w:r w:rsidRPr="006369F2">
              <w:rPr>
                <w:lang w:val="en-US"/>
              </w:rPr>
              <w:t>probelor</w:t>
            </w:r>
            <w:proofErr w:type="spellEnd"/>
            <w:r w:rsidRPr="006369F2">
              <w:rPr>
                <w:lang w:val="en-US"/>
              </w:rPr>
              <w:t xml:space="preserve">, a </w:t>
            </w:r>
            <w:proofErr w:type="spellStart"/>
            <w:r w:rsidRPr="006369F2">
              <w:rPr>
                <w:lang w:val="en-US"/>
              </w:rPr>
              <w:t>utilajelor</w:t>
            </w:r>
            <w:proofErr w:type="spellEnd"/>
            <w:r w:rsidRPr="006369F2">
              <w:rPr>
                <w:lang w:val="en-US"/>
              </w:rPr>
              <w:t xml:space="preserve"> de </w:t>
            </w:r>
            <w:proofErr w:type="spellStart"/>
            <w:r w:rsidRPr="006369F2">
              <w:rPr>
                <w:lang w:val="en-US"/>
              </w:rPr>
              <w:t>construcţie</w:t>
            </w:r>
            <w:proofErr w:type="spellEnd"/>
            <w:r w:rsidRPr="006369F2">
              <w:rPr>
                <w:lang w:val="en-US"/>
              </w:rPr>
              <w:t xml:space="preserve"> </w:t>
            </w:r>
            <w:proofErr w:type="spellStart"/>
            <w:r w:rsidRPr="006369F2">
              <w:rPr>
                <w:lang w:val="en-US"/>
              </w:rPr>
              <w:t>folosite</w:t>
            </w:r>
            <w:proofErr w:type="spellEnd"/>
            <w:r w:rsidRPr="006369F2">
              <w:rPr>
                <w:lang w:val="en-US"/>
              </w:rPr>
              <w:t xml:space="preserve">, </w:t>
            </w:r>
            <w:proofErr w:type="spellStart"/>
            <w:r w:rsidRPr="006369F2">
              <w:rPr>
                <w:lang w:val="en-US"/>
              </w:rPr>
              <w:t>fiecare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după</w:t>
            </w:r>
            <w:proofErr w:type="spellEnd"/>
            <w:r w:rsidRPr="006369F2">
              <w:rPr>
                <w:lang w:val="en-US"/>
              </w:rPr>
              <w:t xml:space="preserve"> o </w:t>
            </w:r>
            <w:proofErr w:type="spellStart"/>
            <w:r w:rsidRPr="006369F2">
              <w:rPr>
                <w:lang w:val="en-US"/>
              </w:rPr>
              <w:t>înştiinţare</w:t>
            </w:r>
            <w:proofErr w:type="spellEnd"/>
            <w:r w:rsidRPr="006369F2">
              <w:rPr>
                <w:lang w:val="en-US"/>
              </w:rPr>
              <w:t xml:space="preserve"> </w:t>
            </w:r>
            <w:proofErr w:type="spellStart"/>
            <w:r w:rsidRPr="006369F2">
              <w:rPr>
                <w:lang w:val="en-US"/>
              </w:rPr>
              <w:t>prealabilă</w:t>
            </w:r>
            <w:proofErr w:type="spellEnd"/>
            <w:r w:rsidRPr="006369F2">
              <w:rPr>
                <w:lang w:val="en-US"/>
              </w:rPr>
              <w:t xml:space="preserve"> a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solicite</w:t>
            </w:r>
            <w:proofErr w:type="spellEnd"/>
            <w:r w:rsidRPr="006369F2">
              <w:rPr>
                <w:lang w:val="en-US"/>
              </w:rPr>
              <w:t xml:space="preserve"> </w:t>
            </w:r>
            <w:proofErr w:type="spellStart"/>
            <w:r w:rsidRPr="006369F2">
              <w:rPr>
                <w:lang w:val="en-US"/>
              </w:rPr>
              <w:t>verificarea</w:t>
            </w:r>
            <w:proofErr w:type="spellEnd"/>
            <w:r w:rsidRPr="006369F2">
              <w:rPr>
                <w:lang w:val="en-US"/>
              </w:rPr>
              <w:t>, m</w:t>
            </w:r>
            <w:r w:rsidRPr="00B70E83">
              <w:rPr>
                <w:lang w:val="ro-RO"/>
              </w:rPr>
              <w:t>ăsurarea și testarea, conform normativelor.</w:t>
            </w:r>
            <w:r w:rsidR="008E493B">
              <w:rPr>
                <w:lang w:val="ro-RO"/>
              </w:rPr>
              <w:t xml:space="preserve"> </w:t>
            </w:r>
            <w:proofErr w:type="spellStart"/>
            <w:r w:rsidRPr="006369F2">
              <w:rPr>
                <w:lang w:val="en-US"/>
              </w:rPr>
              <w:t>Costurile</w:t>
            </w:r>
            <w:proofErr w:type="spellEnd"/>
            <w:r w:rsidRPr="006369F2">
              <w:rPr>
                <w:lang w:val="en-US"/>
              </w:rPr>
              <w:t xml:space="preserve"> </w:t>
            </w:r>
            <w:proofErr w:type="spellStart"/>
            <w:r w:rsidRPr="006369F2">
              <w:rPr>
                <w:lang w:val="en-US"/>
              </w:rPr>
              <w:t>cercetărilor</w:t>
            </w:r>
            <w:proofErr w:type="spellEnd"/>
            <w:r w:rsidRPr="006369F2">
              <w:rPr>
                <w:lang w:val="en-US"/>
              </w:rPr>
              <w:t xml:space="preserve"> </w:t>
            </w:r>
            <w:proofErr w:type="spellStart"/>
            <w:r w:rsidRPr="006369F2">
              <w:rPr>
                <w:lang w:val="en-US"/>
              </w:rPr>
              <w:t>efectuate</w:t>
            </w:r>
            <w:proofErr w:type="spellEnd"/>
            <w:r w:rsidRPr="006369F2">
              <w:rPr>
                <w:lang w:val="en-US"/>
              </w:rPr>
              <w:t xml:space="preserve"> le </w:t>
            </w:r>
            <w:proofErr w:type="spellStart"/>
            <w:proofErr w:type="gramStart"/>
            <w:r w:rsidRPr="006369F2">
              <w:rPr>
                <w:lang w:val="en-US"/>
              </w:rPr>
              <w:t>suportă</w:t>
            </w:r>
            <w:proofErr w:type="spellEnd"/>
            <w:r w:rsidRPr="006369F2">
              <w:rPr>
                <w:lang w:val="en-US"/>
              </w:rPr>
              <w:t xml:space="preserve">  </w:t>
            </w:r>
            <w:proofErr w:type="spellStart"/>
            <w:r w:rsidRPr="006369F2">
              <w:rPr>
                <w:lang w:val="en-US"/>
              </w:rPr>
              <w:t>partea</w:t>
            </w:r>
            <w:proofErr w:type="spellEnd"/>
            <w:proofErr w:type="gramEnd"/>
            <w:r w:rsidRPr="006369F2">
              <w:rPr>
                <w:lang w:val="en-US"/>
              </w:rPr>
              <w:t xml:space="preserve"> a </w:t>
            </w:r>
            <w:proofErr w:type="spellStart"/>
            <w:r w:rsidRPr="006369F2">
              <w:rPr>
                <w:lang w:val="en-US"/>
              </w:rPr>
              <w:t>cărei</w:t>
            </w:r>
            <w:proofErr w:type="spellEnd"/>
            <w:r w:rsidRPr="006369F2">
              <w:rPr>
                <w:lang w:val="en-US"/>
              </w:rPr>
              <w:t xml:space="preserve"> </w:t>
            </w:r>
            <w:proofErr w:type="spellStart"/>
            <w:r w:rsidRPr="006369F2">
              <w:rPr>
                <w:lang w:val="en-US"/>
              </w:rPr>
              <w:t>culpă</w:t>
            </w:r>
            <w:proofErr w:type="spellEnd"/>
            <w:r w:rsidRPr="006369F2">
              <w:rPr>
                <w:lang w:val="en-US"/>
              </w:rPr>
              <w:t xml:space="preserve"> a </w:t>
            </w:r>
            <w:proofErr w:type="spellStart"/>
            <w:r w:rsidRPr="006369F2">
              <w:rPr>
                <w:lang w:val="en-US"/>
              </w:rPr>
              <w:t>fost</w:t>
            </w:r>
            <w:proofErr w:type="spellEnd"/>
            <w:r w:rsidRPr="006369F2">
              <w:rPr>
                <w:lang w:val="en-US"/>
              </w:rPr>
              <w:t xml:space="preserve"> </w:t>
            </w:r>
            <w:proofErr w:type="spellStart"/>
            <w:r w:rsidRPr="006369F2">
              <w:rPr>
                <w:lang w:val="en-US"/>
              </w:rPr>
              <w:t>dovedită</w:t>
            </w:r>
            <w:proofErr w:type="spellEnd"/>
            <w:r w:rsidRPr="006369F2">
              <w:rPr>
                <w:lang w:val="en-US"/>
              </w:rPr>
              <w:t>.</w:t>
            </w:r>
          </w:p>
          <w:p w14:paraId="19179657" w14:textId="77777777" w:rsidR="00DB0E74" w:rsidRPr="006369F2" w:rsidRDefault="00DB0E74" w:rsidP="007809E6">
            <w:pPr>
              <w:tabs>
                <w:tab w:val="left" w:pos="567"/>
              </w:tabs>
              <w:jc w:val="both"/>
              <w:rPr>
                <w:b/>
                <w:lang w:val="en-US"/>
              </w:rPr>
            </w:pPr>
          </w:p>
          <w:p w14:paraId="38EF3443" w14:textId="2096A4BC" w:rsidR="000A18B9" w:rsidRPr="006369F2" w:rsidRDefault="007809E6" w:rsidP="00366B4B">
            <w:pPr>
              <w:tabs>
                <w:tab w:val="left" w:pos="567"/>
              </w:tabs>
              <w:jc w:val="center"/>
              <w:rPr>
                <w:b/>
                <w:lang w:val="en-US"/>
              </w:rPr>
            </w:pPr>
            <w:r w:rsidRPr="006369F2">
              <w:rPr>
                <w:b/>
                <w:lang w:val="en-US"/>
              </w:rPr>
              <w:t>18. REZOLUȚIUNEA</w:t>
            </w:r>
            <w:r w:rsidR="00896BF7" w:rsidRPr="006369F2">
              <w:rPr>
                <w:b/>
                <w:lang w:val="en-US"/>
              </w:rPr>
              <w:t xml:space="preserve"> </w:t>
            </w:r>
            <w:r w:rsidRPr="006369F2">
              <w:rPr>
                <w:b/>
                <w:lang w:val="en-US"/>
              </w:rPr>
              <w:t>CONTRACTULUI</w:t>
            </w:r>
          </w:p>
          <w:p w14:paraId="4BB4D212" w14:textId="77777777" w:rsidR="004D58FA" w:rsidRPr="006369F2" w:rsidRDefault="004D58FA" w:rsidP="00DB0E74">
            <w:pPr>
              <w:pStyle w:val="a8"/>
              <w:tabs>
                <w:tab w:val="left" w:pos="567"/>
              </w:tabs>
              <w:spacing w:before="0" w:beforeAutospacing="0" w:after="0" w:afterAutospacing="0"/>
              <w:jc w:val="both"/>
              <w:rPr>
                <w:lang w:val="en-US"/>
              </w:rPr>
            </w:pPr>
            <w:r w:rsidRPr="006369F2">
              <w:rPr>
                <w:lang w:val="en-US"/>
              </w:rPr>
              <w:t xml:space="preserve">18.1. </w:t>
            </w:r>
            <w:proofErr w:type="spellStart"/>
            <w:r w:rsidRPr="006369F2">
              <w:rPr>
                <w:lang w:val="en-US"/>
              </w:rPr>
              <w:t>Antreprenorul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72EBCD4F" w14:textId="77777777" w:rsidR="004D58FA" w:rsidRPr="006369F2" w:rsidRDefault="004D58FA" w:rsidP="004D58FA">
            <w:pPr>
              <w:tabs>
                <w:tab w:val="left" w:pos="1276"/>
              </w:tabs>
              <w:jc w:val="both"/>
              <w:rPr>
                <w:lang w:val="en-US"/>
              </w:rPr>
            </w:pPr>
            <w:r w:rsidRPr="006369F2">
              <w:rPr>
                <w:lang w:val="en-US"/>
              </w:rPr>
              <w:t xml:space="preserve">a) </w:t>
            </w:r>
            <w:proofErr w:type="spellStart"/>
            <w:r w:rsidRPr="006369F2">
              <w:rPr>
                <w:lang w:val="en-US"/>
              </w:rPr>
              <w:t>Beneficiarul</w:t>
            </w:r>
            <w:proofErr w:type="spellEnd"/>
            <w:r w:rsidRPr="006369F2">
              <w:rPr>
                <w:lang w:val="en-US"/>
              </w:rPr>
              <w:t xml:space="preserve"> nu-</w:t>
            </w:r>
            <w:proofErr w:type="spellStart"/>
            <w:r w:rsidRPr="006369F2">
              <w:rPr>
                <w:lang w:val="en-US"/>
              </w:rPr>
              <w:t>şi</w:t>
            </w:r>
            <w:proofErr w:type="spellEnd"/>
            <w:r w:rsidRPr="006369F2">
              <w:rPr>
                <w:lang w:val="en-US"/>
              </w:rPr>
              <w:t xml:space="preserve"> </w:t>
            </w:r>
            <w:proofErr w:type="spellStart"/>
            <w:r w:rsidRPr="006369F2">
              <w:rPr>
                <w:lang w:val="en-US"/>
              </w:rPr>
              <w:t>îndeplineşte</w:t>
            </w:r>
            <w:proofErr w:type="spellEnd"/>
            <w:r w:rsidRPr="006369F2">
              <w:rPr>
                <w:lang w:val="en-US"/>
              </w:rPr>
              <w:t xml:space="preserve"> o </w:t>
            </w:r>
            <w:proofErr w:type="spellStart"/>
            <w:r w:rsidRPr="006369F2">
              <w:rPr>
                <w:lang w:val="en-US"/>
              </w:rPr>
              <w:t>obligaţie</w:t>
            </w:r>
            <w:proofErr w:type="spellEnd"/>
            <w:r w:rsidRPr="006369F2">
              <w:rPr>
                <w:lang w:val="en-US"/>
              </w:rPr>
              <w:t xml:space="preserve"> care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sarcina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aceasta</w:t>
            </w:r>
            <w:proofErr w:type="spellEnd"/>
            <w:r w:rsidRPr="006369F2">
              <w:rPr>
                <w:lang w:val="en-US"/>
              </w:rPr>
              <w:t xml:space="preserve"> </w:t>
            </w:r>
            <w:proofErr w:type="spellStart"/>
            <w:r w:rsidRPr="006369F2">
              <w:rPr>
                <w:lang w:val="en-US"/>
              </w:rPr>
              <w:t>pune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situaţia</w:t>
            </w:r>
            <w:proofErr w:type="spellEnd"/>
            <w:r w:rsidRPr="006369F2">
              <w:rPr>
                <w:lang w:val="en-US"/>
              </w:rPr>
              <w:t xml:space="preserve"> de a </w:t>
            </w:r>
            <w:proofErr w:type="spellStart"/>
            <w:r w:rsidRPr="006369F2">
              <w:rPr>
                <w:lang w:val="en-US"/>
              </w:rPr>
              <w:t>nu</w:t>
            </w:r>
            <w:proofErr w:type="spellEnd"/>
            <w:r w:rsidRPr="006369F2">
              <w:rPr>
                <w:lang w:val="en-US"/>
              </w:rPr>
              <w:t xml:space="preserve"> </w:t>
            </w:r>
            <w:proofErr w:type="spellStart"/>
            <w:r w:rsidRPr="006369F2">
              <w:rPr>
                <w:lang w:val="en-US"/>
              </w:rPr>
              <w:t>putea</w:t>
            </w:r>
            <w:proofErr w:type="spellEnd"/>
            <w:r w:rsidRPr="006369F2">
              <w:rPr>
                <w:lang w:val="en-US"/>
              </w:rPr>
              <w:t xml:space="preserve"> </w:t>
            </w:r>
            <w:proofErr w:type="spellStart"/>
            <w:r w:rsidRPr="006369F2">
              <w:rPr>
                <w:lang w:val="en-US"/>
              </w:rPr>
              <w:t>executa</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
          <w:p w14:paraId="5B30488F" w14:textId="77777777" w:rsidR="004D58FA" w:rsidRPr="006369F2" w:rsidRDefault="004D58FA" w:rsidP="004D58FA">
            <w:pPr>
              <w:numPr>
                <w:ilvl w:val="0"/>
                <w:numId w:val="5"/>
              </w:numPr>
              <w:tabs>
                <w:tab w:val="left" w:pos="1276"/>
              </w:tabs>
              <w:ind w:left="0" w:hanging="425"/>
              <w:jc w:val="both"/>
              <w:rPr>
                <w:lang w:val="en-US"/>
              </w:rPr>
            </w:pPr>
            <w:r w:rsidRPr="006369F2">
              <w:rPr>
                <w:lang w:val="en-US"/>
              </w:rPr>
              <w:t xml:space="preserve">b) </w:t>
            </w:r>
            <w:proofErr w:type="spellStart"/>
            <w:r w:rsidRPr="006369F2">
              <w:rPr>
                <w:lang w:val="en-US"/>
              </w:rPr>
              <w:t>Beneficiarul</w:t>
            </w:r>
            <w:proofErr w:type="spellEnd"/>
            <w:r w:rsidRPr="006369F2">
              <w:rPr>
                <w:lang w:val="en-US"/>
              </w:rPr>
              <w:t xml:space="preserve"> nu </w:t>
            </w:r>
            <w:proofErr w:type="spellStart"/>
            <w:r w:rsidRPr="006369F2">
              <w:rPr>
                <w:lang w:val="en-US"/>
              </w:rPr>
              <w:t>onorează</w:t>
            </w:r>
            <w:proofErr w:type="spellEnd"/>
            <w:r w:rsidRPr="006369F2">
              <w:rPr>
                <w:lang w:val="en-US"/>
              </w:rPr>
              <w:t xml:space="preserve"> o </w:t>
            </w:r>
            <w:proofErr w:type="spellStart"/>
            <w:r w:rsidRPr="006369F2">
              <w:rPr>
                <w:lang w:val="en-US"/>
              </w:rPr>
              <w:t>plată</w:t>
            </w:r>
            <w:proofErr w:type="spellEnd"/>
            <w:r w:rsidRPr="006369F2">
              <w:rPr>
                <w:lang w:val="en-US"/>
              </w:rPr>
              <w:t xml:space="preserve"> </w:t>
            </w:r>
            <w:proofErr w:type="spellStart"/>
            <w:r w:rsidRPr="006369F2">
              <w:rPr>
                <w:lang w:val="en-US"/>
              </w:rPr>
              <w:t>scadentă</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w:t>
            </w:r>
            <w:proofErr w:type="spellEnd"/>
            <w:r w:rsidRPr="006369F2">
              <w:rPr>
                <w:lang w:val="en-US"/>
              </w:rPr>
              <w:t xml:space="preserve"> de 3 </w:t>
            </w:r>
            <w:proofErr w:type="spellStart"/>
            <w:r w:rsidRPr="006369F2">
              <w:rPr>
                <w:lang w:val="en-US"/>
              </w:rPr>
              <w:t>luni</w:t>
            </w:r>
            <w:proofErr w:type="spellEnd"/>
            <w:r w:rsidRPr="006369F2">
              <w:rPr>
                <w:lang w:val="en-US"/>
              </w:rPr>
              <w:t xml:space="preserve">; </w:t>
            </w:r>
          </w:p>
          <w:p w14:paraId="665C6F56" w14:textId="5611C86C" w:rsidR="004D58FA" w:rsidRPr="006369F2" w:rsidRDefault="004D58FA" w:rsidP="004D58FA">
            <w:pPr>
              <w:pStyle w:val="a3"/>
              <w:numPr>
                <w:ilvl w:val="0"/>
                <w:numId w:val="6"/>
              </w:numPr>
              <w:tabs>
                <w:tab w:val="left" w:pos="1276"/>
              </w:tabs>
              <w:ind w:left="0"/>
              <w:jc w:val="both"/>
              <w:rPr>
                <w:lang w:val="en-US"/>
              </w:rPr>
            </w:pPr>
            <w:r w:rsidRPr="006369F2">
              <w:rPr>
                <w:lang w:val="en-US"/>
              </w:rPr>
              <w:t>c)</w:t>
            </w:r>
            <w:r w:rsidR="00366B4B">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notifică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conjuncturi</w:t>
            </w:r>
            <w:proofErr w:type="spellEnd"/>
            <w:r w:rsidRPr="006369F2">
              <w:rPr>
                <w:lang w:val="en-US"/>
              </w:rPr>
              <w:t xml:space="preserve"> </w:t>
            </w:r>
            <w:proofErr w:type="spellStart"/>
            <w:r w:rsidRPr="006369F2">
              <w:rPr>
                <w:lang w:val="en-US"/>
              </w:rPr>
              <w:t>economice</w:t>
            </w:r>
            <w:proofErr w:type="spellEnd"/>
            <w:r w:rsidRPr="006369F2">
              <w:rPr>
                <w:lang w:val="en-US"/>
              </w:rPr>
              <w:t xml:space="preserve"> din motive </w:t>
            </w:r>
            <w:proofErr w:type="spellStart"/>
            <w:r w:rsidRPr="006369F2">
              <w:rPr>
                <w:lang w:val="en-US"/>
              </w:rPr>
              <w:t>neimputabile</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imposibilitate</w:t>
            </w:r>
            <w:proofErr w:type="spellEnd"/>
            <w:r w:rsidRPr="006369F2">
              <w:rPr>
                <w:lang w:val="en-US"/>
              </w:rPr>
              <w:t xml:space="preserve"> </w:t>
            </w:r>
            <w:proofErr w:type="gramStart"/>
            <w:r w:rsidRPr="006369F2">
              <w:rPr>
                <w:lang w:val="en-US"/>
              </w:rPr>
              <w:t>de a</w:t>
            </w:r>
            <w:proofErr w:type="gramEnd"/>
            <w:r w:rsidRPr="006369F2">
              <w:rPr>
                <w:lang w:val="en-US"/>
              </w:rPr>
              <w:t xml:space="preserve"> continua </w:t>
            </w:r>
            <w:proofErr w:type="spellStart"/>
            <w:r w:rsidRPr="006369F2">
              <w:rPr>
                <w:lang w:val="en-US"/>
              </w:rPr>
              <w:t>îndeplinirea</w:t>
            </w:r>
            <w:proofErr w:type="spellEnd"/>
            <w:r w:rsidRPr="006369F2">
              <w:rPr>
                <w:lang w:val="en-US"/>
              </w:rPr>
              <w:t xml:space="preserve"> </w:t>
            </w:r>
            <w:proofErr w:type="spellStart"/>
            <w:r w:rsidRPr="006369F2">
              <w:rPr>
                <w:lang w:val="en-US"/>
              </w:rPr>
              <w:t>obligaţiunilor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
          <w:p w14:paraId="03282AD6"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18.2.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36FFF922"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a) </w:t>
            </w:r>
            <w:proofErr w:type="spellStart"/>
            <w:r w:rsidRPr="006369F2">
              <w:rPr>
                <w:lang w:val="en-US"/>
              </w:rPr>
              <w:t>Antreprenorul</w:t>
            </w:r>
            <w:proofErr w:type="spellEnd"/>
            <w:r w:rsidRPr="006369F2">
              <w:rPr>
                <w:lang w:val="en-US"/>
              </w:rPr>
              <w:t xml:space="preserve"> se </w:t>
            </w:r>
            <w:proofErr w:type="spellStart"/>
            <w:r w:rsidRPr="006369F2">
              <w:rPr>
                <w:lang w:val="en-US"/>
              </w:rPr>
              <w:t>află</w:t>
            </w:r>
            <w:proofErr w:type="spellEnd"/>
            <w:r w:rsidRPr="006369F2">
              <w:rPr>
                <w:lang w:val="en-US"/>
              </w:rPr>
              <w:t xml:space="preserve"> </w:t>
            </w:r>
            <w:proofErr w:type="spellStart"/>
            <w:r w:rsidRPr="006369F2">
              <w:rPr>
                <w:lang w:val="en-US"/>
              </w:rPr>
              <w:t>în</w:t>
            </w:r>
            <w:proofErr w:type="spellEnd"/>
            <w:r w:rsidRPr="006369F2">
              <w:rPr>
                <w:lang w:val="en-US"/>
              </w:rPr>
              <w:t xml:space="preserve"> incapacitate de </w:t>
            </w:r>
            <w:proofErr w:type="spellStart"/>
            <w:r w:rsidRPr="006369F2">
              <w:rPr>
                <w:lang w:val="en-US"/>
              </w:rPr>
              <w:t>plată</w:t>
            </w:r>
            <w:proofErr w:type="spellEnd"/>
            <w:r w:rsidRPr="006369F2">
              <w:rPr>
                <w:lang w:val="en-US"/>
              </w:rPr>
              <w:t xml:space="preserve">, </w:t>
            </w:r>
            <w:proofErr w:type="spellStart"/>
            <w:r w:rsidRPr="006369F2">
              <w:rPr>
                <w:lang w:val="en-US"/>
              </w:rPr>
              <w:t>lichidare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bunurile</w:t>
            </w:r>
            <w:proofErr w:type="spellEnd"/>
            <w:r w:rsidRPr="006369F2">
              <w:rPr>
                <w:lang w:val="en-US"/>
              </w:rPr>
              <w:t xml:space="preserve"> </w:t>
            </w:r>
            <w:proofErr w:type="spellStart"/>
            <w:r w:rsidRPr="006369F2">
              <w:rPr>
                <w:lang w:val="en-US"/>
              </w:rPr>
              <w:t>acestuia</w:t>
            </w:r>
            <w:proofErr w:type="spellEnd"/>
            <w:r w:rsidRPr="006369F2">
              <w:rPr>
                <w:lang w:val="en-US"/>
              </w:rPr>
              <w:t xml:space="preserve"> sunt </w:t>
            </w:r>
            <w:proofErr w:type="spellStart"/>
            <w:r w:rsidRPr="006369F2">
              <w:rPr>
                <w:lang w:val="en-US"/>
              </w:rPr>
              <w:t>subsechestru</w:t>
            </w:r>
            <w:proofErr w:type="spellEnd"/>
            <w:r w:rsidRPr="006369F2">
              <w:rPr>
                <w:lang w:val="en-US"/>
              </w:rPr>
              <w:t>;</w:t>
            </w:r>
          </w:p>
          <w:p w14:paraId="15055956"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b) </w:t>
            </w:r>
            <w:proofErr w:type="spellStart"/>
            <w:r w:rsidRPr="006369F2">
              <w:rPr>
                <w:lang w:val="en-US"/>
              </w:rPr>
              <w:t>Antreprenorul</w:t>
            </w:r>
            <w:proofErr w:type="spellEnd"/>
            <w:r w:rsidRPr="006369F2">
              <w:rPr>
                <w:lang w:val="en-US"/>
              </w:rPr>
              <w:t xml:space="preserve"> nu </w:t>
            </w:r>
            <w:proofErr w:type="spellStart"/>
            <w:r w:rsidRPr="006369F2">
              <w:rPr>
                <w:lang w:val="en-US"/>
              </w:rPr>
              <w:t>începe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aibă</w:t>
            </w:r>
            <w:proofErr w:type="spellEnd"/>
            <w:r w:rsidRPr="006369F2">
              <w:rPr>
                <w:lang w:val="en-US"/>
              </w:rPr>
              <w:t xml:space="preserve"> un </w:t>
            </w:r>
            <w:proofErr w:type="spellStart"/>
            <w:r w:rsidRPr="006369F2">
              <w:rPr>
                <w:lang w:val="en-US"/>
              </w:rPr>
              <w:t>motiv</w:t>
            </w:r>
            <w:proofErr w:type="spellEnd"/>
            <w:r w:rsidRPr="006369F2">
              <w:rPr>
                <w:lang w:val="en-US"/>
              </w:rPr>
              <w:t xml:space="preserve"> </w:t>
            </w:r>
            <w:proofErr w:type="spellStart"/>
            <w:r w:rsidRPr="006369F2">
              <w:rPr>
                <w:lang w:val="en-US"/>
              </w:rPr>
              <w:t>justificat</w:t>
            </w:r>
            <w:proofErr w:type="spellEnd"/>
            <w:r w:rsidRPr="006369F2">
              <w:rPr>
                <w:lang w:val="en-US"/>
              </w:rPr>
              <w:t xml:space="preserve"> </w:t>
            </w:r>
            <w:proofErr w:type="spellStart"/>
            <w:r w:rsidRPr="006369F2">
              <w:rPr>
                <w:lang w:val="en-US"/>
              </w:rPr>
              <w:t>sau</w:t>
            </w:r>
            <w:proofErr w:type="spellEnd"/>
            <w:r w:rsidRPr="006369F2">
              <w:rPr>
                <w:lang w:val="en-US"/>
              </w:rPr>
              <w:t xml:space="preserve"> nu </w:t>
            </w:r>
            <w:proofErr w:type="spellStart"/>
            <w:r w:rsidRPr="006369F2">
              <w:rPr>
                <w:lang w:val="en-US"/>
              </w:rPr>
              <w:t>reia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suspendate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stabilit</w:t>
            </w:r>
            <w:proofErr w:type="spellEnd"/>
            <w:r w:rsidRPr="006369F2">
              <w:rPr>
                <w:lang w:val="en-US"/>
              </w:rPr>
              <w:t xml:space="preserve"> de la </w:t>
            </w:r>
            <w:proofErr w:type="spellStart"/>
            <w:r w:rsidRPr="006369F2">
              <w:rPr>
                <w:lang w:val="en-US"/>
              </w:rPr>
              <w:t>primirea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de </w:t>
            </w:r>
            <w:proofErr w:type="spellStart"/>
            <w:r w:rsidRPr="006369F2">
              <w:rPr>
                <w:lang w:val="en-US"/>
              </w:rPr>
              <w:t>începere</w:t>
            </w:r>
            <w:proofErr w:type="spellEnd"/>
            <w:r w:rsidRPr="006369F2">
              <w:rPr>
                <w:lang w:val="en-US"/>
              </w:rPr>
              <w:t>/</w:t>
            </w:r>
            <w:proofErr w:type="spellStart"/>
            <w:r w:rsidRPr="006369F2">
              <w:rPr>
                <w:lang w:val="en-US"/>
              </w:rPr>
              <w:t>reîncepere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
          <w:p w14:paraId="0940E368"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c) </w:t>
            </w:r>
            <w:proofErr w:type="spellStart"/>
            <w:r w:rsidRPr="006369F2">
              <w:rPr>
                <w:lang w:val="en-US"/>
              </w:rPr>
              <w:t>Antreprenorul</w:t>
            </w:r>
            <w:proofErr w:type="spellEnd"/>
            <w:r w:rsidRPr="006369F2">
              <w:rPr>
                <w:lang w:val="en-US"/>
              </w:rPr>
              <w:t xml:space="preserve"> nu a </w:t>
            </w:r>
            <w:proofErr w:type="spellStart"/>
            <w:r w:rsidRPr="006369F2">
              <w:rPr>
                <w:lang w:val="en-US"/>
              </w:rPr>
              <w:t>îndepărtat</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de pe </w:t>
            </w:r>
            <w:proofErr w:type="spellStart"/>
            <w:r w:rsidRPr="006369F2">
              <w:rPr>
                <w:lang w:val="en-US"/>
              </w:rPr>
              <w:t>şantier</w:t>
            </w:r>
            <w:proofErr w:type="spellEnd"/>
            <w:r w:rsidRPr="006369F2">
              <w:rPr>
                <w:lang w:val="en-US"/>
              </w:rPr>
              <w:t xml:space="preserve"> </w:t>
            </w:r>
            <w:proofErr w:type="spellStart"/>
            <w:r w:rsidRPr="006369F2">
              <w:rPr>
                <w:lang w:val="en-US"/>
              </w:rPr>
              <w:t>sau</w:t>
            </w:r>
            <w:proofErr w:type="spellEnd"/>
            <w:r w:rsidRPr="006369F2">
              <w:rPr>
                <w:lang w:val="en-US"/>
              </w:rPr>
              <w:t xml:space="preserve"> nu a </w:t>
            </w:r>
            <w:proofErr w:type="spellStart"/>
            <w:r w:rsidRPr="006369F2">
              <w:rPr>
                <w:lang w:val="en-US"/>
              </w:rPr>
              <w:t>refăcut</w:t>
            </w:r>
            <w:proofErr w:type="spellEnd"/>
            <w:r w:rsidRPr="006369F2">
              <w:rPr>
                <w:lang w:val="en-US"/>
              </w:rPr>
              <w:t xml:space="preserve"> o </w:t>
            </w:r>
            <w:proofErr w:type="spellStart"/>
            <w:r w:rsidRPr="006369F2">
              <w:rPr>
                <w:lang w:val="en-US"/>
              </w:rPr>
              <w:t>lucrare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stabilit</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w:t>
            </w:r>
          </w:p>
          <w:p w14:paraId="1960B1E0"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d) </w:t>
            </w:r>
            <w:proofErr w:type="spellStart"/>
            <w:r w:rsidRPr="006369F2">
              <w:rPr>
                <w:lang w:val="en-US"/>
              </w:rPr>
              <w:t>Antreprenorul</w:t>
            </w:r>
            <w:proofErr w:type="spellEnd"/>
            <w:r w:rsidRPr="006369F2">
              <w:rPr>
                <w:lang w:val="en-US"/>
              </w:rPr>
              <w:t xml:space="preserve"> nu </w:t>
            </w:r>
            <w:proofErr w:type="spellStart"/>
            <w:r w:rsidRPr="006369F2">
              <w:rPr>
                <w:lang w:val="en-US"/>
              </w:rPr>
              <w:t>furnizează</w:t>
            </w:r>
            <w:proofErr w:type="spellEnd"/>
            <w:r w:rsidRPr="006369F2">
              <w:rPr>
                <w:lang w:val="en-US"/>
              </w:rPr>
              <w:t>/</w:t>
            </w:r>
            <w:proofErr w:type="spellStart"/>
            <w:r w:rsidRPr="006369F2">
              <w:rPr>
                <w:lang w:val="en-US"/>
              </w:rPr>
              <w:t>menține</w:t>
            </w:r>
            <w:proofErr w:type="spellEnd"/>
            <w:r w:rsidRPr="006369F2">
              <w:rPr>
                <w:lang w:val="en-US"/>
              </w:rPr>
              <w:t xml:space="preserve"> </w:t>
            </w:r>
            <w:proofErr w:type="spellStart"/>
            <w:r w:rsidR="008E493B" w:rsidRPr="006369F2">
              <w:rPr>
                <w:lang w:val="en-US"/>
              </w:rPr>
              <w:t>garanția</w:t>
            </w:r>
            <w:proofErr w:type="spellEnd"/>
            <w:r w:rsidR="008E493B" w:rsidRPr="006369F2">
              <w:rPr>
                <w:lang w:val="en-US"/>
              </w:rPr>
              <w:t xml:space="preserve"> </w:t>
            </w:r>
            <w:r w:rsidRPr="006369F2">
              <w:rPr>
                <w:lang w:val="en-US"/>
              </w:rPr>
              <w:t xml:space="preserve">de </w:t>
            </w:r>
            <w:proofErr w:type="spellStart"/>
            <w:r w:rsidRPr="006369F2">
              <w:rPr>
                <w:lang w:val="en-US"/>
              </w:rPr>
              <w:t>bună</w:t>
            </w:r>
            <w:proofErr w:type="spellEnd"/>
            <w:r w:rsidRPr="006369F2">
              <w:rPr>
                <w:lang w:val="en-US"/>
              </w:rPr>
              <w:t xml:space="preserve"> </w:t>
            </w:r>
            <w:proofErr w:type="spellStart"/>
            <w:r w:rsidRPr="006369F2">
              <w:rPr>
                <w:lang w:val="en-US"/>
              </w:rPr>
              <w:t>execuție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solicitate </w:t>
            </w:r>
            <w:proofErr w:type="spellStart"/>
            <w:r w:rsidRPr="006369F2">
              <w:rPr>
                <w:lang w:val="en-US"/>
              </w:rPr>
              <w:t>prin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w:t>
            </w:r>
          </w:p>
          <w:p w14:paraId="2D948E7B"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e) </w:t>
            </w:r>
            <w:proofErr w:type="spellStart"/>
            <w:r w:rsidRPr="006369F2">
              <w:rPr>
                <w:lang w:val="en-US"/>
              </w:rPr>
              <w:t>Antreprenorul</w:t>
            </w:r>
            <w:proofErr w:type="spellEnd"/>
            <w:r w:rsidRPr="006369F2">
              <w:rPr>
                <w:lang w:val="en-US"/>
              </w:rPr>
              <w:t xml:space="preserve"> </w:t>
            </w:r>
            <w:proofErr w:type="spellStart"/>
            <w:r w:rsidRPr="006369F2">
              <w:rPr>
                <w:lang w:val="en-US"/>
              </w:rPr>
              <w:t>notifică</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conjuncturi</w:t>
            </w:r>
            <w:proofErr w:type="spellEnd"/>
            <w:r w:rsidRPr="006369F2">
              <w:rPr>
                <w:lang w:val="en-US"/>
              </w:rPr>
              <w:t xml:space="preserve"> </w:t>
            </w:r>
            <w:proofErr w:type="spellStart"/>
            <w:r w:rsidRPr="006369F2">
              <w:rPr>
                <w:lang w:val="en-US"/>
              </w:rPr>
              <w:t>economice</w:t>
            </w:r>
            <w:proofErr w:type="spellEnd"/>
            <w:r w:rsidRPr="006369F2">
              <w:rPr>
                <w:lang w:val="en-US"/>
              </w:rPr>
              <w:t xml:space="preserve"> din motive </w:t>
            </w:r>
            <w:proofErr w:type="spellStart"/>
            <w:r w:rsidRPr="006369F2">
              <w:rPr>
                <w:lang w:val="en-US"/>
              </w:rPr>
              <w:t>neimputabile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imposibilitate</w:t>
            </w:r>
            <w:proofErr w:type="spellEnd"/>
            <w:r w:rsidRPr="006369F2">
              <w:rPr>
                <w:lang w:val="en-US"/>
              </w:rPr>
              <w:t xml:space="preserve"> </w:t>
            </w:r>
            <w:proofErr w:type="gramStart"/>
            <w:r w:rsidRPr="006369F2">
              <w:rPr>
                <w:lang w:val="en-US"/>
              </w:rPr>
              <w:t>de a</w:t>
            </w:r>
            <w:proofErr w:type="gramEnd"/>
            <w:r w:rsidRPr="006369F2">
              <w:rPr>
                <w:lang w:val="en-US"/>
              </w:rPr>
              <w:t xml:space="preserve"> continua </w:t>
            </w:r>
            <w:proofErr w:type="spellStart"/>
            <w:r w:rsidRPr="006369F2">
              <w:rPr>
                <w:lang w:val="en-US"/>
              </w:rPr>
              <w:t>îndeplinirea</w:t>
            </w:r>
            <w:proofErr w:type="spellEnd"/>
            <w:r w:rsidRPr="006369F2">
              <w:rPr>
                <w:lang w:val="en-US"/>
              </w:rPr>
              <w:t xml:space="preserve"> </w:t>
            </w:r>
            <w:proofErr w:type="spellStart"/>
            <w:r w:rsidRPr="006369F2">
              <w:rPr>
                <w:lang w:val="en-US"/>
              </w:rPr>
              <w:t>obligaţiunilor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
          <w:p w14:paraId="372ACFB0"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18.3. </w:t>
            </w:r>
            <w:proofErr w:type="spellStart"/>
            <w:r w:rsidRPr="006369F2">
              <w:rPr>
                <w:lang w:val="en-US"/>
              </w:rPr>
              <w:t>Contractul</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reziliat</w:t>
            </w:r>
            <w:proofErr w:type="spellEnd"/>
            <w:r w:rsidRPr="006369F2">
              <w:rPr>
                <w:lang w:val="en-US"/>
              </w:rPr>
              <w:t xml:space="preserve"> cu </w:t>
            </w:r>
            <w:proofErr w:type="spellStart"/>
            <w:r w:rsidRPr="006369F2">
              <w:rPr>
                <w:lang w:val="en-US"/>
              </w:rPr>
              <w:t>efecte</w:t>
            </w:r>
            <w:proofErr w:type="spellEnd"/>
            <w:r w:rsidRPr="006369F2">
              <w:rPr>
                <w:lang w:val="en-US"/>
              </w:rPr>
              <w:t xml:space="preserve"> </w:t>
            </w:r>
            <w:proofErr w:type="spellStart"/>
            <w:r w:rsidRPr="006369F2">
              <w:rPr>
                <w:lang w:val="en-US"/>
              </w:rPr>
              <w:t>depline</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acordarea</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preaviz</w:t>
            </w:r>
            <w:proofErr w:type="spellEnd"/>
            <w:r w:rsidRPr="006369F2">
              <w:rPr>
                <w:lang w:val="en-US"/>
              </w:rPr>
              <w:t xml:space="preserve"> de 15 </w:t>
            </w:r>
            <w:proofErr w:type="spellStart"/>
            <w:r w:rsidRPr="006369F2">
              <w:rPr>
                <w:lang w:val="en-US"/>
              </w:rPr>
              <w:t>zile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înainte</w:t>
            </w:r>
            <w:proofErr w:type="spellEnd"/>
            <w:r w:rsidRPr="006369F2">
              <w:rPr>
                <w:lang w:val="en-US"/>
              </w:rPr>
              <w:t xml:space="preserve"> de </w:t>
            </w:r>
            <w:proofErr w:type="spellStart"/>
            <w:r w:rsidRPr="006369F2">
              <w:rPr>
                <w:lang w:val="en-US"/>
              </w:rPr>
              <w:t>expirarea</w:t>
            </w:r>
            <w:proofErr w:type="spellEnd"/>
            <w:r w:rsidRPr="006369F2">
              <w:rPr>
                <w:lang w:val="en-US"/>
              </w:rPr>
              <w:t xml:space="preserve"> </w:t>
            </w:r>
            <w:proofErr w:type="spellStart"/>
            <w:r w:rsidRPr="006369F2">
              <w:rPr>
                <w:lang w:val="en-US"/>
              </w:rPr>
              <w:t>termenului</w:t>
            </w:r>
            <w:proofErr w:type="spellEnd"/>
            <w:r w:rsidRPr="006369F2">
              <w:rPr>
                <w:lang w:val="en-US"/>
              </w:rPr>
              <w:t xml:space="preserve"> de </w:t>
            </w:r>
            <w:proofErr w:type="spellStart"/>
            <w:r w:rsidRPr="006369F2">
              <w:rPr>
                <w:lang w:val="en-US"/>
              </w:rPr>
              <w:t>preaviz</w:t>
            </w:r>
            <w:proofErr w:type="spellEnd"/>
            <w:r w:rsidRPr="006369F2">
              <w:rPr>
                <w:lang w:val="en-US"/>
              </w:rPr>
              <w:t xml:space="preserve">, </w:t>
            </w:r>
            <w:proofErr w:type="spellStart"/>
            <w:r w:rsidRPr="006369F2">
              <w:rPr>
                <w:lang w:val="en-US"/>
              </w:rPr>
              <w:t>situațiile</w:t>
            </w:r>
            <w:proofErr w:type="spellEnd"/>
            <w:r w:rsidRPr="006369F2">
              <w:rPr>
                <w:lang w:val="en-US"/>
              </w:rPr>
              <w:t xml:space="preserve"> invocate ca </w:t>
            </w:r>
            <w:proofErr w:type="spellStart"/>
            <w:r w:rsidRPr="006369F2">
              <w:rPr>
                <w:lang w:val="en-US"/>
              </w:rPr>
              <w:t>motiv</w:t>
            </w:r>
            <w:proofErr w:type="spellEnd"/>
            <w:r w:rsidRPr="006369F2">
              <w:rPr>
                <w:lang w:val="en-US"/>
              </w:rPr>
              <w:t xml:space="preserve"> al </w:t>
            </w:r>
            <w:proofErr w:type="spellStart"/>
            <w:r w:rsidRPr="006369F2">
              <w:rPr>
                <w:lang w:val="en-US"/>
              </w:rPr>
              <w:t>rezilierii</w:t>
            </w:r>
            <w:proofErr w:type="spellEnd"/>
            <w:r w:rsidRPr="006369F2">
              <w:rPr>
                <w:lang w:val="en-US"/>
              </w:rPr>
              <w:t xml:space="preserve"> sunt remediate, </w:t>
            </w:r>
            <w:proofErr w:type="spellStart"/>
            <w:r w:rsidRPr="006369F2">
              <w:rPr>
                <w:lang w:val="en-US"/>
              </w:rPr>
              <w:t>înștiințarea</w:t>
            </w:r>
            <w:proofErr w:type="spellEnd"/>
            <w:r w:rsidRPr="006369F2">
              <w:rPr>
                <w:lang w:val="en-US"/>
              </w:rPr>
              <w:t xml:space="preserve"> </w:t>
            </w:r>
            <w:proofErr w:type="spellStart"/>
            <w:r w:rsidRPr="006369F2">
              <w:rPr>
                <w:lang w:val="en-US"/>
              </w:rPr>
              <w:t>încetează</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aibă</w:t>
            </w:r>
            <w:proofErr w:type="spellEnd"/>
            <w:r w:rsidRPr="006369F2">
              <w:rPr>
                <w:lang w:val="en-US"/>
              </w:rPr>
              <w:t xml:space="preserve"> </w:t>
            </w:r>
            <w:proofErr w:type="spellStart"/>
            <w:r w:rsidRPr="006369F2">
              <w:rPr>
                <w:lang w:val="en-US"/>
              </w:rPr>
              <w:t>efect</w:t>
            </w:r>
            <w:proofErr w:type="spellEnd"/>
            <w:r w:rsidRPr="006369F2">
              <w:rPr>
                <w:lang w:val="en-US"/>
              </w:rPr>
              <w:t xml:space="preserve">, </w:t>
            </w:r>
            <w:proofErr w:type="spellStart"/>
            <w:r w:rsidRPr="006369F2">
              <w:rPr>
                <w:lang w:val="en-US"/>
              </w:rPr>
              <w:t>iar</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solicitantă</w:t>
            </w:r>
            <w:proofErr w:type="spellEnd"/>
            <w:r w:rsidRPr="006369F2">
              <w:rPr>
                <w:lang w:val="en-US"/>
              </w:rPr>
              <w:t xml:space="preserve"> nu </w:t>
            </w:r>
            <w:proofErr w:type="spellStart"/>
            <w:r w:rsidRPr="006369F2">
              <w:rPr>
                <w:lang w:val="en-US"/>
              </w:rPr>
              <w:t>va</w:t>
            </w:r>
            <w:proofErr w:type="spellEnd"/>
            <w:r w:rsidRPr="006369F2">
              <w:rPr>
                <w:lang w:val="en-US"/>
              </w:rPr>
              <w:t xml:space="preserve"> </w:t>
            </w:r>
            <w:proofErr w:type="spellStart"/>
            <w:r w:rsidRPr="006369F2">
              <w:rPr>
                <w:lang w:val="en-US"/>
              </w:rPr>
              <w:t>mai</w:t>
            </w:r>
            <w:proofErr w:type="spellEnd"/>
            <w:r w:rsidRPr="006369F2">
              <w:rPr>
                <w:lang w:val="en-US"/>
              </w:rPr>
              <w:t xml:space="preserve"> fi </w:t>
            </w:r>
            <w:proofErr w:type="spellStart"/>
            <w:r w:rsidRPr="006369F2">
              <w:rPr>
                <w:lang w:val="en-US"/>
              </w:rPr>
              <w:t>îndreptățită</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rezilieze</w:t>
            </w:r>
            <w:proofErr w:type="spellEnd"/>
            <w:r w:rsidRPr="006369F2">
              <w:rPr>
                <w:lang w:val="en-US"/>
              </w:rPr>
              <w:t xml:space="preserve"> </w:t>
            </w:r>
            <w:proofErr w:type="spellStart"/>
            <w:r w:rsidR="00924F17" w:rsidRPr="006369F2">
              <w:rPr>
                <w:lang w:val="en-US"/>
              </w:rPr>
              <w:t>contractul</w:t>
            </w:r>
            <w:proofErr w:type="spellEnd"/>
            <w:r w:rsidRPr="006369F2">
              <w:rPr>
                <w:lang w:val="en-US"/>
              </w:rPr>
              <w:t>.</w:t>
            </w:r>
          </w:p>
          <w:p w14:paraId="006E65F6"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18.4. </w:t>
            </w:r>
            <w:proofErr w:type="spellStart"/>
            <w:r w:rsidRPr="006369F2">
              <w:rPr>
                <w:lang w:val="en-US"/>
              </w:rPr>
              <w:t>Contractul</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rezolvit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contractantă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comunica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15 </w:t>
            </w:r>
            <w:proofErr w:type="spellStart"/>
            <w:r w:rsidRPr="006369F2">
              <w:rPr>
                <w:lang w:val="en-US"/>
              </w:rPr>
              <w:t>zile</w:t>
            </w:r>
            <w:proofErr w:type="spellEnd"/>
            <w:r w:rsidRPr="006369F2">
              <w:rPr>
                <w:lang w:val="en-US"/>
              </w:rPr>
              <w:t xml:space="preserve"> </w:t>
            </w:r>
            <w:proofErr w:type="spellStart"/>
            <w:r w:rsidRPr="006369F2">
              <w:rPr>
                <w:lang w:val="en-US"/>
              </w:rPr>
              <w:t>motivele</w:t>
            </w:r>
            <w:proofErr w:type="spellEnd"/>
            <w:r w:rsidRPr="006369F2">
              <w:rPr>
                <w:lang w:val="en-US"/>
              </w:rPr>
              <w:t xml:space="preserve"> indicate la </w:t>
            </w:r>
            <w:proofErr w:type="spellStart"/>
            <w:r w:rsidRPr="006369F2">
              <w:rPr>
                <w:lang w:val="en-US"/>
              </w:rPr>
              <w:t>punctele</w:t>
            </w:r>
            <w:proofErr w:type="spellEnd"/>
            <w:r w:rsidRPr="006369F2">
              <w:rPr>
                <w:lang w:val="en-US"/>
              </w:rPr>
              <w:t xml:space="preserve"> 18.1. </w:t>
            </w:r>
            <w:proofErr w:type="spellStart"/>
            <w:r w:rsidRPr="006369F2">
              <w:rPr>
                <w:lang w:val="en-US"/>
              </w:rPr>
              <w:t>şi</w:t>
            </w:r>
            <w:proofErr w:type="spellEnd"/>
            <w:r w:rsidRPr="006369F2">
              <w:rPr>
                <w:lang w:val="en-US"/>
              </w:rPr>
              <w:t xml:space="preserve"> 18.2. din </w:t>
            </w:r>
            <w:proofErr w:type="spellStart"/>
            <w:r w:rsidRPr="006369F2">
              <w:rPr>
                <w:lang w:val="en-US"/>
              </w:rPr>
              <w:t>prezentul</w:t>
            </w:r>
            <w:proofErr w:type="spellEnd"/>
            <w:r w:rsidRPr="006369F2">
              <w:rPr>
                <w:lang w:val="en-US"/>
              </w:rPr>
              <w:t xml:space="preserve"> contract.  </w:t>
            </w:r>
          </w:p>
          <w:p w14:paraId="264A4BBC"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18.5. </w:t>
            </w:r>
            <w:proofErr w:type="spellStart"/>
            <w:r w:rsidRPr="006369F2">
              <w:rPr>
                <w:lang w:val="en-US"/>
              </w:rPr>
              <w:t>Beneficiarul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de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convoca</w:t>
            </w:r>
            <w:proofErr w:type="spellEnd"/>
            <w:r w:rsidRPr="006369F2">
              <w:rPr>
                <w:lang w:val="en-US"/>
              </w:rPr>
              <w:t xml:space="preserv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w:t>
            </w:r>
            <w:proofErr w:type="spellStart"/>
            <w:r w:rsidRPr="006369F2">
              <w:rPr>
                <w:lang w:val="en-US"/>
              </w:rPr>
              <w:t>recepţia</w:t>
            </w:r>
            <w:proofErr w:type="spellEnd"/>
            <w:r w:rsidRPr="006369F2">
              <w:rPr>
                <w:lang w:val="en-US"/>
              </w:rPr>
              <w:t xml:space="preserve"> </w:t>
            </w:r>
            <w:proofErr w:type="spellStart"/>
            <w:r w:rsidRPr="006369F2">
              <w:rPr>
                <w:lang w:val="en-US"/>
              </w:rPr>
              <w:t>cantitativă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calitativă</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maximum 15 </w:t>
            </w:r>
            <w:proofErr w:type="spellStart"/>
            <w:r w:rsidRPr="006369F2">
              <w:rPr>
                <w:lang w:val="en-US"/>
              </w:rPr>
              <w:t>zile</w:t>
            </w:r>
            <w:proofErr w:type="spellEnd"/>
            <w:r w:rsidRPr="006369F2">
              <w:rPr>
                <w:lang w:val="en-US"/>
              </w:rPr>
              <w:t xml:space="preserve"> de la data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0B483C13"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18.6.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întocmi</w:t>
            </w:r>
            <w:proofErr w:type="spellEnd"/>
            <w:r w:rsidRPr="006369F2">
              <w:rPr>
                <w:lang w:val="en-US"/>
              </w:rPr>
              <w:t xml:space="preserve"> </w:t>
            </w:r>
            <w:proofErr w:type="spellStart"/>
            <w:r w:rsidRPr="006369F2">
              <w:rPr>
                <w:lang w:val="en-US"/>
              </w:rPr>
              <w:t>situaţia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efectiv</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inventarul</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utilajelor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după</w:t>
            </w:r>
            <w:proofErr w:type="spellEnd"/>
            <w:r w:rsidRPr="006369F2">
              <w:rPr>
                <w:lang w:val="en-US"/>
              </w:rPr>
              <w:t xml:space="preserve"> care se </w:t>
            </w:r>
            <w:proofErr w:type="spellStart"/>
            <w:r w:rsidRPr="006369F2">
              <w:rPr>
                <w:lang w:val="en-US"/>
              </w:rPr>
              <w:t>vor</w:t>
            </w:r>
            <w:proofErr w:type="spellEnd"/>
            <w:r w:rsidRPr="006369F2">
              <w:rPr>
                <w:lang w:val="en-US"/>
              </w:rPr>
              <w:t xml:space="preserve"> </w:t>
            </w:r>
            <w:proofErr w:type="spellStart"/>
            <w:r w:rsidRPr="006369F2">
              <w:rPr>
                <w:lang w:val="en-US"/>
              </w:rPr>
              <w:t>stabili</w:t>
            </w:r>
            <w:proofErr w:type="spellEnd"/>
            <w:r w:rsidRPr="006369F2">
              <w:rPr>
                <w:lang w:val="en-US"/>
              </w:rPr>
              <w:t xml:space="preserve"> </w:t>
            </w:r>
            <w:proofErr w:type="spellStart"/>
            <w:r w:rsidRPr="006369F2">
              <w:rPr>
                <w:lang w:val="en-US"/>
              </w:rPr>
              <w:t>sumele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plătească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daunele</w:t>
            </w:r>
            <w:proofErr w:type="spellEnd"/>
            <w:r w:rsidRPr="006369F2">
              <w:rPr>
                <w:lang w:val="en-US"/>
              </w:rPr>
              <w:t xml:space="preserve"> pe care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suporte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din vina </w:t>
            </w:r>
            <w:proofErr w:type="spellStart"/>
            <w:r w:rsidRPr="006369F2">
              <w:rPr>
                <w:lang w:val="en-US"/>
              </w:rPr>
              <w:t>căruia</w:t>
            </w:r>
            <w:proofErr w:type="spellEnd"/>
            <w:r w:rsidRPr="006369F2">
              <w:rPr>
                <w:lang w:val="en-US"/>
              </w:rPr>
              <w:t xml:space="preserve"> s-a </w:t>
            </w:r>
            <w:proofErr w:type="spellStart"/>
            <w:r w:rsidRPr="006369F2">
              <w:rPr>
                <w:lang w:val="en-US"/>
              </w:rPr>
              <w:t>rezolvit</w:t>
            </w:r>
            <w:proofErr w:type="spellEnd"/>
            <w:r w:rsidRPr="006369F2">
              <w:rPr>
                <w:lang w:val="en-US"/>
              </w:rPr>
              <w:t xml:space="preserve"> </w:t>
            </w:r>
            <w:proofErr w:type="spellStart"/>
            <w:r w:rsidRPr="006369F2">
              <w:rPr>
                <w:lang w:val="en-US"/>
              </w:rPr>
              <w:t>contractul</w:t>
            </w:r>
            <w:proofErr w:type="spellEnd"/>
            <w:r w:rsidRPr="006369F2">
              <w:rPr>
                <w:lang w:val="en-US"/>
              </w:rPr>
              <w:t xml:space="preserve">. </w:t>
            </w:r>
          </w:p>
          <w:p w14:paraId="6D355C89"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18.7. </w:t>
            </w:r>
            <w:proofErr w:type="spellStart"/>
            <w:r w:rsidRPr="006369F2">
              <w:rPr>
                <w:lang w:val="en-US"/>
              </w:rPr>
              <w:t>După</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continua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
          <w:p w14:paraId="332BDBBC" w14:textId="77777777" w:rsidR="004033E0"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18.8. </w:t>
            </w:r>
            <w:proofErr w:type="spellStart"/>
            <w:r w:rsidRPr="006369F2">
              <w:rPr>
                <w:lang w:val="en-US"/>
              </w:rPr>
              <w:t>Cazuri</w:t>
            </w:r>
            <w:proofErr w:type="spellEnd"/>
            <w:r w:rsidRPr="006369F2">
              <w:rPr>
                <w:lang w:val="en-US"/>
              </w:rPr>
              <w:t xml:space="preserve"> </w:t>
            </w:r>
            <w:proofErr w:type="spellStart"/>
            <w:r w:rsidRPr="006369F2">
              <w:rPr>
                <w:lang w:val="en-US"/>
              </w:rPr>
              <w:t>specifice</w:t>
            </w:r>
            <w:proofErr w:type="spellEnd"/>
            <w:r w:rsidRPr="006369F2">
              <w:rPr>
                <w:lang w:val="en-US"/>
              </w:rPr>
              <w:t xml:space="preserve"> de </w:t>
            </w:r>
            <w:proofErr w:type="spellStart"/>
            <w:r w:rsidRPr="006369F2">
              <w:rPr>
                <w:lang w:val="en-US"/>
              </w:rPr>
              <w:t>încetare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w:t>
            </w:r>
          </w:p>
          <w:p w14:paraId="34998301"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rezolvi</w:t>
            </w:r>
            <w:proofErr w:type="spellEnd"/>
            <w:r w:rsidRPr="006369F2">
              <w:rPr>
                <w:lang w:val="en-US"/>
              </w:rPr>
              <w:t xml:space="preserve"> unilateral un contract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valabilitate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următoarele</w:t>
            </w:r>
            <w:proofErr w:type="spellEnd"/>
            <w:r w:rsidRPr="006369F2">
              <w:rPr>
                <w:lang w:val="en-US"/>
              </w:rPr>
              <w:t xml:space="preserve"> </w:t>
            </w:r>
            <w:proofErr w:type="spellStart"/>
            <w:r w:rsidRPr="006369F2">
              <w:rPr>
                <w:lang w:val="en-US"/>
              </w:rPr>
              <w:t>situaţii</w:t>
            </w:r>
            <w:proofErr w:type="spellEnd"/>
            <w:r w:rsidRPr="006369F2">
              <w:rPr>
                <w:lang w:val="en-US"/>
              </w:rPr>
              <w:t>:</w:t>
            </w:r>
          </w:p>
          <w:p w14:paraId="004390B0"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a) </w:t>
            </w:r>
            <w:proofErr w:type="spellStart"/>
            <w:r w:rsidRPr="006369F2">
              <w:rPr>
                <w:lang w:val="en-US"/>
              </w:rPr>
              <w:t>contractantul</w:t>
            </w:r>
            <w:proofErr w:type="spellEnd"/>
            <w:r w:rsidRPr="006369F2">
              <w:rPr>
                <w:lang w:val="en-US"/>
              </w:rPr>
              <w:t xml:space="preserve"> se </w:t>
            </w:r>
            <w:proofErr w:type="spellStart"/>
            <w:r w:rsidRPr="006369F2">
              <w:rPr>
                <w:lang w:val="en-US"/>
              </w:rPr>
              <w:t>afla</w:t>
            </w:r>
            <w:proofErr w:type="spellEnd"/>
            <w:r w:rsidRPr="006369F2">
              <w:rPr>
                <w:lang w:val="en-US"/>
              </w:rPr>
              <w:t xml:space="preserve">, la </w:t>
            </w:r>
            <w:proofErr w:type="spellStart"/>
            <w:r w:rsidRPr="006369F2">
              <w:rPr>
                <w:lang w:val="en-US"/>
              </w:rPr>
              <w:t>momentul</w:t>
            </w:r>
            <w:proofErr w:type="spellEnd"/>
            <w:r w:rsidRPr="006369F2">
              <w:rPr>
                <w:lang w:val="en-US"/>
              </w:rPr>
              <w:t xml:space="preserve"> </w:t>
            </w:r>
            <w:proofErr w:type="spellStart"/>
            <w:r w:rsidRPr="006369F2">
              <w:rPr>
                <w:lang w:val="en-US"/>
              </w:rPr>
              <w:t>atribuirii</w:t>
            </w:r>
            <w:proofErr w:type="spellEnd"/>
            <w:r w:rsidRPr="006369F2">
              <w:rPr>
                <w:lang w:val="en-US"/>
              </w:rPr>
              <w:t xml:space="preserve"> </w:t>
            </w:r>
            <w:proofErr w:type="spellStart"/>
            <w:r w:rsidRPr="006369F2">
              <w:rPr>
                <w:lang w:val="en-US"/>
              </w:rPr>
              <w:t>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situaţiile</w:t>
            </w:r>
            <w:proofErr w:type="spellEnd"/>
            <w:r w:rsidRPr="006369F2">
              <w:rPr>
                <w:lang w:val="en-US"/>
              </w:rPr>
              <w:t xml:space="preserve"> care </w:t>
            </w:r>
            <w:proofErr w:type="spellStart"/>
            <w:r w:rsidRPr="006369F2">
              <w:rPr>
                <w:lang w:val="en-US"/>
              </w:rPr>
              <w:t>ar</w:t>
            </w:r>
            <w:proofErr w:type="spellEnd"/>
            <w:r w:rsidRPr="006369F2">
              <w:rPr>
                <w:lang w:val="en-US"/>
              </w:rPr>
              <w:t xml:space="preserve"> fi </w:t>
            </w:r>
            <w:proofErr w:type="spellStart"/>
            <w:r w:rsidRPr="006369F2">
              <w:rPr>
                <w:lang w:val="en-US"/>
              </w:rPr>
              <w:t>determinat</w:t>
            </w:r>
            <w:proofErr w:type="spellEnd"/>
            <w:r w:rsidRPr="006369F2">
              <w:rPr>
                <w:lang w:val="en-US"/>
              </w:rPr>
              <w:t xml:space="preserve"> </w:t>
            </w:r>
            <w:proofErr w:type="spellStart"/>
            <w:r w:rsidRPr="006369F2">
              <w:rPr>
                <w:lang w:val="en-US"/>
              </w:rPr>
              <w:lastRenderedPageBreak/>
              <w:t>excluderea</w:t>
            </w:r>
            <w:proofErr w:type="spellEnd"/>
            <w:r w:rsidRPr="006369F2">
              <w:rPr>
                <w:lang w:val="en-US"/>
              </w:rPr>
              <w:t xml:space="preserve"> </w:t>
            </w:r>
            <w:proofErr w:type="spellStart"/>
            <w:r w:rsidRPr="006369F2">
              <w:rPr>
                <w:lang w:val="en-US"/>
              </w:rPr>
              <w:t>sa</w:t>
            </w:r>
            <w:proofErr w:type="spellEnd"/>
            <w:r w:rsidRPr="006369F2">
              <w:rPr>
                <w:lang w:val="en-US"/>
              </w:rPr>
              <w:t xml:space="preserve"> din </w:t>
            </w:r>
            <w:proofErr w:type="spellStart"/>
            <w:r w:rsidRPr="006369F2">
              <w:rPr>
                <w:lang w:val="en-US"/>
              </w:rPr>
              <w:t>procedura</w:t>
            </w:r>
            <w:proofErr w:type="spellEnd"/>
            <w:r w:rsidRPr="006369F2">
              <w:rPr>
                <w:lang w:val="en-US"/>
              </w:rPr>
              <w:t xml:space="preserve"> de </w:t>
            </w:r>
            <w:proofErr w:type="spellStart"/>
            <w:r w:rsidRPr="006369F2">
              <w:rPr>
                <w:lang w:val="en-US"/>
              </w:rPr>
              <w:t>atribuire</w:t>
            </w:r>
            <w:proofErr w:type="spellEnd"/>
            <w:r w:rsidRPr="006369F2">
              <w:rPr>
                <w:lang w:val="en-US"/>
              </w:rPr>
              <w:t xml:space="preserve"> </w:t>
            </w:r>
            <w:proofErr w:type="spellStart"/>
            <w:r w:rsidRPr="006369F2">
              <w:rPr>
                <w:lang w:val="en-US"/>
              </w:rPr>
              <w:t>potrivit</w:t>
            </w:r>
            <w:proofErr w:type="spellEnd"/>
            <w:r w:rsidRPr="006369F2">
              <w:rPr>
                <w:lang w:val="en-US"/>
              </w:rPr>
              <w:t xml:space="preserve"> art. 19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3B1262D0"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b) </w:t>
            </w: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necesita</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2CF5A844" w14:textId="08FDE3B5" w:rsidR="003E4C11" w:rsidRPr="006369F2" w:rsidRDefault="004D58FA" w:rsidP="004D58FA">
            <w:pPr>
              <w:tabs>
                <w:tab w:val="left" w:pos="567"/>
              </w:tabs>
              <w:jc w:val="both"/>
              <w:rPr>
                <w:lang w:val="en-US"/>
              </w:rPr>
            </w:pPr>
            <w:r w:rsidRPr="006369F2">
              <w:rPr>
                <w:lang w:val="en-US"/>
              </w:rPr>
              <w:t xml:space="preserve">c) </w:t>
            </w:r>
            <w:proofErr w:type="spellStart"/>
            <w:r w:rsidRPr="006369F2">
              <w:rPr>
                <w:lang w:val="en-US"/>
              </w:rPr>
              <w:t>contractul</w:t>
            </w:r>
            <w:proofErr w:type="spellEnd"/>
            <w:r w:rsidRPr="006369F2">
              <w:rPr>
                <w:lang w:val="en-US"/>
              </w:rPr>
              <w:t xml:space="preserve"> nu </w:t>
            </w:r>
            <w:proofErr w:type="spellStart"/>
            <w:r w:rsidRPr="006369F2">
              <w:rPr>
                <w:lang w:val="en-US"/>
              </w:rPr>
              <w:t>ar</w:t>
            </w:r>
            <w:proofErr w:type="spellEnd"/>
            <w:r w:rsidRPr="006369F2">
              <w:rPr>
                <w:lang w:val="en-US"/>
              </w:rPr>
              <w:t xml:space="preserve"> fi </w:t>
            </w:r>
            <w:proofErr w:type="spellStart"/>
            <w:r w:rsidRPr="006369F2">
              <w:rPr>
                <w:lang w:val="en-US"/>
              </w:rPr>
              <w:t>trebuit</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atribuit</w:t>
            </w:r>
            <w:proofErr w:type="spellEnd"/>
            <w:r w:rsidRPr="006369F2">
              <w:rPr>
                <w:lang w:val="en-US"/>
              </w:rPr>
              <w:t xml:space="preserve"> </w:t>
            </w:r>
            <w:proofErr w:type="spellStart"/>
            <w:r w:rsidRPr="006369F2">
              <w:rPr>
                <w:lang w:val="en-US"/>
              </w:rPr>
              <w:t>contractantului</w:t>
            </w:r>
            <w:proofErr w:type="spellEnd"/>
            <w:r w:rsidRPr="006369F2">
              <w:rPr>
                <w:lang w:val="en-US"/>
              </w:rPr>
              <w:t xml:space="preserve"> </w:t>
            </w:r>
            <w:proofErr w:type="spellStart"/>
            <w:r w:rsidRPr="006369F2">
              <w:rPr>
                <w:lang w:val="en-US"/>
              </w:rPr>
              <w:t>respectiv</w:t>
            </w:r>
            <w:proofErr w:type="spellEnd"/>
            <w:r w:rsidRPr="006369F2">
              <w:rPr>
                <w:lang w:val="en-US"/>
              </w:rPr>
              <w:t xml:space="preserve">, </w:t>
            </w:r>
            <w:proofErr w:type="spellStart"/>
            <w:r w:rsidRPr="006369F2">
              <w:rPr>
                <w:lang w:val="en-US"/>
              </w:rPr>
              <w:t>având</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vedere</w:t>
            </w:r>
            <w:proofErr w:type="spellEnd"/>
            <w:r w:rsidRPr="006369F2">
              <w:rPr>
                <w:lang w:val="en-US"/>
              </w:rPr>
              <w:t xml:space="preserve"> o </w:t>
            </w:r>
            <w:proofErr w:type="spellStart"/>
            <w:r w:rsidRPr="006369F2">
              <w:rPr>
                <w:lang w:val="en-US"/>
              </w:rPr>
              <w:t>încălcare</w:t>
            </w:r>
            <w:proofErr w:type="spellEnd"/>
            <w:r w:rsidRPr="006369F2">
              <w:rPr>
                <w:lang w:val="en-US"/>
              </w:rPr>
              <w:t xml:space="preserve"> </w:t>
            </w:r>
            <w:proofErr w:type="spellStart"/>
            <w:r w:rsidRPr="006369F2">
              <w:rPr>
                <w:lang w:val="en-US"/>
              </w:rPr>
              <w:t>gravă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rezultă</w:t>
            </w:r>
            <w:proofErr w:type="spellEnd"/>
            <w:r w:rsidRPr="006369F2">
              <w:rPr>
                <w:lang w:val="en-US"/>
              </w:rPr>
              <w:t xml:space="preserve"> din </w:t>
            </w:r>
            <w:proofErr w:type="spellStart"/>
            <w:r w:rsidRPr="006369F2">
              <w:rPr>
                <w:lang w:val="en-US"/>
              </w:rPr>
              <w:t>Legea</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și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tratatele</w:t>
            </w:r>
            <w:proofErr w:type="spellEnd"/>
            <w:r w:rsidRPr="006369F2">
              <w:rPr>
                <w:lang w:val="en-US"/>
              </w:rPr>
              <w:t xml:space="preserve"> </w:t>
            </w:r>
            <w:proofErr w:type="spellStart"/>
            <w:r w:rsidRPr="006369F2">
              <w:rPr>
                <w:lang w:val="en-US"/>
              </w:rPr>
              <w:t>internaţionale</w:t>
            </w:r>
            <w:proofErr w:type="spellEnd"/>
            <w:r w:rsidRPr="006369F2">
              <w:rPr>
                <w:lang w:val="en-US"/>
              </w:rPr>
              <w:t xml:space="preserve"> la care </w:t>
            </w:r>
            <w:proofErr w:type="spellStart"/>
            <w:r w:rsidRPr="006369F2">
              <w:rPr>
                <w:lang w:val="en-US"/>
              </w:rPr>
              <w:t>Republica</w:t>
            </w:r>
            <w:proofErr w:type="spellEnd"/>
            <w:r w:rsidRPr="006369F2">
              <w:rPr>
                <w:lang w:val="en-US"/>
              </w:rPr>
              <w:t xml:space="preserve"> Moldova </w:t>
            </w:r>
            <w:proofErr w:type="spellStart"/>
            <w:r w:rsidRPr="006369F2">
              <w:rPr>
                <w:lang w:val="en-US"/>
              </w:rPr>
              <w:t>este</w:t>
            </w:r>
            <w:proofErr w:type="spellEnd"/>
            <w:r w:rsidRPr="006369F2">
              <w:rPr>
                <w:lang w:val="en-US"/>
              </w:rPr>
              <w:t xml:space="preserve"> </w:t>
            </w:r>
            <w:proofErr w:type="spellStart"/>
            <w:r w:rsidRPr="006369F2">
              <w:rPr>
                <w:lang w:val="en-US"/>
              </w:rPr>
              <w:t>parte</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constatată</w:t>
            </w:r>
            <w:proofErr w:type="spellEnd"/>
            <w:r w:rsidRPr="006369F2">
              <w:rPr>
                <w:lang w:val="en-US"/>
              </w:rPr>
              <w:t xml:space="preserve"> </w:t>
            </w:r>
            <w:proofErr w:type="spellStart"/>
            <w:r w:rsidRPr="006369F2">
              <w:rPr>
                <w:lang w:val="en-US"/>
              </w:rPr>
              <w:t>printr</w:t>
            </w:r>
            <w:proofErr w:type="spellEnd"/>
            <w:r w:rsidRPr="006369F2">
              <w:rPr>
                <w:lang w:val="en-US"/>
              </w:rPr>
              <w:t xml:space="preserve">-o </w:t>
            </w:r>
            <w:proofErr w:type="spellStart"/>
            <w:r w:rsidRPr="006369F2">
              <w:rPr>
                <w:lang w:val="en-US"/>
              </w:rPr>
              <w:t>decizie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instanțe</w:t>
            </w:r>
            <w:proofErr w:type="spellEnd"/>
            <w:r w:rsidRPr="006369F2">
              <w:rPr>
                <w:lang w:val="en-US"/>
              </w:rPr>
              <w:t xml:space="preserve"> </w:t>
            </w:r>
            <w:proofErr w:type="spellStart"/>
            <w:r w:rsidRPr="006369F2">
              <w:rPr>
                <w:lang w:val="en-US"/>
              </w:rPr>
              <w:t>judecătorești</w:t>
            </w:r>
            <w:proofErr w:type="spellEnd"/>
            <w:r w:rsidRPr="006369F2">
              <w:rPr>
                <w:lang w:val="en-US"/>
              </w:rPr>
              <w:t xml:space="preserve"> </w:t>
            </w:r>
            <w:proofErr w:type="spellStart"/>
            <w:r w:rsidRPr="006369F2">
              <w:rPr>
                <w:lang w:val="en-US"/>
              </w:rPr>
              <w:t>naționale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internaționale</w:t>
            </w:r>
            <w:proofErr w:type="spellEnd"/>
            <w:r w:rsidRPr="006369F2">
              <w:rPr>
                <w:lang w:val="en-US"/>
              </w:rPr>
              <w:t>.</w:t>
            </w:r>
          </w:p>
          <w:p w14:paraId="5DDFC772" w14:textId="77777777" w:rsidR="003E4C11" w:rsidRPr="006369F2" w:rsidRDefault="003E4C11" w:rsidP="004D58FA">
            <w:pPr>
              <w:tabs>
                <w:tab w:val="left" w:pos="567"/>
              </w:tabs>
              <w:jc w:val="both"/>
              <w:rPr>
                <w:lang w:val="en-US"/>
              </w:rPr>
            </w:pPr>
          </w:p>
          <w:p w14:paraId="168C9C5D" w14:textId="77777777" w:rsidR="00804172" w:rsidRPr="006369F2" w:rsidRDefault="00804172" w:rsidP="00366B4B">
            <w:pPr>
              <w:tabs>
                <w:tab w:val="left" w:pos="567"/>
              </w:tabs>
              <w:jc w:val="center"/>
              <w:rPr>
                <w:b/>
                <w:lang w:val="en-US"/>
              </w:rPr>
            </w:pPr>
            <w:r w:rsidRPr="006369F2">
              <w:rPr>
                <w:b/>
                <w:lang w:val="en-US"/>
              </w:rPr>
              <w:t>19. DISPOZIȚII FINALE</w:t>
            </w:r>
          </w:p>
          <w:p w14:paraId="2B576238" w14:textId="2945EE18" w:rsidR="00804172" w:rsidRPr="006369F2" w:rsidRDefault="00804172" w:rsidP="00201A38">
            <w:pPr>
              <w:jc w:val="both"/>
              <w:rPr>
                <w:lang w:val="en-US"/>
              </w:rPr>
            </w:pPr>
            <w:r w:rsidRPr="006369F2">
              <w:rPr>
                <w:lang w:val="en-US"/>
              </w:rPr>
              <w:t xml:space="preserve">19.1.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au </w:t>
            </w:r>
            <w:proofErr w:type="spellStart"/>
            <w:r w:rsidRPr="006369F2">
              <w:rPr>
                <w:lang w:val="en-US"/>
              </w:rPr>
              <w:t>dreptul</w:t>
            </w:r>
            <w:proofErr w:type="spellEnd"/>
            <w:r w:rsidRPr="006369F2">
              <w:rPr>
                <w:lang w:val="en-US"/>
              </w:rPr>
              <w:t xml:space="preserve">, pe </w:t>
            </w:r>
            <w:proofErr w:type="spellStart"/>
            <w:r w:rsidRPr="006369F2">
              <w:rPr>
                <w:lang w:val="en-US"/>
              </w:rPr>
              <w:t>durata</w:t>
            </w:r>
            <w:proofErr w:type="spellEnd"/>
            <w:r w:rsidRPr="006369F2">
              <w:rPr>
                <w:lang w:val="en-US"/>
              </w:rPr>
              <w:t xml:space="preserve"> </w:t>
            </w:r>
            <w:proofErr w:type="spellStart"/>
            <w:r w:rsidRPr="006369F2">
              <w:rPr>
                <w:lang w:val="en-US"/>
              </w:rPr>
              <w:t>îndeplinirii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valabilității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convină</w:t>
            </w:r>
            <w:proofErr w:type="spellEnd"/>
            <w:r w:rsidRPr="006369F2">
              <w:rPr>
                <w:lang w:val="en-US"/>
              </w:rPr>
              <w:t xml:space="preserve"> </w:t>
            </w:r>
            <w:proofErr w:type="spellStart"/>
            <w:r w:rsidRPr="006369F2">
              <w:rPr>
                <w:lang w:val="en-US"/>
              </w:rPr>
              <w:t>asupra</w:t>
            </w:r>
            <w:proofErr w:type="spellEnd"/>
            <w:r w:rsidRPr="006369F2">
              <w:rPr>
                <w:lang w:val="en-US"/>
              </w:rPr>
              <w:t xml:space="preserve"> </w:t>
            </w:r>
            <w:proofErr w:type="spellStart"/>
            <w:r w:rsidRPr="006369F2">
              <w:rPr>
                <w:lang w:val="en-US"/>
              </w:rPr>
              <w:t>modificării</w:t>
            </w:r>
            <w:proofErr w:type="spellEnd"/>
            <w:r w:rsidRPr="006369F2">
              <w:rPr>
                <w:lang w:val="en-US"/>
              </w:rPr>
              <w:t xml:space="preserve"> </w:t>
            </w:r>
            <w:proofErr w:type="spellStart"/>
            <w:r w:rsidRPr="006369F2">
              <w:rPr>
                <w:lang w:val="en-US"/>
              </w:rPr>
              <w:t>clauzelor</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acord</w:t>
            </w:r>
            <w:proofErr w:type="spellEnd"/>
            <w:r w:rsidRPr="006369F2">
              <w:rPr>
                <w:lang w:val="en-US"/>
              </w:rPr>
              <w:t xml:space="preserve"> </w:t>
            </w:r>
            <w:proofErr w:type="spellStart"/>
            <w:r w:rsidRPr="006369F2">
              <w:rPr>
                <w:lang w:val="en-US"/>
              </w:rPr>
              <w:t>adiţional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apariţiei</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circumstanţe</w:t>
            </w:r>
            <w:proofErr w:type="spellEnd"/>
            <w:r w:rsidRPr="006369F2">
              <w:rPr>
                <w:lang w:val="en-US"/>
              </w:rPr>
              <w:t xml:space="preserve"> care </w:t>
            </w:r>
            <w:proofErr w:type="spellStart"/>
            <w:r w:rsidRPr="006369F2">
              <w:rPr>
                <w:lang w:val="en-US"/>
              </w:rPr>
              <w:t>lezează</w:t>
            </w:r>
            <w:proofErr w:type="spellEnd"/>
            <w:r w:rsidRPr="006369F2">
              <w:rPr>
                <w:lang w:val="en-US"/>
              </w:rPr>
              <w:t xml:space="preserve"> </w:t>
            </w:r>
            <w:proofErr w:type="spellStart"/>
            <w:r w:rsidRPr="006369F2">
              <w:rPr>
                <w:lang w:val="en-US"/>
              </w:rPr>
              <w:t>interesele</w:t>
            </w:r>
            <w:proofErr w:type="spellEnd"/>
            <w:r w:rsidRPr="006369F2">
              <w:rPr>
                <w:lang w:val="en-US"/>
              </w:rPr>
              <w:t xml:space="preserve"> </w:t>
            </w:r>
            <w:proofErr w:type="spellStart"/>
            <w:r w:rsidRPr="006369F2">
              <w:rPr>
                <w:lang w:val="en-US"/>
              </w:rPr>
              <w:t>comerciale</w:t>
            </w:r>
            <w:proofErr w:type="spellEnd"/>
            <w:r w:rsidRPr="006369F2">
              <w:rPr>
                <w:lang w:val="en-US"/>
              </w:rPr>
              <w:t xml:space="preserve"> legitime ale </w:t>
            </w:r>
            <w:proofErr w:type="spellStart"/>
            <w:r w:rsidRPr="006369F2">
              <w:rPr>
                <w:lang w:val="en-US"/>
              </w:rPr>
              <w:t>acestora</w:t>
            </w:r>
            <w:proofErr w:type="spellEnd"/>
            <w:r w:rsidRPr="006369F2">
              <w:rPr>
                <w:lang w:val="en-US"/>
              </w:rPr>
              <w:t xml:space="preserve"> </w:t>
            </w:r>
            <w:proofErr w:type="spellStart"/>
            <w:r w:rsidRPr="006369F2">
              <w:rPr>
                <w:lang w:val="en-US"/>
              </w:rPr>
              <w:t>şi</w:t>
            </w:r>
            <w:proofErr w:type="spellEnd"/>
            <w:r w:rsidRPr="006369F2">
              <w:rPr>
                <w:lang w:val="en-US"/>
              </w:rPr>
              <w:t xml:space="preserve"> care nu au </w:t>
            </w:r>
            <w:proofErr w:type="spellStart"/>
            <w:r w:rsidRPr="006369F2">
              <w:rPr>
                <w:lang w:val="en-US"/>
              </w:rPr>
              <w:t>putut</w:t>
            </w:r>
            <w:proofErr w:type="spellEnd"/>
            <w:r w:rsidRPr="006369F2">
              <w:rPr>
                <w:lang w:val="en-US"/>
              </w:rPr>
              <w:t xml:space="preserve"> fi </w:t>
            </w:r>
            <w:proofErr w:type="spellStart"/>
            <w:r w:rsidRPr="006369F2">
              <w:rPr>
                <w:lang w:val="en-US"/>
              </w:rPr>
              <w:t>prevăzute</w:t>
            </w:r>
            <w:proofErr w:type="spellEnd"/>
            <w:r w:rsidRPr="006369F2">
              <w:rPr>
                <w:lang w:val="en-US"/>
              </w:rPr>
              <w:t xml:space="preserve"> la data </w:t>
            </w:r>
            <w:proofErr w:type="spellStart"/>
            <w:r w:rsidRPr="006369F2">
              <w:rPr>
                <w:lang w:val="en-US"/>
              </w:rPr>
              <w:t>încheierii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Modificările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completările</w:t>
            </w:r>
            <w:proofErr w:type="spellEnd"/>
            <w:r w:rsidRPr="006369F2">
              <w:rPr>
                <w:lang w:val="en-US"/>
              </w:rPr>
              <w:t xml:space="preserve"> la </w:t>
            </w:r>
            <w:proofErr w:type="spellStart"/>
            <w:r w:rsidRPr="006369F2">
              <w:rPr>
                <w:lang w:val="en-US"/>
              </w:rPr>
              <w:t>prezentul</w:t>
            </w:r>
            <w:proofErr w:type="spellEnd"/>
            <w:r w:rsidRPr="006369F2">
              <w:rPr>
                <w:lang w:val="en-US"/>
              </w:rPr>
              <w:t xml:space="preserve"> contract sunt </w:t>
            </w:r>
            <w:proofErr w:type="spellStart"/>
            <w:r w:rsidRPr="006369F2">
              <w:rPr>
                <w:lang w:val="en-US"/>
              </w:rPr>
              <w:t>valabile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în</w:t>
            </w:r>
            <w:proofErr w:type="spellEnd"/>
            <w:r w:rsidRPr="006369F2">
              <w:rPr>
                <w:lang w:val="en-US"/>
              </w:rPr>
              <w:t xml:space="preserve"> care au </w:t>
            </w:r>
            <w:proofErr w:type="spellStart"/>
            <w:r w:rsidRPr="006369F2">
              <w:rPr>
                <w:lang w:val="en-US"/>
              </w:rPr>
              <w:t>fost</w:t>
            </w:r>
            <w:proofErr w:type="spellEnd"/>
            <w:r w:rsidRPr="006369F2">
              <w:rPr>
                <w:lang w:val="en-US"/>
              </w:rPr>
              <w:t xml:space="preserve"> </w:t>
            </w:r>
            <w:proofErr w:type="spellStart"/>
            <w:r w:rsidRPr="006369F2">
              <w:rPr>
                <w:lang w:val="en-US"/>
              </w:rPr>
              <w:t>perfectate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şi</w:t>
            </w:r>
            <w:proofErr w:type="spellEnd"/>
            <w:r w:rsidRPr="006369F2">
              <w:rPr>
                <w:lang w:val="en-US"/>
              </w:rPr>
              <w:t xml:space="preserve"> au </w:t>
            </w:r>
            <w:proofErr w:type="spellStart"/>
            <w:r w:rsidRPr="006369F2">
              <w:rPr>
                <w:lang w:val="en-US"/>
              </w:rPr>
              <w:t>fost</w:t>
            </w:r>
            <w:proofErr w:type="spellEnd"/>
            <w:r w:rsidRPr="006369F2">
              <w:rPr>
                <w:lang w:val="en-US"/>
              </w:rPr>
              <w:t xml:space="preserve"> </w:t>
            </w:r>
            <w:proofErr w:type="spellStart"/>
            <w:r w:rsidRPr="006369F2">
              <w:rPr>
                <w:lang w:val="en-US"/>
              </w:rPr>
              <w:t>semnate</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conform </w:t>
            </w:r>
            <w:proofErr w:type="spellStart"/>
            <w:r w:rsidRPr="006369F2">
              <w:rPr>
                <w:lang w:val="en-US"/>
              </w:rPr>
              <w:t>actelor</w:t>
            </w:r>
            <w:proofErr w:type="spellEnd"/>
            <w:r w:rsidRPr="006369F2">
              <w:rPr>
                <w:lang w:val="en-US"/>
              </w:rPr>
              <w:t xml:space="preserve"> normative.  </w:t>
            </w:r>
          </w:p>
          <w:p w14:paraId="525FCE4B" w14:textId="77777777" w:rsidR="00804172" w:rsidRPr="006369F2" w:rsidRDefault="00804172" w:rsidP="00201A38">
            <w:pPr>
              <w:jc w:val="both"/>
              <w:rPr>
                <w:lang w:val="en-US"/>
              </w:rPr>
            </w:pPr>
            <w:r w:rsidRPr="006369F2">
              <w:rPr>
                <w:lang w:val="en-US"/>
              </w:rPr>
              <w:t xml:space="preserve">19.2. </w:t>
            </w:r>
            <w:proofErr w:type="spellStart"/>
            <w:r w:rsidRPr="006369F2">
              <w:rPr>
                <w:lang w:val="en-US"/>
              </w:rPr>
              <w:t>Nici</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nu are </w:t>
            </w:r>
            <w:proofErr w:type="spellStart"/>
            <w:r w:rsidRPr="006369F2">
              <w:rPr>
                <w:lang w:val="en-US"/>
              </w:rPr>
              <w:t>dreptul</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transmită</w:t>
            </w:r>
            <w:proofErr w:type="spellEnd"/>
            <w:r w:rsidRPr="006369F2">
              <w:rPr>
                <w:lang w:val="en-US"/>
              </w:rPr>
              <w:t xml:space="preserve"> </w:t>
            </w:r>
            <w:proofErr w:type="spellStart"/>
            <w:r w:rsidRPr="006369F2">
              <w:rPr>
                <w:lang w:val="en-US"/>
              </w:rPr>
              <w:t>obligaţiile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drepturile</w:t>
            </w:r>
            <w:proofErr w:type="spellEnd"/>
            <w:r w:rsidRPr="006369F2">
              <w:rPr>
                <w:lang w:val="en-US"/>
              </w:rPr>
              <w:t xml:space="preserve"> sale stipulate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unor</w:t>
            </w:r>
            <w:proofErr w:type="spellEnd"/>
            <w:r w:rsidRPr="006369F2">
              <w:rPr>
                <w:lang w:val="en-US"/>
              </w:rPr>
              <w:t xml:space="preserve"> </w:t>
            </w:r>
            <w:proofErr w:type="spellStart"/>
            <w:r w:rsidRPr="006369F2">
              <w:rPr>
                <w:lang w:val="en-US"/>
              </w:rPr>
              <w:t>terţe</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acordul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al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w:t>
            </w:r>
          </w:p>
          <w:p w14:paraId="4079E5D1" w14:textId="55CE1744" w:rsidR="00804172" w:rsidRPr="006369F2" w:rsidRDefault="00804172" w:rsidP="00201A38">
            <w:pPr>
              <w:jc w:val="both"/>
              <w:rPr>
                <w:lang w:val="en-US"/>
              </w:rPr>
            </w:pPr>
            <w:r w:rsidRPr="006369F2">
              <w:rPr>
                <w:lang w:val="en-US"/>
              </w:rPr>
              <w:t xml:space="preserve">19.3. </w:t>
            </w:r>
            <w:proofErr w:type="spellStart"/>
            <w:r w:rsidRPr="006369F2">
              <w:rPr>
                <w:lang w:val="en-US"/>
              </w:rPr>
              <w:t>Prezentul</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w:t>
            </w:r>
            <w:proofErr w:type="spellStart"/>
            <w:r w:rsidR="00115604" w:rsidRPr="006369F2">
              <w:rPr>
                <w:lang w:val="en-US"/>
              </w:rPr>
              <w:t>întocmit</w:t>
            </w:r>
            <w:proofErr w:type="spellEnd"/>
            <w:r w:rsidR="00115604" w:rsidRPr="006369F2">
              <w:rPr>
                <w:lang w:val="en-US"/>
              </w:rPr>
              <w:t xml:space="preserve"> </w:t>
            </w:r>
            <w:proofErr w:type="spellStart"/>
            <w:r w:rsidR="00115604" w:rsidRPr="006369F2">
              <w:rPr>
                <w:lang w:val="en-US"/>
              </w:rPr>
              <w:t>în</w:t>
            </w:r>
            <w:proofErr w:type="spellEnd"/>
            <w:r w:rsidR="00115604" w:rsidRPr="006369F2">
              <w:rPr>
                <w:lang w:val="en-US"/>
              </w:rPr>
              <w:t xml:space="preserve"> </w:t>
            </w:r>
            <w:proofErr w:type="spellStart"/>
            <w:r w:rsidRPr="006369F2">
              <w:rPr>
                <w:lang w:val="en-US"/>
              </w:rPr>
              <w:t>limba</w:t>
            </w:r>
            <w:proofErr w:type="spellEnd"/>
            <w:r w:rsidRPr="006369F2">
              <w:rPr>
                <w:lang w:val="en-US"/>
              </w:rPr>
              <w:t xml:space="preserve"> de </w:t>
            </w:r>
            <w:proofErr w:type="spellStart"/>
            <w:r w:rsidRPr="006369F2">
              <w:rPr>
                <w:lang w:val="en-US"/>
              </w:rPr>
              <w:t>română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două</w:t>
            </w:r>
            <w:proofErr w:type="spellEnd"/>
            <w:r w:rsidRPr="006369F2">
              <w:rPr>
                <w:lang w:val="en-US"/>
              </w:rPr>
              <w:t xml:space="preserve"> </w:t>
            </w:r>
            <w:proofErr w:type="spellStart"/>
            <w:r w:rsidRPr="006369F2">
              <w:rPr>
                <w:lang w:val="en-US"/>
              </w:rPr>
              <w:t>exemplare</w:t>
            </w:r>
            <w:proofErr w:type="spellEnd"/>
            <w:r w:rsidRPr="006369F2">
              <w:rPr>
                <w:lang w:val="en-US"/>
              </w:rPr>
              <w:t xml:space="preserve"> de </w:t>
            </w:r>
            <w:proofErr w:type="spellStart"/>
            <w:r w:rsidRPr="006369F2">
              <w:rPr>
                <w:lang w:val="en-US"/>
              </w:rPr>
              <w:t>valoare</w:t>
            </w:r>
            <w:proofErr w:type="spellEnd"/>
            <w:r w:rsidRPr="006369F2">
              <w:rPr>
                <w:lang w:val="en-US"/>
              </w:rPr>
              <w:t xml:space="preserve"> </w:t>
            </w:r>
            <w:proofErr w:type="spellStart"/>
            <w:r w:rsidRPr="006369F2">
              <w:rPr>
                <w:lang w:val="en-US"/>
              </w:rPr>
              <w:t>juridică</w:t>
            </w:r>
            <w:proofErr w:type="spellEnd"/>
            <w:r w:rsidRPr="006369F2">
              <w:rPr>
                <w:lang w:val="en-US"/>
              </w:rPr>
              <w:t xml:space="preserve"> </w:t>
            </w:r>
            <w:proofErr w:type="spellStart"/>
            <w:r w:rsidRPr="006369F2">
              <w:rPr>
                <w:lang w:val="en-US"/>
              </w:rPr>
              <w:t>egală</w:t>
            </w:r>
            <w:proofErr w:type="spellEnd"/>
            <w:r w:rsidRPr="006369F2">
              <w:rPr>
                <w:lang w:val="en-US"/>
              </w:rPr>
              <w:t xml:space="preserve">, </w:t>
            </w:r>
            <w:proofErr w:type="spellStart"/>
            <w:r w:rsidRPr="006369F2">
              <w:rPr>
                <w:lang w:val="en-US"/>
              </w:rPr>
              <w:t>câte</w:t>
            </w:r>
            <w:proofErr w:type="spellEnd"/>
            <w:r w:rsidRPr="006369F2">
              <w:rPr>
                <w:lang w:val="en-US"/>
              </w:rPr>
              <w:t xml:space="preserve"> un exemplar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Antreprenor</w:t>
            </w:r>
            <w:proofErr w:type="spellEnd"/>
            <w:r w:rsidRPr="006369F2">
              <w:rPr>
                <w:lang w:val="en-US"/>
              </w:rPr>
              <w:t>.</w:t>
            </w:r>
          </w:p>
          <w:p w14:paraId="1F726336" w14:textId="77777777" w:rsidR="00804172" w:rsidRPr="006369F2" w:rsidRDefault="00804172" w:rsidP="00201A38">
            <w:pPr>
              <w:pStyle w:val="a8"/>
              <w:tabs>
                <w:tab w:val="left" w:pos="567"/>
              </w:tabs>
              <w:spacing w:before="0" w:beforeAutospacing="0" w:after="0" w:afterAutospacing="0"/>
              <w:jc w:val="both"/>
              <w:rPr>
                <w:lang w:val="en-US"/>
              </w:rPr>
            </w:pPr>
            <w:r w:rsidRPr="006369F2">
              <w:rPr>
                <w:lang w:val="en-US"/>
              </w:rPr>
              <w:t xml:space="preserve">19.4. </w:t>
            </w:r>
            <w:proofErr w:type="spellStart"/>
            <w:r w:rsidRPr="006369F2">
              <w:rPr>
                <w:lang w:val="en-US"/>
              </w:rPr>
              <w:t>Prezentul</w:t>
            </w:r>
            <w:proofErr w:type="spellEnd"/>
            <w:r w:rsidRPr="006369F2">
              <w:rPr>
                <w:lang w:val="en-US"/>
              </w:rPr>
              <w:t xml:space="preserve"> contract </w:t>
            </w:r>
            <w:proofErr w:type="spellStart"/>
            <w:r w:rsidRPr="006369F2">
              <w:rPr>
                <w:lang w:val="en-US"/>
              </w:rPr>
              <w:t>reprezintă</w:t>
            </w:r>
            <w:proofErr w:type="spellEnd"/>
            <w:r w:rsidRPr="006369F2">
              <w:rPr>
                <w:lang w:val="en-US"/>
              </w:rPr>
              <w:t xml:space="preserve"> </w:t>
            </w:r>
            <w:proofErr w:type="spellStart"/>
            <w:r w:rsidRPr="006369F2">
              <w:rPr>
                <w:lang w:val="en-US"/>
              </w:rPr>
              <w:t>acordul</w:t>
            </w:r>
            <w:proofErr w:type="spellEnd"/>
            <w:r w:rsidRPr="006369F2">
              <w:rPr>
                <w:lang w:val="en-US"/>
              </w:rPr>
              <w:t xml:space="preserve"> de </w:t>
            </w:r>
            <w:proofErr w:type="spellStart"/>
            <w:r w:rsidRPr="006369F2">
              <w:rPr>
                <w:lang w:val="en-US"/>
              </w:rPr>
              <w:t>voinţă</w:t>
            </w:r>
            <w:proofErr w:type="spellEnd"/>
            <w:r w:rsidRPr="006369F2">
              <w:rPr>
                <w:lang w:val="en-US"/>
              </w:rPr>
              <w:t xml:space="preserve"> al </w:t>
            </w:r>
            <w:proofErr w:type="spellStart"/>
            <w:r w:rsidRPr="006369F2">
              <w:rPr>
                <w:lang w:val="en-US"/>
              </w:rPr>
              <w:t>ambelor</w:t>
            </w:r>
            <w:proofErr w:type="spellEnd"/>
            <w:r w:rsidRPr="006369F2">
              <w:rPr>
                <w:lang w:val="en-US"/>
              </w:rPr>
              <w:t xml:space="preserve"> </w:t>
            </w:r>
            <w:proofErr w:type="spellStart"/>
            <w:r w:rsidRPr="006369F2">
              <w:rPr>
                <w:lang w:val="en-US"/>
              </w:rPr>
              <w:t>părţi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semnat</w:t>
            </w:r>
            <w:proofErr w:type="spellEnd"/>
            <w:r w:rsidRPr="006369F2">
              <w:rPr>
                <w:lang w:val="en-US"/>
              </w:rPr>
              <w:t xml:space="preserve"> la data </w:t>
            </w:r>
            <w:proofErr w:type="spellStart"/>
            <w:r w:rsidRPr="006369F2">
              <w:rPr>
                <w:lang w:val="en-US"/>
              </w:rPr>
              <w:t>aplicării</w:t>
            </w:r>
            <w:proofErr w:type="spellEnd"/>
            <w:r w:rsidRPr="006369F2">
              <w:rPr>
                <w:lang w:val="en-US"/>
              </w:rPr>
              <w:t xml:space="preserve"> </w:t>
            </w:r>
            <w:proofErr w:type="spellStart"/>
            <w:r w:rsidRPr="006369F2">
              <w:rPr>
                <w:lang w:val="en-US"/>
              </w:rPr>
              <w:t>ultimei</w:t>
            </w:r>
            <w:proofErr w:type="spellEnd"/>
            <w:r w:rsidRPr="006369F2">
              <w:rPr>
                <w:lang w:val="en-US"/>
              </w:rPr>
              <w:t xml:space="preserve"> </w:t>
            </w:r>
            <w:proofErr w:type="spellStart"/>
            <w:r w:rsidRPr="006369F2">
              <w:rPr>
                <w:lang w:val="en-US"/>
              </w:rPr>
              <w:t>semnături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încheiat</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înregistrat</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intră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vigoare</w:t>
            </w:r>
            <w:proofErr w:type="spellEnd"/>
            <w:r w:rsidRPr="006369F2">
              <w:rPr>
                <w:lang w:val="en-US"/>
              </w:rPr>
              <w:t xml:space="preserve"> la data </w:t>
            </w:r>
            <w:proofErr w:type="spellStart"/>
            <w:r w:rsidRPr="006369F2">
              <w:rPr>
                <w:lang w:val="en-US"/>
              </w:rPr>
              <w:t>notificării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începerea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fiind</w:t>
            </w:r>
            <w:proofErr w:type="spellEnd"/>
            <w:r w:rsidRPr="006369F2">
              <w:rPr>
                <w:lang w:val="en-US"/>
              </w:rPr>
              <w:t xml:space="preserve"> </w:t>
            </w:r>
            <w:proofErr w:type="spellStart"/>
            <w:r w:rsidRPr="006369F2">
              <w:rPr>
                <w:lang w:val="en-US"/>
              </w:rPr>
              <w:t>valabil</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integrală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
          <w:p w14:paraId="0254D1C2" w14:textId="7ACBC5F0" w:rsidR="00804172" w:rsidRDefault="00804172" w:rsidP="00201A38">
            <w:pPr>
              <w:tabs>
                <w:tab w:val="left" w:pos="2295"/>
              </w:tabs>
              <w:jc w:val="both"/>
              <w:rPr>
                <w:lang w:val="ro-RO"/>
              </w:rPr>
            </w:pPr>
            <w:r>
              <w:rPr>
                <w:lang w:val="en-US"/>
              </w:rPr>
              <w:t>19</w:t>
            </w:r>
            <w:r w:rsidRPr="007926DA">
              <w:rPr>
                <w:lang w:val="en-US"/>
              </w:rPr>
              <w:t xml:space="preserve">.5.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p>
          <w:p w14:paraId="0AFFA95D" w14:textId="77777777" w:rsidR="00201A38" w:rsidRDefault="00201A38" w:rsidP="00201A38">
            <w:pPr>
              <w:tabs>
                <w:tab w:val="left" w:pos="2295"/>
              </w:tabs>
              <w:jc w:val="both"/>
              <w:rPr>
                <w:lang w:val="ro-RO"/>
              </w:rPr>
            </w:pPr>
          </w:p>
          <w:p w14:paraId="0D111CDF" w14:textId="77777777" w:rsidR="00201A38" w:rsidRPr="00FF430B" w:rsidRDefault="00201A38" w:rsidP="00E75501">
            <w:pPr>
              <w:pStyle w:val="a3"/>
              <w:numPr>
                <w:ilvl w:val="0"/>
                <w:numId w:val="24"/>
              </w:numPr>
              <w:tabs>
                <w:tab w:val="left" w:pos="525"/>
                <w:tab w:val="left" w:pos="2295"/>
              </w:tabs>
              <w:ind w:left="0" w:firstLine="0"/>
              <w:contextualSpacing w:val="0"/>
              <w:jc w:val="center"/>
            </w:pPr>
            <w:r w:rsidRPr="00FF430B">
              <w:rPr>
                <w:b/>
              </w:rPr>
              <w:t>PARTEA CE ȚINE DE CONDIȚIILE</w:t>
            </w:r>
          </w:p>
          <w:p w14:paraId="648D5770" w14:textId="77777777" w:rsidR="00201A38" w:rsidRPr="00FF430B" w:rsidRDefault="00201A38" w:rsidP="00201A38">
            <w:pPr>
              <w:pStyle w:val="a3"/>
              <w:tabs>
                <w:tab w:val="left" w:pos="2295"/>
              </w:tabs>
              <w:ind w:left="3240"/>
            </w:pPr>
            <w:r w:rsidRPr="00FF430B">
              <w:rPr>
                <w:b/>
              </w:rPr>
              <w:t>SPECIALE A CONTRACTULUI</w:t>
            </w:r>
          </w:p>
          <w:p w14:paraId="1D605CBA" w14:textId="77777777" w:rsidR="00201A38" w:rsidRPr="00E75501" w:rsidRDefault="00201A38" w:rsidP="00201A38">
            <w:pPr>
              <w:jc w:val="center"/>
              <w:rPr>
                <w:i/>
              </w:rPr>
            </w:pPr>
            <w:r w:rsidRPr="00FF430B">
              <w:t xml:space="preserve">             </w:t>
            </w:r>
            <w:r w:rsidRPr="00E75501">
              <w:rPr>
                <w:i/>
              </w:rPr>
              <w:t>(</w:t>
            </w:r>
            <w:r w:rsidRPr="00E75501">
              <w:rPr>
                <w:i/>
                <w:sz w:val="20"/>
                <w:szCs w:val="20"/>
              </w:rPr>
              <w:t>LA NECESITATE)</w:t>
            </w:r>
          </w:p>
          <w:p w14:paraId="7E6CA6E6" w14:textId="285D6730" w:rsidR="00E75501" w:rsidRPr="00E75501" w:rsidRDefault="00E75501" w:rsidP="00F93DAB">
            <w:pPr>
              <w:pStyle w:val="a3"/>
              <w:numPr>
                <w:ilvl w:val="0"/>
                <w:numId w:val="7"/>
              </w:numPr>
              <w:spacing w:line="276" w:lineRule="auto"/>
              <w:ind w:left="0"/>
              <w:jc w:val="both"/>
            </w:pPr>
            <w:r w:rsidRPr="00366B4B">
              <w:rPr>
                <w:b/>
              </w:rPr>
              <w:t xml:space="preserve">                 </w:t>
            </w:r>
          </w:p>
          <w:p w14:paraId="294BAF35" w14:textId="77777777" w:rsidR="00E75501" w:rsidRPr="006369F2" w:rsidRDefault="00E75501" w:rsidP="00E75501">
            <w:pPr>
              <w:pStyle w:val="a3"/>
              <w:spacing w:line="276" w:lineRule="auto"/>
              <w:ind w:left="0"/>
              <w:jc w:val="center"/>
              <w:rPr>
                <w:b/>
                <w:lang w:val="en-US"/>
              </w:rPr>
            </w:pPr>
            <w:r w:rsidRPr="006369F2">
              <w:rPr>
                <w:b/>
                <w:lang w:val="en-US"/>
              </w:rPr>
              <w:t>RECHIZITELE JURIDICE, POŞTALE ŞI DE PLĂŢI ALE PĂRŢILOR</w:t>
            </w:r>
          </w:p>
          <w:p w14:paraId="578D3C39" w14:textId="77777777" w:rsidR="0024329E" w:rsidRPr="006369F2" w:rsidRDefault="0024329E" w:rsidP="00E75501">
            <w:pPr>
              <w:pStyle w:val="a3"/>
              <w:spacing w:line="276" w:lineRule="auto"/>
              <w:ind w:left="0"/>
              <w:jc w:val="center"/>
              <w:rPr>
                <w:b/>
                <w:lang w:val="en-US"/>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24329E" w:rsidRPr="00366B4B" w14:paraId="587D366B" w14:textId="77777777" w:rsidTr="0024329E">
              <w:tc>
                <w:tcPr>
                  <w:tcW w:w="4675" w:type="dxa"/>
                </w:tcPr>
                <w:p w14:paraId="604C4AD8" w14:textId="77777777" w:rsidR="0024329E" w:rsidRPr="006369F2" w:rsidRDefault="0024329E" w:rsidP="0024329E">
                  <w:pPr>
                    <w:tabs>
                      <w:tab w:val="left" w:pos="3295"/>
                    </w:tabs>
                    <w:rPr>
                      <w:b/>
                      <w:lang w:val="en-US"/>
                    </w:rPr>
                  </w:pPr>
                  <w:r w:rsidRPr="006369F2">
                    <w:rPr>
                      <w:b/>
                      <w:iCs/>
                      <w:lang w:val="en-US"/>
                    </w:rPr>
                    <w:t>BENEFICIAR</w:t>
                  </w:r>
                </w:p>
              </w:tc>
              <w:tc>
                <w:tcPr>
                  <w:tcW w:w="4680" w:type="dxa"/>
                </w:tcPr>
                <w:p w14:paraId="69E02F23" w14:textId="77777777" w:rsidR="0024329E" w:rsidRPr="006369F2" w:rsidRDefault="0024329E" w:rsidP="0024329E">
                  <w:pPr>
                    <w:tabs>
                      <w:tab w:val="left" w:pos="3295"/>
                    </w:tabs>
                    <w:rPr>
                      <w:lang w:val="en-US"/>
                    </w:rPr>
                  </w:pPr>
                  <w:r w:rsidRPr="006369F2">
                    <w:rPr>
                      <w:b/>
                      <w:iCs/>
                      <w:lang w:val="en-US"/>
                    </w:rPr>
                    <w:t xml:space="preserve">ANTREPRENOR </w:t>
                  </w:r>
                </w:p>
              </w:tc>
            </w:tr>
            <w:tr w:rsidR="0024329E" w:rsidRPr="00366B4B" w14:paraId="46E972C6" w14:textId="77777777" w:rsidTr="0024329E">
              <w:tc>
                <w:tcPr>
                  <w:tcW w:w="4675" w:type="dxa"/>
                  <w:vAlign w:val="center"/>
                </w:tcPr>
                <w:p w14:paraId="569D8581" w14:textId="77777777" w:rsidR="0024329E" w:rsidRPr="006369F2" w:rsidRDefault="0024329E" w:rsidP="0024329E">
                  <w:pPr>
                    <w:tabs>
                      <w:tab w:val="left" w:pos="1134"/>
                      <w:tab w:val="left" w:pos="4680"/>
                      <w:tab w:val="left" w:pos="7020"/>
                    </w:tabs>
                    <w:suppressAutoHyphens/>
                    <w:jc w:val="both"/>
                    <w:rPr>
                      <w:lang w:val="en-US"/>
                    </w:rPr>
                  </w:pPr>
                  <w:proofErr w:type="spellStart"/>
                  <w:r w:rsidRPr="006369F2">
                    <w:rPr>
                      <w:lang w:val="en-US"/>
                    </w:rPr>
                    <w:t>Adresa</w:t>
                  </w:r>
                  <w:proofErr w:type="spellEnd"/>
                  <w:r w:rsidRPr="006369F2">
                    <w:rPr>
                      <w:lang w:val="en-US"/>
                    </w:rPr>
                    <w:t xml:space="preserve"> </w:t>
                  </w:r>
                  <w:proofErr w:type="spellStart"/>
                  <w:r w:rsidRPr="006369F2">
                    <w:rPr>
                      <w:lang w:val="en-US"/>
                    </w:rPr>
                    <w:t>poştală</w:t>
                  </w:r>
                  <w:proofErr w:type="spellEnd"/>
                  <w:r w:rsidRPr="006369F2">
                    <w:rPr>
                      <w:lang w:val="en-US"/>
                    </w:rPr>
                    <w:t>:</w:t>
                  </w:r>
                </w:p>
              </w:tc>
              <w:tc>
                <w:tcPr>
                  <w:tcW w:w="4680" w:type="dxa"/>
                  <w:vAlign w:val="center"/>
                </w:tcPr>
                <w:p w14:paraId="74178F82" w14:textId="77777777" w:rsidR="0024329E" w:rsidRPr="006369F2" w:rsidRDefault="0024329E" w:rsidP="0024329E">
                  <w:pPr>
                    <w:tabs>
                      <w:tab w:val="left" w:pos="1134"/>
                      <w:tab w:val="left" w:pos="4680"/>
                      <w:tab w:val="left" w:pos="7020"/>
                    </w:tabs>
                    <w:suppressAutoHyphens/>
                    <w:ind w:hanging="14"/>
                    <w:jc w:val="both"/>
                    <w:rPr>
                      <w:lang w:val="en-US"/>
                    </w:rPr>
                  </w:pPr>
                  <w:proofErr w:type="spellStart"/>
                  <w:r w:rsidRPr="006369F2">
                    <w:rPr>
                      <w:lang w:val="en-US"/>
                    </w:rPr>
                    <w:t>Adresa</w:t>
                  </w:r>
                  <w:proofErr w:type="spellEnd"/>
                  <w:r w:rsidRPr="006369F2">
                    <w:rPr>
                      <w:lang w:val="en-US"/>
                    </w:rPr>
                    <w:t xml:space="preserve"> </w:t>
                  </w:r>
                  <w:proofErr w:type="spellStart"/>
                  <w:r w:rsidRPr="006369F2">
                    <w:rPr>
                      <w:lang w:val="en-US"/>
                    </w:rPr>
                    <w:t>poştală</w:t>
                  </w:r>
                  <w:proofErr w:type="spellEnd"/>
                  <w:r w:rsidRPr="006369F2">
                    <w:rPr>
                      <w:lang w:val="en-US"/>
                    </w:rPr>
                    <w:t>:</w:t>
                  </w:r>
                </w:p>
              </w:tc>
            </w:tr>
            <w:tr w:rsidR="0024329E" w:rsidRPr="00366B4B" w14:paraId="713CE966" w14:textId="77777777" w:rsidTr="0024329E">
              <w:tc>
                <w:tcPr>
                  <w:tcW w:w="4675" w:type="dxa"/>
                  <w:vAlign w:val="center"/>
                </w:tcPr>
                <w:p w14:paraId="04E4FC36" w14:textId="77777777" w:rsidR="0024329E" w:rsidRPr="006369F2" w:rsidRDefault="0024329E" w:rsidP="0024329E">
                  <w:pPr>
                    <w:tabs>
                      <w:tab w:val="left" w:pos="1134"/>
                      <w:tab w:val="left" w:pos="4680"/>
                      <w:tab w:val="left" w:pos="7020"/>
                    </w:tabs>
                    <w:suppressAutoHyphens/>
                    <w:jc w:val="both"/>
                    <w:rPr>
                      <w:lang w:val="en-US"/>
                    </w:rPr>
                  </w:pPr>
                  <w:proofErr w:type="spellStart"/>
                  <w:r w:rsidRPr="006369F2">
                    <w:rPr>
                      <w:lang w:val="en-US"/>
                    </w:rPr>
                    <w:t>Telefon</w:t>
                  </w:r>
                  <w:proofErr w:type="spellEnd"/>
                  <w:r w:rsidRPr="006369F2">
                    <w:rPr>
                      <w:lang w:val="en-US"/>
                    </w:rPr>
                    <w:t>:</w:t>
                  </w:r>
                </w:p>
              </w:tc>
              <w:tc>
                <w:tcPr>
                  <w:tcW w:w="4680" w:type="dxa"/>
                  <w:vAlign w:val="center"/>
                </w:tcPr>
                <w:p w14:paraId="5FAC54C5" w14:textId="77777777" w:rsidR="0024329E" w:rsidRPr="006369F2" w:rsidRDefault="0024329E" w:rsidP="0024329E">
                  <w:pPr>
                    <w:tabs>
                      <w:tab w:val="left" w:pos="1134"/>
                      <w:tab w:val="left" w:pos="4680"/>
                      <w:tab w:val="left" w:pos="7020"/>
                    </w:tabs>
                    <w:suppressAutoHyphens/>
                    <w:ind w:hanging="14"/>
                    <w:jc w:val="both"/>
                    <w:rPr>
                      <w:lang w:val="en-US"/>
                    </w:rPr>
                  </w:pPr>
                  <w:proofErr w:type="spellStart"/>
                  <w:r w:rsidRPr="006369F2">
                    <w:rPr>
                      <w:lang w:val="en-US"/>
                    </w:rPr>
                    <w:t>Telefon</w:t>
                  </w:r>
                  <w:proofErr w:type="spellEnd"/>
                  <w:r w:rsidRPr="006369F2">
                    <w:rPr>
                      <w:lang w:val="en-US"/>
                    </w:rPr>
                    <w:t>:</w:t>
                  </w:r>
                </w:p>
              </w:tc>
            </w:tr>
            <w:tr w:rsidR="0024329E" w:rsidRPr="00366B4B" w14:paraId="749DBC97" w14:textId="77777777" w:rsidTr="0024329E">
              <w:tc>
                <w:tcPr>
                  <w:tcW w:w="4675" w:type="dxa"/>
                  <w:vAlign w:val="center"/>
                </w:tcPr>
                <w:p w14:paraId="48D2D41B"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5B1FF8EF"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Cod fiscal:</w:t>
                  </w:r>
                </w:p>
              </w:tc>
            </w:tr>
            <w:tr w:rsidR="0024329E" w:rsidRPr="00366B4B" w14:paraId="3C52585E" w14:textId="77777777" w:rsidTr="0024329E">
              <w:tc>
                <w:tcPr>
                  <w:tcW w:w="4675" w:type="dxa"/>
                  <w:vAlign w:val="center"/>
                </w:tcPr>
                <w:p w14:paraId="6258EFE7"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8F86549"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Banca:</w:t>
                  </w:r>
                </w:p>
              </w:tc>
            </w:tr>
            <w:tr w:rsidR="0024329E" w:rsidRPr="00366B4B" w14:paraId="6CC735B4" w14:textId="77777777" w:rsidTr="0024329E">
              <w:tc>
                <w:tcPr>
                  <w:tcW w:w="4675" w:type="dxa"/>
                  <w:vAlign w:val="center"/>
                </w:tcPr>
                <w:p w14:paraId="3E14E67D"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42DB292B"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Cod IBAN:</w:t>
                  </w:r>
                </w:p>
              </w:tc>
            </w:tr>
          </w:tbl>
          <w:p w14:paraId="740D4C18" w14:textId="77777777" w:rsidR="007926DA" w:rsidRPr="006369F2" w:rsidRDefault="007926DA" w:rsidP="00E8684F">
            <w:pPr>
              <w:tabs>
                <w:tab w:val="left" w:pos="360"/>
                <w:tab w:val="left" w:pos="2685"/>
              </w:tabs>
              <w:jc w:val="both"/>
              <w:rPr>
                <w:lang w:val="en-US"/>
              </w:rPr>
            </w:pPr>
            <w:r w:rsidRPr="006369F2">
              <w:rPr>
                <w:lang w:val="en-US"/>
              </w:rPr>
              <w:tab/>
            </w:r>
          </w:p>
          <w:p w14:paraId="3D2D3CDD" w14:textId="77777777" w:rsidR="007926DA" w:rsidRPr="006369F2" w:rsidRDefault="007926DA" w:rsidP="00E8684F">
            <w:pPr>
              <w:pStyle w:val="a3"/>
              <w:tabs>
                <w:tab w:val="left" w:pos="360"/>
                <w:tab w:val="left" w:pos="2685"/>
              </w:tabs>
              <w:spacing w:line="276" w:lineRule="auto"/>
              <w:ind w:left="0"/>
              <w:jc w:val="center"/>
              <w:rPr>
                <w:b/>
                <w:lang w:val="en-US"/>
              </w:rPr>
            </w:pPr>
            <w:r w:rsidRPr="006369F2">
              <w:rPr>
                <w:b/>
                <w:lang w:val="en-US"/>
              </w:rPr>
              <w:t>SEMNĂTURILE PĂRŢILOR</w:t>
            </w:r>
          </w:p>
          <w:p w14:paraId="0B84C5C7" w14:textId="77777777" w:rsidR="0024329E" w:rsidRPr="006369F2" w:rsidRDefault="0024329E" w:rsidP="00E8684F">
            <w:pPr>
              <w:pStyle w:val="a3"/>
              <w:tabs>
                <w:tab w:val="left" w:pos="360"/>
                <w:tab w:val="left" w:pos="2685"/>
              </w:tabs>
              <w:spacing w:line="276" w:lineRule="auto"/>
              <w:ind w:left="0"/>
              <w:jc w:val="center"/>
              <w:rPr>
                <w:b/>
                <w:lang w:val="en-US"/>
              </w:rPr>
            </w:pPr>
          </w:p>
          <w:tbl>
            <w:tblPr>
              <w:tblW w:w="9340" w:type="dxa"/>
              <w:tblLayout w:type="fixed"/>
              <w:tblLook w:val="04A0" w:firstRow="1" w:lastRow="0" w:firstColumn="1" w:lastColumn="0" w:noHBand="0" w:noVBand="1"/>
            </w:tblPr>
            <w:tblGrid>
              <w:gridCol w:w="4630"/>
              <w:gridCol w:w="4710"/>
            </w:tblGrid>
            <w:tr w:rsidR="007926DA" w:rsidRPr="00EC30C2" w14:paraId="37ECF4C3" w14:textId="77777777" w:rsidTr="008F1F1B">
              <w:trPr>
                <w:trHeight w:val="357"/>
              </w:trPr>
              <w:tc>
                <w:tcPr>
                  <w:tcW w:w="4630" w:type="dxa"/>
                  <w:vAlign w:val="center"/>
                </w:tcPr>
                <w:p w14:paraId="7FA40E73" w14:textId="77777777" w:rsidR="007926DA" w:rsidRPr="00FF430B" w:rsidRDefault="007926DA" w:rsidP="0024329E">
                  <w:pPr>
                    <w:tabs>
                      <w:tab w:val="left" w:pos="360"/>
                    </w:tabs>
                    <w:jc w:val="center"/>
                    <w:rPr>
                      <w:b/>
                    </w:rPr>
                  </w:pPr>
                  <w:r>
                    <w:rPr>
                      <w:b/>
                    </w:rPr>
                    <w:t>BENEFICIAR</w:t>
                  </w:r>
                </w:p>
              </w:tc>
              <w:tc>
                <w:tcPr>
                  <w:tcW w:w="4710" w:type="dxa"/>
                  <w:vAlign w:val="center"/>
                </w:tcPr>
                <w:p w14:paraId="53CB4398" w14:textId="77777777" w:rsidR="007926DA" w:rsidRPr="00FF430B" w:rsidRDefault="007926DA" w:rsidP="0024329E">
                  <w:pPr>
                    <w:tabs>
                      <w:tab w:val="left" w:pos="360"/>
                    </w:tabs>
                    <w:jc w:val="center"/>
                    <w:rPr>
                      <w:b/>
                    </w:rPr>
                  </w:pPr>
                  <w:r>
                    <w:rPr>
                      <w:b/>
                    </w:rPr>
                    <w:t>ANTREPRENOR</w:t>
                  </w:r>
                </w:p>
              </w:tc>
            </w:tr>
            <w:tr w:rsidR="007926DA" w:rsidRPr="00EC30C2" w14:paraId="18C12EC4" w14:textId="77777777" w:rsidTr="008F1F1B">
              <w:trPr>
                <w:trHeight w:val="357"/>
              </w:trPr>
              <w:tc>
                <w:tcPr>
                  <w:tcW w:w="4630" w:type="dxa"/>
                  <w:vAlign w:val="center"/>
                </w:tcPr>
                <w:p w14:paraId="26D902F9" w14:textId="77777777" w:rsidR="007926DA" w:rsidRPr="00366B4B" w:rsidRDefault="007926DA" w:rsidP="00E8684F">
                  <w:pPr>
                    <w:tabs>
                      <w:tab w:val="left" w:pos="360"/>
                    </w:tabs>
                    <w:jc w:val="both"/>
                    <w:rPr>
                      <w:b/>
                      <w:lang w:val="ro-RO"/>
                    </w:rPr>
                  </w:pPr>
                </w:p>
              </w:tc>
              <w:tc>
                <w:tcPr>
                  <w:tcW w:w="4710" w:type="dxa"/>
                  <w:vAlign w:val="center"/>
                </w:tcPr>
                <w:p w14:paraId="6E53D7B5" w14:textId="77777777" w:rsidR="007926DA" w:rsidRPr="00FF430B" w:rsidRDefault="007926DA" w:rsidP="00E8684F">
                  <w:pPr>
                    <w:tabs>
                      <w:tab w:val="left" w:pos="360"/>
                    </w:tabs>
                    <w:jc w:val="both"/>
                    <w:rPr>
                      <w:b/>
                    </w:rPr>
                  </w:pPr>
                </w:p>
                <w:p w14:paraId="21871F03" w14:textId="77777777" w:rsidR="007926DA" w:rsidRPr="00FF430B" w:rsidRDefault="007926DA" w:rsidP="00E8684F">
                  <w:pPr>
                    <w:tabs>
                      <w:tab w:val="left" w:pos="360"/>
                    </w:tabs>
                    <w:jc w:val="both"/>
                    <w:rPr>
                      <w:b/>
                    </w:rPr>
                  </w:pPr>
                </w:p>
                <w:p w14:paraId="57BD6B10" w14:textId="77777777" w:rsidR="007926DA" w:rsidRPr="00FF430B" w:rsidRDefault="007926DA" w:rsidP="00E8684F">
                  <w:pPr>
                    <w:tabs>
                      <w:tab w:val="left" w:pos="360"/>
                    </w:tabs>
                    <w:jc w:val="both"/>
                    <w:rPr>
                      <w:b/>
                    </w:rPr>
                  </w:pPr>
                </w:p>
              </w:tc>
            </w:tr>
            <w:tr w:rsidR="0024329E" w:rsidRPr="00EC30C2" w14:paraId="0EA1A876" w14:textId="77777777" w:rsidTr="008F1F1B">
              <w:trPr>
                <w:trHeight w:val="357"/>
              </w:trPr>
              <w:tc>
                <w:tcPr>
                  <w:tcW w:w="4630" w:type="dxa"/>
                  <w:vAlign w:val="center"/>
                </w:tcPr>
                <w:p w14:paraId="462BC289" w14:textId="77777777" w:rsidR="0024329E" w:rsidRPr="00FF430B" w:rsidRDefault="0024329E" w:rsidP="0024329E">
                  <w:pPr>
                    <w:tabs>
                      <w:tab w:val="left" w:pos="360"/>
                    </w:tabs>
                    <w:jc w:val="center"/>
                    <w:rPr>
                      <w:b/>
                    </w:rPr>
                  </w:pPr>
                  <w:r w:rsidRPr="00FF430B">
                    <w:t>„__</w:t>
                  </w:r>
                  <w:proofErr w:type="gramStart"/>
                  <w:r w:rsidRPr="00FF430B">
                    <w:t>_”_</w:t>
                  </w:r>
                  <w:proofErr w:type="gramEnd"/>
                  <w:r w:rsidRPr="00FF430B">
                    <w:t>________20__</w:t>
                  </w:r>
                </w:p>
              </w:tc>
              <w:tc>
                <w:tcPr>
                  <w:tcW w:w="4710" w:type="dxa"/>
                  <w:vAlign w:val="center"/>
                </w:tcPr>
                <w:p w14:paraId="17D2D77E" w14:textId="77777777" w:rsidR="0024329E" w:rsidRPr="00FF430B" w:rsidRDefault="0024329E" w:rsidP="0024329E">
                  <w:pPr>
                    <w:tabs>
                      <w:tab w:val="left" w:pos="360"/>
                    </w:tabs>
                    <w:jc w:val="center"/>
                    <w:rPr>
                      <w:b/>
                    </w:rPr>
                  </w:pPr>
                  <w:r w:rsidRPr="00FF430B">
                    <w:t>„__</w:t>
                  </w:r>
                  <w:proofErr w:type="gramStart"/>
                  <w:r w:rsidRPr="00FF430B">
                    <w:t>_”_</w:t>
                  </w:r>
                  <w:proofErr w:type="gramEnd"/>
                  <w:r w:rsidRPr="00FF430B">
                    <w:t>________20__</w:t>
                  </w:r>
                  <w:r>
                    <w:t>”.</w:t>
                  </w:r>
                </w:p>
              </w:tc>
            </w:tr>
          </w:tbl>
          <w:p w14:paraId="250C2A7F" w14:textId="0ED1D550" w:rsidR="007926DA" w:rsidRPr="008B3283" w:rsidRDefault="007926DA" w:rsidP="008B3283">
            <w:pPr>
              <w:tabs>
                <w:tab w:val="left" w:pos="360"/>
                <w:tab w:val="left" w:pos="2295"/>
              </w:tabs>
              <w:jc w:val="both"/>
              <w:rPr>
                <w:lang w:val="ro-RO"/>
              </w:rPr>
            </w:pPr>
            <w:r>
              <w:t xml:space="preserve">             </w:t>
            </w:r>
          </w:p>
        </w:tc>
      </w:tr>
    </w:tbl>
    <w:p w14:paraId="2F6C6360" w14:textId="77777777" w:rsidR="00F64547" w:rsidRPr="00923433" w:rsidRDefault="00F64547" w:rsidP="00923433">
      <w:pPr>
        <w:rPr>
          <w:lang w:val="ro-MD"/>
        </w:rPr>
      </w:pPr>
    </w:p>
    <w:sectPr w:rsidR="00F64547" w:rsidRPr="00923433" w:rsidSect="000F3B53">
      <w:pgSz w:w="11906" w:h="16838"/>
      <w:pgMar w:top="993" w:right="851"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3B8EF" w14:textId="77777777" w:rsidR="00DA7566" w:rsidRDefault="00DA7566" w:rsidP="002253A8">
      <w:r>
        <w:separator/>
      </w:r>
    </w:p>
  </w:endnote>
  <w:endnote w:type="continuationSeparator" w:id="0">
    <w:p w14:paraId="67F736DF" w14:textId="77777777" w:rsidR="00DA7566" w:rsidRDefault="00DA7566" w:rsidP="00225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C5F4BD" w14:textId="77777777" w:rsidR="00DA7566" w:rsidRDefault="00DA7566" w:rsidP="002253A8">
      <w:r>
        <w:separator/>
      </w:r>
    </w:p>
  </w:footnote>
  <w:footnote w:type="continuationSeparator" w:id="0">
    <w:p w14:paraId="2176467E" w14:textId="77777777" w:rsidR="00DA7566" w:rsidRDefault="00DA7566" w:rsidP="002253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208"/>
        </w:tabs>
        <w:ind w:left="928"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1764723"/>
    <w:multiLevelType w:val="multilevel"/>
    <w:tmpl w:val="4C3E4646"/>
    <w:lvl w:ilvl="0">
      <w:start w:val="1"/>
      <w:numFmt w:val="decimal"/>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6" w15:restartNumberingAfterBreak="0">
    <w:nsid w:val="06BB573E"/>
    <w:multiLevelType w:val="hybridMultilevel"/>
    <w:tmpl w:val="1B000E8E"/>
    <w:lvl w:ilvl="0" w:tplc="DEC02086">
      <w:start w:val="1"/>
      <w:numFmt w:val="decimal"/>
      <w:lvlText w:val="2.%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7" w15:restartNumberingAfterBreak="0">
    <w:nsid w:val="07D34FE0"/>
    <w:multiLevelType w:val="hybridMultilevel"/>
    <w:tmpl w:val="F1E0DA38"/>
    <w:lvl w:ilvl="0" w:tplc="D87A5B8A">
      <w:start w:val="1"/>
      <w:numFmt w:val="decimal"/>
      <w:lvlText w:val="%1."/>
      <w:lvlJc w:val="left"/>
      <w:pPr>
        <w:ind w:left="459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CD434F"/>
    <w:multiLevelType w:val="multilevel"/>
    <w:tmpl w:val="044C42BE"/>
    <w:lvl w:ilvl="0">
      <w:start w:val="1"/>
      <w:numFmt w:val="decimal"/>
      <w:lvlText w:val="%1."/>
      <w:lvlJc w:val="left"/>
      <w:pPr>
        <w:ind w:left="1530" w:hanging="360"/>
      </w:pPr>
      <w:rPr>
        <w:rFonts w:hint="default"/>
        <w:b/>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9" w15:restartNumberingAfterBreak="0">
    <w:nsid w:val="13EE4EDA"/>
    <w:multiLevelType w:val="hybridMultilevel"/>
    <w:tmpl w:val="D4CA0962"/>
    <w:lvl w:ilvl="0" w:tplc="9552E61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5C4009E"/>
    <w:multiLevelType w:val="multilevel"/>
    <w:tmpl w:val="EB06C580"/>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15:restartNumberingAfterBreak="0">
    <w:nsid w:val="272276DC"/>
    <w:multiLevelType w:val="hybridMultilevel"/>
    <w:tmpl w:val="60ACFA3E"/>
    <w:lvl w:ilvl="0" w:tplc="ACDE3664">
      <w:start w:val="6"/>
      <w:numFmt w:val="decimal"/>
      <w:lvlText w:val="%1."/>
      <w:lvlJc w:val="left"/>
      <w:pPr>
        <w:ind w:left="1210" w:hanging="360"/>
      </w:pPr>
      <w:rPr>
        <w:rFonts w:hint="default"/>
        <w:b/>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B82F49"/>
    <w:multiLevelType w:val="hybridMultilevel"/>
    <w:tmpl w:val="F8E4FCE2"/>
    <w:lvl w:ilvl="0" w:tplc="123875E2">
      <w:start w:val="1"/>
      <w:numFmt w:val="decimal"/>
      <w:lvlText w:val="%1.1."/>
      <w:lvlJc w:val="left"/>
      <w:pPr>
        <w:ind w:left="135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D57366"/>
    <w:multiLevelType w:val="multilevel"/>
    <w:tmpl w:val="E438F3EC"/>
    <w:lvl w:ilvl="0">
      <w:start w:val="1"/>
      <w:numFmt w:val="lowerLetter"/>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18" w15:restartNumberingAfterBreak="0">
    <w:nsid w:val="35DE3E77"/>
    <w:multiLevelType w:val="multilevel"/>
    <w:tmpl w:val="EA9AC558"/>
    <w:lvl w:ilvl="0">
      <w:start w:val="1"/>
      <w:numFmt w:val="decimal"/>
      <w:lvlText w:val="%1."/>
      <w:lvlJc w:val="left"/>
      <w:pPr>
        <w:ind w:left="360" w:hanging="360"/>
      </w:pPr>
      <w:rPr>
        <w:rFonts w:hint="default"/>
        <w:b/>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9"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0" w15:restartNumberingAfterBreak="0">
    <w:nsid w:val="36E9580C"/>
    <w:multiLevelType w:val="hybridMultilevel"/>
    <w:tmpl w:val="EFC052D0"/>
    <w:lvl w:ilvl="0" w:tplc="FCA25F86">
      <w:start w:val="1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8F73FB"/>
    <w:multiLevelType w:val="hybridMultilevel"/>
    <w:tmpl w:val="6F3E3894"/>
    <w:lvl w:ilvl="0" w:tplc="0409000F">
      <w:start w:val="1"/>
      <w:numFmt w:val="decimal"/>
      <w:lvlText w:val="%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A9935B1"/>
    <w:multiLevelType w:val="multilevel"/>
    <w:tmpl w:val="2430A188"/>
    <w:lvl w:ilvl="0">
      <w:start w:val="5"/>
      <w:numFmt w:val="decimal"/>
      <w:lvlText w:val="%1."/>
      <w:lvlJc w:val="left"/>
      <w:pPr>
        <w:ind w:left="360" w:hanging="360"/>
      </w:pPr>
      <w:rPr>
        <w:rFonts w:hint="default"/>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24" w15:restartNumberingAfterBreak="0">
    <w:nsid w:val="3F514EB1"/>
    <w:multiLevelType w:val="hybridMultilevel"/>
    <w:tmpl w:val="5C7C8F5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5E243D"/>
    <w:multiLevelType w:val="hybridMultilevel"/>
    <w:tmpl w:val="BF4420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61BB1871"/>
    <w:multiLevelType w:val="hybridMultilevel"/>
    <w:tmpl w:val="8FE61042"/>
    <w:lvl w:ilvl="0" w:tplc="0BD8B768">
      <w:start w:val="1"/>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3" w15:restartNumberingAfterBreak="0">
    <w:nsid w:val="69B763EF"/>
    <w:multiLevelType w:val="multilevel"/>
    <w:tmpl w:val="DB5873F8"/>
    <w:lvl w:ilvl="0">
      <w:start w:val="1"/>
      <w:numFmt w:val="decimal"/>
      <w:lvlText w:val="%1."/>
      <w:lvlJc w:val="left"/>
      <w:pPr>
        <w:ind w:left="1495" w:hanging="360"/>
      </w:pPr>
      <w:rPr>
        <w:rFonts w:hint="default"/>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4" w15:restartNumberingAfterBreak="0">
    <w:nsid w:val="6A6439D8"/>
    <w:multiLevelType w:val="hybridMultilevel"/>
    <w:tmpl w:val="62FE3B7C"/>
    <w:lvl w:ilvl="0" w:tplc="A18E5E7E">
      <w:start w:val="17"/>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A02D51"/>
    <w:multiLevelType w:val="hybridMultilevel"/>
    <w:tmpl w:val="000AEE7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C32572"/>
    <w:multiLevelType w:val="hybridMultilevel"/>
    <w:tmpl w:val="306C1302"/>
    <w:lvl w:ilvl="0" w:tplc="012E9ADA">
      <w:start w:val="14"/>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0541D2"/>
    <w:multiLevelType w:val="multilevel"/>
    <w:tmpl w:val="57E8B50E"/>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3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42609441">
    <w:abstractNumId w:val="6"/>
  </w:num>
  <w:num w:numId="2" w16cid:durableId="701519700">
    <w:abstractNumId w:val="27"/>
  </w:num>
  <w:num w:numId="3" w16cid:durableId="226183501">
    <w:abstractNumId w:val="26"/>
  </w:num>
  <w:num w:numId="4" w16cid:durableId="1101292046">
    <w:abstractNumId w:val="13"/>
  </w:num>
  <w:num w:numId="5" w16cid:durableId="64492310">
    <w:abstractNumId w:val="14"/>
  </w:num>
  <w:num w:numId="6" w16cid:durableId="268003294">
    <w:abstractNumId w:val="25"/>
  </w:num>
  <w:num w:numId="7" w16cid:durableId="1010135930">
    <w:abstractNumId w:val="22"/>
  </w:num>
  <w:num w:numId="8" w16cid:durableId="1452089210">
    <w:abstractNumId w:val="3"/>
  </w:num>
  <w:num w:numId="9" w16cid:durableId="633172359">
    <w:abstractNumId w:val="1"/>
  </w:num>
  <w:num w:numId="10" w16cid:durableId="177895361">
    <w:abstractNumId w:val="31"/>
  </w:num>
  <w:num w:numId="11" w16cid:durableId="356277293">
    <w:abstractNumId w:val="35"/>
  </w:num>
  <w:num w:numId="12" w16cid:durableId="1626766214">
    <w:abstractNumId w:val="29"/>
  </w:num>
  <w:num w:numId="13" w16cid:durableId="258298989">
    <w:abstractNumId w:val="24"/>
  </w:num>
  <w:num w:numId="14" w16cid:durableId="395056417">
    <w:abstractNumId w:val="23"/>
  </w:num>
  <w:num w:numId="15" w16cid:durableId="616253477">
    <w:abstractNumId w:val="8"/>
  </w:num>
  <w:num w:numId="16" w16cid:durableId="1826161403">
    <w:abstractNumId w:val="32"/>
  </w:num>
  <w:num w:numId="17" w16cid:durableId="1276208399">
    <w:abstractNumId w:val="18"/>
  </w:num>
  <w:num w:numId="18" w16cid:durableId="1737900480">
    <w:abstractNumId w:val="12"/>
  </w:num>
  <w:num w:numId="19" w16cid:durableId="1304047606">
    <w:abstractNumId w:val="33"/>
  </w:num>
  <w:num w:numId="20" w16cid:durableId="954210862">
    <w:abstractNumId w:val="21"/>
  </w:num>
  <w:num w:numId="21" w16cid:durableId="1659572023">
    <w:abstractNumId w:val="16"/>
  </w:num>
  <w:num w:numId="22" w16cid:durableId="1744716881">
    <w:abstractNumId w:val="30"/>
  </w:num>
  <w:num w:numId="23" w16cid:durableId="1691832989">
    <w:abstractNumId w:val="9"/>
  </w:num>
  <w:num w:numId="24" w16cid:durableId="1207834683">
    <w:abstractNumId w:val="11"/>
  </w:num>
  <w:num w:numId="25" w16cid:durableId="283852889">
    <w:abstractNumId w:val="5"/>
  </w:num>
  <w:num w:numId="26" w16cid:durableId="652490996">
    <w:abstractNumId w:val="17"/>
  </w:num>
  <w:num w:numId="27" w16cid:durableId="861631207">
    <w:abstractNumId w:val="37"/>
  </w:num>
  <w:num w:numId="28" w16cid:durableId="1746025913">
    <w:abstractNumId w:val="10"/>
  </w:num>
  <w:num w:numId="29" w16cid:durableId="1796750480">
    <w:abstractNumId w:val="38"/>
  </w:num>
  <w:num w:numId="30" w16cid:durableId="1557542498">
    <w:abstractNumId w:val="34"/>
  </w:num>
  <w:num w:numId="31" w16cid:durableId="907807271">
    <w:abstractNumId w:val="28"/>
  </w:num>
  <w:num w:numId="32" w16cid:durableId="1072697624">
    <w:abstractNumId w:val="15"/>
  </w:num>
  <w:num w:numId="33" w16cid:durableId="1040400267">
    <w:abstractNumId w:val="7"/>
  </w:num>
  <w:num w:numId="34" w16cid:durableId="496775705">
    <w:abstractNumId w:val="36"/>
  </w:num>
  <w:num w:numId="35" w16cid:durableId="1200166181">
    <w:abstractNumId w:val="20"/>
  </w:num>
  <w:num w:numId="36" w16cid:durableId="2144150751">
    <w:abstractNumId w:val="19"/>
  </w:num>
  <w:num w:numId="37" w16cid:durableId="813373991">
    <w:abstractNumId w:val="3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3472"/>
    <w:rsid w:val="0000141A"/>
    <w:rsid w:val="0000255E"/>
    <w:rsid w:val="00005F58"/>
    <w:rsid w:val="0001624C"/>
    <w:rsid w:val="00033AC3"/>
    <w:rsid w:val="00035631"/>
    <w:rsid w:val="0004161C"/>
    <w:rsid w:val="00047970"/>
    <w:rsid w:val="00051427"/>
    <w:rsid w:val="000525AC"/>
    <w:rsid w:val="00056549"/>
    <w:rsid w:val="00090FDF"/>
    <w:rsid w:val="0009382E"/>
    <w:rsid w:val="000A0DCF"/>
    <w:rsid w:val="000A18B9"/>
    <w:rsid w:val="000B3B9C"/>
    <w:rsid w:val="000B4581"/>
    <w:rsid w:val="000B7E02"/>
    <w:rsid w:val="000C0920"/>
    <w:rsid w:val="000C5D17"/>
    <w:rsid w:val="000C7629"/>
    <w:rsid w:val="000E036C"/>
    <w:rsid w:val="000E247A"/>
    <w:rsid w:val="000F1D5C"/>
    <w:rsid w:val="000F39FB"/>
    <w:rsid w:val="000F3B53"/>
    <w:rsid w:val="00103F12"/>
    <w:rsid w:val="001063D7"/>
    <w:rsid w:val="00111A21"/>
    <w:rsid w:val="00115604"/>
    <w:rsid w:val="00140916"/>
    <w:rsid w:val="0014686B"/>
    <w:rsid w:val="00152E51"/>
    <w:rsid w:val="00154268"/>
    <w:rsid w:val="0015781B"/>
    <w:rsid w:val="001623B9"/>
    <w:rsid w:val="00162C15"/>
    <w:rsid w:val="001856DC"/>
    <w:rsid w:val="0019383C"/>
    <w:rsid w:val="001A13EE"/>
    <w:rsid w:val="001B02DA"/>
    <w:rsid w:val="001B1435"/>
    <w:rsid w:val="001B6706"/>
    <w:rsid w:val="001B7151"/>
    <w:rsid w:val="001D3121"/>
    <w:rsid w:val="001D6E19"/>
    <w:rsid w:val="001E0B50"/>
    <w:rsid w:val="001E3015"/>
    <w:rsid w:val="001F21CC"/>
    <w:rsid w:val="001F713F"/>
    <w:rsid w:val="001F7600"/>
    <w:rsid w:val="00201A38"/>
    <w:rsid w:val="00204861"/>
    <w:rsid w:val="00206B52"/>
    <w:rsid w:val="002253A8"/>
    <w:rsid w:val="002300A1"/>
    <w:rsid w:val="00233AFB"/>
    <w:rsid w:val="00234270"/>
    <w:rsid w:val="0024088F"/>
    <w:rsid w:val="0024329E"/>
    <w:rsid w:val="00251F0C"/>
    <w:rsid w:val="002574AA"/>
    <w:rsid w:val="0026309E"/>
    <w:rsid w:val="00263886"/>
    <w:rsid w:val="00264A91"/>
    <w:rsid w:val="00266265"/>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7632"/>
    <w:rsid w:val="00300DE5"/>
    <w:rsid w:val="00304B34"/>
    <w:rsid w:val="00321E3F"/>
    <w:rsid w:val="00327C5E"/>
    <w:rsid w:val="00333770"/>
    <w:rsid w:val="003413F6"/>
    <w:rsid w:val="00351DEC"/>
    <w:rsid w:val="00366B4B"/>
    <w:rsid w:val="00375527"/>
    <w:rsid w:val="00382DF9"/>
    <w:rsid w:val="00396817"/>
    <w:rsid w:val="003A0FC9"/>
    <w:rsid w:val="003A2CB3"/>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3D94"/>
    <w:rsid w:val="00427B34"/>
    <w:rsid w:val="0043227A"/>
    <w:rsid w:val="00444FC1"/>
    <w:rsid w:val="00446CB5"/>
    <w:rsid w:val="00456F62"/>
    <w:rsid w:val="00466801"/>
    <w:rsid w:val="004738A6"/>
    <w:rsid w:val="00483295"/>
    <w:rsid w:val="00484DCD"/>
    <w:rsid w:val="00485825"/>
    <w:rsid w:val="00487645"/>
    <w:rsid w:val="00491EF3"/>
    <w:rsid w:val="004A7717"/>
    <w:rsid w:val="004B544F"/>
    <w:rsid w:val="004B7616"/>
    <w:rsid w:val="004B7A39"/>
    <w:rsid w:val="004C1908"/>
    <w:rsid w:val="004C2067"/>
    <w:rsid w:val="004C517C"/>
    <w:rsid w:val="004D58FA"/>
    <w:rsid w:val="004D6675"/>
    <w:rsid w:val="004E376F"/>
    <w:rsid w:val="004F03CF"/>
    <w:rsid w:val="004F139E"/>
    <w:rsid w:val="004F242A"/>
    <w:rsid w:val="00505006"/>
    <w:rsid w:val="005119F8"/>
    <w:rsid w:val="00514E81"/>
    <w:rsid w:val="00515829"/>
    <w:rsid w:val="00521C9E"/>
    <w:rsid w:val="00530E97"/>
    <w:rsid w:val="00530FA2"/>
    <w:rsid w:val="005314F2"/>
    <w:rsid w:val="00533925"/>
    <w:rsid w:val="00533D0F"/>
    <w:rsid w:val="00541002"/>
    <w:rsid w:val="00544B25"/>
    <w:rsid w:val="00547A97"/>
    <w:rsid w:val="005553CC"/>
    <w:rsid w:val="005610A5"/>
    <w:rsid w:val="005666E1"/>
    <w:rsid w:val="0057146E"/>
    <w:rsid w:val="0057153C"/>
    <w:rsid w:val="0057340A"/>
    <w:rsid w:val="0058288F"/>
    <w:rsid w:val="005A21B3"/>
    <w:rsid w:val="005A4998"/>
    <w:rsid w:val="005B3072"/>
    <w:rsid w:val="005B37ED"/>
    <w:rsid w:val="005B4736"/>
    <w:rsid w:val="005B516C"/>
    <w:rsid w:val="005B7A29"/>
    <w:rsid w:val="005C0189"/>
    <w:rsid w:val="005C0D4F"/>
    <w:rsid w:val="005C2DE6"/>
    <w:rsid w:val="005D0B9F"/>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3C4E"/>
    <w:rsid w:val="006250C5"/>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6AC3"/>
    <w:rsid w:val="006804C7"/>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58D5"/>
    <w:rsid w:val="007461A7"/>
    <w:rsid w:val="0075011E"/>
    <w:rsid w:val="00754BF8"/>
    <w:rsid w:val="007703C5"/>
    <w:rsid w:val="00770883"/>
    <w:rsid w:val="00772EC8"/>
    <w:rsid w:val="007809E6"/>
    <w:rsid w:val="0079230C"/>
    <w:rsid w:val="007926DA"/>
    <w:rsid w:val="007B7D0B"/>
    <w:rsid w:val="007D384D"/>
    <w:rsid w:val="007D3E30"/>
    <w:rsid w:val="007D4903"/>
    <w:rsid w:val="007D70A6"/>
    <w:rsid w:val="007D79C6"/>
    <w:rsid w:val="007E1AFB"/>
    <w:rsid w:val="007E5D8C"/>
    <w:rsid w:val="007F0F9D"/>
    <w:rsid w:val="007F13AB"/>
    <w:rsid w:val="00804172"/>
    <w:rsid w:val="008206D2"/>
    <w:rsid w:val="0082321E"/>
    <w:rsid w:val="00830DC9"/>
    <w:rsid w:val="00836975"/>
    <w:rsid w:val="0084447C"/>
    <w:rsid w:val="00844D3A"/>
    <w:rsid w:val="00847084"/>
    <w:rsid w:val="00850049"/>
    <w:rsid w:val="00853AED"/>
    <w:rsid w:val="0085584C"/>
    <w:rsid w:val="00861622"/>
    <w:rsid w:val="00876031"/>
    <w:rsid w:val="0087715F"/>
    <w:rsid w:val="008811DE"/>
    <w:rsid w:val="00882B2C"/>
    <w:rsid w:val="008848F2"/>
    <w:rsid w:val="00890E88"/>
    <w:rsid w:val="00896BF7"/>
    <w:rsid w:val="008A5BAC"/>
    <w:rsid w:val="008A726D"/>
    <w:rsid w:val="008B3283"/>
    <w:rsid w:val="008D0253"/>
    <w:rsid w:val="008D1E41"/>
    <w:rsid w:val="008D4994"/>
    <w:rsid w:val="008E095B"/>
    <w:rsid w:val="008E0C1C"/>
    <w:rsid w:val="008E493B"/>
    <w:rsid w:val="008F1F1B"/>
    <w:rsid w:val="008F4880"/>
    <w:rsid w:val="0090094B"/>
    <w:rsid w:val="009054AD"/>
    <w:rsid w:val="009056CA"/>
    <w:rsid w:val="009067F3"/>
    <w:rsid w:val="00906928"/>
    <w:rsid w:val="0091364E"/>
    <w:rsid w:val="00914D28"/>
    <w:rsid w:val="00921D0E"/>
    <w:rsid w:val="00923433"/>
    <w:rsid w:val="00924F17"/>
    <w:rsid w:val="00930A89"/>
    <w:rsid w:val="00972D94"/>
    <w:rsid w:val="00975B31"/>
    <w:rsid w:val="0097657D"/>
    <w:rsid w:val="00980544"/>
    <w:rsid w:val="009836C8"/>
    <w:rsid w:val="0099006E"/>
    <w:rsid w:val="00994011"/>
    <w:rsid w:val="009A67E2"/>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6D12"/>
    <w:rsid w:val="00AA02DA"/>
    <w:rsid w:val="00AB6DBE"/>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4AC6"/>
    <w:rsid w:val="00B634DF"/>
    <w:rsid w:val="00B82FE2"/>
    <w:rsid w:val="00B946F5"/>
    <w:rsid w:val="00B9724B"/>
    <w:rsid w:val="00BA7783"/>
    <w:rsid w:val="00BB018B"/>
    <w:rsid w:val="00BC6E8A"/>
    <w:rsid w:val="00BD656F"/>
    <w:rsid w:val="00BE5D62"/>
    <w:rsid w:val="00BF30BA"/>
    <w:rsid w:val="00BF5B35"/>
    <w:rsid w:val="00BF5E4A"/>
    <w:rsid w:val="00BF671F"/>
    <w:rsid w:val="00C12F61"/>
    <w:rsid w:val="00C21726"/>
    <w:rsid w:val="00C27C5D"/>
    <w:rsid w:val="00C42A12"/>
    <w:rsid w:val="00C46966"/>
    <w:rsid w:val="00C512F2"/>
    <w:rsid w:val="00C53942"/>
    <w:rsid w:val="00C602A0"/>
    <w:rsid w:val="00C60F34"/>
    <w:rsid w:val="00C72B41"/>
    <w:rsid w:val="00C730F5"/>
    <w:rsid w:val="00C90546"/>
    <w:rsid w:val="00CB1021"/>
    <w:rsid w:val="00CB471F"/>
    <w:rsid w:val="00CC29C5"/>
    <w:rsid w:val="00CC6CB1"/>
    <w:rsid w:val="00CD2CF8"/>
    <w:rsid w:val="00CD35DA"/>
    <w:rsid w:val="00CD517C"/>
    <w:rsid w:val="00CD5740"/>
    <w:rsid w:val="00CE5893"/>
    <w:rsid w:val="00CE5C70"/>
    <w:rsid w:val="00CF0396"/>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4DF5"/>
    <w:rsid w:val="00DA7566"/>
    <w:rsid w:val="00DB04DD"/>
    <w:rsid w:val="00DB0E74"/>
    <w:rsid w:val="00DC1098"/>
    <w:rsid w:val="00DD2739"/>
    <w:rsid w:val="00DD46AA"/>
    <w:rsid w:val="00DD4BC8"/>
    <w:rsid w:val="00DE1D6E"/>
    <w:rsid w:val="00DF0CCE"/>
    <w:rsid w:val="00DF3392"/>
    <w:rsid w:val="00E0316C"/>
    <w:rsid w:val="00E10B79"/>
    <w:rsid w:val="00E25961"/>
    <w:rsid w:val="00E27053"/>
    <w:rsid w:val="00E610C4"/>
    <w:rsid w:val="00E626BB"/>
    <w:rsid w:val="00E6337A"/>
    <w:rsid w:val="00E646EB"/>
    <w:rsid w:val="00E663E7"/>
    <w:rsid w:val="00E73483"/>
    <w:rsid w:val="00E741CF"/>
    <w:rsid w:val="00E75501"/>
    <w:rsid w:val="00E812CD"/>
    <w:rsid w:val="00E824CA"/>
    <w:rsid w:val="00E8684F"/>
    <w:rsid w:val="00E92DDD"/>
    <w:rsid w:val="00E95EE7"/>
    <w:rsid w:val="00EA6F27"/>
    <w:rsid w:val="00EB0B69"/>
    <w:rsid w:val="00EB6408"/>
    <w:rsid w:val="00EC0933"/>
    <w:rsid w:val="00ED010B"/>
    <w:rsid w:val="00EF3027"/>
    <w:rsid w:val="00EF39F4"/>
    <w:rsid w:val="00F00011"/>
    <w:rsid w:val="00F0024C"/>
    <w:rsid w:val="00F04593"/>
    <w:rsid w:val="00F1144A"/>
    <w:rsid w:val="00F1267E"/>
    <w:rsid w:val="00F16583"/>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7F3EE"/>
  <w15:docId w15:val="{A04CD16E-6358-4A9A-B14A-6EF74B5E7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347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basedOn w:val="a"/>
    <w:next w:val="a"/>
    <w:link w:val="20"/>
    <w:unhideWhenUsed/>
    <w:qFormat/>
    <w:rsid w:val="007926DA"/>
    <w:pPr>
      <w:keepNext/>
      <w:keepLines/>
      <w:spacing w:before="200"/>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nhideWhenUsed/>
    <w:qFormat/>
    <w:rsid w:val="007926DA"/>
    <w:pPr>
      <w:keepNext/>
      <w:keepLines/>
      <w:spacing w:before="200"/>
      <w:outlineLvl w:val="2"/>
    </w:pPr>
    <w:rPr>
      <w:rFonts w:asciiTheme="majorHAnsi" w:eastAsiaTheme="majorEastAsia" w:hAnsiTheme="majorHAnsi" w:cstheme="majorBidi"/>
      <w:b/>
      <w:bCs/>
      <w:noProof/>
      <w:color w:val="4F81BD" w:themeColor="accent1"/>
      <w:lang w:val="ro-RO" w:eastAsia="en-US"/>
    </w:rPr>
  </w:style>
  <w:style w:type="paragraph" w:styleId="4">
    <w:name w:val="heading 4"/>
    <w:aliases w:val=" Sub-Clause Sub-paragraph"/>
    <w:basedOn w:val="a"/>
    <w:next w:val="a"/>
    <w:link w:val="40"/>
    <w:unhideWhenUsed/>
    <w:qFormat/>
    <w:rsid w:val="00713472"/>
    <w:pPr>
      <w:keepNext/>
      <w:tabs>
        <w:tab w:val="left" w:pos="5103"/>
        <w:tab w:val="left" w:pos="8222"/>
      </w:tabs>
      <w:outlineLvl w:val="3"/>
    </w:pPr>
    <w:rPr>
      <w:b/>
      <w:szCs w:val="20"/>
      <w:lang w:val="ro-RO"/>
    </w:rPr>
  </w:style>
  <w:style w:type="paragraph" w:styleId="5">
    <w:name w:val="heading 5"/>
    <w:basedOn w:val="a"/>
    <w:next w:val="a"/>
    <w:link w:val="50"/>
    <w:qFormat/>
    <w:rsid w:val="007926DA"/>
    <w:pPr>
      <w:keepNext/>
      <w:ind w:firstLine="6804"/>
      <w:outlineLvl w:val="4"/>
    </w:pPr>
    <w:rPr>
      <w:sz w:val="28"/>
      <w:szCs w:val="20"/>
      <w:lang w:val="ro-RO"/>
    </w:rPr>
  </w:style>
  <w:style w:type="paragraph" w:styleId="8">
    <w:name w:val="heading 8"/>
    <w:basedOn w:val="a"/>
    <w:next w:val="a"/>
    <w:link w:val="80"/>
    <w:semiHidden/>
    <w:unhideWhenUsed/>
    <w:qFormat/>
    <w:rsid w:val="007926DA"/>
    <w:pPr>
      <w:spacing w:before="240" w:after="60"/>
      <w:outlineLvl w:val="7"/>
    </w:pPr>
    <w:rPr>
      <w:rFonts w:ascii="Calibri" w:hAnsi="Calibri"/>
      <w:i/>
      <w:iCs/>
      <w:lang w:val="ro-RO" w:eastAsia="en-US"/>
    </w:rPr>
  </w:style>
  <w:style w:type="paragraph" w:styleId="9">
    <w:name w:val="heading 9"/>
    <w:basedOn w:val="a"/>
    <w:next w:val="a"/>
    <w:link w:val="90"/>
    <w:semiHidden/>
    <w:unhideWhenUsed/>
    <w:qFormat/>
    <w:rsid w:val="007926DA"/>
    <w:pPr>
      <w:spacing w:before="240" w:after="60"/>
      <w:outlineLvl w:val="8"/>
    </w:pPr>
    <w:rPr>
      <w:rFonts w:ascii="Cambria" w:hAnsi="Cambria"/>
      <w:sz w:val="22"/>
      <w:szCs w:val="22"/>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basedOn w:val="a0"/>
    <w:link w:val="2"/>
    <w:rsid w:val="007926DA"/>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0"/>
    <w:link w:val="3"/>
    <w:rsid w:val="007926DA"/>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0"/>
    <w:link w:val="4"/>
    <w:rsid w:val="00713472"/>
    <w:rPr>
      <w:rFonts w:ascii="Times New Roman" w:eastAsia="Times New Roman" w:hAnsi="Times New Roman" w:cs="Times New Roman"/>
      <w:b/>
      <w:sz w:val="24"/>
      <w:szCs w:val="20"/>
      <w:lang w:val="ro-RO" w:eastAsia="ru-RU"/>
    </w:rPr>
  </w:style>
  <w:style w:type="character" w:customStyle="1" w:styleId="50">
    <w:name w:val="Заголовок 5 Знак"/>
    <w:basedOn w:val="a0"/>
    <w:link w:val="5"/>
    <w:rsid w:val="007926DA"/>
    <w:rPr>
      <w:rFonts w:ascii="Times New Roman" w:eastAsia="Times New Roman" w:hAnsi="Times New Roman" w:cs="Times New Roman"/>
      <w:sz w:val="28"/>
      <w:szCs w:val="20"/>
      <w:lang w:val="ro-RO" w:eastAsia="ru-RU"/>
    </w:rPr>
  </w:style>
  <w:style w:type="paragraph" w:styleId="a3">
    <w:name w:val="List Paragraph"/>
    <w:aliases w:val="HotarirePunct1"/>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39"/>
    <w:rsid w:val="003E5CCC"/>
    <w:pPr>
      <w:spacing w:after="0" w:line="240" w:lineRule="auto"/>
    </w:pPr>
    <w:rPr>
      <w:rFonts w:ascii="Times New Roman" w:eastAsia="Times New Roman" w:hAnsi="Times New Roman"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Balloon Text"/>
    <w:basedOn w:val="a"/>
    <w:link w:val="a7"/>
    <w:semiHidden/>
    <w:unhideWhenUsed/>
    <w:rsid w:val="00DD2739"/>
    <w:rPr>
      <w:rFonts w:ascii="Segoe UI" w:hAnsi="Segoe UI" w:cs="Segoe UI"/>
      <w:sz w:val="18"/>
      <w:szCs w:val="18"/>
    </w:rPr>
  </w:style>
  <w:style w:type="character" w:customStyle="1" w:styleId="a7">
    <w:name w:val="Текст выноски Знак"/>
    <w:basedOn w:val="a0"/>
    <w:link w:val="a6"/>
    <w:semiHidden/>
    <w:rsid w:val="00DD2739"/>
    <w:rPr>
      <w:rFonts w:ascii="Segoe UI" w:eastAsia="Times New Roman" w:hAnsi="Segoe UI" w:cs="Segoe UI"/>
      <w:sz w:val="18"/>
      <w:szCs w:val="18"/>
      <w:lang w:eastAsia="ru-RU"/>
    </w:rPr>
  </w:style>
  <w:style w:type="paragraph" w:styleId="a8">
    <w:name w:val="Normal (Web)"/>
    <w:basedOn w:val="a"/>
    <w:uiPriority w:val="99"/>
    <w:unhideWhenUsed/>
    <w:rsid w:val="004F139E"/>
    <w:pPr>
      <w:spacing w:before="100" w:beforeAutospacing="1" w:after="100" w:afterAutospacing="1"/>
    </w:pPr>
  </w:style>
  <w:style w:type="character" w:styleId="a9">
    <w:name w:val="Strong"/>
    <w:basedOn w:val="a0"/>
    <w:uiPriority w:val="22"/>
    <w:qFormat/>
    <w:rsid w:val="004F139E"/>
    <w:rPr>
      <w:b/>
      <w:bCs/>
    </w:rPr>
  </w:style>
  <w:style w:type="paragraph" w:customStyle="1" w:styleId="tt">
    <w:name w:val="tt"/>
    <w:basedOn w:val="a"/>
    <w:rsid w:val="00E741CF"/>
    <w:pPr>
      <w:spacing w:before="100" w:beforeAutospacing="1" w:after="100" w:afterAutospacing="1"/>
    </w:pPr>
  </w:style>
  <w:style w:type="paragraph" w:customStyle="1" w:styleId="cp">
    <w:name w:val="cp"/>
    <w:basedOn w:val="a"/>
    <w:rsid w:val="00E95EE7"/>
    <w:pPr>
      <w:spacing w:before="100" w:beforeAutospacing="1" w:after="100" w:afterAutospacing="1"/>
    </w:pPr>
  </w:style>
  <w:style w:type="paragraph" w:styleId="aa">
    <w:name w:val="Body Text"/>
    <w:basedOn w:val="a"/>
    <w:link w:val="ab"/>
    <w:qFormat/>
    <w:rsid w:val="00A644C5"/>
    <w:pPr>
      <w:widowControl w:val="0"/>
      <w:autoSpaceDE w:val="0"/>
      <w:autoSpaceDN w:val="0"/>
      <w:ind w:firstLine="540"/>
    </w:pPr>
    <w:rPr>
      <w:rFonts w:ascii="Cambria" w:eastAsia="Cambria" w:hAnsi="Cambria" w:cs="Cambria"/>
      <w:sz w:val="22"/>
      <w:szCs w:val="22"/>
      <w:lang w:val="ro-RO" w:eastAsia="en-US"/>
    </w:rPr>
  </w:style>
  <w:style w:type="character" w:customStyle="1" w:styleId="ab">
    <w:name w:val="Основной текст Знак"/>
    <w:basedOn w:val="a0"/>
    <w:link w:val="aa"/>
    <w:rsid w:val="00A644C5"/>
    <w:rPr>
      <w:rFonts w:ascii="Cambria" w:eastAsia="Cambria" w:hAnsi="Cambria" w:cs="Cambria"/>
      <w:lang w:val="ro-RO"/>
    </w:rPr>
  </w:style>
  <w:style w:type="character" w:customStyle="1" w:styleId="80">
    <w:name w:val="Заголовок 8 Знак"/>
    <w:basedOn w:val="a0"/>
    <w:link w:val="8"/>
    <w:semiHidden/>
    <w:rsid w:val="007926DA"/>
    <w:rPr>
      <w:rFonts w:ascii="Calibri" w:eastAsia="Times New Roman" w:hAnsi="Calibri" w:cs="Times New Roman"/>
      <w:i/>
      <w:iCs/>
      <w:sz w:val="24"/>
      <w:szCs w:val="24"/>
      <w:lang w:val="ro-RO"/>
    </w:rPr>
  </w:style>
  <w:style w:type="character" w:customStyle="1" w:styleId="90">
    <w:name w:val="Заголовок 9 Знак"/>
    <w:basedOn w:val="a0"/>
    <w:link w:val="9"/>
    <w:semiHidden/>
    <w:rsid w:val="007926DA"/>
    <w:rPr>
      <w:rFonts w:ascii="Cambria" w:eastAsia="Times New Roman" w:hAnsi="Cambria" w:cs="Times New Roman"/>
      <w:lang w:val="ro-RO"/>
    </w:rPr>
  </w:style>
  <w:style w:type="paragraph" w:styleId="ac">
    <w:name w:val="footer"/>
    <w:basedOn w:val="a"/>
    <w:link w:val="ad"/>
    <w:uiPriority w:val="99"/>
    <w:rsid w:val="007926DA"/>
    <w:pPr>
      <w:tabs>
        <w:tab w:val="center" w:pos="4536"/>
        <w:tab w:val="right" w:pos="9072"/>
      </w:tabs>
    </w:pPr>
    <w:rPr>
      <w:noProof/>
      <w:lang w:val="ro-RO" w:eastAsia="en-US"/>
    </w:rPr>
  </w:style>
  <w:style w:type="character" w:customStyle="1" w:styleId="ad">
    <w:name w:val="Нижний колонтитул Знак"/>
    <w:basedOn w:val="a0"/>
    <w:link w:val="ac"/>
    <w:uiPriority w:val="99"/>
    <w:rsid w:val="007926DA"/>
    <w:rPr>
      <w:rFonts w:ascii="Times New Roman" w:eastAsia="Times New Roman" w:hAnsi="Times New Roman" w:cs="Times New Roman"/>
      <w:noProof/>
      <w:sz w:val="24"/>
      <w:szCs w:val="24"/>
      <w:lang w:val="ro-RO"/>
    </w:rPr>
  </w:style>
  <w:style w:type="character" w:styleId="ae">
    <w:name w:val="page number"/>
    <w:basedOn w:val="a0"/>
    <w:rsid w:val="007926DA"/>
  </w:style>
  <w:style w:type="paragraph" w:styleId="af">
    <w:name w:val="header"/>
    <w:basedOn w:val="a"/>
    <w:link w:val="af0"/>
    <w:rsid w:val="007926DA"/>
    <w:pPr>
      <w:tabs>
        <w:tab w:val="center" w:pos="4703"/>
        <w:tab w:val="right" w:pos="9406"/>
      </w:tabs>
    </w:pPr>
    <w:rPr>
      <w:sz w:val="20"/>
      <w:szCs w:val="20"/>
    </w:rPr>
  </w:style>
  <w:style w:type="character" w:customStyle="1" w:styleId="af0">
    <w:name w:val="Верхний колонтитул Знак"/>
    <w:basedOn w:val="a0"/>
    <w:link w:val="af"/>
    <w:rsid w:val="007926DA"/>
    <w:rPr>
      <w:rFonts w:ascii="Times New Roman" w:eastAsia="Times New Roman" w:hAnsi="Times New Roman" w:cs="Times New Roman"/>
      <w:sz w:val="20"/>
      <w:szCs w:val="20"/>
      <w:lang w:eastAsia="ru-RU"/>
    </w:rPr>
  </w:style>
  <w:style w:type="paragraph" w:styleId="af1">
    <w:name w:val="Subtitle"/>
    <w:basedOn w:val="a"/>
    <w:link w:val="af2"/>
    <w:qFormat/>
    <w:rsid w:val="007926DA"/>
    <w:pPr>
      <w:jc w:val="center"/>
    </w:pPr>
    <w:rPr>
      <w:b/>
      <w:sz w:val="32"/>
      <w:szCs w:val="20"/>
      <w:lang w:val="en-US"/>
    </w:rPr>
  </w:style>
  <w:style w:type="character" w:customStyle="1" w:styleId="af2">
    <w:name w:val="Подзаголовок Знак"/>
    <w:basedOn w:val="a0"/>
    <w:link w:val="af1"/>
    <w:rsid w:val="007926DA"/>
    <w:rPr>
      <w:rFonts w:ascii="Times New Roman" w:eastAsia="Times New Roman" w:hAnsi="Times New Roman" w:cs="Times New Roman"/>
      <w:b/>
      <w:sz w:val="32"/>
      <w:szCs w:val="20"/>
      <w:lang w:val="en-US" w:eastAsia="ru-RU"/>
    </w:rPr>
  </w:style>
  <w:style w:type="paragraph" w:styleId="af3">
    <w:name w:val="Body Text Indent"/>
    <w:basedOn w:val="a"/>
    <w:link w:val="af4"/>
    <w:rsid w:val="007926DA"/>
    <w:pPr>
      <w:ind w:firstLine="720"/>
      <w:jc w:val="both"/>
    </w:pPr>
    <w:rPr>
      <w:sz w:val="20"/>
      <w:szCs w:val="20"/>
      <w:lang w:val="ro-RO"/>
    </w:rPr>
  </w:style>
  <w:style w:type="character" w:customStyle="1" w:styleId="af4">
    <w:name w:val="Основной текст с отступом Знак"/>
    <w:basedOn w:val="a0"/>
    <w:link w:val="af3"/>
    <w:rsid w:val="007926DA"/>
    <w:rPr>
      <w:rFonts w:ascii="Times New Roman" w:eastAsia="Times New Roman" w:hAnsi="Times New Roman" w:cs="Times New Roman"/>
      <w:sz w:val="20"/>
      <w:szCs w:val="20"/>
      <w:lang w:val="ro-RO" w:eastAsia="ru-RU"/>
    </w:rPr>
  </w:style>
  <w:style w:type="paragraph" w:styleId="21">
    <w:name w:val="Body Text Indent 2"/>
    <w:basedOn w:val="a"/>
    <w:link w:val="22"/>
    <w:rsid w:val="007926DA"/>
    <w:pPr>
      <w:ind w:firstLine="567"/>
    </w:pPr>
    <w:rPr>
      <w:rFonts w:ascii="Baltica RR" w:hAnsi="Baltica RR"/>
      <w:szCs w:val="20"/>
      <w:lang w:val="ro-RO"/>
    </w:rPr>
  </w:style>
  <w:style w:type="character" w:customStyle="1" w:styleId="22">
    <w:name w:val="Основной текст с отступом 2 Знак"/>
    <w:basedOn w:val="a0"/>
    <w:link w:val="21"/>
    <w:rsid w:val="007926DA"/>
    <w:rPr>
      <w:rFonts w:ascii="Baltica RR" w:eastAsia="Times New Roman" w:hAnsi="Baltica RR" w:cs="Times New Roman"/>
      <w:sz w:val="24"/>
      <w:szCs w:val="20"/>
      <w:lang w:val="ro-RO" w:eastAsia="ru-RU"/>
    </w:rPr>
  </w:style>
  <w:style w:type="paragraph" w:styleId="23">
    <w:name w:val="Body Text 2"/>
    <w:basedOn w:val="a"/>
    <w:link w:val="24"/>
    <w:rsid w:val="007926DA"/>
    <w:pPr>
      <w:tabs>
        <w:tab w:val="left" w:pos="426"/>
      </w:tabs>
      <w:jc w:val="both"/>
    </w:pPr>
    <w:rPr>
      <w:rFonts w:ascii="Baltica RR" w:hAnsi="Baltica RR"/>
      <w:szCs w:val="20"/>
      <w:lang w:val="ro-RO"/>
    </w:rPr>
  </w:style>
  <w:style w:type="character" w:customStyle="1" w:styleId="24">
    <w:name w:val="Основной текст 2 Знак"/>
    <w:basedOn w:val="a0"/>
    <w:link w:val="23"/>
    <w:rsid w:val="007926DA"/>
    <w:rPr>
      <w:rFonts w:ascii="Baltica RR" w:eastAsia="Times New Roman" w:hAnsi="Baltica RR" w:cs="Times New Roman"/>
      <w:sz w:val="24"/>
      <w:szCs w:val="20"/>
      <w:lang w:val="ro-RO" w:eastAsia="ru-RU"/>
    </w:rPr>
  </w:style>
  <w:style w:type="paragraph" w:customStyle="1" w:styleId="cn">
    <w:name w:val="cn"/>
    <w:basedOn w:val="a"/>
    <w:rsid w:val="007926DA"/>
    <w:pPr>
      <w:jc w:val="center"/>
    </w:pPr>
  </w:style>
  <w:style w:type="paragraph" w:customStyle="1" w:styleId="cb">
    <w:name w:val="cb"/>
    <w:basedOn w:val="a"/>
    <w:rsid w:val="007926DA"/>
    <w:pPr>
      <w:jc w:val="center"/>
    </w:pPr>
    <w:rPr>
      <w:b/>
      <w:bCs/>
    </w:rPr>
  </w:style>
  <w:style w:type="paragraph" w:styleId="31">
    <w:name w:val="Body Text Indent 3"/>
    <w:basedOn w:val="a"/>
    <w:link w:val="32"/>
    <w:rsid w:val="007926DA"/>
    <w:pPr>
      <w:spacing w:after="120"/>
      <w:ind w:left="283"/>
    </w:pPr>
    <w:rPr>
      <w:sz w:val="16"/>
      <w:szCs w:val="16"/>
      <w:lang w:val="ro-RO" w:eastAsia="en-US"/>
    </w:rPr>
  </w:style>
  <w:style w:type="character" w:customStyle="1" w:styleId="32">
    <w:name w:val="Основной текст с отступом 3 Знак"/>
    <w:basedOn w:val="a0"/>
    <w:link w:val="31"/>
    <w:rsid w:val="007926DA"/>
    <w:rPr>
      <w:rFonts w:ascii="Times New Roman" w:eastAsia="Times New Roman" w:hAnsi="Times New Roman" w:cs="Times New Roman"/>
      <w:sz w:val="16"/>
      <w:szCs w:val="16"/>
      <w:lang w:val="ro-RO"/>
    </w:rPr>
  </w:style>
  <w:style w:type="paragraph" w:customStyle="1" w:styleId="rg">
    <w:name w:val="rg"/>
    <w:basedOn w:val="a"/>
    <w:rsid w:val="007926DA"/>
    <w:pPr>
      <w:jc w:val="right"/>
    </w:pPr>
  </w:style>
  <w:style w:type="paragraph" w:customStyle="1" w:styleId="Listparagraf1">
    <w:name w:val="Listă paragraf1"/>
    <w:basedOn w:val="a"/>
    <w:qFormat/>
    <w:rsid w:val="007926DA"/>
    <w:pPr>
      <w:ind w:left="708"/>
    </w:pPr>
    <w:rPr>
      <w:lang w:val="ro-RO"/>
    </w:rPr>
  </w:style>
  <w:style w:type="paragraph" w:customStyle="1" w:styleId="Sub-ClauseText">
    <w:name w:val="Sub-Clause Text"/>
    <w:basedOn w:val="a"/>
    <w:rsid w:val="007926DA"/>
    <w:pPr>
      <w:spacing w:before="120" w:after="120"/>
      <w:jc w:val="both"/>
    </w:pPr>
    <w:rPr>
      <w:spacing w:val="-4"/>
      <w:szCs w:val="20"/>
      <w:lang w:val="en-US" w:eastAsia="en-US"/>
    </w:rPr>
  </w:style>
  <w:style w:type="paragraph" w:customStyle="1" w:styleId="i">
    <w:name w:val="(i)"/>
    <w:basedOn w:val="a"/>
    <w:rsid w:val="007926DA"/>
    <w:pPr>
      <w:suppressAutoHyphens/>
      <w:jc w:val="both"/>
    </w:pPr>
    <w:rPr>
      <w:rFonts w:ascii="Tms Rmn" w:hAnsi="Tms Rmn"/>
      <w:szCs w:val="20"/>
      <w:lang w:val="en-US" w:eastAsia="en-US"/>
    </w:rPr>
  </w:style>
  <w:style w:type="paragraph" w:customStyle="1" w:styleId="ListParagraph1">
    <w:name w:val="List Paragraph1"/>
    <w:basedOn w:val="a"/>
    <w:qFormat/>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7926DA"/>
    <w:pPr>
      <w:spacing w:after="240"/>
    </w:pPr>
    <w:rPr>
      <w:szCs w:val="20"/>
      <w:lang w:val="en-US" w:eastAsia="en-US"/>
    </w:rPr>
  </w:style>
  <w:style w:type="paragraph" w:styleId="af5">
    <w:name w:val="TOC Heading"/>
    <w:basedOn w:val="1"/>
    <w:next w:val="a"/>
    <w:uiPriority w:val="39"/>
    <w:unhideWhenUsed/>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25">
    <w:name w:val="toc 2"/>
    <w:basedOn w:val="a"/>
    <w:next w:val="a"/>
    <w:autoRedefine/>
    <w:uiPriority w:val="39"/>
    <w:unhideWhenUsed/>
    <w:rsid w:val="007926DA"/>
    <w:pPr>
      <w:tabs>
        <w:tab w:val="left" w:pos="660"/>
        <w:tab w:val="right" w:leader="dot" w:pos="9628"/>
      </w:tabs>
      <w:spacing w:after="100" w:line="259" w:lineRule="auto"/>
      <w:ind w:left="220"/>
    </w:pPr>
    <w:rPr>
      <w:rFonts w:eastAsia="SimSun"/>
      <w:b/>
      <w:noProof/>
      <w:lang w:val="en-US" w:eastAsia="en-US"/>
    </w:rPr>
  </w:style>
  <w:style w:type="paragraph" w:styleId="11">
    <w:name w:val="toc 1"/>
    <w:basedOn w:val="a"/>
    <w:next w:val="a"/>
    <w:autoRedefine/>
    <w:uiPriority w:val="39"/>
    <w:unhideWhenUsed/>
    <w:rsid w:val="007926DA"/>
    <w:pPr>
      <w:tabs>
        <w:tab w:val="right" w:leader="dot" w:pos="9638"/>
      </w:tabs>
      <w:spacing w:after="100" w:line="259" w:lineRule="auto"/>
    </w:pPr>
    <w:rPr>
      <w:rFonts w:eastAsia="SimSun"/>
      <w:b/>
      <w:noProof/>
      <w:lang w:val="en-US" w:eastAsia="en-US"/>
    </w:rPr>
  </w:style>
  <w:style w:type="paragraph" w:styleId="33">
    <w:name w:val="toc 3"/>
    <w:basedOn w:val="a"/>
    <w:next w:val="a"/>
    <w:autoRedefine/>
    <w:uiPriority w:val="39"/>
    <w:unhideWhenUsed/>
    <w:rsid w:val="007926DA"/>
    <w:pPr>
      <w:spacing w:after="100" w:line="259" w:lineRule="auto"/>
      <w:ind w:left="440"/>
    </w:pPr>
    <w:rPr>
      <w:rFonts w:ascii="Calibri" w:eastAsia="SimSun" w:hAnsi="Calibri"/>
      <w:sz w:val="22"/>
      <w:szCs w:val="22"/>
      <w:lang w:val="en-US" w:eastAsia="en-US"/>
    </w:rPr>
  </w:style>
  <w:style w:type="paragraph" w:styleId="af6">
    <w:name w:val="footnote text"/>
    <w:basedOn w:val="a"/>
    <w:link w:val="af7"/>
    <w:rsid w:val="007926DA"/>
    <w:pPr>
      <w:jc w:val="both"/>
    </w:pPr>
    <w:rPr>
      <w:sz w:val="20"/>
      <w:szCs w:val="20"/>
      <w:lang w:val="en-US" w:eastAsia="en-US"/>
    </w:rPr>
  </w:style>
  <w:style w:type="character" w:customStyle="1" w:styleId="af7">
    <w:name w:val="Текст сноски Знак"/>
    <w:basedOn w:val="a0"/>
    <w:link w:val="af6"/>
    <w:rsid w:val="007926DA"/>
    <w:rPr>
      <w:rFonts w:ascii="Times New Roman" w:eastAsia="Times New Roman" w:hAnsi="Times New Roman" w:cs="Times New Roman"/>
      <w:sz w:val="20"/>
      <w:szCs w:val="20"/>
      <w:lang w:val="en-US"/>
    </w:rPr>
  </w:style>
  <w:style w:type="character" w:styleId="af8">
    <w:name w:val="footnote reference"/>
    <w:rsid w:val="007926DA"/>
    <w:rPr>
      <w:vertAlign w:val="superscript"/>
    </w:rPr>
  </w:style>
  <w:style w:type="character" w:styleId="af9">
    <w:name w:val="annotation reference"/>
    <w:uiPriority w:val="99"/>
    <w:rsid w:val="007926DA"/>
    <w:rPr>
      <w:sz w:val="16"/>
      <w:szCs w:val="16"/>
    </w:rPr>
  </w:style>
  <w:style w:type="paragraph" w:styleId="afa">
    <w:name w:val="annotation text"/>
    <w:basedOn w:val="a"/>
    <w:link w:val="afb"/>
    <w:uiPriority w:val="99"/>
    <w:rsid w:val="007926DA"/>
    <w:rPr>
      <w:sz w:val="20"/>
      <w:szCs w:val="20"/>
    </w:rPr>
  </w:style>
  <w:style w:type="character" w:customStyle="1" w:styleId="afb">
    <w:name w:val="Текст примечания Знак"/>
    <w:basedOn w:val="a0"/>
    <w:link w:val="afa"/>
    <w:uiPriority w:val="99"/>
    <w:rsid w:val="007926DA"/>
    <w:rPr>
      <w:rFonts w:ascii="Times New Roman" w:eastAsia="Times New Roman" w:hAnsi="Times New Roman" w:cs="Times New Roman"/>
      <w:sz w:val="20"/>
      <w:szCs w:val="20"/>
      <w:lang w:eastAsia="ru-RU"/>
    </w:rPr>
  </w:style>
  <w:style w:type="paragraph" w:styleId="afc">
    <w:name w:val="annotation subject"/>
    <w:basedOn w:val="afa"/>
    <w:next w:val="afa"/>
    <w:link w:val="afd"/>
    <w:rsid w:val="007926DA"/>
    <w:rPr>
      <w:b/>
      <w:bCs/>
    </w:rPr>
  </w:style>
  <w:style w:type="character" w:customStyle="1" w:styleId="afd">
    <w:name w:val="Тема примечания Знак"/>
    <w:basedOn w:val="afb"/>
    <w:link w:val="afc"/>
    <w:rsid w:val="007926DA"/>
    <w:rPr>
      <w:rFonts w:ascii="Times New Roman" w:eastAsia="Times New Roman" w:hAnsi="Times New Roman" w:cs="Times New Roman"/>
      <w:b/>
      <w:bCs/>
      <w:sz w:val="20"/>
      <w:szCs w:val="20"/>
      <w:lang w:eastAsia="ru-RU"/>
    </w:rPr>
  </w:style>
  <w:style w:type="paragraph" w:customStyle="1" w:styleId="Default">
    <w:name w:val="Default"/>
    <w:rsid w:val="007926D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926DA"/>
    <w:pPr>
      <w:suppressAutoHyphens/>
      <w:autoSpaceDN w:val="0"/>
    </w:pPr>
    <w:rPr>
      <w:rFonts w:ascii="Calibri" w:eastAsia="Calibri" w:hAnsi="Calibri" w:cs="Calibri"/>
      <w:kern w:val="3"/>
      <w:lang w:val="en-US"/>
    </w:rPr>
  </w:style>
  <w:style w:type="character" w:customStyle="1" w:styleId="apple-converted-space">
    <w:name w:val="apple-converted-space"/>
    <w:rsid w:val="007926DA"/>
  </w:style>
  <w:style w:type="paragraph" w:customStyle="1" w:styleId="Style3">
    <w:name w:val="Style3"/>
    <w:basedOn w:val="3"/>
    <w:link w:val="Style3Char"/>
    <w:qFormat/>
    <w:rsid w:val="007926D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926DA"/>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7926DA"/>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7926DA"/>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7926DA"/>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7926DA"/>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7926DA"/>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7926DA"/>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cs="Times New Roman"/>
      <w:b/>
      <w:bCs/>
      <w:i/>
      <w:iCs/>
      <w:sz w:val="22"/>
      <w:szCs w:val="22"/>
    </w:rPr>
  </w:style>
  <w:style w:type="paragraph" w:customStyle="1" w:styleId="Style73">
    <w:name w:val="Style73"/>
    <w:basedOn w:val="a"/>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cs="Times New Roman"/>
      <w:sz w:val="22"/>
      <w:szCs w:val="22"/>
    </w:rPr>
  </w:style>
  <w:style w:type="character" w:customStyle="1" w:styleId="HTML">
    <w:name w:val="Стандартный HTML Знак"/>
    <w:basedOn w:val="a0"/>
    <w:link w:val="HTML0"/>
    <w:uiPriority w:val="99"/>
    <w:semiHidden/>
    <w:rsid w:val="007926DA"/>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7926DA"/>
    <w:rPr>
      <w:rFonts w:ascii="Consolas" w:hAnsi="Consolas"/>
      <w:noProof/>
      <w:sz w:val="20"/>
      <w:szCs w:val="20"/>
      <w:lang w:val="ro-RO" w:eastAsia="en-US"/>
    </w:rPr>
  </w:style>
  <w:style w:type="character" w:customStyle="1" w:styleId="Style4Char">
    <w:name w:val="Style4 Char"/>
    <w:basedOn w:val="Style3Char"/>
    <w:locked/>
    <w:rsid w:val="007926DA"/>
    <w:rPr>
      <w:rFonts w:ascii="Times New Roman" w:eastAsia="Calibri" w:hAnsi="Times New Roman" w:cs="Times New Roman"/>
      <w:b/>
      <w:sz w:val="24"/>
      <w:szCs w:val="24"/>
      <w:lang w:val="ru-RU" w:eastAsia="ru-RU" w:bidi="ar-SA"/>
    </w:rPr>
  </w:style>
  <w:style w:type="character" w:customStyle="1" w:styleId="shorttext">
    <w:name w:val="short_text"/>
    <w:rsid w:val="007926DA"/>
  </w:style>
  <w:style w:type="paragraph" w:styleId="afe">
    <w:name w:val="caption"/>
    <w:basedOn w:val="a"/>
    <w:qFormat/>
    <w:rsid w:val="007926DA"/>
    <w:pPr>
      <w:spacing w:before="240" w:after="60"/>
      <w:jc w:val="center"/>
    </w:pPr>
    <w:rPr>
      <w:rFonts w:ascii="Arial" w:hAnsi="Arial"/>
      <w:b/>
      <w:kern w:val="28"/>
      <w:sz w:val="32"/>
      <w:szCs w:val="20"/>
    </w:rPr>
  </w:style>
  <w:style w:type="character" w:customStyle="1" w:styleId="aff">
    <w:name w:val="Основной текст + Курсив"/>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rsid w:val="007926DA"/>
    <w:rPr>
      <w:b/>
      <w:bCs/>
    </w:rPr>
  </w:style>
  <w:style w:type="character" w:customStyle="1" w:styleId="ln2tparagraf">
    <w:name w:val="ln2tparagraf"/>
    <w:rsid w:val="007926DA"/>
  </w:style>
  <w:style w:type="character" w:customStyle="1" w:styleId="ln2tpunct">
    <w:name w:val="ln2tpunct"/>
    <w:rsid w:val="007926DA"/>
  </w:style>
  <w:style w:type="paragraph" w:customStyle="1" w:styleId="nt">
    <w:name w:val="nt"/>
    <w:basedOn w:val="a"/>
    <w:rsid w:val="007926DA"/>
    <w:pPr>
      <w:ind w:left="567" w:right="567" w:hanging="567"/>
      <w:jc w:val="both"/>
    </w:pPr>
    <w:rPr>
      <w:rFonts w:eastAsiaTheme="minorEastAsia"/>
      <w:i/>
      <w:iCs/>
      <w:color w:val="663300"/>
      <w:sz w:val="20"/>
      <w:szCs w:val="20"/>
    </w:rPr>
  </w:style>
  <w:style w:type="character" w:customStyle="1" w:styleId="tax1">
    <w:name w:val="tax1"/>
    <w:rsid w:val="007926DA"/>
    <w:rPr>
      <w:b/>
      <w:bCs/>
      <w:sz w:val="26"/>
      <w:szCs w:val="26"/>
    </w:rPr>
  </w:style>
  <w:style w:type="paragraph" w:customStyle="1" w:styleId="DefaultText">
    <w:name w:val="Default Text"/>
    <w:basedOn w:val="a"/>
    <w:link w:val="DefaultTextChar"/>
    <w:uiPriority w:val="99"/>
    <w:rsid w:val="007926DA"/>
    <w:rPr>
      <w:noProof/>
      <w:szCs w:val="20"/>
      <w:lang w:val="en-US" w:eastAsia="en-US"/>
    </w:rPr>
  </w:style>
  <w:style w:type="character" w:customStyle="1" w:styleId="DefaultTextChar">
    <w:name w:val="Default Text Char"/>
    <w:link w:val="DefaultText"/>
    <w:uiPriority w:val="99"/>
    <w:locked/>
    <w:rsid w:val="007926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750584">
      <w:bodyDiv w:val="1"/>
      <w:marLeft w:val="0"/>
      <w:marRight w:val="0"/>
      <w:marTop w:val="0"/>
      <w:marBottom w:val="0"/>
      <w:divBdr>
        <w:top w:val="none" w:sz="0" w:space="0" w:color="auto"/>
        <w:left w:val="none" w:sz="0" w:space="0" w:color="auto"/>
        <w:bottom w:val="none" w:sz="0" w:space="0" w:color="auto"/>
        <w:right w:val="none" w:sz="0" w:space="0" w:color="auto"/>
      </w:divBdr>
      <w:divsChild>
        <w:div w:id="1790658191">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11875112">
      <w:bodyDiv w:val="1"/>
      <w:marLeft w:val="0"/>
      <w:marRight w:val="0"/>
      <w:marTop w:val="0"/>
      <w:marBottom w:val="0"/>
      <w:divBdr>
        <w:top w:val="none" w:sz="0" w:space="0" w:color="auto"/>
        <w:left w:val="none" w:sz="0" w:space="0" w:color="auto"/>
        <w:bottom w:val="none" w:sz="0" w:space="0" w:color="auto"/>
        <w:right w:val="none" w:sz="0" w:space="0" w:color="auto"/>
      </w:divBdr>
      <w:divsChild>
        <w:div w:id="159198212">
          <w:marLeft w:val="0"/>
          <w:marRight w:val="0"/>
          <w:marTop w:val="0"/>
          <w:marBottom w:val="0"/>
          <w:divBdr>
            <w:top w:val="none" w:sz="0" w:space="0" w:color="auto"/>
            <w:left w:val="none" w:sz="0" w:space="0" w:color="auto"/>
            <w:bottom w:val="none" w:sz="0" w:space="0" w:color="auto"/>
            <w:right w:val="none" w:sz="0" w:space="0" w:color="auto"/>
          </w:divBdr>
        </w:div>
      </w:divsChild>
    </w:div>
    <w:div w:id="965156082">
      <w:bodyDiv w:val="1"/>
      <w:marLeft w:val="0"/>
      <w:marRight w:val="0"/>
      <w:marTop w:val="0"/>
      <w:marBottom w:val="0"/>
      <w:divBdr>
        <w:top w:val="none" w:sz="0" w:space="0" w:color="auto"/>
        <w:left w:val="none" w:sz="0" w:space="0" w:color="auto"/>
        <w:bottom w:val="none" w:sz="0" w:space="0" w:color="auto"/>
        <w:right w:val="none" w:sz="0" w:space="0" w:color="auto"/>
      </w:divBdr>
      <w:divsChild>
        <w:div w:id="1221867158">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77830888">
      <w:bodyDiv w:val="1"/>
      <w:marLeft w:val="0"/>
      <w:marRight w:val="0"/>
      <w:marTop w:val="0"/>
      <w:marBottom w:val="0"/>
      <w:divBdr>
        <w:top w:val="none" w:sz="0" w:space="0" w:color="auto"/>
        <w:left w:val="none" w:sz="0" w:space="0" w:color="auto"/>
        <w:bottom w:val="none" w:sz="0" w:space="0" w:color="auto"/>
        <w:right w:val="none" w:sz="0" w:space="0" w:color="auto"/>
      </w:divBdr>
      <w:divsChild>
        <w:div w:id="1954364035">
          <w:marLeft w:val="0"/>
          <w:marRight w:val="0"/>
          <w:marTop w:val="0"/>
          <w:marBottom w:val="0"/>
          <w:divBdr>
            <w:top w:val="none" w:sz="0" w:space="0" w:color="auto"/>
            <w:left w:val="none" w:sz="0" w:space="0" w:color="auto"/>
            <w:bottom w:val="none" w:sz="0" w:space="0" w:color="auto"/>
            <w:right w:val="none" w:sz="0" w:space="0" w:color="auto"/>
          </w:divBdr>
        </w:div>
      </w:divsChild>
    </w:div>
    <w:div w:id="1330057356">
      <w:bodyDiv w:val="1"/>
      <w:marLeft w:val="0"/>
      <w:marRight w:val="0"/>
      <w:marTop w:val="0"/>
      <w:marBottom w:val="0"/>
      <w:divBdr>
        <w:top w:val="none" w:sz="0" w:space="0" w:color="auto"/>
        <w:left w:val="none" w:sz="0" w:space="0" w:color="auto"/>
        <w:bottom w:val="none" w:sz="0" w:space="0" w:color="auto"/>
        <w:right w:val="none" w:sz="0" w:space="0" w:color="auto"/>
      </w:divBdr>
      <w:divsChild>
        <w:div w:id="1806005125">
          <w:marLeft w:val="0"/>
          <w:marRight w:val="0"/>
          <w:marTop w:val="0"/>
          <w:marBottom w:val="0"/>
          <w:divBdr>
            <w:top w:val="none" w:sz="0" w:space="0" w:color="auto"/>
            <w:left w:val="none" w:sz="0" w:space="0" w:color="auto"/>
            <w:bottom w:val="none" w:sz="0" w:space="0" w:color="auto"/>
            <w:right w:val="none" w:sz="0" w:space="0" w:color="auto"/>
          </w:divBdr>
        </w:div>
      </w:divsChild>
    </w:div>
    <w:div w:id="1332415035">
      <w:bodyDiv w:val="1"/>
      <w:marLeft w:val="0"/>
      <w:marRight w:val="0"/>
      <w:marTop w:val="0"/>
      <w:marBottom w:val="0"/>
      <w:divBdr>
        <w:top w:val="none" w:sz="0" w:space="0" w:color="auto"/>
        <w:left w:val="none" w:sz="0" w:space="0" w:color="auto"/>
        <w:bottom w:val="none" w:sz="0" w:space="0" w:color="auto"/>
        <w:right w:val="none" w:sz="0" w:space="0" w:color="auto"/>
      </w:divBdr>
    </w:div>
    <w:div w:id="1383210571">
      <w:bodyDiv w:val="1"/>
      <w:marLeft w:val="0"/>
      <w:marRight w:val="0"/>
      <w:marTop w:val="0"/>
      <w:marBottom w:val="0"/>
      <w:divBdr>
        <w:top w:val="none" w:sz="0" w:space="0" w:color="auto"/>
        <w:left w:val="none" w:sz="0" w:space="0" w:color="auto"/>
        <w:bottom w:val="none" w:sz="0" w:space="0" w:color="auto"/>
        <w:right w:val="none" w:sz="0" w:space="0" w:color="auto"/>
      </w:divBdr>
    </w:div>
    <w:div w:id="1391735052">
      <w:bodyDiv w:val="1"/>
      <w:marLeft w:val="0"/>
      <w:marRight w:val="0"/>
      <w:marTop w:val="0"/>
      <w:marBottom w:val="0"/>
      <w:divBdr>
        <w:top w:val="none" w:sz="0" w:space="0" w:color="auto"/>
        <w:left w:val="none" w:sz="0" w:space="0" w:color="auto"/>
        <w:bottom w:val="none" w:sz="0" w:space="0" w:color="auto"/>
        <w:right w:val="none" w:sz="0" w:space="0" w:color="auto"/>
      </w:divBdr>
    </w:div>
    <w:div w:id="1429234440">
      <w:bodyDiv w:val="1"/>
      <w:marLeft w:val="0"/>
      <w:marRight w:val="0"/>
      <w:marTop w:val="0"/>
      <w:marBottom w:val="0"/>
      <w:divBdr>
        <w:top w:val="none" w:sz="0" w:space="0" w:color="auto"/>
        <w:left w:val="none" w:sz="0" w:space="0" w:color="auto"/>
        <w:bottom w:val="none" w:sz="0" w:space="0" w:color="auto"/>
        <w:right w:val="none" w:sz="0" w:space="0" w:color="auto"/>
      </w:divBdr>
    </w:div>
    <w:div w:id="1745642424">
      <w:bodyDiv w:val="1"/>
      <w:marLeft w:val="0"/>
      <w:marRight w:val="0"/>
      <w:marTop w:val="0"/>
      <w:marBottom w:val="0"/>
      <w:divBdr>
        <w:top w:val="none" w:sz="0" w:space="0" w:color="auto"/>
        <w:left w:val="none" w:sz="0" w:space="0" w:color="auto"/>
        <w:bottom w:val="none" w:sz="0" w:space="0" w:color="auto"/>
        <w:right w:val="none" w:sz="0" w:space="0" w:color="auto"/>
      </w:divBdr>
      <w:divsChild>
        <w:div w:id="1677267632">
          <w:marLeft w:val="0"/>
          <w:marRight w:val="0"/>
          <w:marTop w:val="0"/>
          <w:marBottom w:val="0"/>
          <w:divBdr>
            <w:top w:val="none" w:sz="0" w:space="0" w:color="auto"/>
            <w:left w:val="none" w:sz="0" w:space="0" w:color="auto"/>
            <w:bottom w:val="none" w:sz="0" w:space="0" w:color="auto"/>
            <w:right w:val="none" w:sz="0" w:space="0" w:color="auto"/>
          </w:divBdr>
        </w:div>
      </w:divsChild>
    </w:div>
    <w:div w:id="1785080074">
      <w:bodyDiv w:val="1"/>
      <w:marLeft w:val="0"/>
      <w:marRight w:val="0"/>
      <w:marTop w:val="0"/>
      <w:marBottom w:val="0"/>
      <w:divBdr>
        <w:top w:val="none" w:sz="0" w:space="0" w:color="auto"/>
        <w:left w:val="none" w:sz="0" w:space="0" w:color="auto"/>
        <w:bottom w:val="none" w:sz="0" w:space="0" w:color="auto"/>
        <w:right w:val="none" w:sz="0" w:space="0" w:color="auto"/>
      </w:divBdr>
    </w:div>
    <w:div w:id="1909262472">
      <w:bodyDiv w:val="1"/>
      <w:marLeft w:val="0"/>
      <w:marRight w:val="0"/>
      <w:marTop w:val="0"/>
      <w:marBottom w:val="0"/>
      <w:divBdr>
        <w:top w:val="none" w:sz="0" w:space="0" w:color="auto"/>
        <w:left w:val="none" w:sz="0" w:space="0" w:color="auto"/>
        <w:bottom w:val="none" w:sz="0" w:space="0" w:color="auto"/>
        <w:right w:val="none" w:sz="0" w:space="0" w:color="auto"/>
      </w:divBdr>
    </w:div>
    <w:div w:id="2074231669">
      <w:bodyDiv w:val="1"/>
      <w:marLeft w:val="0"/>
      <w:marRight w:val="0"/>
      <w:marTop w:val="0"/>
      <w:marBottom w:val="0"/>
      <w:divBdr>
        <w:top w:val="none" w:sz="0" w:space="0" w:color="auto"/>
        <w:left w:val="none" w:sz="0" w:space="0" w:color="auto"/>
        <w:bottom w:val="none" w:sz="0" w:space="0" w:color="auto"/>
        <w:right w:val="none" w:sz="0" w:space="0" w:color="auto"/>
      </w:divBdr>
    </w:div>
    <w:div w:id="2077510661">
      <w:bodyDiv w:val="1"/>
      <w:marLeft w:val="0"/>
      <w:marRight w:val="0"/>
      <w:marTop w:val="0"/>
      <w:marBottom w:val="0"/>
      <w:divBdr>
        <w:top w:val="none" w:sz="0" w:space="0" w:color="auto"/>
        <w:left w:val="none" w:sz="0" w:space="0" w:color="auto"/>
        <w:bottom w:val="none" w:sz="0" w:space="0" w:color="auto"/>
        <w:right w:val="none" w:sz="0" w:space="0" w:color="auto"/>
      </w:divBdr>
    </w:div>
    <w:div w:id="2078822245">
      <w:bodyDiv w:val="1"/>
      <w:marLeft w:val="0"/>
      <w:marRight w:val="0"/>
      <w:marTop w:val="0"/>
      <w:marBottom w:val="0"/>
      <w:divBdr>
        <w:top w:val="none" w:sz="0" w:space="0" w:color="auto"/>
        <w:left w:val="none" w:sz="0" w:space="0" w:color="auto"/>
        <w:bottom w:val="none" w:sz="0" w:space="0" w:color="auto"/>
        <w:right w:val="none" w:sz="0" w:space="0" w:color="auto"/>
      </w:divBdr>
      <w:divsChild>
        <w:div w:id="406269208">
          <w:marLeft w:val="0"/>
          <w:marRight w:val="0"/>
          <w:marTop w:val="0"/>
          <w:marBottom w:val="0"/>
          <w:divBdr>
            <w:top w:val="none" w:sz="0" w:space="0" w:color="auto"/>
            <w:left w:val="none" w:sz="0" w:space="0" w:color="auto"/>
            <w:bottom w:val="none" w:sz="0" w:space="0" w:color="auto"/>
            <w:right w:val="none" w:sz="0" w:space="0" w:color="auto"/>
          </w:divBdr>
        </w:div>
      </w:divsChild>
    </w:div>
    <w:div w:id="2133285411">
      <w:bodyDiv w:val="1"/>
      <w:marLeft w:val="0"/>
      <w:marRight w:val="0"/>
      <w:marTop w:val="0"/>
      <w:marBottom w:val="0"/>
      <w:divBdr>
        <w:top w:val="none" w:sz="0" w:space="0" w:color="auto"/>
        <w:left w:val="none" w:sz="0" w:space="0" w:color="auto"/>
        <w:bottom w:val="none" w:sz="0" w:space="0" w:color="auto"/>
        <w:right w:val="none" w:sz="0" w:space="0" w:color="auto"/>
      </w:divBdr>
      <w:divsChild>
        <w:div w:id="408504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88DF1-1586-4857-9D79-F0A9C6E66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11</Pages>
  <Words>5637</Words>
  <Characters>32137</Characters>
  <Application>Microsoft Office Word</Application>
  <DocSecurity>0</DocSecurity>
  <Lines>267</Lines>
  <Paragraphs>75</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aaaa</Company>
  <LinksUpToDate>false</LinksUpToDate>
  <CharactersWithSpaces>37699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Пользователь</cp:lastModifiedBy>
  <cp:revision>7</cp:revision>
  <cp:lastPrinted>2026-01-21T07:59:00Z</cp:lastPrinted>
  <dcterms:created xsi:type="dcterms:W3CDTF">2026-01-22T06:44:00Z</dcterms:created>
  <dcterms:modified xsi:type="dcterms:W3CDTF">2026-02-23T12:29:00Z</dcterms:modified>
</cp:coreProperties>
</file>