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D74D3"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APROBATĂ</w:t>
      </w:r>
    </w:p>
    <w:p w14:paraId="53A7C58D"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prin Ordinul </w:t>
      </w:r>
    </w:p>
    <w:p w14:paraId="665298A6"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nr.      din _________2021</w:t>
      </w:r>
    </w:p>
    <w:p w14:paraId="09B6FDC3"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4C31D311"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2E7B19FB"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43A06DC0"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DOCUMENTAŢIA STANDARD</w:t>
      </w:r>
    </w:p>
    <w:p w14:paraId="7C9F4819"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pentru realizarea achizițiilor publice de lucrări</w:t>
      </w:r>
    </w:p>
    <w:p w14:paraId="059DCFC3"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123815E1"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0CAC0865" w14:textId="77777777" w:rsidR="007E70DE" w:rsidRPr="00E1309A" w:rsidRDefault="007E70DE" w:rsidP="007E70DE">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1</w:t>
      </w:r>
    </w:p>
    <w:p w14:paraId="3ECAD240"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05F0A6A3"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Dispoziții generale</w:t>
      </w:r>
    </w:p>
    <w:p w14:paraId="7C357654"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2A0980C8"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E1309A">
        <w:rPr>
          <w:rFonts w:ascii="Times New Roman" w:eastAsia="Times New Roman" w:hAnsi="Times New Roman" w:cs="Times New Roman"/>
          <w:sz w:val="24"/>
          <w:szCs w:val="24"/>
          <w:lang w:val="ro-MD" w:eastAsia="ru-RU"/>
        </w:rPr>
        <w:t xml:space="preserve"> inițierea şi desfăşurarea procedurilor de achiziţii publice de lucrări </w:t>
      </w:r>
      <w:r w:rsidRPr="00E1309A">
        <w:rPr>
          <w:rFonts w:ascii="Times New Roman" w:eastAsia="Times New Roman" w:hAnsi="Times New Roman" w:cs="Times New Roman"/>
          <w:sz w:val="24"/>
          <w:szCs w:val="24"/>
          <w:lang w:val="ro-MD"/>
        </w:rPr>
        <w:t>sau procedurilor de achiziţii publice de servicii de proiectare și de lucrări</w:t>
      </w:r>
      <w:r w:rsidRPr="00E1309A">
        <w:rPr>
          <w:rFonts w:ascii="Times New Roman" w:eastAsia="Times New Roman" w:hAnsi="Times New Roman" w:cs="Times New Roman"/>
          <w:sz w:val="24"/>
          <w:szCs w:val="24"/>
          <w:lang w:val="ro-MD" w:eastAsia="ru-RU"/>
        </w:rPr>
        <w:t xml:space="preserve">. </w:t>
      </w:r>
      <w:r w:rsidRPr="00E1309A">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499E53B2"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w:t>
      </w:r>
      <w:r w:rsidRPr="00E1309A">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1309A">
        <w:rPr>
          <w:rFonts w:ascii="Times New Roman" w:eastAsia="Times New Roman" w:hAnsi="Times New Roman" w:cs="Times New Roman"/>
          <w:color w:val="000000" w:themeColor="text1"/>
          <w:sz w:val="24"/>
          <w:szCs w:val="24"/>
          <w:lang w:val="ro-MD"/>
        </w:rPr>
        <w:t xml:space="preserve">după cum urmează:     </w:t>
      </w:r>
    </w:p>
    <w:p w14:paraId="59FDA1BD" w14:textId="77777777" w:rsidR="007E70DE" w:rsidRPr="00E1309A" w:rsidRDefault="007E70DE">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Anunț de intenție (anexa nr.1);</w:t>
      </w:r>
    </w:p>
    <w:p w14:paraId="7232B3D6" w14:textId="77777777" w:rsidR="007E70DE" w:rsidRPr="00E1309A" w:rsidRDefault="007E70DE">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1E2A1354"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Invitație de participare la etapele de preselecție/la procedurile negociate (anexa nr. 3);</w:t>
      </w:r>
    </w:p>
    <w:p w14:paraId="4F343749"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Proces-verbal cu privire la rezultatele preselecției candidaților (anexa nr. 4);</w:t>
      </w:r>
    </w:p>
    <w:p w14:paraId="2139C716"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Anunț de atribuire (anexa nr. 5);</w:t>
      </w:r>
    </w:p>
    <w:p w14:paraId="4097491F"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Anunț privind modificarea contractului de achiziții publice/acordului-cadru (anexa nr. 6);</w:t>
      </w:r>
    </w:p>
    <w:p w14:paraId="06DCF199"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Cerere de participare (anexa nr. 7);</w:t>
      </w:r>
    </w:p>
    <w:p w14:paraId="652D2B0F"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privind valabilitatea ofertei (anexa nr. 8);</w:t>
      </w:r>
    </w:p>
    <w:p w14:paraId="10D9CC4C"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Scrisoare  de  garanţie  bancară (anexa nr. 9);</w:t>
      </w:r>
    </w:p>
    <w:p w14:paraId="0E7F3E0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Grafic de executare a lucrărilor (anexa nr. 10.);</w:t>
      </w:r>
    </w:p>
    <w:p w14:paraId="427B51C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Grafic de  executare a documentației de proiect (anexa nr. 11);</w:t>
      </w:r>
    </w:p>
    <w:p w14:paraId="0FFD4B3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Declarație privind experienţa similară (anexa nr. 12);</w:t>
      </w:r>
    </w:p>
    <w:p w14:paraId="033A28A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Declarație privind lista principalelor lucrări executate în ultimul an de activitate (anexa nr. 13);</w:t>
      </w:r>
    </w:p>
    <w:p w14:paraId="6935B18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14:paraId="4BE890B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Declaraţie privind personalul de specialitate propus pentru implementarea contractului (anexa nr. 15);</w:t>
      </w:r>
    </w:p>
    <w:p w14:paraId="340492F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Lista subcontractanților şi partea/părţile din contract care sunt îndeplinite de aceştia (anexa nr. 16);</w:t>
      </w:r>
    </w:p>
    <w:p w14:paraId="2E863F4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Informaţii privind asocierea (anexa nr. 17);</w:t>
      </w:r>
    </w:p>
    <w:p w14:paraId="6F36802D"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Angajament terţ susţinător financiar (anexa nr. 18);</w:t>
      </w:r>
    </w:p>
    <w:p w14:paraId="18E02214"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Angajament privind susţinerea tehnică și profesională a ofertantului/grupului de operatori economici (anexa nr. 19);</w:t>
      </w:r>
    </w:p>
    <w:p w14:paraId="69882A1C"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terţ susţinător tehnic (anexa nr. 20);</w:t>
      </w:r>
    </w:p>
    <w:p w14:paraId="27C4740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terţ susţinător profesional (anexa nr. 21);</w:t>
      </w:r>
    </w:p>
    <w:p w14:paraId="36A2F932"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253EBACC"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Caiet de sarcini. Formularul de deviz nr.1 – lista cu cantitățile de lucrări (anexa nr. 23);</w:t>
      </w:r>
    </w:p>
    <w:p w14:paraId="7290F075"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Caiet de sarcini. Servicii de proiectare (anexa nr. 24);</w:t>
      </w:r>
    </w:p>
    <w:p w14:paraId="3D65BC3A"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Contract de antrepriză (anexa nr. 25);</w:t>
      </w:r>
    </w:p>
    <w:p w14:paraId="02F2E38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Contract de achiziţionare a serviciilor de proiectare (anexa nr. 26);</w:t>
      </w:r>
    </w:p>
    <w:p w14:paraId="3B0E649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Acord adițional (anexa nr. 27);</w:t>
      </w:r>
    </w:p>
    <w:p w14:paraId="3235CC7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Acord-cadru (anexa nr. 28).</w:t>
      </w:r>
    </w:p>
    <w:p w14:paraId="54F12F38" w14:textId="77777777" w:rsidR="007E70DE" w:rsidRPr="00E1309A" w:rsidRDefault="007E70DE" w:rsidP="007E70D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43AD5035" w14:textId="77777777" w:rsidR="007E70DE" w:rsidRPr="00E1309A" w:rsidRDefault="007E70D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 xml:space="preserve"> </w:t>
      </w:r>
      <w:r w:rsidRPr="00E1309A">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E1309A">
        <w:rPr>
          <w:rFonts w:ascii="Times New Roman" w:eastAsia="Times New Roman" w:hAnsi="Times New Roman" w:cs="Times New Roman"/>
          <w:color w:val="000000" w:themeColor="text1"/>
          <w:sz w:val="24"/>
          <w:szCs w:val="24"/>
          <w:lang w:val="ro-MD"/>
        </w:rPr>
        <w:t>documentația standard.</w:t>
      </w:r>
    </w:p>
    <w:p w14:paraId="6AEAEB6D" w14:textId="77777777" w:rsidR="007E70DE" w:rsidRPr="00E1309A" w:rsidRDefault="007E70DE" w:rsidP="007E70D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51569D32" w14:textId="77777777" w:rsidR="007E70DE" w:rsidRPr="00E1309A" w:rsidRDefault="007E70DE">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02D976E3" w14:textId="77777777" w:rsidR="007E70DE" w:rsidRPr="00E1309A" w:rsidRDefault="007E70DE" w:rsidP="007E70DE">
      <w:pPr>
        <w:tabs>
          <w:tab w:val="left" w:pos="1134"/>
        </w:tabs>
        <w:spacing w:after="0" w:line="240" w:lineRule="auto"/>
        <w:ind w:left="360"/>
        <w:jc w:val="both"/>
        <w:rPr>
          <w:rFonts w:ascii="Times New Roman" w:eastAsia="Times New Roman" w:hAnsi="Times New Roman" w:cs="Times New Roman"/>
          <w:sz w:val="24"/>
          <w:szCs w:val="24"/>
          <w:lang w:val="ro-MD"/>
        </w:rPr>
      </w:pPr>
    </w:p>
    <w:p w14:paraId="6BB28F45" w14:textId="77777777" w:rsidR="007E70DE" w:rsidRPr="00E1309A" w:rsidRDefault="007E70D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C2F3BBC" w14:textId="77777777" w:rsidR="007E70DE" w:rsidRPr="00E1309A" w:rsidRDefault="007E70DE" w:rsidP="007E70DE">
      <w:pPr>
        <w:tabs>
          <w:tab w:val="left" w:pos="1134"/>
        </w:tabs>
        <w:spacing w:after="0" w:line="240" w:lineRule="auto"/>
        <w:ind w:left="357"/>
        <w:jc w:val="both"/>
        <w:rPr>
          <w:rFonts w:ascii="Times New Roman" w:eastAsia="Times New Roman" w:hAnsi="Times New Roman" w:cs="Times New Roman"/>
          <w:sz w:val="24"/>
          <w:szCs w:val="24"/>
          <w:lang w:val="ro-MD"/>
        </w:rPr>
      </w:pPr>
    </w:p>
    <w:p w14:paraId="7B137AD4"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355C078F" w14:textId="77777777" w:rsidR="007E70DE" w:rsidRPr="00E1309A" w:rsidRDefault="007E70DE">
      <w:pPr>
        <w:numPr>
          <w:ilvl w:val="0"/>
          <w:numId w:val="16"/>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Legii nr. 131/2015 privind achizițiile publice; </w:t>
      </w:r>
    </w:p>
    <w:p w14:paraId="269ACC32" w14:textId="77777777" w:rsidR="007E70DE" w:rsidRPr="00E1309A" w:rsidRDefault="00000000">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7E70DE" w:rsidRPr="00E1309A">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7E70DE" w:rsidRPr="00E1309A">
        <w:rPr>
          <w:rFonts w:ascii="Times New Roman" w:eastAsia="Times New Roman" w:hAnsi="Times New Roman" w:cs="Times New Roman"/>
          <w:bCs/>
          <w:sz w:val="24"/>
          <w:szCs w:val="24"/>
          <w:bdr w:val="none" w:sz="0" w:space="0" w:color="auto" w:frame="1"/>
          <w:shd w:val="clear" w:color="auto" w:fill="FFFFFF"/>
          <w:lang w:val="ro-MD"/>
        </w:rPr>
        <w:t>.</w:t>
      </w:r>
    </w:p>
    <w:p w14:paraId="1B986C70"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E1309A">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4184C919" w14:textId="77777777" w:rsidR="007E70DE" w:rsidRPr="00E1309A" w:rsidRDefault="007E70DE">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E2397B4" w14:textId="77777777" w:rsidR="007E70DE" w:rsidRPr="00E1309A" w:rsidRDefault="007E70DE">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567FA324"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79A2723E"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805B061"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D4C5CD2"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14:paraId="3591A720"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FC5515D"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Ofertantului i se permite să viziteze şi să examineze amplasamentul lucrării sau obiectul supus proiectării, inclusiv împrejurimile, și să obțină toate informațiile care pot fi necesare în vederea </w:t>
      </w:r>
      <w:r w:rsidRPr="00E1309A">
        <w:rPr>
          <w:rFonts w:ascii="Times New Roman" w:eastAsia="Times New Roman" w:hAnsi="Times New Roman" w:cs="Times New Roman"/>
          <w:sz w:val="24"/>
          <w:szCs w:val="24"/>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FCF355A"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0B3E8C00" w14:textId="77777777" w:rsidR="007E70DE" w:rsidRPr="00E1309A" w:rsidRDefault="007E70D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798D885B" w14:textId="77777777" w:rsidR="007E70DE" w:rsidRPr="00E1309A" w:rsidRDefault="007E70D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E1309A">
        <w:rPr>
          <w:rFonts w:ascii="Times New Roman" w:eastAsia="Times New Roman" w:hAnsi="Times New Roman" w:cs="Times New Roman"/>
          <w:sz w:val="24"/>
          <w:szCs w:val="24"/>
          <w:lang w:val="ro-MD"/>
        </w:rPr>
        <w:t>.</w:t>
      </w:r>
    </w:p>
    <w:p w14:paraId="45B4F947"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14:paraId="4ACBFA20"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E477598"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770522"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F0CDD0A"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B88B3DB"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668AFB3"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9294961"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FF108E5"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a 2-a</w:t>
      </w:r>
    </w:p>
    <w:p w14:paraId="0CEF204C"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4CB6B4B0" w14:textId="77777777" w:rsidR="007E70DE" w:rsidRPr="00E1309A" w:rsidRDefault="007E70DE" w:rsidP="007E70DE">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Calificarea candidaților/ofertanților</w:t>
      </w:r>
    </w:p>
    <w:p w14:paraId="183E9CCE"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18.</w:t>
      </w:r>
      <w:r w:rsidRPr="00E1309A">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5124EA6"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19. </w:t>
      </w:r>
      <w:r w:rsidRPr="00E1309A">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A5FF88B"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20. </w:t>
      </w:r>
      <w:r w:rsidRPr="00E1309A">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ECEB5D9" w14:textId="77777777" w:rsidR="007E70DE" w:rsidRPr="00E1309A" w:rsidRDefault="007E70DE" w:rsidP="007E70D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21. </w:t>
      </w:r>
      <w:r w:rsidRPr="00E1309A">
        <w:rPr>
          <w:rFonts w:ascii="Times New Roman" w:eastAsia="Times New Roman" w:hAnsi="Times New Roman" w:cs="Times New Roman"/>
          <w:sz w:val="24"/>
          <w:szCs w:val="24"/>
          <w:lang w:val="ro-MD"/>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E1309A">
        <w:rPr>
          <w:rFonts w:ascii="Times New Roman" w:eastAsia="Times New Roman" w:hAnsi="Times New Roman" w:cs="Times New Roman"/>
          <w:sz w:val="24"/>
          <w:szCs w:val="24"/>
          <w:lang w:val="ro-MD"/>
        </w:rPr>
        <w:lastRenderedPageBreak/>
        <w:t>documente care dovedesc eligibilitatea, înregistrarea, capacitatea tehnică și capacitatea economico-financiară.</w:t>
      </w:r>
    </w:p>
    <w:p w14:paraId="0B233F5F" w14:textId="77777777" w:rsidR="007E70DE" w:rsidRPr="00E1309A" w:rsidRDefault="007E70DE" w:rsidP="007E70D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22.</w:t>
      </w:r>
      <w:r w:rsidRPr="00E1309A">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242C499" w14:textId="77777777" w:rsidR="007E70DE" w:rsidRPr="00E1309A" w:rsidRDefault="007E70DE" w:rsidP="007E70DE">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sz w:val="24"/>
          <w:szCs w:val="24"/>
          <w:lang w:val="ro-MD"/>
        </w:rPr>
        <w:t xml:space="preserve">23. </w:t>
      </w:r>
      <w:r w:rsidRPr="00E1309A">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67D1E6A"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sz w:val="24"/>
          <w:szCs w:val="24"/>
          <w:lang w:val="ro-MD"/>
        </w:rPr>
        <w:t xml:space="preserve">24. </w:t>
      </w:r>
      <w:r w:rsidRPr="00E1309A">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79049382"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color w:val="000000" w:themeColor="text1"/>
          <w:sz w:val="24"/>
          <w:szCs w:val="24"/>
          <w:lang w:val="ro-MD"/>
        </w:rPr>
        <w:t xml:space="preserve">25. </w:t>
      </w:r>
      <w:r w:rsidRPr="00E1309A">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9BDB9C"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26. </w:t>
      </w:r>
      <w:r w:rsidRPr="00E1309A">
        <w:rPr>
          <w:rFonts w:ascii="Times New Roman" w:eastAsia="Times New Roman" w:hAnsi="Times New Roman" w:cs="Times New Roman"/>
          <w:sz w:val="24"/>
          <w:szCs w:val="24"/>
          <w:lang w:val="ro-MD"/>
        </w:rPr>
        <w:t>Autoritatea contractantă aplică criterii și cerințe de calificare numai referitoare la:</w:t>
      </w:r>
    </w:p>
    <w:p w14:paraId="5944D366" w14:textId="77777777" w:rsidR="007E70DE" w:rsidRPr="00E1309A" w:rsidRDefault="007E70DE" w:rsidP="007E70DE">
      <w:pPr>
        <w:spacing w:after="120" w:line="240" w:lineRule="auto"/>
        <w:ind w:left="142"/>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eligibilitatea ofertantului sau candidatului;</w:t>
      </w:r>
    </w:p>
    <w:p w14:paraId="406EE731" w14:textId="77777777" w:rsidR="007E70DE" w:rsidRPr="00E1309A" w:rsidRDefault="007E70DE" w:rsidP="007E70DE">
      <w:pPr>
        <w:spacing w:after="120" w:line="240" w:lineRule="auto"/>
        <w:ind w:left="142"/>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capacitatea de exercitare a activității profesionale;</w:t>
      </w:r>
    </w:p>
    <w:p w14:paraId="79A8154B"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capacitatea economică şi financiară;</w:t>
      </w:r>
    </w:p>
    <w:p w14:paraId="4045DDED"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capacitatea tehnică;</w:t>
      </w:r>
    </w:p>
    <w:p w14:paraId="535F945B" w14:textId="77777777" w:rsidR="007E70DE" w:rsidRPr="00E1309A" w:rsidRDefault="007E70DE" w:rsidP="007E70DE">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standarde de asigurare a calității;</w:t>
      </w:r>
    </w:p>
    <w:p w14:paraId="14CB36EF"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standarde de protecție a mediului.</w:t>
      </w:r>
    </w:p>
    <w:p w14:paraId="53073A6D"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27. </w:t>
      </w:r>
      <w:r w:rsidRPr="00E1309A">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1309A">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E1309A">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57594C00"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b/>
          <w:sz w:val="24"/>
          <w:szCs w:val="24"/>
          <w:lang w:val="ro-MD"/>
        </w:rPr>
        <w:t>28</w:t>
      </w:r>
      <w:r w:rsidRPr="00E1309A">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C58521"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29. </w:t>
      </w:r>
      <w:r w:rsidRPr="00E1309A">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F90F066" w14:textId="77777777" w:rsidR="007E70DE" w:rsidRPr="00E1309A" w:rsidRDefault="007E70DE" w:rsidP="007E70D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30. </w:t>
      </w:r>
      <w:r w:rsidRPr="00E1309A">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6632F61" w14:textId="77777777" w:rsidR="007E70DE" w:rsidRPr="00E1309A" w:rsidRDefault="007E70DE" w:rsidP="007E70D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31. </w:t>
      </w:r>
      <w:r w:rsidRPr="00E1309A">
        <w:rPr>
          <w:rFonts w:ascii="Times New Roman" w:eastAsia="Times New Roman" w:hAnsi="Times New Roman" w:cs="Times New Roman"/>
          <w:sz w:val="24"/>
          <w:szCs w:val="24"/>
          <w:lang w:val="ro-MD"/>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E1309A">
        <w:rPr>
          <w:rFonts w:ascii="Times New Roman" w:eastAsia="Times New Roman" w:hAnsi="Times New Roman" w:cs="Times New Roman"/>
          <w:sz w:val="24"/>
          <w:szCs w:val="24"/>
          <w:lang w:val="ro-MD"/>
        </w:rPr>
        <w:lastRenderedPageBreak/>
        <w:t>ar fi certificate, caziere judiciare sau alte documente echivalente emise de autorităţi competente din ţara respectivă.</w:t>
      </w:r>
    </w:p>
    <w:p w14:paraId="661D6A29"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32. </w:t>
      </w:r>
      <w:r w:rsidRPr="00E1309A">
        <w:rPr>
          <w:rFonts w:ascii="Times New Roman" w:eastAsia="Times New Roman" w:hAnsi="Times New Roman" w:cs="Times New Roman"/>
          <w:sz w:val="24"/>
          <w:szCs w:val="24"/>
          <w:lang w:val="ro-MD"/>
        </w:rPr>
        <w:t xml:space="preserve">În ceea ce privesc </w:t>
      </w:r>
      <w:r w:rsidRPr="00E1309A">
        <w:rPr>
          <w:rFonts w:ascii="Times New Roman" w:eastAsia="Times New Roman" w:hAnsi="Times New Roman" w:cs="Times New Roman"/>
          <w:bCs/>
          <w:sz w:val="24"/>
          <w:szCs w:val="24"/>
          <w:lang w:val="ro-MD"/>
        </w:rPr>
        <w:t>referințele de</w:t>
      </w:r>
      <w:r w:rsidRPr="00E1309A">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7EA381"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 33. </w:t>
      </w:r>
      <w:r w:rsidRPr="00E1309A">
        <w:rPr>
          <w:rFonts w:ascii="Times New Roman" w:eastAsia="Times New Roman" w:hAnsi="Times New Roman" w:cs="Times New Roman"/>
          <w:sz w:val="24"/>
          <w:szCs w:val="24"/>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5341F6"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34. </w:t>
      </w:r>
      <w:r w:rsidRPr="00E1309A">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F1659C1"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35. </w:t>
      </w:r>
      <w:r w:rsidRPr="00E1309A">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77DFD5B"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36. </w:t>
      </w:r>
      <w:r w:rsidRPr="00E1309A">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76D6765" w14:textId="77777777" w:rsidR="007E70DE" w:rsidRPr="00E1309A" w:rsidRDefault="007E70DE" w:rsidP="007E70D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B2477A3" w14:textId="77777777" w:rsidR="007E70DE" w:rsidRPr="00E1309A" w:rsidRDefault="007E70DE" w:rsidP="007E70D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lichiditate generală (active circulante/datorii curente) și nivelul minim de lichiditate (nu mai puțin de 100%);</w:t>
      </w:r>
    </w:p>
    <w:p w14:paraId="710EA245" w14:textId="77777777" w:rsidR="007E70DE" w:rsidRPr="00E1309A" w:rsidRDefault="007E70DE" w:rsidP="007E70DE">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declarații bancare corespunzătoare sau, după caz, dovezi privind asigurarea riscului profesional;</w:t>
      </w:r>
    </w:p>
    <w:p w14:paraId="59742D39" w14:textId="77777777" w:rsidR="007E70DE" w:rsidRPr="00E1309A" w:rsidRDefault="007E70DE" w:rsidP="007E70DE">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situația financiară pentru perioada de gestiune anterioară, avizat şi înregistrat de organele competente, și orice alte documente legale edificatoare prin care ofertantul își poate dovedi capacitatea economico-financiară.</w:t>
      </w:r>
    </w:p>
    <w:p w14:paraId="58F7BCCC"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37.  </w:t>
      </w:r>
      <w:r w:rsidRPr="00E1309A">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312B6D3"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38. </w:t>
      </w:r>
      <w:r w:rsidRPr="00E1309A">
        <w:rPr>
          <w:rFonts w:ascii="Times New Roman" w:eastAsia="Times New Roman" w:hAnsi="Times New Roman" w:cs="Times New Roman"/>
          <w:bCs/>
          <w:sz w:val="24"/>
          <w:szCs w:val="24"/>
          <w:lang w:val="ro-MD"/>
        </w:rPr>
        <w:t>La solicitarea autorității contactante,</w:t>
      </w:r>
      <w:r w:rsidRPr="00E1309A">
        <w:rPr>
          <w:rFonts w:ascii="Times New Roman" w:eastAsia="Times New Roman" w:hAnsi="Times New Roman" w:cs="Times New Roman"/>
          <w:b/>
          <w:sz w:val="24"/>
          <w:szCs w:val="24"/>
          <w:lang w:val="ro-MD"/>
        </w:rPr>
        <w:t xml:space="preserve"> </w:t>
      </w:r>
      <w:r w:rsidRPr="00E1309A">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FFC98E3"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8822D4F"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510F874"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w:t>
      </w:r>
      <w:r w:rsidRPr="00E1309A">
        <w:rPr>
          <w:rFonts w:ascii="Times New Roman" w:eastAsia="Times New Roman" w:hAnsi="Times New Roman" w:cs="Times New Roman"/>
          <w:sz w:val="24"/>
          <w:szCs w:val="24"/>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718624B"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14:paraId="3D7F9D28"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3BCCD10"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5D13CE3B"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BDB8B18"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39. </w:t>
      </w:r>
      <w:r w:rsidRPr="00E1309A">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073F382"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40. </w:t>
      </w:r>
      <w:r w:rsidRPr="00E1309A">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14:paraId="4B518942"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20B8A50"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FC5D0AA"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41. </w:t>
      </w:r>
      <w:r w:rsidRPr="00E1309A">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2E2ED0A"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E1309A">
        <w:rPr>
          <w:rFonts w:ascii="Times New Roman" w:eastAsia="Times New Roman" w:hAnsi="Times New Roman" w:cs="Times New Roman"/>
          <w:b/>
          <w:sz w:val="24"/>
          <w:szCs w:val="24"/>
          <w:lang w:val="ro-MD"/>
        </w:rPr>
        <w:t xml:space="preserve">42.  </w:t>
      </w:r>
      <w:r w:rsidRPr="00E1309A">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6AC65F6"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E1309A">
        <w:rPr>
          <w:rFonts w:ascii="Times New Roman" w:eastAsia="Times New Roman" w:hAnsi="Times New Roman" w:cs="Times New Roman"/>
          <w:b/>
          <w:sz w:val="24"/>
          <w:szCs w:val="24"/>
          <w:lang w:val="ro-MD"/>
        </w:rPr>
        <w:t xml:space="preserve">43. </w:t>
      </w:r>
      <w:r w:rsidRPr="00E1309A">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14:paraId="6ED05339"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la Sistemul Comunitar de Management de Mediu şi Audit (EMAS), sau;</w:t>
      </w:r>
    </w:p>
    <w:p w14:paraId="4915AF23"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5FECAE40"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44. </w:t>
      </w:r>
      <w:r w:rsidRPr="00E1309A">
        <w:rPr>
          <w:rFonts w:ascii="Times New Roman" w:eastAsia="Times New Roman" w:hAnsi="Times New Roman" w:cs="Times New Roman"/>
          <w:sz w:val="24"/>
          <w:szCs w:val="24"/>
          <w:lang w:val="ro-MD"/>
        </w:rPr>
        <w:t xml:space="preserve">În conformitate cu principiul recunoaşterii reciproce, autoritatea contractantă are obligaţia de a accepta certificatele echivalente emise de organismele stabilite în statele membre ale Uniunii </w:t>
      </w:r>
      <w:r w:rsidRPr="00E1309A">
        <w:rPr>
          <w:rFonts w:ascii="Times New Roman" w:eastAsia="Times New Roman" w:hAnsi="Times New Roman" w:cs="Times New Roman"/>
          <w:sz w:val="24"/>
          <w:szCs w:val="24"/>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E5B39B"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45. </w:t>
      </w:r>
      <w:r w:rsidRPr="00E1309A">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2827F96F"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materiale de construcție și aprovizionare durabilă; </w:t>
      </w:r>
    </w:p>
    <w:p w14:paraId="2098CCA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depozitarea deșeurilor reciclabile și sistemul de gestionare a deșeurilor;</w:t>
      </w:r>
    </w:p>
    <w:p w14:paraId="20F0C8EA"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gestionarea deșeurilor din demolări;</w:t>
      </w:r>
    </w:p>
    <w:p w14:paraId="5058781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6D042EAC"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 contractul de performanță energetică;</w:t>
      </w:r>
    </w:p>
    <w:p w14:paraId="547F634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 conținut reciclat în beton și zidărie;</w:t>
      </w:r>
    </w:p>
    <w:p w14:paraId="3610C974"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 reducerea emisiilor de CO</w:t>
      </w:r>
      <w:r w:rsidRPr="00E1309A">
        <w:rPr>
          <w:rFonts w:ascii="Times New Roman" w:eastAsia="Times New Roman" w:hAnsi="Times New Roman" w:cs="Times New Roman"/>
          <w:noProof/>
          <w:sz w:val="24"/>
          <w:szCs w:val="24"/>
          <w:vertAlign w:val="subscript"/>
          <w:lang w:val="ro-MD"/>
        </w:rPr>
        <w:t>2</w:t>
      </w:r>
      <w:r w:rsidRPr="00E1309A">
        <w:rPr>
          <w:rFonts w:ascii="Times New Roman" w:eastAsia="Times New Roman" w:hAnsi="Times New Roman" w:cs="Times New Roman"/>
          <w:noProof/>
          <w:sz w:val="24"/>
          <w:szCs w:val="24"/>
          <w:lang w:val="ro-MD"/>
        </w:rPr>
        <w:t>e/tonă pentru transportul de agregate de utilizat în elementele de construcție specificate;</w:t>
      </w:r>
    </w:p>
    <w:p w14:paraId="3D0D2A21"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3D15F64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 controlul și managementul consumului de energie;</w:t>
      </w:r>
    </w:p>
    <w:p w14:paraId="0E96B84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47290AA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0C8AC113"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12) vopsele și lacuri de interior și de exterior;</w:t>
      </w:r>
    </w:p>
    <w:p w14:paraId="421DBAE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13) îmbrăcăminți rezistente;</w:t>
      </w:r>
    </w:p>
    <w:p w14:paraId="099861A7"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14) pardoseli din lemn;</w:t>
      </w:r>
    </w:p>
    <w:p w14:paraId="35E6F173"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15) încălzitoare de apă;</w:t>
      </w:r>
    </w:p>
    <w:p w14:paraId="77C9A1F0"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16) construcțiile eficiente din punctul de vedere al resurselor; </w:t>
      </w:r>
    </w:p>
    <w:p w14:paraId="0D567A3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499C27F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06B6E6BC"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14:paraId="31BE7B43"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738B7F52"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49A05FA7"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14:paraId="2882750B"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2FD0E5A3"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24) evaluarea durabilității asupra materialelor de construcții; </w:t>
      </w:r>
    </w:p>
    <w:p w14:paraId="7C06725B"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25) identificarea și evaluarea riscurilor deșeurilor periculoase; </w:t>
      </w:r>
    </w:p>
    <w:p w14:paraId="1E5E0C97" w14:textId="77777777" w:rsidR="007E70DE" w:rsidRPr="00E1309A" w:rsidRDefault="007E70DE" w:rsidP="007E70D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1915B654" w14:textId="77777777" w:rsidR="007E70DE" w:rsidRPr="00E1309A" w:rsidRDefault="007E70DE" w:rsidP="007E70D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46.</w:t>
      </w:r>
      <w:r w:rsidRPr="00E1309A">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007434" w14:textId="77777777" w:rsidR="007E70DE" w:rsidRPr="00E1309A" w:rsidRDefault="007E70DE" w:rsidP="007E70DE">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47.</w:t>
      </w:r>
      <w:r w:rsidRPr="00E1309A">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976D7DE"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48. </w:t>
      </w:r>
      <w:r w:rsidRPr="00E1309A">
        <w:rPr>
          <w:rFonts w:ascii="Times New Roman" w:eastAsia="Times New Roman" w:hAnsi="Times New Roman" w:cs="Times New Roman"/>
          <w:noProof/>
          <w:sz w:val="24"/>
          <w:szCs w:val="24"/>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E1309A">
        <w:rPr>
          <w:rFonts w:ascii="Times New Roman" w:eastAsia="Times New Roman" w:hAnsi="Times New Roman" w:cs="Times New Roman"/>
          <w:noProof/>
          <w:sz w:val="24"/>
          <w:szCs w:val="24"/>
          <w:lang w:val="ro-MD"/>
        </w:rPr>
        <w:lastRenderedPageBreak/>
        <w:t>principiului proporționalității. Liderul asociației execută cel puţin 40% din valoarea viitorului contract de achiziții publice de lucrări.</w:t>
      </w:r>
    </w:p>
    <w:p w14:paraId="1F44258F"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49. </w:t>
      </w:r>
      <w:r w:rsidRPr="00E1309A">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461A47C"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50.  </w:t>
      </w:r>
      <w:r w:rsidRPr="00E1309A">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E1309A">
        <w:rPr>
          <w:rFonts w:ascii="Times New Roman" w:eastAsia="Times New Roman" w:hAnsi="Times New Roman" w:cs="Times New Roman"/>
          <w:noProof/>
          <w:color w:val="000000" w:themeColor="text1"/>
          <w:sz w:val="24"/>
          <w:szCs w:val="24"/>
          <w:lang w:val="ro-MD"/>
        </w:rPr>
        <w:t>21</w:t>
      </w:r>
      <w:r w:rsidRPr="00E1309A">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0EFF21B"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p w14:paraId="1027AD1C"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E1309A">
        <w:rPr>
          <w:rFonts w:ascii="Times New Roman" w:eastAsia="Times New Roman" w:hAnsi="Times New Roman" w:cs="Times New Roman"/>
          <w:b/>
          <w:noProof/>
          <w:sz w:val="26"/>
          <w:szCs w:val="26"/>
          <w:lang w:val="ro-MD"/>
        </w:rPr>
        <w:t>Secţiunea a 3-a</w:t>
      </w:r>
    </w:p>
    <w:p w14:paraId="5D28C098"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bookmarkEnd w:id="25"/>
    <w:bookmarkEnd w:id="26"/>
    <w:p w14:paraId="7F71801D"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Pregătirea/Elaborarea ofertelor</w:t>
      </w:r>
    </w:p>
    <w:p w14:paraId="404CC87A" w14:textId="77777777" w:rsidR="007E70DE" w:rsidRPr="00E1309A" w:rsidRDefault="007E70DE" w:rsidP="007E70DE">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5CB3D88B"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E1309A">
        <w:rPr>
          <w:rFonts w:ascii="Times New Roman" w:eastAsia="Times New Roman" w:hAnsi="Times New Roman" w:cs="Times New Roman"/>
          <w:b/>
          <w:noProof/>
          <w:sz w:val="24"/>
          <w:szCs w:val="24"/>
          <w:lang w:val="ro-MD"/>
        </w:rPr>
        <w:t xml:space="preserve">51. </w:t>
      </w:r>
      <w:r w:rsidRPr="00E1309A">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A873FBC" w14:textId="77777777" w:rsidR="007E70DE" w:rsidRPr="00E1309A" w:rsidRDefault="007E70DE" w:rsidP="007E70DE">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52. </w:t>
      </w:r>
      <w:r w:rsidRPr="00E1309A">
        <w:rPr>
          <w:rFonts w:ascii="Times New Roman" w:eastAsia="Times New Roman" w:hAnsi="Times New Roman" w:cs="Times New Roman"/>
          <w:noProof/>
          <w:sz w:val="24"/>
          <w:szCs w:val="24"/>
          <w:lang w:val="ro-MD"/>
        </w:rPr>
        <w:t>Oferta cuprinde următoarele formulare:</w:t>
      </w:r>
    </w:p>
    <w:p w14:paraId="31A4F713"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E1309A">
        <w:rPr>
          <w:rFonts w:ascii="Times New Roman" w:eastAsia="Times New Roman" w:hAnsi="Times New Roman" w:cs="Times New Roman"/>
          <w:noProof/>
          <w:sz w:val="24"/>
          <w:szCs w:val="24"/>
          <w:lang w:val="ro-MD"/>
        </w:rPr>
        <w:t>1) Propunerea tehnică;</w:t>
      </w:r>
      <w:bookmarkEnd w:id="36"/>
      <w:bookmarkEnd w:id="37"/>
      <w:bookmarkEnd w:id="38"/>
      <w:bookmarkEnd w:id="39"/>
    </w:p>
    <w:p w14:paraId="20A75D69"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Propunerea financiară;</w:t>
      </w:r>
    </w:p>
    <w:p w14:paraId="4FB73FE3"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noProof/>
          <w:sz w:val="24"/>
          <w:szCs w:val="24"/>
          <w:lang w:val="ro-MD"/>
        </w:rPr>
        <w:t xml:space="preserve">3) </w:t>
      </w:r>
      <w:r w:rsidRPr="00E1309A">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E1309A">
        <w:rPr>
          <w:rFonts w:ascii="Times New Roman" w:eastAsia="Times New Roman" w:hAnsi="Times New Roman" w:cs="Times New Roman"/>
          <w:noProof/>
          <w:color w:val="000000" w:themeColor="text1"/>
          <w:sz w:val="24"/>
          <w:szCs w:val="24"/>
          <w:lang w:val="ro-MD"/>
        </w:rPr>
        <w:t>;</w:t>
      </w:r>
    </w:p>
    <w:p w14:paraId="441AD0E4"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color w:val="000000" w:themeColor="text1"/>
          <w:sz w:val="24"/>
          <w:szCs w:val="24"/>
          <w:lang w:val="ro-MD"/>
        </w:rPr>
        <w:t>4) Garanția pentru ofertă, după caz (anexa nr. 9).</w:t>
      </w:r>
    </w:p>
    <w:p w14:paraId="53CC841B" w14:textId="77777777" w:rsidR="007E70DE" w:rsidRPr="00E1309A" w:rsidRDefault="007E70DE" w:rsidP="007E70DE">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53. </w:t>
      </w:r>
      <w:r w:rsidRPr="00E1309A">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67F4F25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54</w:t>
      </w:r>
      <w:r w:rsidRPr="00E1309A">
        <w:rPr>
          <w:rFonts w:ascii="Times New Roman" w:eastAsia="Times New Roman" w:hAnsi="Times New Roman" w:cs="Times New Roman"/>
          <w:noProof/>
          <w:sz w:val="24"/>
          <w:szCs w:val="24"/>
          <w:lang w:val="ro-MD"/>
        </w:rPr>
        <w:t>. Oferta elaborată de ofertant trebuie să cuprindă:</w:t>
      </w:r>
    </w:p>
    <w:p w14:paraId="3B031C4D"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w:t>
      </w:r>
      <w:r w:rsidRPr="00E1309A">
        <w:rPr>
          <w:rFonts w:ascii="Times New Roman" w:eastAsia="Times New Roman" w:hAnsi="Times New Roman" w:cs="Times New Roman"/>
          <w:bCs/>
          <w:noProof/>
          <w:sz w:val="24"/>
          <w:szCs w:val="24"/>
          <w:lang w:val="ro-MD"/>
        </w:rPr>
        <w:t>Propunerea tehnică</w:t>
      </w:r>
      <w:r w:rsidRPr="00E1309A">
        <w:rPr>
          <w:rFonts w:ascii="Times New Roman" w:eastAsia="Times New Roman" w:hAnsi="Times New Roman" w:cs="Times New Roman"/>
          <w:b/>
          <w:bCs/>
          <w:noProof/>
          <w:sz w:val="24"/>
          <w:szCs w:val="24"/>
          <w:lang w:val="ro-MD"/>
        </w:rPr>
        <w:t xml:space="preserve"> - </w:t>
      </w:r>
      <w:r w:rsidRPr="00E1309A">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1617E22" w14:textId="77777777" w:rsidR="007E70DE" w:rsidRPr="00E1309A" w:rsidRDefault="007E70DE" w:rsidP="007E70DE">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graficul de executare a lucrării (anexa nr. 10);</w:t>
      </w:r>
    </w:p>
    <w:p w14:paraId="14308EC2"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5E168FE"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r w:rsidRPr="00E1309A">
        <w:rPr>
          <w:rFonts w:ascii="Times New Roman" w:eastAsia="Times New Roman" w:hAnsi="Times New Roman" w:cs="Times New Roman"/>
          <w:bCs/>
          <w:noProof/>
          <w:sz w:val="24"/>
          <w:szCs w:val="24"/>
          <w:lang w:val="ro-MD"/>
        </w:rPr>
        <w:t xml:space="preserve"> Propunerea financiară</w:t>
      </w:r>
      <w:r w:rsidRPr="00E1309A">
        <w:rPr>
          <w:rFonts w:ascii="Times New Roman" w:eastAsia="Times New Roman" w:hAnsi="Times New Roman" w:cs="Times New Roman"/>
          <w:b/>
          <w:bCs/>
          <w:noProof/>
          <w:sz w:val="24"/>
          <w:szCs w:val="24"/>
          <w:lang w:val="ro-MD"/>
        </w:rPr>
        <w:t>-</w:t>
      </w:r>
      <w:r w:rsidRPr="00E1309A">
        <w:rPr>
          <w:rFonts w:ascii="Times New Roman" w:eastAsia="Times New Roman" w:hAnsi="Times New Roman" w:cs="Times New Roman"/>
          <w:bCs/>
          <w:noProof/>
          <w:sz w:val="24"/>
          <w:szCs w:val="24"/>
          <w:lang w:val="ro-MD"/>
        </w:rPr>
        <w:t>o</w:t>
      </w:r>
      <w:r w:rsidRPr="00E1309A">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385A64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b/>
          <w:noProof/>
          <w:sz w:val="24"/>
          <w:szCs w:val="24"/>
          <w:lang w:val="ro-MD"/>
        </w:rPr>
        <w:t xml:space="preserve">55. </w:t>
      </w:r>
      <w:r w:rsidRPr="00E1309A">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94A1893"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b/>
          <w:noProof/>
          <w:sz w:val="24"/>
          <w:szCs w:val="24"/>
          <w:lang w:val="ro-MD"/>
        </w:rPr>
        <w:lastRenderedPageBreak/>
        <w:t xml:space="preserve">56. </w:t>
      </w:r>
      <w:r w:rsidRPr="00E1309A">
        <w:rPr>
          <w:rFonts w:ascii="Times New Roman" w:eastAsia="Times New Roman" w:hAnsi="Times New Roman" w:cs="Times New Roman"/>
          <w:color w:val="000000" w:themeColor="text1"/>
          <w:sz w:val="24"/>
          <w:szCs w:val="24"/>
          <w:lang w:val="ro-MD"/>
        </w:rPr>
        <w:t>Ofertantul depune garanția pentru ofertă</w:t>
      </w:r>
      <w:r w:rsidRPr="00E1309A">
        <w:rPr>
          <w:rFonts w:ascii="Times New Roman" w:eastAsia="Times New Roman" w:hAnsi="Times New Roman" w:cs="Times New Roman"/>
          <w:noProof/>
          <w:color w:val="000000" w:themeColor="text1"/>
          <w:sz w:val="24"/>
          <w:szCs w:val="24"/>
          <w:lang w:val="ro-MD"/>
        </w:rPr>
        <w:t xml:space="preserve"> conform</w:t>
      </w:r>
      <w:hyperlink r:id="rId8" w:history="1">
        <w:r w:rsidRPr="00E1309A">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3A9DA8E7"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57. </w:t>
      </w:r>
      <w:r w:rsidRPr="00E1309A">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4D65762A"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58.  </w:t>
      </w:r>
      <w:r w:rsidRPr="00E1309A">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87317B4"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59.  </w:t>
      </w:r>
      <w:r w:rsidRPr="00E1309A">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02612431"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60.  </w:t>
      </w:r>
      <w:r w:rsidRPr="00E1309A">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3B6306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61. </w:t>
      </w:r>
      <w:r w:rsidRPr="00E1309A">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E1309A">
        <w:rPr>
          <w:rFonts w:ascii="Times New Roman" w:eastAsia="Times New Roman" w:hAnsi="Times New Roman" w:cs="Times New Roman"/>
          <w:noProof/>
          <w:sz w:val="24"/>
          <w:szCs w:val="24"/>
          <w:lang w:val="ro-MD" w:eastAsia="en-GB"/>
        </w:rPr>
        <w:t>sau, după caz, specialistul certificat în domeniul achizițiilor publice</w:t>
      </w:r>
      <w:r w:rsidRPr="00E1309A">
        <w:rPr>
          <w:rFonts w:ascii="Times New Roman" w:eastAsia="Times New Roman" w:hAnsi="Times New Roman" w:cs="Times New Roman"/>
          <w:noProof/>
          <w:sz w:val="24"/>
          <w:szCs w:val="24"/>
          <w:lang w:val="ro-MD"/>
        </w:rPr>
        <w:t>.</w:t>
      </w:r>
    </w:p>
    <w:p w14:paraId="5F6CFADA" w14:textId="77777777" w:rsidR="007E70DE" w:rsidRPr="00E1309A" w:rsidRDefault="007E70DE" w:rsidP="007E70DE">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62.  </w:t>
      </w:r>
      <w:r w:rsidRPr="00E1309A">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2E05695" w14:textId="77777777" w:rsidR="007E70DE" w:rsidRPr="00E1309A" w:rsidRDefault="007E70DE" w:rsidP="007E70DE">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63. </w:t>
      </w:r>
      <w:r w:rsidRPr="00E1309A">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236686B8" w14:textId="77777777" w:rsidR="007E70DE" w:rsidRPr="00E1309A" w:rsidRDefault="007E70DE" w:rsidP="007E70DE">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14:paraId="2F4B0C99"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6D2F158F"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a 4-a</w:t>
      </w:r>
    </w:p>
    <w:p w14:paraId="425AEFD5"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35AF92F9"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Depunerea și deschiderea ofertelor</w:t>
      </w:r>
    </w:p>
    <w:p w14:paraId="2BA63712"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229B7480" w14:textId="77777777" w:rsidR="007E70DE" w:rsidRPr="00E1309A" w:rsidRDefault="007E70DE" w:rsidP="007E70DE">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64.</w:t>
      </w:r>
      <w:r w:rsidRPr="00E1309A">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0D10680"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65.  </w:t>
      </w:r>
      <w:r w:rsidRPr="00E1309A">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F33897"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66. </w:t>
      </w:r>
      <w:r w:rsidRPr="00E1309A">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6CEB565"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67. </w:t>
      </w:r>
      <w:r w:rsidRPr="00E1309A">
        <w:rPr>
          <w:rFonts w:ascii="Times New Roman" w:eastAsia="Times New Roman" w:hAnsi="Times New Roman" w:cs="Times New Roman"/>
          <w:noProof/>
          <w:sz w:val="24"/>
          <w:szCs w:val="24"/>
          <w:lang w:val="ro-MD"/>
        </w:rPr>
        <w:t>SIA RSAP nu acceptă ofertele transmise după expirarea termenului limită de depunere a ofertelor.</w:t>
      </w:r>
    </w:p>
    <w:p w14:paraId="2311DAE8"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68.  </w:t>
      </w:r>
      <w:r w:rsidRPr="00E1309A">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F07A961"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69. </w:t>
      </w:r>
      <w:r w:rsidRPr="00E1309A">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3F9E9CB"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70. </w:t>
      </w:r>
      <w:r w:rsidRPr="00E1309A">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58AFED2"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71.  </w:t>
      </w:r>
      <w:r w:rsidRPr="00E1309A">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405E6B3F"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72. </w:t>
      </w:r>
      <w:r w:rsidRPr="00E1309A">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1452921" w14:textId="77777777" w:rsidR="007E70DE" w:rsidRPr="00E1309A" w:rsidRDefault="007E70DE" w:rsidP="007E70D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55479747" w14:textId="77777777" w:rsidR="007E70DE" w:rsidRPr="00E1309A" w:rsidRDefault="007E70DE" w:rsidP="007E70D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368352CA" w14:textId="77777777" w:rsidR="007E70DE" w:rsidRPr="00E1309A" w:rsidRDefault="007E70DE" w:rsidP="007E70D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Secţiunea a 5-a</w:t>
      </w:r>
    </w:p>
    <w:p w14:paraId="670BE613" w14:textId="77777777" w:rsidR="007E70DE" w:rsidRPr="00E1309A" w:rsidRDefault="007E70DE" w:rsidP="007E70D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4E8646CF" w14:textId="77777777" w:rsidR="007E70DE" w:rsidRPr="00E1309A" w:rsidRDefault="007E70DE" w:rsidP="007E70D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Evaluarea și compararea ofertelor</w:t>
      </w:r>
    </w:p>
    <w:p w14:paraId="10576039" w14:textId="77777777" w:rsidR="007E70DE" w:rsidRPr="00E1309A" w:rsidRDefault="007E70DE" w:rsidP="007E70D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03132934"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73. </w:t>
      </w:r>
      <w:r w:rsidRPr="00E1309A">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1204FB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74. </w:t>
      </w:r>
      <w:r w:rsidRPr="00E1309A">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F9FC0B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4EB0AF54"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6B42FF9B"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0454D233"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75. </w:t>
      </w:r>
      <w:r w:rsidRPr="00E1309A">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510AFC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76. </w:t>
      </w:r>
      <w:r w:rsidRPr="00E1309A">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C34BA3E"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77. </w:t>
      </w:r>
      <w:r w:rsidRPr="00E1309A">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DD9988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78</w:t>
      </w:r>
      <w:r w:rsidRPr="00E1309A">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FBDD2EE"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79.  </w:t>
      </w:r>
      <w:r w:rsidRPr="00E1309A">
        <w:rPr>
          <w:rFonts w:ascii="Times New Roman" w:eastAsia="Times New Roman" w:hAnsi="Times New Roman" w:cs="Times New Roman"/>
          <w:noProof/>
          <w:sz w:val="24"/>
          <w:szCs w:val="24"/>
          <w:lang w:val="ro-MD"/>
        </w:rPr>
        <w:t xml:space="preserve">Ofertele se examinează de către </w:t>
      </w:r>
      <w:r w:rsidRPr="00E1309A">
        <w:rPr>
          <w:rFonts w:ascii="Times New Roman" w:eastAsia="Times New Roman" w:hAnsi="Times New Roman" w:cs="Times New Roman"/>
          <w:noProof/>
          <w:sz w:val="24"/>
          <w:szCs w:val="24"/>
          <w:lang w:val="ro-MD" w:eastAsia="en-GB"/>
        </w:rPr>
        <w:t xml:space="preserve">grupul de lucru </w:t>
      </w:r>
      <w:r w:rsidRPr="00E1309A">
        <w:rPr>
          <w:rFonts w:ascii="Times New Roman" w:eastAsia="Times New Roman" w:hAnsi="Times New Roman" w:cs="Times New Roman"/>
          <w:noProof/>
          <w:sz w:val="24"/>
          <w:szCs w:val="24"/>
          <w:lang w:val="ro-MD"/>
        </w:rPr>
        <w:t>creat de autoritatea contractantă</w:t>
      </w:r>
      <w:r w:rsidRPr="00E1309A">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E1309A">
        <w:rPr>
          <w:rFonts w:ascii="Times New Roman" w:eastAsia="Times New Roman" w:hAnsi="Times New Roman" w:cs="Times New Roman"/>
          <w:noProof/>
          <w:sz w:val="24"/>
          <w:szCs w:val="24"/>
          <w:lang w:val="ro-MD"/>
        </w:rPr>
        <w:t>.</w:t>
      </w:r>
    </w:p>
    <w:p w14:paraId="5051C46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80.  </w:t>
      </w:r>
      <w:r w:rsidRPr="00E1309A">
        <w:rPr>
          <w:rFonts w:ascii="Times New Roman" w:eastAsia="Times New Roman" w:hAnsi="Times New Roman" w:cs="Times New Roman"/>
          <w:noProof/>
          <w:sz w:val="24"/>
          <w:szCs w:val="24"/>
          <w:lang w:val="ro-MD"/>
        </w:rPr>
        <w:t xml:space="preserve">Grupul de lucru </w:t>
      </w:r>
      <w:r w:rsidRPr="00E1309A">
        <w:rPr>
          <w:rFonts w:ascii="Times New Roman" w:eastAsia="Times New Roman" w:hAnsi="Times New Roman" w:cs="Times New Roman"/>
          <w:noProof/>
          <w:sz w:val="24"/>
          <w:szCs w:val="24"/>
          <w:lang w:val="ro-MD" w:eastAsia="en-GB"/>
        </w:rPr>
        <w:t>sau, după caz, specialistul certificat în domeniul achizițiilor publice</w:t>
      </w:r>
      <w:r w:rsidRPr="00E1309A">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6BE8C2B7"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81.  </w:t>
      </w:r>
      <w:r w:rsidRPr="00E1309A">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B82C6C3"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82.</w:t>
      </w:r>
      <w:r w:rsidRPr="00E1309A">
        <w:rPr>
          <w:rFonts w:ascii="Times New Roman" w:eastAsia="Times New Roman" w:hAnsi="Times New Roman" w:cs="Times New Roman"/>
          <w:noProof/>
          <w:sz w:val="24"/>
          <w:szCs w:val="24"/>
          <w:lang w:val="ro-MD"/>
        </w:rPr>
        <w:t xml:space="preserve"> Grupul de lucru </w:t>
      </w:r>
      <w:r w:rsidRPr="00E1309A">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E1309A">
        <w:rPr>
          <w:rFonts w:ascii="Times New Roman" w:eastAsia="Times New Roman" w:hAnsi="Times New Roman" w:cs="Times New Roman"/>
          <w:noProof/>
          <w:sz w:val="24"/>
          <w:szCs w:val="24"/>
          <w:lang w:val="ro-MD"/>
        </w:rPr>
        <w:t>respinge oferta în oricare dintre următoarele cazuri:</w:t>
      </w:r>
    </w:p>
    <w:p w14:paraId="4310106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ofertantul nu îndeplinește cerințele de calificare și de selecție;</w:t>
      </w:r>
    </w:p>
    <w:p w14:paraId="5A5289B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2B7A6888"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ofertantul nu transmite în perioada stabilită clarificările solicitate;</w:t>
      </w:r>
    </w:p>
    <w:p w14:paraId="1208F99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oferta financiară nu are un preț fixat;</w:t>
      </w:r>
    </w:p>
    <w:p w14:paraId="7D5B8A3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3BD34072"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 oferta este anormal de scăzută potrivit art. 70 al Legii nr. 131/2015 privind achizițiile publice;</w:t>
      </w:r>
    </w:p>
    <w:p w14:paraId="325C19A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51C78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6660836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83. </w:t>
      </w:r>
      <w:r w:rsidRPr="00E1309A">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F9DB57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84. </w:t>
      </w:r>
      <w:r w:rsidRPr="00E1309A">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047BF7F"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85</w:t>
      </w:r>
      <w:r w:rsidRPr="00E1309A">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B8A2B20"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86. </w:t>
      </w:r>
      <w:r w:rsidRPr="00E1309A">
        <w:rPr>
          <w:rFonts w:ascii="Times New Roman" w:eastAsia="Times New Roman" w:hAnsi="Times New Roman" w:cs="Times New Roman"/>
          <w:noProof/>
          <w:sz w:val="24"/>
          <w:szCs w:val="24"/>
          <w:lang w:val="ro-MD"/>
        </w:rPr>
        <w:t xml:space="preserve">Grupul de lucru, </w:t>
      </w:r>
      <w:r w:rsidRPr="00E1309A">
        <w:rPr>
          <w:rFonts w:ascii="Times New Roman" w:eastAsia="Times New Roman" w:hAnsi="Times New Roman" w:cs="Times New Roman"/>
          <w:noProof/>
          <w:sz w:val="24"/>
          <w:szCs w:val="24"/>
          <w:lang w:val="ro-MD" w:eastAsia="en-GB"/>
        </w:rPr>
        <w:t>după caz, specialistul certificat în domeniul achizițiilor publice</w:t>
      </w:r>
      <w:r w:rsidRPr="00E1309A">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5EA5491C"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87. </w:t>
      </w:r>
      <w:r w:rsidRPr="00E1309A">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5F2A146"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88. </w:t>
      </w:r>
      <w:r w:rsidRPr="00E1309A">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821B5B3"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b/>
          <w:noProof/>
          <w:sz w:val="24"/>
          <w:szCs w:val="24"/>
          <w:lang w:val="ro-MD"/>
        </w:rPr>
        <w:t xml:space="preserve">    89.</w:t>
      </w:r>
      <w:r w:rsidRPr="00E1309A">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E1309A">
        <w:rPr>
          <w:rFonts w:ascii="Times New Roman" w:eastAsia="Times New Roman" w:hAnsi="Times New Roman" w:cs="Times New Roman"/>
          <w:noProof/>
          <w:color w:val="000000" w:themeColor="text1"/>
          <w:sz w:val="24"/>
          <w:szCs w:val="24"/>
          <w:lang w:val="ro-MD"/>
        </w:rPr>
        <w:t>în</w:t>
      </w:r>
      <w:hyperlink r:id="rId9" w:history="1">
        <w:r w:rsidRPr="00E1309A">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50446181"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90.</w:t>
      </w:r>
      <w:r w:rsidRPr="00E1309A">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A5D64A8"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91. </w:t>
      </w:r>
      <w:r w:rsidRPr="00E1309A">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1BEB7639"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92.</w:t>
      </w:r>
      <w:r w:rsidRPr="00E1309A">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3231F7B" w14:textId="77777777" w:rsidR="007E70DE" w:rsidRPr="00E1309A" w:rsidRDefault="007E70DE" w:rsidP="007E70DE">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657B830E"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E1309A">
        <w:rPr>
          <w:rFonts w:ascii="Times New Roman" w:eastAsiaTheme="majorEastAsia" w:hAnsi="Times New Roman" w:cs="Times New Roman"/>
          <w:b/>
          <w:bCs/>
          <w:noProof/>
          <w:sz w:val="26"/>
          <w:szCs w:val="26"/>
          <w:lang w:val="ro-MD"/>
        </w:rPr>
        <w:t>Secţiunea a 6-a</w:t>
      </w:r>
    </w:p>
    <w:p w14:paraId="4E5F93F7"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14:paraId="43BC4971"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Atribuirea contractului</w:t>
      </w:r>
    </w:p>
    <w:p w14:paraId="295A3E4E"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06151067"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93. </w:t>
      </w:r>
      <w:r w:rsidRPr="00E1309A">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7122FFA1"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94. </w:t>
      </w:r>
      <w:r w:rsidRPr="00E1309A">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6B5B6E0" w14:textId="77777777" w:rsidR="007E70DE" w:rsidRPr="00E1309A" w:rsidRDefault="007E70DE" w:rsidP="007E70D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95. </w:t>
      </w:r>
      <w:r w:rsidRPr="00E1309A">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35A51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96. </w:t>
      </w:r>
      <w:r w:rsidRPr="00E1309A">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0B248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b/>
          <w:noProof/>
          <w:sz w:val="24"/>
          <w:szCs w:val="24"/>
          <w:lang w:val="ro-MD"/>
        </w:rPr>
        <w:t xml:space="preserve">97.  </w:t>
      </w:r>
      <w:r w:rsidRPr="00E1309A">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E1309A">
        <w:rPr>
          <w:rFonts w:ascii="Times New Roman" w:eastAsia="Times New Roman" w:hAnsi="Times New Roman" w:cs="Times New Roman"/>
          <w:noProof/>
          <w:color w:val="000000" w:themeColor="text1"/>
          <w:sz w:val="24"/>
          <w:szCs w:val="24"/>
          <w:lang w:val="ro-MD"/>
        </w:rPr>
        <w:t>stipulate în</w:t>
      </w:r>
      <w:hyperlink r:id="rId10" w:history="1">
        <w:r w:rsidRPr="00E1309A">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E1309A">
        <w:rPr>
          <w:rFonts w:ascii="Times New Roman" w:eastAsia="Times New Roman" w:hAnsi="Times New Roman" w:cs="Times New Roman"/>
          <w:bCs/>
          <w:color w:val="000000" w:themeColor="text1"/>
          <w:sz w:val="24"/>
          <w:szCs w:val="24"/>
          <w:lang w:val="ro-MD" w:eastAsia="it-IT"/>
        </w:rPr>
        <w:t>, aprobat prin Hotărârea Guvernului nr. 638/2020.</w:t>
      </w:r>
    </w:p>
    <w:p w14:paraId="3B85C362" w14:textId="77777777" w:rsidR="007E70DE" w:rsidRPr="00E1309A" w:rsidRDefault="007E70DE" w:rsidP="007E70DE">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b/>
          <w:color w:val="000000" w:themeColor="text1"/>
          <w:sz w:val="24"/>
          <w:szCs w:val="24"/>
          <w:lang w:val="ro-MD" w:eastAsia="ru-RU"/>
        </w:rPr>
        <w:t xml:space="preserve">98.  </w:t>
      </w:r>
      <w:r w:rsidRPr="00E1309A">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15A56D2E" w14:textId="77777777" w:rsidR="007E70DE" w:rsidRPr="00E1309A" w:rsidRDefault="007E70DE" w:rsidP="007E70D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65A4ABE" w14:textId="77777777" w:rsidR="007E70DE" w:rsidRPr="00E1309A" w:rsidRDefault="007E70DE" w:rsidP="007E70D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50F20402"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 xml:space="preserve">  3</w:t>
      </w:r>
      <w:r w:rsidRPr="00E1309A">
        <w:rPr>
          <w:rFonts w:ascii="Times New Roman" w:eastAsia="Times New Roman" w:hAnsi="Times New Roman" w:cs="Times New Roman"/>
          <w:bCs/>
          <w:color w:val="000000" w:themeColor="text1"/>
          <w:sz w:val="24"/>
          <w:szCs w:val="24"/>
          <w:lang w:val="ro-MD" w:eastAsia="it-IT"/>
        </w:rPr>
        <w:t>) transfer pe contul autorității contractante.</w:t>
      </w:r>
    </w:p>
    <w:p w14:paraId="6F90A84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bCs/>
          <w:color w:val="000000" w:themeColor="text1"/>
          <w:sz w:val="24"/>
          <w:szCs w:val="24"/>
          <w:lang w:val="ro-MD" w:eastAsia="it-IT"/>
        </w:rPr>
        <w:t>99.</w:t>
      </w:r>
      <w:r w:rsidRPr="00E1309A">
        <w:rPr>
          <w:rFonts w:ascii="Times New Roman" w:eastAsia="Times New Roman" w:hAnsi="Times New Roman" w:cs="Times New Roman"/>
          <w:bCs/>
          <w:color w:val="000000" w:themeColor="text1"/>
          <w:sz w:val="24"/>
          <w:szCs w:val="24"/>
          <w:lang w:val="ro-MD" w:eastAsia="it-IT"/>
        </w:rPr>
        <w:t xml:space="preserve">  Refuzul</w:t>
      </w:r>
      <w:r w:rsidRPr="00E1309A">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E1309A">
        <w:rPr>
          <w:rFonts w:ascii="Times New Roman" w:eastAsia="Times New Roman" w:hAnsi="Times New Roman" w:cs="Times New Roman"/>
          <w:noProof/>
          <w:sz w:val="24"/>
          <w:szCs w:val="24"/>
          <w:lang w:val="ro-MD"/>
        </w:rPr>
        <w:lastRenderedPageBreak/>
        <w:t>în executarea contractului. Totodată, autoritatea contractantă este în drept să respingă toate celelalte oferte.</w:t>
      </w:r>
    </w:p>
    <w:p w14:paraId="1B9486AF" w14:textId="77777777" w:rsidR="007E70DE" w:rsidRPr="00E1309A" w:rsidRDefault="007E70DE" w:rsidP="007E70DE">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E1309A">
        <w:rPr>
          <w:rFonts w:ascii="Times New Roman" w:eastAsia="Times New Roman" w:hAnsi="Times New Roman" w:cs="Times New Roman"/>
          <w:b/>
          <w:noProof/>
          <w:sz w:val="24"/>
          <w:szCs w:val="24"/>
          <w:lang w:val="ro-MD" w:eastAsia="en-GB"/>
        </w:rPr>
        <w:t xml:space="preserve">100. </w:t>
      </w:r>
      <w:r w:rsidRPr="00E1309A">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BFFA7CA" w14:textId="77777777" w:rsidR="007E70DE" w:rsidRPr="00E1309A" w:rsidRDefault="007E70DE" w:rsidP="007E70D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E1309A">
        <w:rPr>
          <w:rFonts w:ascii="Times New Roman" w:eastAsia="Times New Roman" w:hAnsi="Times New Roman" w:cs="Times New Roman"/>
          <w:b/>
          <w:noProof/>
          <w:sz w:val="24"/>
          <w:szCs w:val="24"/>
          <w:lang w:val="ro-MD" w:eastAsia="en-GB"/>
        </w:rPr>
        <w:t xml:space="preserve">101. </w:t>
      </w:r>
      <w:r w:rsidRPr="00E1309A">
        <w:rPr>
          <w:rFonts w:ascii="Times New Roman" w:eastAsia="Times New Roman" w:hAnsi="Times New Roman" w:cs="Times New Roman"/>
          <w:noProof/>
          <w:sz w:val="24"/>
          <w:szCs w:val="24"/>
          <w:lang w:val="ro-MD" w:eastAsia="en-GB"/>
        </w:rPr>
        <w:t>La data încheierii contractului de achiziție publică de lucrări</w:t>
      </w:r>
      <w:r w:rsidRPr="00E1309A">
        <w:rPr>
          <w:rFonts w:ascii="Times New Roman" w:eastAsia="Times New Roman" w:hAnsi="Times New Roman" w:cs="Times New Roman"/>
          <w:noProof/>
          <w:sz w:val="24"/>
          <w:szCs w:val="24"/>
          <w:lang w:val="ro-MD"/>
        </w:rPr>
        <w:t xml:space="preserve"> sau de servicii de proiectare și de lucrări</w:t>
      </w:r>
      <w:r w:rsidRPr="00E1309A">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9D4BD6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eastAsia="en-GB"/>
        </w:rPr>
        <w:t xml:space="preserve">102. </w:t>
      </w:r>
      <w:r w:rsidRPr="00E1309A">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173347E"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103. </w:t>
      </w:r>
      <w:r w:rsidRPr="00E1309A">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BB1AD52"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104. </w:t>
      </w:r>
      <w:r w:rsidRPr="00E1309A">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A53240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105. </w:t>
      </w:r>
      <w:r w:rsidRPr="00E1309A">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E1309A">
        <w:rPr>
          <w:rFonts w:ascii="Times New Roman" w:eastAsia="Times New Roman" w:hAnsi="Times New Roman" w:cs="Times New Roman"/>
          <w:noProof/>
          <w:sz w:val="24"/>
          <w:szCs w:val="24"/>
          <w:lang w:val="ro-MD"/>
        </w:rPr>
        <w:t>obligațiile</w:t>
      </w:r>
      <w:bookmarkEnd w:id="44"/>
      <w:r w:rsidRPr="00E1309A">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29A7A3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106. </w:t>
      </w:r>
      <w:r w:rsidRPr="00E1309A">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B4F36A5"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107. </w:t>
      </w:r>
      <w:r w:rsidRPr="00E1309A">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8F0274B"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108. </w:t>
      </w:r>
      <w:r w:rsidRPr="00E1309A">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20296E"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109. </w:t>
      </w:r>
      <w:r w:rsidRPr="00E1309A">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1CE26237" w14:textId="77777777" w:rsidR="007E70DE" w:rsidRPr="00E1309A" w:rsidRDefault="007E70DE" w:rsidP="007E70DE">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E1309A">
        <w:rPr>
          <w:rFonts w:ascii="Times New Roman" w:eastAsia="Times New Roman" w:hAnsi="Times New Roman" w:cs="Times New Roman"/>
          <w:b/>
          <w:bCs/>
          <w:noProof/>
          <w:color w:val="000000"/>
          <w:sz w:val="24"/>
          <w:szCs w:val="24"/>
          <w:lang w:val="ro-MD"/>
        </w:rPr>
        <w:t xml:space="preserve">110. </w:t>
      </w:r>
      <w:r w:rsidRPr="00E1309A">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3DE983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7D818330"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w:t>
      </w:r>
    </w:p>
    <w:p w14:paraId="6C92BE2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4959F6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1220E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5184B42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6B010B05" w14:textId="77777777" w:rsidR="007E70DE" w:rsidRPr="00E1309A" w:rsidRDefault="007E70DE" w:rsidP="007E70DE">
      <w:pPr>
        <w:spacing w:after="0" w:line="276"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ANUNȚ DE INTENȚIE</w:t>
      </w:r>
    </w:p>
    <w:p w14:paraId="2210B581" w14:textId="77777777" w:rsidR="007E70DE" w:rsidRPr="00E1309A" w:rsidRDefault="007E70DE" w:rsidP="007E70DE">
      <w:pPr>
        <w:spacing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Nr. ______din____________ </w:t>
      </w:r>
    </w:p>
    <w:p w14:paraId="760FE4E9" w14:textId="77777777" w:rsidR="007E70DE" w:rsidRPr="00E1309A" w:rsidRDefault="007E70DE">
      <w:pPr>
        <w:numPr>
          <w:ilvl w:val="0"/>
          <w:numId w:val="20"/>
        </w:numPr>
        <w:spacing w:before="240" w:after="0" w:line="276" w:lineRule="auto"/>
        <w:ind w:left="1077"/>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E70DE" w:rsidRPr="00E1309A" w14:paraId="3E362CA9" w14:textId="77777777" w:rsidTr="009C36E1">
        <w:tc>
          <w:tcPr>
            <w:tcW w:w="5949" w:type="dxa"/>
            <w:shd w:val="clear" w:color="auto" w:fill="F2F2F2"/>
          </w:tcPr>
          <w:p w14:paraId="5ACDB0AF"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autorității contractante</w:t>
            </w:r>
          </w:p>
        </w:tc>
        <w:tc>
          <w:tcPr>
            <w:tcW w:w="3969" w:type="dxa"/>
          </w:tcPr>
          <w:p w14:paraId="20001519"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703D4951" w14:textId="77777777" w:rsidTr="009C36E1">
        <w:tc>
          <w:tcPr>
            <w:tcW w:w="5949" w:type="dxa"/>
            <w:shd w:val="clear" w:color="auto" w:fill="F2F2F2"/>
          </w:tcPr>
          <w:p w14:paraId="3F5C1B4C"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3969" w:type="dxa"/>
          </w:tcPr>
          <w:p w14:paraId="4B900C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5C7754C5" w14:textId="77777777" w:rsidTr="009C36E1">
        <w:tc>
          <w:tcPr>
            <w:tcW w:w="5949" w:type="dxa"/>
            <w:shd w:val="clear" w:color="auto" w:fill="F2F2F2"/>
          </w:tcPr>
          <w:p w14:paraId="7A32A40E"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w:t>
            </w:r>
          </w:p>
        </w:tc>
        <w:tc>
          <w:tcPr>
            <w:tcW w:w="3969" w:type="dxa"/>
          </w:tcPr>
          <w:p w14:paraId="03CCA23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00B65BB5" w14:textId="77777777" w:rsidTr="009C36E1">
        <w:tc>
          <w:tcPr>
            <w:tcW w:w="5949" w:type="dxa"/>
            <w:shd w:val="clear" w:color="auto" w:fill="F2F2F2"/>
          </w:tcPr>
          <w:p w14:paraId="68FBE60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Numărul de telefon/fax</w:t>
            </w:r>
          </w:p>
        </w:tc>
        <w:tc>
          <w:tcPr>
            <w:tcW w:w="3969" w:type="dxa"/>
          </w:tcPr>
          <w:p w14:paraId="22B479EE"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9C5A9C" w14:paraId="68390D8C" w14:textId="77777777" w:rsidTr="009C36E1">
        <w:tc>
          <w:tcPr>
            <w:tcW w:w="5949" w:type="dxa"/>
            <w:shd w:val="clear" w:color="auto" w:fill="F2F2F2"/>
          </w:tcPr>
          <w:p w14:paraId="6EE8E3BA"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 de e-mail a autorității contractante</w:t>
            </w:r>
          </w:p>
        </w:tc>
        <w:tc>
          <w:tcPr>
            <w:tcW w:w="3969" w:type="dxa"/>
          </w:tcPr>
          <w:p w14:paraId="7775408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9C5A9C" w14:paraId="625E9D05" w14:textId="77777777" w:rsidTr="009C36E1">
        <w:tc>
          <w:tcPr>
            <w:tcW w:w="5949" w:type="dxa"/>
            <w:shd w:val="clear" w:color="auto" w:fill="F2F2F2"/>
          </w:tcPr>
          <w:p w14:paraId="6FC9AEF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Pagina web oficială a autorității contractante</w:t>
            </w:r>
          </w:p>
        </w:tc>
        <w:tc>
          <w:tcPr>
            <w:tcW w:w="3969" w:type="dxa"/>
          </w:tcPr>
          <w:p w14:paraId="274A244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9C5A9C" w14:paraId="39A24296" w14:textId="77777777" w:rsidTr="009C36E1">
        <w:tc>
          <w:tcPr>
            <w:tcW w:w="5949" w:type="dxa"/>
            <w:shd w:val="clear" w:color="auto" w:fill="F2F2F2"/>
          </w:tcPr>
          <w:p w14:paraId="62BAB1D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Persoana de contact, numărul de telefon/e-mail</w:t>
            </w:r>
          </w:p>
        </w:tc>
        <w:tc>
          <w:tcPr>
            <w:tcW w:w="3969" w:type="dxa"/>
          </w:tcPr>
          <w:p w14:paraId="2F465E7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9C5A9C" w14:paraId="6EF1CA14" w14:textId="77777777" w:rsidTr="009C36E1">
        <w:tc>
          <w:tcPr>
            <w:tcW w:w="5949" w:type="dxa"/>
            <w:shd w:val="clear" w:color="auto" w:fill="F2F2F2"/>
          </w:tcPr>
          <w:p w14:paraId="20E1420C"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7CAF79C2" w14:textId="77777777" w:rsidR="007E70DE" w:rsidRPr="00E1309A" w:rsidRDefault="007E70DE" w:rsidP="009C36E1">
            <w:pPr>
              <w:spacing w:line="276" w:lineRule="auto"/>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2DEF88A"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9C5A9C" w14:paraId="3D409F74" w14:textId="77777777" w:rsidTr="009C36E1">
        <w:tc>
          <w:tcPr>
            <w:tcW w:w="5949" w:type="dxa"/>
            <w:shd w:val="clear" w:color="auto" w:fill="F2F2F2"/>
          </w:tcPr>
          <w:p w14:paraId="4CE25C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Tipul autorității contractante și obiectul principal de activitate</w:t>
            </w:r>
          </w:p>
          <w:p w14:paraId="230452E1" w14:textId="77777777" w:rsidR="007E70DE" w:rsidRPr="00E1309A" w:rsidRDefault="007E70DE" w:rsidP="009C36E1">
            <w:pPr>
              <w:spacing w:line="276" w:lineRule="auto"/>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7EC3F2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bl>
    <w:p w14:paraId="7331F396" w14:textId="77777777" w:rsidR="007E70DE" w:rsidRPr="00E1309A" w:rsidRDefault="007E70DE">
      <w:pPr>
        <w:numPr>
          <w:ilvl w:val="0"/>
          <w:numId w:val="20"/>
        </w:numPr>
        <w:spacing w:before="240" w:after="0"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b/>
          <w:sz w:val="24"/>
          <w:szCs w:val="24"/>
          <w:lang w:val="ro-MD"/>
        </w:rPr>
        <w:t>Informații despre obiectul achiziției</w:t>
      </w:r>
      <w:r w:rsidRPr="00E1309A">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E70DE" w:rsidRPr="009C5A9C" w14:paraId="6AB7667F" w14:textId="77777777" w:rsidTr="009C36E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E5AC883"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BCB2FB7"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F26F6D"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BA96A50"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D603E00"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0377606"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Valoarea estimată,</w:t>
            </w:r>
            <w:r w:rsidRPr="00E1309A">
              <w:rPr>
                <w:rFonts w:ascii="Times New Roman" w:eastAsia="Calibri" w:hAnsi="Times New Roman" w:cs="Times New Roman"/>
                <w:sz w:val="24"/>
                <w:szCs w:val="24"/>
                <w:lang w:val="ro-MD"/>
              </w:rPr>
              <w:br/>
              <w:t>fără TVA</w:t>
            </w:r>
            <w:r w:rsidRPr="00E1309A">
              <w:rPr>
                <w:rFonts w:ascii="Times New Roman" w:eastAsia="Calibri" w:hAnsi="Times New Roman" w:cs="Times New Roman"/>
                <w:i/>
                <w:sz w:val="20"/>
                <w:szCs w:val="20"/>
                <w:lang w:val="ro-MD"/>
              </w:rPr>
              <w:t>(pentru fiecare lot în parte)</w:t>
            </w:r>
          </w:p>
        </w:tc>
      </w:tr>
      <w:tr w:rsidR="007E70DE" w:rsidRPr="00E1309A" w14:paraId="1FE2A50A" w14:textId="77777777" w:rsidTr="009C36E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E3F753"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93DD33" w14:textId="77777777" w:rsidR="007E70DE" w:rsidRPr="00E1309A" w:rsidRDefault="007E70DE" w:rsidP="009C36E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99FA9E"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305A6F"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70A48C4" w14:textId="77777777" w:rsidR="007E70DE" w:rsidRPr="00E1309A" w:rsidRDefault="007E70DE" w:rsidP="009C36E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964506"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r>
      <w:tr w:rsidR="007E70DE" w:rsidRPr="00E1309A" w14:paraId="0EA0CE27" w14:textId="77777777" w:rsidTr="009C36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E22A67"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81987C" w14:textId="77777777" w:rsidR="007E70DE" w:rsidRPr="00E1309A" w:rsidRDefault="007E70DE" w:rsidP="009C36E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C38DCA"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32F75"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AE09ABB" w14:textId="77777777" w:rsidR="007E70DE" w:rsidRPr="00E1309A" w:rsidRDefault="007E70DE" w:rsidP="009C36E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9CE242"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r>
    </w:tbl>
    <w:p w14:paraId="4A116F48" w14:textId="77777777" w:rsidR="007E70DE" w:rsidRPr="00E1309A" w:rsidRDefault="007E70DE">
      <w:pPr>
        <w:numPr>
          <w:ilvl w:val="0"/>
          <w:numId w:val="20"/>
        </w:numPr>
        <w:spacing w:before="240" w:after="0" w:line="276"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Condiții de participare </w:t>
      </w:r>
      <w:r w:rsidRPr="00E1309A">
        <w:rPr>
          <w:rFonts w:ascii="Times New Roman" w:eastAsia="Calibri" w:hAnsi="Times New Roman" w:cs="Times New Roman"/>
          <w:i/>
          <w:sz w:val="24"/>
          <w:szCs w:val="24"/>
          <w:lang w:val="ro-MD"/>
        </w:rPr>
        <w:t>(în măsura în care sunt deja cunoscute)</w:t>
      </w:r>
      <w:r w:rsidRPr="00E1309A">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7E70DE" w:rsidRPr="00E1309A" w14:paraId="4C478690" w14:textId="77777777" w:rsidTr="009C36E1">
        <w:tc>
          <w:tcPr>
            <w:tcW w:w="5954" w:type="dxa"/>
            <w:shd w:val="clear" w:color="auto" w:fill="F2F2F2"/>
          </w:tcPr>
          <w:p w14:paraId="19E6F114"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4BBB50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6C0D10B9"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E1309A" w14:paraId="70111499" w14:textId="77777777" w:rsidTr="009C36E1">
        <w:tc>
          <w:tcPr>
            <w:tcW w:w="5954" w:type="dxa"/>
            <w:shd w:val="clear" w:color="auto" w:fill="F2F2F2"/>
          </w:tcPr>
          <w:p w14:paraId="6F0217C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14:paraId="3E581D5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556A74D6"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9C5A9C" w14:paraId="06EEA0E2" w14:textId="77777777" w:rsidTr="009C36E1">
        <w:tc>
          <w:tcPr>
            <w:tcW w:w="5954" w:type="dxa"/>
            <w:shd w:val="clear" w:color="auto" w:fill="F2F2F2"/>
          </w:tcPr>
          <w:p w14:paraId="5A503022"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Scurtă descriere a criteriilor de selecție</w:t>
            </w:r>
          </w:p>
        </w:tc>
        <w:tc>
          <w:tcPr>
            <w:tcW w:w="3969" w:type="dxa"/>
          </w:tcPr>
          <w:p w14:paraId="5153809C" w14:textId="77777777" w:rsidR="007E70DE" w:rsidRPr="00E1309A" w:rsidRDefault="007E70DE" w:rsidP="009C36E1">
            <w:pPr>
              <w:spacing w:line="276" w:lineRule="auto"/>
              <w:contextualSpacing/>
              <w:jc w:val="both"/>
              <w:rPr>
                <w:rFonts w:ascii="Times New Roman" w:eastAsia="Calibri" w:hAnsi="Times New Roman" w:cs="Times New Roman"/>
                <w:sz w:val="20"/>
                <w:szCs w:val="20"/>
                <w:lang w:val="ro-MD"/>
              </w:rPr>
            </w:pPr>
          </w:p>
          <w:p w14:paraId="0B79CEF8"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p w14:paraId="5B05C1F4"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tc>
      </w:tr>
    </w:tbl>
    <w:p w14:paraId="0B9EBF84" w14:textId="77777777" w:rsidR="007E70DE" w:rsidRPr="00E1309A" w:rsidRDefault="007E70DE" w:rsidP="007E70DE">
      <w:pPr>
        <w:spacing w:before="240" w:line="276" w:lineRule="auto"/>
        <w:ind w:left="1080"/>
        <w:jc w:val="both"/>
        <w:rPr>
          <w:rFonts w:ascii="Times New Roman" w:eastAsia="Calibri" w:hAnsi="Times New Roman" w:cs="Times New Roman"/>
          <w:b/>
          <w:sz w:val="24"/>
          <w:szCs w:val="24"/>
          <w:lang w:val="ro-MD"/>
        </w:rPr>
      </w:pPr>
    </w:p>
    <w:p w14:paraId="6425F462" w14:textId="77777777" w:rsidR="007E70DE" w:rsidRPr="00E1309A" w:rsidRDefault="007E70DE">
      <w:pPr>
        <w:numPr>
          <w:ilvl w:val="0"/>
          <w:numId w:val="20"/>
        </w:numPr>
        <w:spacing w:before="240" w:after="0" w:line="276"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E70DE" w:rsidRPr="009C5A9C" w14:paraId="23B24F29" w14:textId="77777777" w:rsidTr="009C36E1">
        <w:tc>
          <w:tcPr>
            <w:tcW w:w="5812" w:type="dxa"/>
            <w:shd w:val="clear" w:color="auto" w:fill="F2F2F2"/>
          </w:tcPr>
          <w:p w14:paraId="1F1D2DB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4111" w:type="dxa"/>
          </w:tcPr>
          <w:p w14:paraId="3D709935"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tc>
      </w:tr>
      <w:tr w:rsidR="007E70DE" w:rsidRPr="009C5A9C" w14:paraId="7EA048E5" w14:textId="77777777" w:rsidTr="009C36E1">
        <w:tc>
          <w:tcPr>
            <w:tcW w:w="5812" w:type="dxa"/>
            <w:shd w:val="clear" w:color="auto" w:fill="F2F2F2"/>
          </w:tcPr>
          <w:p w14:paraId="0A93A79F"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Tehnici și instrumente specifice de atribuire utilizate</w:t>
            </w:r>
          </w:p>
        </w:tc>
        <w:tc>
          <w:tcPr>
            <w:tcW w:w="4111" w:type="dxa"/>
          </w:tcPr>
          <w:p w14:paraId="5D923C6D"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Acord-cadru □</w:t>
            </w:r>
          </w:p>
          <w:p w14:paraId="4E250E3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Sistem dinamic de achiziție □</w:t>
            </w:r>
          </w:p>
        </w:tc>
      </w:tr>
      <w:tr w:rsidR="007E70DE" w:rsidRPr="00E1309A" w14:paraId="6848BCC4" w14:textId="77777777" w:rsidTr="009C36E1">
        <w:tc>
          <w:tcPr>
            <w:tcW w:w="5812" w:type="dxa"/>
            <w:shd w:val="clear" w:color="auto" w:fill="F2F2F2"/>
          </w:tcPr>
          <w:p w14:paraId="66197A5E"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r w:rsidRPr="00E1309A">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7A7847A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7362CEC0"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30A2955C"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9C5A9C" w14:paraId="66D967AA" w14:textId="77777777" w:rsidTr="009C36E1">
        <w:tc>
          <w:tcPr>
            <w:tcW w:w="5812" w:type="dxa"/>
            <w:shd w:val="clear" w:color="auto" w:fill="F2F2F2"/>
          </w:tcPr>
          <w:p w14:paraId="497E9CF2"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Agenția Națională pentru Soluționarea Contestațiilor</w:t>
            </w:r>
          </w:p>
          <w:p w14:paraId="1957BF6A"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565714A2"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mun. Chișinău, bd. Ștefan cel Mare și Sfânt, 124, MD-2001;</w:t>
            </w:r>
          </w:p>
          <w:p w14:paraId="65BF5D7F"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tel/fax: (022) 820 652, 820-651 </w:t>
            </w:r>
          </w:p>
          <w:p w14:paraId="7972B862" w14:textId="77777777" w:rsidR="007E70DE" w:rsidRPr="00E1309A" w:rsidRDefault="007E70DE" w:rsidP="009C36E1">
            <w:pPr>
              <w:spacing w:line="276" w:lineRule="auto"/>
              <w:jc w:val="both"/>
              <w:rPr>
                <w:rFonts w:ascii="Times New Roman" w:eastAsia="Calibri" w:hAnsi="Times New Roman" w:cs="Times New Roman"/>
                <w:color w:val="0563C1"/>
                <w:sz w:val="24"/>
                <w:szCs w:val="24"/>
                <w:u w:val="single"/>
                <w:lang w:val="ro-MD"/>
              </w:rPr>
            </w:pPr>
            <w:r w:rsidRPr="00E1309A">
              <w:rPr>
                <w:rFonts w:ascii="Times New Roman" w:eastAsia="Calibri" w:hAnsi="Times New Roman" w:cs="Times New Roman"/>
                <w:sz w:val="24"/>
                <w:szCs w:val="24"/>
                <w:lang w:val="ro-MD"/>
              </w:rPr>
              <w:t xml:space="preserve">e-mail: </w:t>
            </w:r>
            <w:hyperlink r:id="rId11" w:history="1">
              <w:r w:rsidRPr="00E1309A">
                <w:rPr>
                  <w:rFonts w:ascii="Times New Roman" w:eastAsia="Calibri" w:hAnsi="Times New Roman" w:cs="Times New Roman"/>
                  <w:color w:val="0563C1"/>
                  <w:sz w:val="24"/>
                  <w:szCs w:val="24"/>
                  <w:u w:val="single"/>
                  <w:lang w:val="ro-MD"/>
                </w:rPr>
                <w:t>contestatii@ansc.md</w:t>
              </w:r>
            </w:hyperlink>
          </w:p>
          <w:p w14:paraId="4118935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pagina web: </w:t>
            </w:r>
            <w:r w:rsidRPr="00E1309A">
              <w:rPr>
                <w:rFonts w:ascii="Times New Roman" w:eastAsia="Calibri" w:hAnsi="Times New Roman" w:cs="Times New Roman"/>
                <w:color w:val="0563C1"/>
                <w:sz w:val="24"/>
                <w:szCs w:val="24"/>
                <w:u w:val="single"/>
                <w:lang w:val="ro-MD"/>
              </w:rPr>
              <w:t>www.ansc.md</w:t>
            </w:r>
          </w:p>
        </w:tc>
      </w:tr>
      <w:tr w:rsidR="007E70DE" w:rsidRPr="00E1309A" w14:paraId="54F60DAD" w14:textId="77777777" w:rsidTr="009C36E1">
        <w:tc>
          <w:tcPr>
            <w:tcW w:w="5812" w:type="dxa"/>
            <w:shd w:val="clear" w:color="auto" w:fill="F2F2F2"/>
          </w:tcPr>
          <w:p w14:paraId="3D6AD6A6"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r w:rsidRPr="00E1309A">
              <w:rPr>
                <w:rFonts w:ascii="Times New Roman" w:eastAsia="Times New Roman" w:hAnsi="Times New Roman" w:cs="Times New Roman"/>
                <w:sz w:val="24"/>
                <w:szCs w:val="24"/>
                <w:lang w:val="ro-MD" w:eastAsia="zh-CN"/>
              </w:rPr>
              <w:t>Alte informații relevante</w:t>
            </w:r>
          </w:p>
        </w:tc>
        <w:tc>
          <w:tcPr>
            <w:tcW w:w="4111" w:type="dxa"/>
          </w:tcPr>
          <w:p w14:paraId="46B97BB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p w14:paraId="54CCEEE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bl>
    <w:p w14:paraId="7E77860D"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4A5EA99E" w14:textId="77777777" w:rsidR="007E70DE" w:rsidRPr="00E1309A" w:rsidRDefault="007E70DE" w:rsidP="007E70DE">
      <w:pPr>
        <w:spacing w:before="120" w:after="120" w:line="276" w:lineRule="auto"/>
        <w:ind w:firstLine="567"/>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Conducătorul grupului de lucru:  ___________________________                </w:t>
      </w:r>
    </w:p>
    <w:p w14:paraId="2C9DE6D8"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40ADBB25"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63F149A4" w14:textId="77777777" w:rsidR="007E70DE" w:rsidRPr="00E1309A" w:rsidRDefault="007E70DE" w:rsidP="007E70DE">
      <w:pPr>
        <w:spacing w:line="276" w:lineRule="auto"/>
        <w:jc w:val="both"/>
        <w:rPr>
          <w:rFonts w:ascii="Times New Roman" w:eastAsia="Calibri" w:hAnsi="Times New Roman" w:cs="Times New Roman"/>
          <w:i/>
          <w:sz w:val="24"/>
          <w:szCs w:val="24"/>
          <w:lang w:val="ro-MD"/>
        </w:rPr>
      </w:pPr>
      <w:r w:rsidRPr="00E1309A">
        <w:rPr>
          <w:rFonts w:ascii="Times New Roman" w:eastAsia="Calibri" w:hAnsi="Times New Roman" w:cs="Times New Roman"/>
          <w:b/>
          <w:i/>
          <w:color w:val="FF0000"/>
          <w:sz w:val="24"/>
          <w:szCs w:val="24"/>
          <w:lang w:val="ro-MD"/>
        </w:rPr>
        <w:t xml:space="preserve">Notă: </w:t>
      </w:r>
      <w:r w:rsidRPr="00E1309A">
        <w:rPr>
          <w:rFonts w:ascii="Times New Roman" w:eastAsia="Calibri" w:hAnsi="Times New Roman" w:cs="Times New Roman"/>
          <w:i/>
          <w:sz w:val="24"/>
          <w:szCs w:val="24"/>
          <w:lang w:val="ro-MD"/>
        </w:rPr>
        <w:t>A</w:t>
      </w:r>
      <w:r w:rsidRPr="00E1309A">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3AA2F231" w14:textId="77777777" w:rsidR="007E70DE" w:rsidRPr="00E1309A" w:rsidRDefault="007E70DE" w:rsidP="007E70DE">
      <w:pPr>
        <w:spacing w:line="276" w:lineRule="auto"/>
        <w:rPr>
          <w:rFonts w:ascii="Calibri" w:eastAsia="Calibri" w:hAnsi="Calibri" w:cs="Times New Roman"/>
          <w:lang w:val="ro-MD"/>
        </w:rPr>
      </w:pPr>
    </w:p>
    <w:p w14:paraId="183224EF" w14:textId="77777777" w:rsidR="007E70DE" w:rsidRPr="00E1309A" w:rsidRDefault="007E70DE" w:rsidP="007E70DE">
      <w:pPr>
        <w:spacing w:line="276" w:lineRule="auto"/>
        <w:rPr>
          <w:rFonts w:ascii="Calibri" w:eastAsia="Calibri" w:hAnsi="Calibri" w:cs="Times New Roman"/>
          <w:lang w:val="ro-MD"/>
        </w:rPr>
      </w:pPr>
    </w:p>
    <w:p w14:paraId="56BFA436" w14:textId="77777777" w:rsidR="007E70DE" w:rsidRPr="00E1309A" w:rsidRDefault="007E70DE" w:rsidP="007E70DE">
      <w:pPr>
        <w:spacing w:line="276" w:lineRule="auto"/>
        <w:rPr>
          <w:rFonts w:ascii="Calibri" w:eastAsia="Calibri" w:hAnsi="Calibri" w:cs="Times New Roman"/>
          <w:lang w:val="ro-MD"/>
        </w:rPr>
      </w:pPr>
    </w:p>
    <w:p w14:paraId="110B9F16" w14:textId="77777777" w:rsidR="007E70DE" w:rsidRPr="00E1309A" w:rsidRDefault="007E70DE" w:rsidP="007E70DE">
      <w:pPr>
        <w:spacing w:after="0" w:line="240" w:lineRule="auto"/>
        <w:rPr>
          <w:rFonts w:ascii="Calibri" w:eastAsia="Calibri" w:hAnsi="Calibri" w:cs="Times New Roman"/>
          <w:lang w:val="ro-MD"/>
        </w:rPr>
      </w:pPr>
    </w:p>
    <w:p w14:paraId="05E2BEF3" w14:textId="77777777" w:rsidR="007E70DE" w:rsidRPr="00E1309A" w:rsidRDefault="007E70DE" w:rsidP="007E70DE">
      <w:pPr>
        <w:spacing w:after="0" w:line="240" w:lineRule="auto"/>
        <w:rPr>
          <w:rFonts w:ascii="Calibri" w:eastAsia="Calibri" w:hAnsi="Calibri" w:cs="Times New Roman"/>
          <w:lang w:val="ro-MD"/>
        </w:rPr>
      </w:pPr>
    </w:p>
    <w:p w14:paraId="66C42D58"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F0C643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96E0E69"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3E2BD053"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31E3D57F"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C823EB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BAC69D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2066216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91BFEEE"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120F9EC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C4AA8C8"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739E9DB"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3CD514B"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6B4A92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BCAF1A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FDAA68C" w14:textId="77777777" w:rsidR="006706A9" w:rsidRDefault="006706A9" w:rsidP="00AE4CE5">
      <w:pPr>
        <w:pStyle w:val="af"/>
        <w:spacing w:before="64" w:line="398" w:lineRule="auto"/>
        <w:ind w:right="727"/>
      </w:pPr>
      <w:bookmarkStart w:id="45" w:name="_Hlk202543642"/>
    </w:p>
    <w:bookmarkEnd w:id="45"/>
    <w:p w14:paraId="58BBBA36" w14:textId="77777777" w:rsidR="00AE4CE5" w:rsidRDefault="00AE4CE5" w:rsidP="00AE4CE5">
      <w:pPr>
        <w:pStyle w:val="af"/>
        <w:spacing w:before="64" w:line="398" w:lineRule="auto"/>
        <w:ind w:left="1536" w:right="727" w:firstLine="268"/>
      </w:pPr>
    </w:p>
    <w:p w14:paraId="34E38EFF" w14:textId="77777777" w:rsidR="00AE4CE5" w:rsidRPr="00AE4CE5" w:rsidRDefault="00AE4CE5" w:rsidP="00AE4CE5">
      <w:pPr>
        <w:pStyle w:val="af"/>
        <w:spacing w:before="64" w:line="398" w:lineRule="auto"/>
        <w:ind w:left="1536" w:right="727" w:firstLine="268"/>
        <w:rPr>
          <w:rFonts w:ascii="Times New Roman" w:hAnsi="Times New Roman"/>
        </w:rPr>
      </w:pPr>
      <w:bookmarkStart w:id="46" w:name="_Hlk221527897"/>
      <w:r w:rsidRPr="00AE4CE5">
        <w:rPr>
          <w:rFonts w:ascii="Times New Roman" w:hAnsi="Times New Roman"/>
        </w:rPr>
        <w:t>ANUNȚ DE PARTICIPARE MODIFICAT INCLUSIV PENTRU PROCEDURILE</w:t>
      </w:r>
      <w:r w:rsidRPr="00AE4CE5">
        <w:rPr>
          <w:rFonts w:ascii="Times New Roman" w:hAnsi="Times New Roman"/>
          <w:spacing w:val="-12"/>
        </w:rPr>
        <w:t xml:space="preserve"> </w:t>
      </w:r>
      <w:r w:rsidRPr="00AE4CE5">
        <w:rPr>
          <w:rFonts w:ascii="Times New Roman" w:hAnsi="Times New Roman"/>
        </w:rPr>
        <w:t>DE</w:t>
      </w:r>
      <w:r w:rsidRPr="00AE4CE5">
        <w:rPr>
          <w:rFonts w:ascii="Times New Roman" w:hAnsi="Times New Roman"/>
          <w:spacing w:val="-12"/>
        </w:rPr>
        <w:t xml:space="preserve"> </w:t>
      </w:r>
      <w:r w:rsidRPr="00AE4CE5">
        <w:rPr>
          <w:rFonts w:ascii="Times New Roman" w:hAnsi="Times New Roman"/>
        </w:rPr>
        <w:t>PRESELECȚIE/PROCEDURILE</w:t>
      </w:r>
      <w:r w:rsidRPr="00AE4CE5">
        <w:rPr>
          <w:rFonts w:ascii="Times New Roman" w:hAnsi="Times New Roman"/>
          <w:spacing w:val="-12"/>
        </w:rPr>
        <w:t xml:space="preserve"> </w:t>
      </w:r>
      <w:r w:rsidRPr="00AE4CE5">
        <w:rPr>
          <w:rFonts w:ascii="Times New Roman" w:hAnsi="Times New Roman"/>
        </w:rPr>
        <w:t>NEGOCIATE</w:t>
      </w:r>
    </w:p>
    <w:p w14:paraId="18F19D43" w14:textId="77777777" w:rsidR="00AE4CE5" w:rsidRPr="00AE4CE5" w:rsidRDefault="00AE4CE5" w:rsidP="00AE4CE5">
      <w:pPr>
        <w:pStyle w:val="af"/>
        <w:spacing w:before="64" w:line="398" w:lineRule="auto"/>
        <w:ind w:right="727"/>
        <w:rPr>
          <w:rFonts w:ascii="Times New Roman" w:hAnsi="Times New Roman"/>
          <w:lang w:val="en-US"/>
        </w:rPr>
      </w:pPr>
      <w:proofErr w:type="spellStart"/>
      <w:r w:rsidRPr="00AE4CE5">
        <w:rPr>
          <w:rFonts w:ascii="Times New Roman" w:hAnsi="Times New Roman"/>
          <w:lang w:val="en-US" w:eastAsia="ru-RU"/>
        </w:rPr>
        <w:t>Achizitionarea</w:t>
      </w:r>
      <w:proofErr w:type="spellEnd"/>
      <w:r w:rsidRPr="00AE4CE5">
        <w:rPr>
          <w:rFonts w:ascii="Times New Roman" w:hAnsi="Times New Roman"/>
          <w:lang w:val="en-US" w:eastAsia="ru-RU"/>
        </w:rPr>
        <w:t xml:space="preserve"> </w:t>
      </w:r>
      <w:proofErr w:type="spellStart"/>
      <w:r w:rsidRPr="00AE4CE5">
        <w:rPr>
          <w:rFonts w:ascii="Times New Roman" w:hAnsi="Times New Roman"/>
          <w:lang w:val="en-US" w:eastAsia="ru-RU"/>
        </w:rPr>
        <w:t>lucrărilor</w:t>
      </w:r>
      <w:proofErr w:type="spellEnd"/>
      <w:r w:rsidRPr="00AE4CE5">
        <w:rPr>
          <w:rFonts w:ascii="Times New Roman" w:hAnsi="Times New Roman"/>
          <w:lang w:val="en-US" w:eastAsia="ru-RU"/>
        </w:rPr>
        <w:t xml:space="preserve"> de </w:t>
      </w:r>
      <w:proofErr w:type="spellStart"/>
      <w:r w:rsidRPr="00AE4CE5">
        <w:rPr>
          <w:rFonts w:ascii="Times New Roman" w:hAnsi="Times New Roman"/>
          <w:lang w:val="en-US" w:eastAsia="ru-RU"/>
        </w:rPr>
        <w:t>proiectare</w:t>
      </w:r>
      <w:proofErr w:type="spellEnd"/>
      <w:r w:rsidRPr="00AE4CE5">
        <w:rPr>
          <w:rFonts w:ascii="Times New Roman" w:hAnsi="Times New Roman"/>
          <w:lang w:val="en-US" w:eastAsia="ru-RU"/>
        </w:rPr>
        <w:t xml:space="preserve">, </w:t>
      </w:r>
      <w:proofErr w:type="spellStart"/>
      <w:r w:rsidRPr="00AE4CE5">
        <w:rPr>
          <w:rFonts w:ascii="Times New Roman" w:hAnsi="Times New Roman"/>
          <w:lang w:val="en-US" w:eastAsia="ru-RU"/>
        </w:rPr>
        <w:t>montare</w:t>
      </w:r>
      <w:proofErr w:type="spellEnd"/>
      <w:r w:rsidRPr="00AE4CE5">
        <w:rPr>
          <w:rFonts w:ascii="Times New Roman" w:hAnsi="Times New Roman"/>
          <w:lang w:val="en-US" w:eastAsia="ru-RU"/>
        </w:rPr>
        <w:t xml:space="preserve"> </w:t>
      </w:r>
      <w:proofErr w:type="spellStart"/>
      <w:r w:rsidRPr="00AE4CE5">
        <w:rPr>
          <w:rFonts w:ascii="Times New Roman" w:hAnsi="Times New Roman"/>
          <w:lang w:val="en-US" w:eastAsia="ru-RU"/>
        </w:rPr>
        <w:t>si</w:t>
      </w:r>
      <w:proofErr w:type="spellEnd"/>
      <w:r w:rsidRPr="00AE4CE5">
        <w:rPr>
          <w:rFonts w:ascii="Times New Roman" w:hAnsi="Times New Roman"/>
          <w:lang w:val="en-US" w:eastAsia="ru-RU"/>
        </w:rPr>
        <w:t xml:space="preserve"> </w:t>
      </w:r>
      <w:proofErr w:type="spellStart"/>
      <w:r w:rsidRPr="00AE4CE5">
        <w:rPr>
          <w:rFonts w:ascii="Times New Roman" w:hAnsi="Times New Roman"/>
          <w:lang w:val="en-US" w:eastAsia="ru-RU"/>
        </w:rPr>
        <w:t>conectare</w:t>
      </w:r>
      <w:proofErr w:type="spellEnd"/>
      <w:r w:rsidRPr="00AE4CE5">
        <w:rPr>
          <w:rFonts w:ascii="Times New Roman" w:hAnsi="Times New Roman"/>
          <w:lang w:val="en-US" w:eastAsia="ru-RU"/>
        </w:rPr>
        <w:t xml:space="preserve"> a </w:t>
      </w:r>
      <w:proofErr w:type="spellStart"/>
      <w:r w:rsidRPr="00AE4CE5">
        <w:rPr>
          <w:rFonts w:ascii="Times New Roman" w:hAnsi="Times New Roman"/>
          <w:lang w:val="en-US" w:eastAsia="ru-RU"/>
        </w:rPr>
        <w:t>panourilor</w:t>
      </w:r>
      <w:proofErr w:type="spellEnd"/>
      <w:r w:rsidRPr="00AE4CE5">
        <w:rPr>
          <w:rFonts w:ascii="Times New Roman" w:hAnsi="Times New Roman"/>
          <w:lang w:val="en-US" w:eastAsia="ru-RU"/>
        </w:rPr>
        <w:t xml:space="preserve"> </w:t>
      </w:r>
      <w:proofErr w:type="spellStart"/>
      <w:r w:rsidRPr="00AE4CE5">
        <w:rPr>
          <w:rFonts w:ascii="Times New Roman" w:hAnsi="Times New Roman"/>
          <w:lang w:val="en-US" w:eastAsia="ru-RU"/>
        </w:rPr>
        <w:t>fotovoltaice</w:t>
      </w:r>
      <w:proofErr w:type="spellEnd"/>
      <w:r w:rsidRPr="00AE4CE5">
        <w:rPr>
          <w:rFonts w:ascii="Times New Roman" w:hAnsi="Times New Roman"/>
          <w:lang w:val="en-US" w:eastAsia="ru-RU"/>
        </w:rPr>
        <w:t xml:space="preserve"> </w:t>
      </w:r>
      <w:proofErr w:type="spellStart"/>
      <w:r w:rsidRPr="00AE4CE5">
        <w:rPr>
          <w:rFonts w:ascii="Times New Roman" w:hAnsi="Times New Roman"/>
          <w:lang w:val="en-US" w:eastAsia="ru-RU"/>
        </w:rPr>
        <w:t>si</w:t>
      </w:r>
      <w:proofErr w:type="spellEnd"/>
      <w:r w:rsidRPr="00AE4CE5">
        <w:rPr>
          <w:rFonts w:ascii="Times New Roman" w:hAnsi="Times New Roman"/>
          <w:lang w:val="en-US" w:eastAsia="ru-RU"/>
        </w:rPr>
        <w:t xml:space="preserve"> </w:t>
      </w:r>
      <w:proofErr w:type="gramStart"/>
      <w:r w:rsidRPr="00AE4CE5">
        <w:rPr>
          <w:rFonts w:ascii="Times New Roman" w:hAnsi="Times New Roman"/>
          <w:lang w:val="en-US" w:eastAsia="ru-RU"/>
        </w:rPr>
        <w:t>a</w:t>
      </w:r>
      <w:proofErr w:type="gramEnd"/>
      <w:r w:rsidRPr="00AE4CE5">
        <w:rPr>
          <w:rFonts w:ascii="Times New Roman" w:hAnsi="Times New Roman"/>
          <w:lang w:val="en-US" w:eastAsia="ru-RU"/>
        </w:rPr>
        <w:t xml:space="preserve"> </w:t>
      </w:r>
      <w:proofErr w:type="spellStart"/>
      <w:r w:rsidRPr="00AE4CE5">
        <w:rPr>
          <w:rFonts w:ascii="Times New Roman" w:hAnsi="Times New Roman"/>
          <w:lang w:val="en-US" w:eastAsia="ru-RU"/>
        </w:rPr>
        <w:t>elementelor</w:t>
      </w:r>
      <w:proofErr w:type="spellEnd"/>
      <w:r w:rsidRPr="00AE4CE5">
        <w:rPr>
          <w:rFonts w:ascii="Times New Roman" w:hAnsi="Times New Roman"/>
          <w:lang w:val="en-US" w:eastAsia="ru-RU"/>
        </w:rPr>
        <w:t xml:space="preserve"> </w:t>
      </w:r>
      <w:proofErr w:type="spellStart"/>
      <w:r w:rsidRPr="00AE4CE5">
        <w:rPr>
          <w:rFonts w:ascii="Times New Roman" w:hAnsi="Times New Roman"/>
          <w:lang w:val="en-US" w:eastAsia="ru-RU"/>
        </w:rPr>
        <w:t>componente</w:t>
      </w:r>
      <w:proofErr w:type="spellEnd"/>
      <w:r w:rsidRPr="00AE4CE5">
        <w:rPr>
          <w:rFonts w:ascii="Times New Roman" w:hAnsi="Times New Roman"/>
          <w:lang w:val="en-US"/>
        </w:rPr>
        <w:t xml:space="preserve"> </w:t>
      </w:r>
      <w:proofErr w:type="spellStart"/>
      <w:r w:rsidRPr="00AE4CE5">
        <w:rPr>
          <w:rFonts w:ascii="Times New Roman" w:hAnsi="Times New Roman"/>
          <w:lang w:val="en-US" w:eastAsia="ru-RU"/>
        </w:rPr>
        <w:t>pentru</w:t>
      </w:r>
      <w:proofErr w:type="spellEnd"/>
      <w:r w:rsidRPr="00AE4CE5">
        <w:rPr>
          <w:rFonts w:ascii="Times New Roman" w:hAnsi="Times New Roman"/>
          <w:lang w:val="en-US" w:eastAsia="ru-RU"/>
        </w:rPr>
        <w:t xml:space="preserve"> </w:t>
      </w:r>
      <w:proofErr w:type="spellStart"/>
      <w:r w:rsidRPr="00AE4CE5">
        <w:rPr>
          <w:rFonts w:ascii="Times New Roman" w:hAnsi="Times New Roman"/>
          <w:lang w:val="en-US" w:eastAsia="ru-RU"/>
        </w:rPr>
        <w:t>proiectul</w:t>
      </w:r>
      <w:proofErr w:type="spellEnd"/>
      <w:r w:rsidRPr="00AE4CE5">
        <w:rPr>
          <w:rFonts w:ascii="Times New Roman" w:hAnsi="Times New Roman"/>
          <w:lang w:val="en-US" w:eastAsia="ru-RU"/>
        </w:rPr>
        <w:t xml:space="preserve"> </w:t>
      </w:r>
      <w:proofErr w:type="spellStart"/>
      <w:r w:rsidRPr="00AE4CE5">
        <w:rPr>
          <w:rFonts w:ascii="Times New Roman" w:hAnsi="Times New Roman"/>
          <w:shd w:val="clear" w:color="auto" w:fill="FFFFFF" w:themeFill="background1"/>
          <w:lang w:val="en-US" w:eastAsia="ru-RU"/>
        </w:rPr>
        <w:t>Infrastructura</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comunitara</w:t>
      </w:r>
      <w:proofErr w:type="spellEnd"/>
      <w:r w:rsidRPr="00AE4CE5">
        <w:rPr>
          <w:rFonts w:ascii="Times New Roman" w:hAnsi="Times New Roman"/>
          <w:shd w:val="clear" w:color="auto" w:fill="FFFFFF" w:themeFill="background1"/>
          <w:lang w:val="en-US" w:eastAsia="ru-RU"/>
        </w:rPr>
        <w:t xml:space="preserve"> de </w:t>
      </w:r>
      <w:proofErr w:type="spellStart"/>
      <w:r w:rsidRPr="00AE4CE5">
        <w:rPr>
          <w:rFonts w:ascii="Times New Roman" w:hAnsi="Times New Roman"/>
          <w:shd w:val="clear" w:color="auto" w:fill="FFFFFF" w:themeFill="background1"/>
          <w:lang w:val="en-US" w:eastAsia="ru-RU"/>
        </w:rPr>
        <w:t>racire</w:t>
      </w:r>
      <w:proofErr w:type="spellEnd"/>
      <w:r w:rsidRPr="00AE4CE5">
        <w:rPr>
          <w:rFonts w:ascii="Times New Roman" w:hAnsi="Times New Roman"/>
          <w:shd w:val="clear" w:color="auto" w:fill="FFFFFF" w:themeFill="background1"/>
          <w:lang w:val="en-US" w:eastAsia="ru-RU"/>
        </w:rPr>
        <w:t xml:space="preserve"> a </w:t>
      </w:r>
      <w:proofErr w:type="spellStart"/>
      <w:r w:rsidRPr="00AE4CE5">
        <w:rPr>
          <w:rFonts w:ascii="Times New Roman" w:hAnsi="Times New Roman"/>
          <w:shd w:val="clear" w:color="auto" w:fill="FFFFFF" w:themeFill="background1"/>
          <w:lang w:val="en-US" w:eastAsia="ru-RU"/>
        </w:rPr>
        <w:t>fructelor</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si</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legumelor</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implimentat</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în</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cadrul</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Facilitatii</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Primari</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pentru</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cresterea</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Economica</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Proiect</w:t>
      </w:r>
      <w:proofErr w:type="spellEnd"/>
      <w:r w:rsidRPr="00AE4CE5">
        <w:rPr>
          <w:rFonts w:ascii="Times New Roman" w:hAnsi="Times New Roman"/>
          <w:shd w:val="clear" w:color="auto" w:fill="FFFFFF" w:themeFill="background1"/>
          <w:lang w:val="en-US" w:eastAsia="ru-RU"/>
        </w:rPr>
        <w:t xml:space="preserve"> Pilot, </w:t>
      </w:r>
      <w:proofErr w:type="spellStart"/>
      <w:r w:rsidRPr="00AE4CE5">
        <w:rPr>
          <w:rFonts w:ascii="Times New Roman" w:hAnsi="Times New Roman"/>
          <w:shd w:val="clear" w:color="auto" w:fill="FFFFFF" w:themeFill="background1"/>
          <w:lang w:val="en-US" w:eastAsia="ru-RU"/>
        </w:rPr>
        <w:t>sos</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Tighina</w:t>
      </w:r>
      <w:proofErr w:type="spellEnd"/>
      <w:r w:rsidRPr="00AE4CE5">
        <w:rPr>
          <w:rFonts w:ascii="Times New Roman" w:hAnsi="Times New Roman"/>
          <w:shd w:val="clear" w:color="auto" w:fill="FFFFFF" w:themeFill="background1"/>
          <w:lang w:val="en-US" w:eastAsia="ru-RU"/>
        </w:rPr>
        <w:t xml:space="preserve"> 11, nr. Cadastral 2701226.199 din </w:t>
      </w:r>
      <w:proofErr w:type="spellStart"/>
      <w:r w:rsidRPr="00AE4CE5">
        <w:rPr>
          <w:rFonts w:ascii="Times New Roman" w:hAnsi="Times New Roman"/>
          <w:shd w:val="clear" w:color="auto" w:fill="FFFFFF" w:themeFill="background1"/>
          <w:lang w:val="en-US" w:eastAsia="ru-RU"/>
        </w:rPr>
        <w:t>orasul</w:t>
      </w:r>
      <w:proofErr w:type="spellEnd"/>
      <w:r w:rsidRPr="00AE4CE5">
        <w:rPr>
          <w:rFonts w:ascii="Times New Roman" w:hAnsi="Times New Roman"/>
          <w:shd w:val="clear" w:color="auto" w:fill="FFFFFF" w:themeFill="background1"/>
          <w:lang w:val="en-US" w:eastAsia="ru-RU"/>
        </w:rPr>
        <w:t xml:space="preserve"> </w:t>
      </w:r>
      <w:proofErr w:type="spellStart"/>
      <w:r w:rsidRPr="00AE4CE5">
        <w:rPr>
          <w:rFonts w:ascii="Times New Roman" w:hAnsi="Times New Roman"/>
          <w:shd w:val="clear" w:color="auto" w:fill="FFFFFF" w:themeFill="background1"/>
          <w:lang w:val="en-US" w:eastAsia="ru-RU"/>
        </w:rPr>
        <w:t>Căușeni</w:t>
      </w:r>
      <w:proofErr w:type="spellEnd"/>
    </w:p>
    <w:p w14:paraId="082AD7E7" w14:textId="77777777" w:rsidR="00AE4CE5" w:rsidRPr="00AE4CE5" w:rsidRDefault="00AE4CE5" w:rsidP="00AE4CE5">
      <w:pPr>
        <w:rPr>
          <w:rFonts w:ascii="Times New Roman" w:hAnsi="Times New Roman" w:cs="Times New Roman"/>
          <w:b/>
          <w:bCs/>
          <w:sz w:val="28"/>
          <w:szCs w:val="28"/>
          <w:lang w:val="en-US"/>
        </w:rPr>
      </w:pPr>
      <w:proofErr w:type="spellStart"/>
      <w:r w:rsidRPr="00AE4CE5">
        <w:rPr>
          <w:rFonts w:ascii="Times New Roman" w:hAnsi="Times New Roman" w:cs="Times New Roman"/>
          <w:b/>
          <w:sz w:val="24"/>
          <w:szCs w:val="24"/>
          <w:lang w:val="en-US" w:eastAsia="ru-RU"/>
        </w:rPr>
        <w:t>prin</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procedura</w:t>
      </w:r>
      <w:proofErr w:type="spellEnd"/>
      <w:r w:rsidRPr="00AE4CE5">
        <w:rPr>
          <w:rFonts w:ascii="Times New Roman" w:hAnsi="Times New Roman" w:cs="Times New Roman"/>
          <w:b/>
          <w:sz w:val="24"/>
          <w:szCs w:val="24"/>
          <w:lang w:val="en-US" w:eastAsia="ru-RU"/>
        </w:rPr>
        <w:t xml:space="preserve"> de </w:t>
      </w:r>
      <w:proofErr w:type="spellStart"/>
      <w:r w:rsidRPr="00AE4CE5">
        <w:rPr>
          <w:rFonts w:ascii="Times New Roman" w:hAnsi="Times New Roman" w:cs="Times New Roman"/>
          <w:b/>
          <w:sz w:val="24"/>
          <w:szCs w:val="24"/>
          <w:lang w:val="en-US" w:eastAsia="ru-RU"/>
        </w:rPr>
        <w:t>achiziție</w:t>
      </w:r>
      <w:proofErr w:type="spellEnd"/>
      <w:r w:rsidRPr="00AE4CE5">
        <w:rPr>
          <w:rFonts w:ascii="Times New Roman" w:hAnsi="Times New Roman" w:cs="Times New Roman"/>
          <w:b/>
          <w:sz w:val="24"/>
          <w:szCs w:val="24"/>
          <w:lang w:val="en-US" w:eastAsia="ru-RU"/>
        </w:rPr>
        <w:t xml:space="preserve">   COP</w:t>
      </w:r>
    </w:p>
    <w:p w14:paraId="6EA9741C" w14:textId="77777777" w:rsidR="00AE4CE5" w:rsidRPr="00AE4CE5" w:rsidRDefault="00AE4CE5" w:rsidP="00AE4CE5">
      <w:pPr>
        <w:tabs>
          <w:tab w:val="left" w:pos="284"/>
          <w:tab w:val="right" w:pos="9531"/>
        </w:tabs>
        <w:spacing w:before="120"/>
        <w:rPr>
          <w:rFonts w:ascii="Times New Roman" w:hAnsi="Times New Roman" w:cs="Times New Roman"/>
          <w:b/>
          <w:sz w:val="24"/>
          <w:szCs w:val="24"/>
          <w:lang w:val="en-US"/>
        </w:rPr>
      </w:pPr>
      <w:r w:rsidRPr="00AE4CE5">
        <w:rPr>
          <w:rFonts w:ascii="Times New Roman" w:hAnsi="Times New Roman" w:cs="Times New Roman"/>
          <w:b/>
          <w:sz w:val="24"/>
          <w:szCs w:val="24"/>
          <w:lang w:val="en-US"/>
        </w:rPr>
        <w:t>*</w:t>
      </w:r>
      <w:proofErr w:type="spellStart"/>
      <w:r w:rsidRPr="00AE4CE5">
        <w:rPr>
          <w:rFonts w:ascii="Times New Roman" w:hAnsi="Times New Roman" w:cs="Times New Roman"/>
          <w:b/>
          <w:sz w:val="24"/>
          <w:szCs w:val="24"/>
          <w:lang w:val="en-US"/>
        </w:rPr>
        <w:t>Procedura</w:t>
      </w:r>
      <w:proofErr w:type="spellEnd"/>
      <w:r w:rsidRPr="00AE4CE5">
        <w:rPr>
          <w:rFonts w:ascii="Times New Roman" w:hAnsi="Times New Roman" w:cs="Times New Roman"/>
          <w:b/>
          <w:sz w:val="24"/>
          <w:szCs w:val="24"/>
          <w:lang w:val="en-US"/>
        </w:rPr>
        <w:t xml:space="preserve"> a </w:t>
      </w:r>
      <w:proofErr w:type="spellStart"/>
      <w:r w:rsidRPr="00AE4CE5">
        <w:rPr>
          <w:rFonts w:ascii="Times New Roman" w:hAnsi="Times New Roman" w:cs="Times New Roman"/>
          <w:b/>
          <w:sz w:val="24"/>
          <w:szCs w:val="24"/>
          <w:lang w:val="en-US"/>
        </w:rPr>
        <w:t>fost</w:t>
      </w:r>
      <w:proofErr w:type="spellEnd"/>
      <w:r w:rsidRPr="00AE4CE5">
        <w:rPr>
          <w:rFonts w:ascii="Times New Roman" w:hAnsi="Times New Roman" w:cs="Times New Roman"/>
          <w:b/>
          <w:sz w:val="24"/>
          <w:szCs w:val="24"/>
          <w:lang w:val="en-US"/>
        </w:rPr>
        <w:t xml:space="preserve"> </w:t>
      </w:r>
      <w:proofErr w:type="spellStart"/>
      <w:r w:rsidRPr="00AE4CE5">
        <w:rPr>
          <w:rFonts w:ascii="Times New Roman" w:hAnsi="Times New Roman" w:cs="Times New Roman"/>
          <w:b/>
          <w:sz w:val="24"/>
          <w:szCs w:val="24"/>
          <w:lang w:val="en-US"/>
        </w:rPr>
        <w:t>inclusă</w:t>
      </w:r>
      <w:proofErr w:type="spellEnd"/>
      <w:r w:rsidRPr="00AE4CE5">
        <w:rPr>
          <w:rFonts w:ascii="Times New Roman" w:hAnsi="Times New Roman" w:cs="Times New Roman"/>
          <w:b/>
          <w:sz w:val="24"/>
          <w:szCs w:val="24"/>
          <w:lang w:val="en-US"/>
        </w:rPr>
        <w:t xml:space="preserve"> </w:t>
      </w:r>
      <w:proofErr w:type="spellStart"/>
      <w:r w:rsidRPr="00AE4CE5">
        <w:rPr>
          <w:rFonts w:ascii="Times New Roman" w:hAnsi="Times New Roman" w:cs="Times New Roman"/>
          <w:b/>
          <w:sz w:val="24"/>
          <w:szCs w:val="24"/>
          <w:lang w:val="en-US"/>
        </w:rPr>
        <w:t>în</w:t>
      </w:r>
      <w:proofErr w:type="spellEnd"/>
      <w:r w:rsidRPr="00AE4CE5">
        <w:rPr>
          <w:rFonts w:ascii="Times New Roman" w:hAnsi="Times New Roman" w:cs="Times New Roman"/>
          <w:b/>
          <w:sz w:val="24"/>
          <w:szCs w:val="24"/>
          <w:lang w:val="en-US"/>
        </w:rPr>
        <w:t xml:space="preserve"> </w:t>
      </w:r>
      <w:proofErr w:type="spellStart"/>
      <w:r w:rsidRPr="00AE4CE5">
        <w:rPr>
          <w:rFonts w:ascii="Times New Roman" w:hAnsi="Times New Roman" w:cs="Times New Roman"/>
          <w:b/>
          <w:sz w:val="24"/>
          <w:szCs w:val="24"/>
          <w:lang w:val="en-US"/>
        </w:rPr>
        <w:t>planul</w:t>
      </w:r>
      <w:proofErr w:type="spellEnd"/>
      <w:r w:rsidRPr="00AE4CE5">
        <w:rPr>
          <w:rFonts w:ascii="Times New Roman" w:hAnsi="Times New Roman" w:cs="Times New Roman"/>
          <w:b/>
          <w:sz w:val="24"/>
          <w:szCs w:val="24"/>
          <w:lang w:val="en-US"/>
        </w:rPr>
        <w:t xml:space="preserve"> de </w:t>
      </w:r>
      <w:proofErr w:type="spellStart"/>
      <w:r w:rsidRPr="00AE4CE5">
        <w:rPr>
          <w:rFonts w:ascii="Times New Roman" w:hAnsi="Times New Roman" w:cs="Times New Roman"/>
          <w:b/>
          <w:sz w:val="24"/>
          <w:szCs w:val="24"/>
          <w:lang w:val="en-US"/>
        </w:rPr>
        <w:t>achiziții</w:t>
      </w:r>
      <w:proofErr w:type="spellEnd"/>
      <w:r w:rsidRPr="00AE4CE5">
        <w:rPr>
          <w:rFonts w:ascii="Times New Roman" w:hAnsi="Times New Roman" w:cs="Times New Roman"/>
          <w:b/>
          <w:sz w:val="24"/>
          <w:szCs w:val="24"/>
          <w:lang w:val="en-US"/>
        </w:rPr>
        <w:t xml:space="preserve"> </w:t>
      </w:r>
      <w:proofErr w:type="spellStart"/>
      <w:r w:rsidRPr="00AE4CE5">
        <w:rPr>
          <w:rFonts w:ascii="Times New Roman" w:hAnsi="Times New Roman" w:cs="Times New Roman"/>
          <w:b/>
          <w:sz w:val="24"/>
          <w:szCs w:val="24"/>
          <w:lang w:val="en-US"/>
        </w:rPr>
        <w:t>publice</w:t>
      </w:r>
      <w:proofErr w:type="spellEnd"/>
      <w:r w:rsidRPr="00AE4CE5">
        <w:rPr>
          <w:rFonts w:ascii="Times New Roman" w:hAnsi="Times New Roman" w:cs="Times New Roman"/>
          <w:b/>
          <w:sz w:val="24"/>
          <w:szCs w:val="24"/>
          <w:lang w:val="en-US"/>
        </w:rPr>
        <w:t xml:space="preserve"> a </w:t>
      </w:r>
      <w:proofErr w:type="spellStart"/>
      <w:r w:rsidRPr="00AE4CE5">
        <w:rPr>
          <w:rFonts w:ascii="Times New Roman" w:hAnsi="Times New Roman" w:cs="Times New Roman"/>
          <w:b/>
          <w:sz w:val="24"/>
          <w:szCs w:val="24"/>
          <w:lang w:val="en-US"/>
        </w:rPr>
        <w:t>autorității</w:t>
      </w:r>
      <w:proofErr w:type="spellEnd"/>
      <w:r w:rsidRPr="00AE4CE5">
        <w:rPr>
          <w:rFonts w:ascii="Times New Roman" w:hAnsi="Times New Roman" w:cs="Times New Roman"/>
          <w:b/>
          <w:sz w:val="24"/>
          <w:szCs w:val="24"/>
          <w:lang w:val="en-US"/>
        </w:rPr>
        <w:t xml:space="preserve"> </w:t>
      </w:r>
      <w:proofErr w:type="spellStart"/>
      <w:r w:rsidRPr="00AE4CE5">
        <w:rPr>
          <w:rFonts w:ascii="Times New Roman" w:hAnsi="Times New Roman" w:cs="Times New Roman"/>
          <w:b/>
          <w:sz w:val="24"/>
          <w:szCs w:val="24"/>
          <w:lang w:val="en-US"/>
        </w:rPr>
        <w:t>contractante</w:t>
      </w:r>
      <w:proofErr w:type="spellEnd"/>
      <w:r w:rsidRPr="00AE4CE5">
        <w:rPr>
          <w:rFonts w:ascii="Times New Roman" w:hAnsi="Times New Roman" w:cs="Times New Roman"/>
          <w:b/>
          <w:sz w:val="24"/>
          <w:szCs w:val="24"/>
          <w:lang w:val="en-US"/>
        </w:rPr>
        <w:t xml:space="preserve"> (Da/</w:t>
      </w:r>
      <w:r w:rsidRPr="00AE4CE5">
        <w:rPr>
          <w:rFonts w:ascii="Times New Roman" w:hAnsi="Times New Roman" w:cs="Times New Roman"/>
          <w:b/>
          <w:sz w:val="24"/>
          <w:szCs w:val="24"/>
          <w:u w:val="single"/>
          <w:lang w:val="en-US"/>
        </w:rPr>
        <w:t>Nu</w:t>
      </w:r>
      <w:proofErr w:type="gramStart"/>
      <w:r w:rsidRPr="00AE4CE5">
        <w:rPr>
          <w:rFonts w:ascii="Times New Roman" w:hAnsi="Times New Roman" w:cs="Times New Roman"/>
          <w:b/>
          <w:sz w:val="24"/>
          <w:szCs w:val="24"/>
          <w:lang w:val="en-US"/>
        </w:rPr>
        <w:t>):Da</w:t>
      </w:r>
      <w:proofErr w:type="gramEnd"/>
    </w:p>
    <w:p w14:paraId="75D8430A" w14:textId="77777777" w:rsidR="00AE4CE5" w:rsidRPr="00AE4CE5" w:rsidRDefault="00AE4CE5" w:rsidP="00AE4CE5">
      <w:pPr>
        <w:shd w:val="clear" w:color="auto" w:fill="FFFFFF" w:themeFill="background1"/>
        <w:tabs>
          <w:tab w:val="left" w:pos="284"/>
          <w:tab w:val="right" w:pos="426"/>
        </w:tabs>
        <w:spacing w:before="120"/>
        <w:jc w:val="both"/>
        <w:rPr>
          <w:rFonts w:ascii="Times New Roman" w:hAnsi="Times New Roman" w:cs="Times New Roman"/>
          <w:b/>
          <w:sz w:val="24"/>
          <w:szCs w:val="24"/>
          <w:lang w:val="ro-MD" w:eastAsia="ru-RU"/>
        </w:rPr>
      </w:pPr>
      <w:r w:rsidRPr="00AE4CE5">
        <w:rPr>
          <w:rFonts w:ascii="Times New Roman" w:hAnsi="Times New Roman" w:cs="Times New Roman"/>
          <w:b/>
          <w:sz w:val="24"/>
          <w:szCs w:val="24"/>
          <w:lang w:val="en-US"/>
        </w:rPr>
        <w:t>Link-</w:t>
      </w:r>
      <w:proofErr w:type="spellStart"/>
      <w:r w:rsidRPr="00AE4CE5">
        <w:rPr>
          <w:rFonts w:ascii="Times New Roman" w:hAnsi="Times New Roman" w:cs="Times New Roman"/>
          <w:b/>
          <w:sz w:val="24"/>
          <w:szCs w:val="24"/>
          <w:lang w:val="en-US"/>
        </w:rPr>
        <w:t>ul</w:t>
      </w:r>
      <w:proofErr w:type="spellEnd"/>
      <w:r w:rsidRPr="00AE4CE5">
        <w:rPr>
          <w:rFonts w:ascii="Times New Roman" w:hAnsi="Times New Roman" w:cs="Times New Roman"/>
          <w:b/>
          <w:sz w:val="24"/>
          <w:szCs w:val="24"/>
          <w:lang w:val="en-US"/>
        </w:rPr>
        <w:t xml:space="preserve"> </w:t>
      </w:r>
      <w:proofErr w:type="spellStart"/>
      <w:r w:rsidRPr="00AE4CE5">
        <w:rPr>
          <w:rFonts w:ascii="Times New Roman" w:hAnsi="Times New Roman" w:cs="Times New Roman"/>
          <w:b/>
          <w:sz w:val="24"/>
          <w:szCs w:val="24"/>
          <w:lang w:val="en-US"/>
        </w:rPr>
        <w:t>către</w:t>
      </w:r>
      <w:proofErr w:type="spellEnd"/>
      <w:r w:rsidRPr="00AE4CE5">
        <w:rPr>
          <w:rFonts w:ascii="Times New Roman" w:hAnsi="Times New Roman" w:cs="Times New Roman"/>
          <w:b/>
          <w:sz w:val="24"/>
          <w:szCs w:val="24"/>
          <w:lang w:val="en-US"/>
        </w:rPr>
        <w:t xml:space="preserve"> </w:t>
      </w:r>
      <w:proofErr w:type="spellStart"/>
      <w:r w:rsidRPr="00AE4CE5">
        <w:rPr>
          <w:rFonts w:ascii="Times New Roman" w:hAnsi="Times New Roman" w:cs="Times New Roman"/>
          <w:b/>
          <w:sz w:val="24"/>
          <w:szCs w:val="24"/>
          <w:lang w:val="en-US"/>
        </w:rPr>
        <w:t>planul</w:t>
      </w:r>
      <w:proofErr w:type="spellEnd"/>
      <w:r w:rsidRPr="00AE4CE5">
        <w:rPr>
          <w:rFonts w:ascii="Times New Roman" w:hAnsi="Times New Roman" w:cs="Times New Roman"/>
          <w:b/>
          <w:sz w:val="24"/>
          <w:szCs w:val="24"/>
          <w:lang w:val="en-US"/>
        </w:rPr>
        <w:t xml:space="preserve"> de </w:t>
      </w:r>
      <w:proofErr w:type="spellStart"/>
      <w:r w:rsidRPr="00AE4CE5">
        <w:rPr>
          <w:rFonts w:ascii="Times New Roman" w:hAnsi="Times New Roman" w:cs="Times New Roman"/>
          <w:b/>
          <w:sz w:val="24"/>
          <w:szCs w:val="24"/>
          <w:lang w:val="en-US"/>
        </w:rPr>
        <w:t>achiziții</w:t>
      </w:r>
      <w:proofErr w:type="spellEnd"/>
      <w:r w:rsidRPr="00AE4CE5">
        <w:rPr>
          <w:rFonts w:ascii="Times New Roman" w:hAnsi="Times New Roman" w:cs="Times New Roman"/>
          <w:b/>
          <w:sz w:val="24"/>
          <w:szCs w:val="24"/>
          <w:lang w:val="en-US"/>
        </w:rPr>
        <w:t xml:space="preserve"> </w:t>
      </w:r>
      <w:proofErr w:type="spellStart"/>
      <w:r w:rsidRPr="00AE4CE5">
        <w:rPr>
          <w:rFonts w:ascii="Times New Roman" w:hAnsi="Times New Roman" w:cs="Times New Roman"/>
          <w:b/>
          <w:sz w:val="24"/>
          <w:szCs w:val="24"/>
          <w:lang w:val="en-US"/>
        </w:rPr>
        <w:t>publice</w:t>
      </w:r>
      <w:proofErr w:type="spellEnd"/>
      <w:r w:rsidRPr="00AE4CE5">
        <w:rPr>
          <w:rFonts w:ascii="Times New Roman" w:hAnsi="Times New Roman" w:cs="Times New Roman"/>
          <w:b/>
          <w:sz w:val="24"/>
          <w:szCs w:val="24"/>
          <w:lang w:val="en-US"/>
        </w:rPr>
        <w:t xml:space="preserve"> </w:t>
      </w:r>
      <w:proofErr w:type="spellStart"/>
      <w:r w:rsidRPr="00AE4CE5">
        <w:rPr>
          <w:rFonts w:ascii="Times New Roman" w:hAnsi="Times New Roman" w:cs="Times New Roman"/>
          <w:b/>
          <w:sz w:val="24"/>
          <w:szCs w:val="24"/>
          <w:lang w:val="en-US"/>
        </w:rPr>
        <w:t>publicat</w:t>
      </w:r>
      <w:proofErr w:type="spellEnd"/>
      <w:r w:rsidRPr="00AE4CE5">
        <w:rPr>
          <w:rFonts w:ascii="Times New Roman" w:hAnsi="Times New Roman" w:cs="Times New Roman"/>
          <w:b/>
          <w:sz w:val="24"/>
          <w:szCs w:val="24"/>
          <w:lang w:val="en-US"/>
        </w:rPr>
        <w:t xml:space="preserve">: </w:t>
      </w:r>
      <w:hyperlink r:id="rId12" w:tgtFrame="_blank" w:history="1">
        <w:r w:rsidRPr="00AE4CE5">
          <w:rPr>
            <w:rFonts w:ascii="Times New Roman" w:eastAsiaTheme="majorEastAsia" w:hAnsi="Times New Roman" w:cs="Times New Roman"/>
            <w:color w:val="1155CC"/>
            <w:sz w:val="24"/>
            <w:szCs w:val="24"/>
            <w:u w:val="single"/>
            <w:shd w:val="clear" w:color="auto" w:fill="FFFFFF"/>
            <w:lang w:val="en-US"/>
          </w:rPr>
          <w:t>https://primaria.causeni.org/achizitii-publice/</w:t>
        </w:r>
      </w:hyperlink>
    </w:p>
    <w:p w14:paraId="0490D3FE" w14:textId="77777777" w:rsidR="00AE4CE5" w:rsidRPr="00AE4CE5" w:rsidRDefault="00AE4CE5" w:rsidP="00AE4CE5">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AE4CE5">
        <w:rPr>
          <w:rFonts w:ascii="Times New Roman" w:hAnsi="Times New Roman" w:cs="Times New Roman"/>
          <w:b/>
          <w:sz w:val="24"/>
          <w:szCs w:val="24"/>
          <w:lang w:val="en-US" w:eastAsia="ru-RU"/>
        </w:rPr>
        <w:t>Denumirea</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autorității</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contractante</w:t>
      </w:r>
      <w:proofErr w:type="spellEnd"/>
      <w:r w:rsidRPr="00AE4CE5">
        <w:rPr>
          <w:rFonts w:ascii="Times New Roman" w:hAnsi="Times New Roman" w:cs="Times New Roman"/>
          <w:b/>
          <w:sz w:val="24"/>
          <w:szCs w:val="24"/>
          <w:lang w:val="en-US" w:eastAsia="ru-RU"/>
        </w:rPr>
        <w:t xml:space="preserve">: Primaria </w:t>
      </w:r>
      <w:proofErr w:type="spellStart"/>
      <w:r w:rsidRPr="00AE4CE5">
        <w:rPr>
          <w:rFonts w:ascii="Times New Roman" w:hAnsi="Times New Roman" w:cs="Times New Roman"/>
          <w:b/>
          <w:sz w:val="24"/>
          <w:szCs w:val="24"/>
          <w:lang w:val="en-US" w:eastAsia="ru-RU"/>
        </w:rPr>
        <w:t>orasului</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Causeni</w:t>
      </w:r>
      <w:proofErr w:type="spellEnd"/>
    </w:p>
    <w:p w14:paraId="43216667" w14:textId="77777777" w:rsidR="00AE4CE5" w:rsidRPr="00AE4CE5" w:rsidRDefault="00AE4CE5" w:rsidP="00AE4CE5">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AE4CE5">
        <w:rPr>
          <w:rFonts w:ascii="Times New Roman" w:hAnsi="Times New Roman" w:cs="Times New Roman"/>
          <w:b/>
          <w:sz w:val="24"/>
          <w:szCs w:val="24"/>
          <w:lang w:val="en-US" w:eastAsia="ru-RU"/>
        </w:rPr>
        <w:t xml:space="preserve">IDNO: </w:t>
      </w:r>
      <w:r w:rsidRPr="00AE4CE5">
        <w:rPr>
          <w:rFonts w:ascii="Times New Roman" w:hAnsi="Times New Roman" w:cs="Times New Roman"/>
          <w:b/>
          <w:sz w:val="24"/>
          <w:szCs w:val="24"/>
          <w:shd w:val="clear" w:color="auto" w:fill="FFFFFF" w:themeFill="background1"/>
          <w:lang w:val="en-US" w:eastAsia="ru-RU"/>
        </w:rPr>
        <w:t>1007601006151</w:t>
      </w:r>
    </w:p>
    <w:p w14:paraId="736260EC" w14:textId="77777777" w:rsidR="00AE4CE5" w:rsidRPr="00AE4CE5" w:rsidRDefault="00AE4CE5" w:rsidP="00AE4CE5">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AE4CE5">
        <w:rPr>
          <w:rFonts w:ascii="Times New Roman" w:hAnsi="Times New Roman" w:cs="Times New Roman"/>
          <w:b/>
          <w:sz w:val="24"/>
          <w:szCs w:val="24"/>
          <w:lang w:val="en-US" w:eastAsia="ru-RU"/>
        </w:rPr>
        <w:t>Adresa</w:t>
      </w:r>
      <w:proofErr w:type="spellEnd"/>
      <w:r w:rsidRPr="00AE4CE5">
        <w:rPr>
          <w:rFonts w:ascii="Times New Roman" w:hAnsi="Times New Roman" w:cs="Times New Roman"/>
          <w:b/>
          <w:sz w:val="24"/>
          <w:szCs w:val="24"/>
          <w:lang w:val="en-US" w:eastAsia="ru-RU"/>
        </w:rPr>
        <w:t xml:space="preserve">: </w:t>
      </w:r>
      <w:r w:rsidRPr="00AE4CE5">
        <w:rPr>
          <w:rFonts w:ascii="Times New Roman" w:hAnsi="Times New Roman" w:cs="Times New Roman"/>
          <w:b/>
          <w:sz w:val="24"/>
          <w:szCs w:val="24"/>
          <w:shd w:val="clear" w:color="auto" w:fill="FFFFFF" w:themeFill="background1"/>
          <w:lang w:val="en-US" w:eastAsia="ru-RU"/>
        </w:rPr>
        <w:t xml:space="preserve">or. </w:t>
      </w:r>
      <w:proofErr w:type="spellStart"/>
      <w:r w:rsidRPr="00AE4CE5">
        <w:rPr>
          <w:rFonts w:ascii="Times New Roman" w:hAnsi="Times New Roman" w:cs="Times New Roman"/>
          <w:b/>
          <w:sz w:val="24"/>
          <w:szCs w:val="24"/>
          <w:shd w:val="clear" w:color="auto" w:fill="FFFFFF" w:themeFill="background1"/>
          <w:lang w:val="en-US" w:eastAsia="ru-RU"/>
        </w:rPr>
        <w:t>Causeni</w:t>
      </w:r>
      <w:proofErr w:type="spellEnd"/>
      <w:r w:rsidRPr="00AE4CE5">
        <w:rPr>
          <w:rFonts w:ascii="Times New Roman" w:hAnsi="Times New Roman" w:cs="Times New Roman"/>
          <w:b/>
          <w:sz w:val="24"/>
          <w:szCs w:val="24"/>
          <w:shd w:val="clear" w:color="auto" w:fill="FFFFFF" w:themeFill="background1"/>
          <w:lang w:val="en-US" w:eastAsia="ru-RU"/>
        </w:rPr>
        <w:t xml:space="preserve"> str. </w:t>
      </w:r>
      <w:proofErr w:type="spellStart"/>
      <w:r w:rsidRPr="00AE4CE5">
        <w:rPr>
          <w:rFonts w:ascii="Times New Roman" w:hAnsi="Times New Roman" w:cs="Times New Roman"/>
          <w:b/>
          <w:sz w:val="24"/>
          <w:szCs w:val="24"/>
          <w:shd w:val="clear" w:color="auto" w:fill="FFFFFF" w:themeFill="background1"/>
          <w:lang w:val="en-US" w:eastAsia="ru-RU"/>
        </w:rPr>
        <w:t>Mesterul</w:t>
      </w:r>
      <w:proofErr w:type="spellEnd"/>
      <w:r w:rsidRPr="00AE4CE5">
        <w:rPr>
          <w:rFonts w:ascii="Times New Roman" w:hAnsi="Times New Roman" w:cs="Times New Roman"/>
          <w:b/>
          <w:sz w:val="24"/>
          <w:szCs w:val="24"/>
          <w:shd w:val="clear" w:color="auto" w:fill="FFFFFF" w:themeFill="background1"/>
          <w:lang w:val="en-US" w:eastAsia="ru-RU"/>
        </w:rPr>
        <w:t xml:space="preserve"> Radu nr. 3</w:t>
      </w:r>
    </w:p>
    <w:p w14:paraId="202D1FF8" w14:textId="77777777" w:rsidR="00AE4CE5" w:rsidRPr="00AE4CE5" w:rsidRDefault="00AE4CE5" w:rsidP="00AE4CE5">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AE4CE5">
        <w:rPr>
          <w:rFonts w:ascii="Times New Roman" w:hAnsi="Times New Roman" w:cs="Times New Roman"/>
          <w:b/>
          <w:sz w:val="24"/>
          <w:szCs w:val="24"/>
          <w:lang w:val="en-US" w:eastAsia="ru-RU"/>
        </w:rPr>
        <w:t>Numărul</w:t>
      </w:r>
      <w:proofErr w:type="spellEnd"/>
      <w:r w:rsidRPr="00AE4CE5">
        <w:rPr>
          <w:rFonts w:ascii="Times New Roman" w:hAnsi="Times New Roman" w:cs="Times New Roman"/>
          <w:b/>
          <w:sz w:val="24"/>
          <w:szCs w:val="24"/>
          <w:lang w:val="en-US" w:eastAsia="ru-RU"/>
        </w:rPr>
        <w:t xml:space="preserve"> de </w:t>
      </w:r>
      <w:proofErr w:type="spellStart"/>
      <w:r w:rsidRPr="00AE4CE5">
        <w:rPr>
          <w:rFonts w:ascii="Times New Roman" w:hAnsi="Times New Roman" w:cs="Times New Roman"/>
          <w:b/>
          <w:sz w:val="24"/>
          <w:szCs w:val="24"/>
          <w:lang w:val="en-US" w:eastAsia="ru-RU"/>
        </w:rPr>
        <w:t>telefon</w:t>
      </w:r>
      <w:proofErr w:type="spellEnd"/>
      <w:r w:rsidRPr="00AE4CE5">
        <w:rPr>
          <w:rFonts w:ascii="Times New Roman" w:hAnsi="Times New Roman" w:cs="Times New Roman"/>
          <w:b/>
          <w:sz w:val="24"/>
          <w:szCs w:val="24"/>
          <w:lang w:val="en-US" w:eastAsia="ru-RU"/>
        </w:rPr>
        <w:t xml:space="preserve">/fax: </w:t>
      </w:r>
      <w:r w:rsidRPr="00AE4CE5">
        <w:rPr>
          <w:rFonts w:ascii="Times New Roman" w:hAnsi="Times New Roman" w:cs="Times New Roman"/>
          <w:b/>
          <w:sz w:val="24"/>
          <w:szCs w:val="24"/>
          <w:shd w:val="clear" w:color="auto" w:fill="FFFFFF" w:themeFill="background1"/>
          <w:lang w:val="en-US" w:eastAsia="ru-RU"/>
        </w:rPr>
        <w:t>024322233, 069214273</w:t>
      </w:r>
    </w:p>
    <w:p w14:paraId="7E3025A9" w14:textId="77777777" w:rsidR="00AE4CE5" w:rsidRPr="00AE4CE5" w:rsidRDefault="00AE4CE5" w:rsidP="00AE4CE5">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AE4CE5">
        <w:rPr>
          <w:rFonts w:ascii="Times New Roman" w:hAnsi="Times New Roman" w:cs="Times New Roman"/>
          <w:b/>
          <w:sz w:val="24"/>
          <w:szCs w:val="24"/>
          <w:lang w:val="en-US" w:eastAsia="ru-RU"/>
        </w:rPr>
        <w:t>Adresa</w:t>
      </w:r>
      <w:proofErr w:type="spellEnd"/>
      <w:r w:rsidRPr="00AE4CE5">
        <w:rPr>
          <w:rFonts w:ascii="Times New Roman" w:hAnsi="Times New Roman" w:cs="Times New Roman"/>
          <w:b/>
          <w:sz w:val="24"/>
          <w:szCs w:val="24"/>
          <w:lang w:val="en-US" w:eastAsia="ru-RU"/>
        </w:rPr>
        <w:t xml:space="preserve"> de e-mail </w:t>
      </w:r>
      <w:proofErr w:type="spellStart"/>
      <w:r w:rsidRPr="00AE4CE5">
        <w:rPr>
          <w:rFonts w:ascii="Times New Roman" w:hAnsi="Times New Roman" w:cs="Times New Roman"/>
          <w:b/>
          <w:sz w:val="24"/>
          <w:szCs w:val="24"/>
          <w:lang w:val="en-US" w:eastAsia="ru-RU"/>
        </w:rPr>
        <w:t>și</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pagina</w:t>
      </w:r>
      <w:proofErr w:type="spellEnd"/>
      <w:r w:rsidRPr="00AE4CE5">
        <w:rPr>
          <w:rFonts w:ascii="Times New Roman" w:hAnsi="Times New Roman" w:cs="Times New Roman"/>
          <w:b/>
          <w:sz w:val="24"/>
          <w:szCs w:val="24"/>
          <w:lang w:val="en-US" w:eastAsia="ru-RU"/>
        </w:rPr>
        <w:t xml:space="preserve"> web </w:t>
      </w:r>
      <w:proofErr w:type="spellStart"/>
      <w:r w:rsidRPr="00AE4CE5">
        <w:rPr>
          <w:rFonts w:ascii="Times New Roman" w:hAnsi="Times New Roman" w:cs="Times New Roman"/>
          <w:b/>
          <w:sz w:val="24"/>
          <w:szCs w:val="24"/>
          <w:lang w:val="en-US" w:eastAsia="ru-RU"/>
        </w:rPr>
        <w:t>oficială</w:t>
      </w:r>
      <w:proofErr w:type="spellEnd"/>
      <w:r w:rsidRPr="00AE4CE5">
        <w:rPr>
          <w:rFonts w:ascii="Times New Roman" w:hAnsi="Times New Roman" w:cs="Times New Roman"/>
          <w:b/>
          <w:sz w:val="24"/>
          <w:szCs w:val="24"/>
          <w:lang w:val="en-US" w:eastAsia="ru-RU"/>
        </w:rPr>
        <w:t xml:space="preserve"> </w:t>
      </w:r>
      <w:proofErr w:type="gramStart"/>
      <w:r w:rsidRPr="00AE4CE5">
        <w:rPr>
          <w:rFonts w:ascii="Times New Roman" w:hAnsi="Times New Roman" w:cs="Times New Roman"/>
          <w:b/>
          <w:sz w:val="24"/>
          <w:szCs w:val="24"/>
          <w:lang w:val="en-US" w:eastAsia="ru-RU"/>
        </w:rPr>
        <w:t>a</w:t>
      </w:r>
      <w:proofErr w:type="gram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autorității</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contractante</w:t>
      </w:r>
      <w:proofErr w:type="spellEnd"/>
      <w:r w:rsidRPr="00AE4CE5">
        <w:rPr>
          <w:rFonts w:ascii="Times New Roman" w:hAnsi="Times New Roman" w:cs="Times New Roman"/>
          <w:b/>
          <w:sz w:val="24"/>
          <w:szCs w:val="24"/>
          <w:lang w:val="en-US" w:eastAsia="ru-RU"/>
        </w:rPr>
        <w:t xml:space="preserve">: </w:t>
      </w:r>
      <w:r w:rsidRPr="00AE4CE5">
        <w:rPr>
          <w:rFonts w:ascii="Times New Roman" w:hAnsi="Times New Roman" w:cs="Times New Roman"/>
          <w:b/>
          <w:sz w:val="24"/>
          <w:szCs w:val="24"/>
          <w:shd w:val="clear" w:color="auto" w:fill="FFFFFF" w:themeFill="background1"/>
          <w:lang w:val="en-US" w:eastAsia="ru-RU"/>
        </w:rPr>
        <w:t>primaria@causeni.org</w:t>
      </w:r>
    </w:p>
    <w:p w14:paraId="1821C9EB" w14:textId="77777777" w:rsidR="00AE4CE5" w:rsidRPr="00AE4CE5" w:rsidRDefault="00AE4CE5" w:rsidP="00AE4CE5">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AE4CE5">
        <w:rPr>
          <w:rFonts w:ascii="Times New Roman" w:hAnsi="Times New Roman" w:cs="Times New Roman"/>
          <w:b/>
          <w:sz w:val="24"/>
          <w:szCs w:val="24"/>
          <w:lang w:val="en-US" w:eastAsia="ru-RU"/>
        </w:rPr>
        <w:t>Adresa</w:t>
      </w:r>
      <w:proofErr w:type="spellEnd"/>
      <w:r w:rsidRPr="00AE4CE5">
        <w:rPr>
          <w:rFonts w:ascii="Times New Roman" w:hAnsi="Times New Roman" w:cs="Times New Roman"/>
          <w:b/>
          <w:sz w:val="24"/>
          <w:szCs w:val="24"/>
          <w:lang w:val="en-US" w:eastAsia="ru-RU"/>
        </w:rPr>
        <w:t xml:space="preserve"> de e-mail </w:t>
      </w:r>
      <w:proofErr w:type="spellStart"/>
      <w:r w:rsidRPr="00AE4CE5">
        <w:rPr>
          <w:rFonts w:ascii="Times New Roman" w:hAnsi="Times New Roman" w:cs="Times New Roman"/>
          <w:b/>
          <w:sz w:val="24"/>
          <w:szCs w:val="24"/>
          <w:lang w:val="en-US" w:eastAsia="ru-RU"/>
        </w:rPr>
        <w:t>sau</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pagina</w:t>
      </w:r>
      <w:proofErr w:type="spellEnd"/>
      <w:r w:rsidRPr="00AE4CE5">
        <w:rPr>
          <w:rFonts w:ascii="Times New Roman" w:hAnsi="Times New Roman" w:cs="Times New Roman"/>
          <w:b/>
          <w:sz w:val="24"/>
          <w:szCs w:val="24"/>
          <w:lang w:val="en-US" w:eastAsia="ru-RU"/>
        </w:rPr>
        <w:t xml:space="preserve"> web </w:t>
      </w:r>
      <w:proofErr w:type="spellStart"/>
      <w:r w:rsidRPr="00AE4CE5">
        <w:rPr>
          <w:rFonts w:ascii="Times New Roman" w:hAnsi="Times New Roman" w:cs="Times New Roman"/>
          <w:b/>
          <w:sz w:val="24"/>
          <w:szCs w:val="24"/>
          <w:lang w:val="en-US" w:eastAsia="ru-RU"/>
        </w:rPr>
        <w:t>oficială</w:t>
      </w:r>
      <w:proofErr w:type="spellEnd"/>
      <w:r w:rsidRPr="00AE4CE5">
        <w:rPr>
          <w:rFonts w:ascii="Times New Roman" w:hAnsi="Times New Roman" w:cs="Times New Roman"/>
          <w:b/>
          <w:sz w:val="24"/>
          <w:szCs w:val="24"/>
          <w:lang w:val="en-US" w:eastAsia="ru-RU"/>
        </w:rPr>
        <w:t xml:space="preserve"> de la care se </w:t>
      </w:r>
      <w:proofErr w:type="spellStart"/>
      <w:r w:rsidRPr="00AE4CE5">
        <w:rPr>
          <w:rFonts w:ascii="Times New Roman" w:hAnsi="Times New Roman" w:cs="Times New Roman"/>
          <w:b/>
          <w:sz w:val="24"/>
          <w:szCs w:val="24"/>
          <w:lang w:val="en-US" w:eastAsia="ru-RU"/>
        </w:rPr>
        <w:t>va</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putea</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obține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accesul</w:t>
      </w:r>
      <w:proofErr w:type="spellEnd"/>
      <w:r w:rsidRPr="00AE4CE5">
        <w:rPr>
          <w:rFonts w:ascii="Times New Roman" w:hAnsi="Times New Roman" w:cs="Times New Roman"/>
          <w:b/>
          <w:sz w:val="24"/>
          <w:szCs w:val="24"/>
          <w:lang w:val="en-US" w:eastAsia="ru-RU"/>
        </w:rPr>
        <w:t xml:space="preserve"> la </w:t>
      </w:r>
      <w:proofErr w:type="spellStart"/>
      <w:r w:rsidRPr="00AE4CE5">
        <w:rPr>
          <w:rFonts w:ascii="Times New Roman" w:hAnsi="Times New Roman" w:cs="Times New Roman"/>
          <w:b/>
          <w:sz w:val="24"/>
          <w:szCs w:val="24"/>
          <w:lang w:val="en-US" w:eastAsia="ru-RU"/>
        </w:rPr>
        <w:t>documentația</w:t>
      </w:r>
      <w:proofErr w:type="spellEnd"/>
      <w:r w:rsidRPr="00AE4CE5">
        <w:rPr>
          <w:rFonts w:ascii="Times New Roman" w:hAnsi="Times New Roman" w:cs="Times New Roman"/>
          <w:b/>
          <w:sz w:val="24"/>
          <w:szCs w:val="24"/>
          <w:lang w:val="en-US" w:eastAsia="ru-RU"/>
        </w:rPr>
        <w:t xml:space="preserve"> de </w:t>
      </w:r>
      <w:proofErr w:type="spellStart"/>
      <w:r w:rsidRPr="00AE4CE5">
        <w:rPr>
          <w:rFonts w:ascii="Times New Roman" w:hAnsi="Times New Roman" w:cs="Times New Roman"/>
          <w:b/>
          <w:sz w:val="24"/>
          <w:szCs w:val="24"/>
          <w:lang w:val="en-US" w:eastAsia="ru-RU"/>
        </w:rPr>
        <w:t>atribuire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i/>
          <w:sz w:val="24"/>
          <w:szCs w:val="24"/>
          <w:lang w:val="en-US" w:eastAsia="ru-RU"/>
        </w:rPr>
        <w:t>documentația</w:t>
      </w:r>
      <w:proofErr w:type="spellEnd"/>
      <w:r w:rsidRPr="00AE4CE5">
        <w:rPr>
          <w:rFonts w:ascii="Times New Roman" w:hAnsi="Times New Roman" w:cs="Times New Roman"/>
          <w:b/>
          <w:i/>
          <w:sz w:val="24"/>
          <w:szCs w:val="24"/>
          <w:lang w:val="en-US" w:eastAsia="ru-RU"/>
        </w:rPr>
        <w:t xml:space="preserve"> de </w:t>
      </w:r>
      <w:proofErr w:type="spellStart"/>
      <w:r w:rsidRPr="00AE4CE5">
        <w:rPr>
          <w:rFonts w:ascii="Times New Roman" w:hAnsi="Times New Roman" w:cs="Times New Roman"/>
          <w:b/>
          <w:i/>
          <w:sz w:val="24"/>
          <w:szCs w:val="24"/>
          <w:lang w:val="en-US" w:eastAsia="ru-RU"/>
        </w:rPr>
        <w:t>atribuire</w:t>
      </w:r>
      <w:proofErr w:type="spellEnd"/>
      <w:r w:rsidRPr="00AE4CE5">
        <w:rPr>
          <w:rFonts w:ascii="Times New Roman" w:hAnsi="Times New Roman" w:cs="Times New Roman"/>
          <w:b/>
          <w:i/>
          <w:sz w:val="24"/>
          <w:szCs w:val="24"/>
          <w:lang w:val="en-US" w:eastAsia="ru-RU"/>
        </w:rPr>
        <w:t xml:space="preserve"> </w:t>
      </w:r>
      <w:proofErr w:type="spellStart"/>
      <w:r w:rsidRPr="00AE4CE5">
        <w:rPr>
          <w:rFonts w:ascii="Times New Roman" w:hAnsi="Times New Roman" w:cs="Times New Roman"/>
          <w:b/>
          <w:i/>
          <w:sz w:val="24"/>
          <w:szCs w:val="24"/>
          <w:lang w:val="en-US" w:eastAsia="ru-RU"/>
        </w:rPr>
        <w:t>este</w:t>
      </w:r>
      <w:proofErr w:type="spellEnd"/>
      <w:r w:rsidRPr="00AE4CE5">
        <w:rPr>
          <w:rFonts w:ascii="Times New Roman" w:hAnsi="Times New Roman" w:cs="Times New Roman"/>
          <w:b/>
          <w:i/>
          <w:sz w:val="24"/>
          <w:szCs w:val="24"/>
          <w:lang w:val="en-US" w:eastAsia="ru-RU"/>
        </w:rPr>
        <w:t xml:space="preserve"> </w:t>
      </w:r>
      <w:proofErr w:type="spellStart"/>
      <w:r w:rsidRPr="00AE4CE5">
        <w:rPr>
          <w:rFonts w:ascii="Times New Roman" w:hAnsi="Times New Roman" w:cs="Times New Roman"/>
          <w:b/>
          <w:i/>
          <w:sz w:val="24"/>
          <w:szCs w:val="24"/>
          <w:lang w:val="en-US" w:eastAsia="ru-RU"/>
        </w:rPr>
        <w:t>anexată</w:t>
      </w:r>
      <w:proofErr w:type="spellEnd"/>
      <w:r w:rsidRPr="00AE4CE5">
        <w:rPr>
          <w:rFonts w:ascii="Times New Roman" w:hAnsi="Times New Roman" w:cs="Times New Roman"/>
          <w:b/>
          <w:i/>
          <w:sz w:val="24"/>
          <w:szCs w:val="24"/>
          <w:lang w:val="en-US" w:eastAsia="ru-RU"/>
        </w:rPr>
        <w:t xml:space="preserve"> </w:t>
      </w:r>
      <w:proofErr w:type="spellStart"/>
      <w:r w:rsidRPr="00AE4CE5">
        <w:rPr>
          <w:rFonts w:ascii="Times New Roman" w:hAnsi="Times New Roman" w:cs="Times New Roman"/>
          <w:b/>
          <w:i/>
          <w:sz w:val="24"/>
          <w:szCs w:val="24"/>
          <w:lang w:val="en-US" w:eastAsia="ru-RU"/>
        </w:rPr>
        <w:t>în</w:t>
      </w:r>
      <w:proofErr w:type="spellEnd"/>
      <w:r w:rsidRPr="00AE4CE5">
        <w:rPr>
          <w:rFonts w:ascii="Times New Roman" w:hAnsi="Times New Roman" w:cs="Times New Roman"/>
          <w:b/>
          <w:i/>
          <w:sz w:val="24"/>
          <w:szCs w:val="24"/>
          <w:lang w:val="en-US" w:eastAsia="ru-RU"/>
        </w:rPr>
        <w:t xml:space="preserve"> </w:t>
      </w:r>
      <w:proofErr w:type="spellStart"/>
      <w:r w:rsidRPr="00AE4CE5">
        <w:rPr>
          <w:rFonts w:ascii="Times New Roman" w:hAnsi="Times New Roman" w:cs="Times New Roman"/>
          <w:b/>
          <w:i/>
          <w:sz w:val="24"/>
          <w:szCs w:val="24"/>
          <w:lang w:val="en-US" w:eastAsia="ru-RU"/>
        </w:rPr>
        <w:t>cadrul</w:t>
      </w:r>
      <w:proofErr w:type="spellEnd"/>
      <w:r w:rsidRPr="00AE4CE5">
        <w:rPr>
          <w:rFonts w:ascii="Times New Roman" w:hAnsi="Times New Roman" w:cs="Times New Roman"/>
          <w:b/>
          <w:i/>
          <w:sz w:val="24"/>
          <w:szCs w:val="24"/>
          <w:lang w:val="en-US" w:eastAsia="ru-RU"/>
        </w:rPr>
        <w:t xml:space="preserve"> </w:t>
      </w:r>
      <w:proofErr w:type="spellStart"/>
      <w:r w:rsidRPr="00AE4CE5">
        <w:rPr>
          <w:rFonts w:ascii="Times New Roman" w:hAnsi="Times New Roman" w:cs="Times New Roman"/>
          <w:b/>
          <w:i/>
          <w:sz w:val="24"/>
          <w:szCs w:val="24"/>
          <w:lang w:val="en-US" w:eastAsia="ru-RU"/>
        </w:rPr>
        <w:t>procedurii</w:t>
      </w:r>
      <w:proofErr w:type="spellEnd"/>
      <w:r w:rsidRPr="00AE4CE5">
        <w:rPr>
          <w:rFonts w:ascii="Times New Roman" w:hAnsi="Times New Roman" w:cs="Times New Roman"/>
          <w:b/>
          <w:i/>
          <w:sz w:val="24"/>
          <w:szCs w:val="24"/>
          <w:lang w:val="en-US" w:eastAsia="ru-RU"/>
        </w:rPr>
        <w:t xml:space="preserve"> </w:t>
      </w:r>
      <w:proofErr w:type="spellStart"/>
      <w:r w:rsidRPr="00AE4CE5">
        <w:rPr>
          <w:rFonts w:ascii="Times New Roman" w:hAnsi="Times New Roman" w:cs="Times New Roman"/>
          <w:b/>
          <w:i/>
          <w:sz w:val="24"/>
          <w:szCs w:val="24"/>
          <w:lang w:val="en-US" w:eastAsia="ru-RU"/>
        </w:rPr>
        <w:t>în</w:t>
      </w:r>
      <w:proofErr w:type="spellEnd"/>
      <w:r w:rsidRPr="00AE4CE5">
        <w:rPr>
          <w:rFonts w:ascii="Times New Roman" w:hAnsi="Times New Roman" w:cs="Times New Roman"/>
          <w:b/>
          <w:i/>
          <w:sz w:val="24"/>
          <w:szCs w:val="24"/>
          <w:lang w:val="en-US" w:eastAsia="ru-RU"/>
        </w:rPr>
        <w:t xml:space="preserve"> SIA RSAP</w:t>
      </w:r>
    </w:p>
    <w:p w14:paraId="634C0A38" w14:textId="77777777" w:rsidR="00AE4CE5" w:rsidRPr="00AE4CE5" w:rsidRDefault="00AE4CE5" w:rsidP="00AE4CE5">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AE4CE5">
        <w:rPr>
          <w:rFonts w:ascii="Times New Roman" w:hAnsi="Times New Roman" w:cs="Times New Roman"/>
          <w:b/>
          <w:sz w:val="24"/>
          <w:szCs w:val="24"/>
          <w:lang w:val="en-US" w:eastAsia="ru-RU"/>
        </w:rPr>
        <w:t>Tipul</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autorității</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contractante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și</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obiectul</w:t>
      </w:r>
      <w:proofErr w:type="spellEnd"/>
      <w:r w:rsidRPr="00AE4CE5">
        <w:rPr>
          <w:rFonts w:ascii="Times New Roman" w:hAnsi="Times New Roman" w:cs="Times New Roman"/>
          <w:b/>
          <w:sz w:val="24"/>
          <w:szCs w:val="24"/>
          <w:lang w:val="en-US" w:eastAsia="ru-RU"/>
        </w:rPr>
        <w:t xml:space="preserve"> principal de </w:t>
      </w:r>
      <w:proofErr w:type="spellStart"/>
      <w:r w:rsidRPr="00AE4CE5">
        <w:rPr>
          <w:rFonts w:ascii="Times New Roman" w:hAnsi="Times New Roman" w:cs="Times New Roman"/>
          <w:b/>
          <w:sz w:val="24"/>
          <w:szCs w:val="24"/>
          <w:lang w:val="en-US" w:eastAsia="ru-RU"/>
        </w:rPr>
        <w:t>activitate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dacă</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este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cazul</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mențiunea</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că</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autoritatea</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contractantă</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este</w:t>
      </w:r>
      <w:proofErr w:type="spellEnd"/>
      <w:r w:rsidRPr="00AE4CE5">
        <w:rPr>
          <w:rFonts w:ascii="Times New Roman" w:hAnsi="Times New Roman" w:cs="Times New Roman"/>
          <w:b/>
          <w:sz w:val="24"/>
          <w:szCs w:val="24"/>
          <w:lang w:val="en-US" w:eastAsia="ru-RU"/>
        </w:rPr>
        <w:t xml:space="preserve"> o </w:t>
      </w:r>
      <w:proofErr w:type="spellStart"/>
      <w:r w:rsidRPr="00AE4CE5">
        <w:rPr>
          <w:rFonts w:ascii="Times New Roman" w:hAnsi="Times New Roman" w:cs="Times New Roman"/>
          <w:b/>
          <w:sz w:val="24"/>
          <w:szCs w:val="24"/>
          <w:lang w:val="en-US" w:eastAsia="ru-RU"/>
        </w:rPr>
        <w:t>autoritate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centrală</w:t>
      </w:r>
      <w:proofErr w:type="spellEnd"/>
      <w:r w:rsidRPr="00AE4CE5">
        <w:rPr>
          <w:rFonts w:ascii="Times New Roman" w:hAnsi="Times New Roman" w:cs="Times New Roman"/>
          <w:b/>
          <w:sz w:val="24"/>
          <w:szCs w:val="24"/>
          <w:lang w:val="en-US" w:eastAsia="ru-RU"/>
        </w:rPr>
        <w:t xml:space="preserve"> de </w:t>
      </w:r>
      <w:proofErr w:type="spellStart"/>
      <w:r w:rsidRPr="00AE4CE5">
        <w:rPr>
          <w:rFonts w:ascii="Times New Roman" w:hAnsi="Times New Roman" w:cs="Times New Roman"/>
          <w:b/>
          <w:sz w:val="24"/>
          <w:szCs w:val="24"/>
          <w:lang w:val="en-US" w:eastAsia="ru-RU"/>
        </w:rPr>
        <w:t>achiziție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sau</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că</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achiziția</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implică</w:t>
      </w:r>
      <w:proofErr w:type="spellEnd"/>
      <w:r w:rsidRPr="00AE4CE5">
        <w:rPr>
          <w:rFonts w:ascii="Times New Roman" w:hAnsi="Times New Roman" w:cs="Times New Roman"/>
          <w:b/>
          <w:sz w:val="24"/>
          <w:szCs w:val="24"/>
          <w:lang w:val="en-US" w:eastAsia="ru-RU"/>
        </w:rPr>
        <w:t xml:space="preserve"> o </w:t>
      </w:r>
      <w:proofErr w:type="spellStart"/>
      <w:r w:rsidRPr="00AE4CE5">
        <w:rPr>
          <w:rFonts w:ascii="Times New Roman" w:hAnsi="Times New Roman" w:cs="Times New Roman"/>
          <w:b/>
          <w:sz w:val="24"/>
          <w:szCs w:val="24"/>
          <w:lang w:val="en-US" w:eastAsia="ru-RU"/>
        </w:rPr>
        <w:t>altă</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formă</w:t>
      </w:r>
      <w:proofErr w:type="spellEnd"/>
      <w:r w:rsidRPr="00AE4CE5">
        <w:rPr>
          <w:rFonts w:ascii="Times New Roman" w:hAnsi="Times New Roman" w:cs="Times New Roman"/>
          <w:b/>
          <w:sz w:val="24"/>
          <w:szCs w:val="24"/>
          <w:lang w:val="en-US" w:eastAsia="ru-RU"/>
        </w:rPr>
        <w:t xml:space="preserve"> de </w:t>
      </w:r>
      <w:proofErr w:type="spellStart"/>
      <w:r w:rsidRPr="00AE4CE5">
        <w:rPr>
          <w:rFonts w:ascii="Times New Roman" w:hAnsi="Times New Roman" w:cs="Times New Roman"/>
          <w:b/>
          <w:sz w:val="24"/>
          <w:szCs w:val="24"/>
          <w:lang w:val="en-US" w:eastAsia="ru-RU"/>
        </w:rPr>
        <w:t>achiziție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comună</w:t>
      </w:r>
      <w:proofErr w:type="spellEnd"/>
      <w:r w:rsidRPr="00AE4CE5">
        <w:rPr>
          <w:rFonts w:ascii="Times New Roman" w:hAnsi="Times New Roman" w:cs="Times New Roman"/>
          <w:b/>
          <w:sz w:val="24"/>
          <w:szCs w:val="24"/>
          <w:lang w:val="en-US" w:eastAsia="ru-RU"/>
        </w:rPr>
        <w:t xml:space="preserve">): APL </w:t>
      </w:r>
      <w:proofErr w:type="spellStart"/>
      <w:r w:rsidRPr="00AE4CE5">
        <w:rPr>
          <w:rFonts w:ascii="Times New Roman" w:hAnsi="Times New Roman" w:cs="Times New Roman"/>
          <w:b/>
          <w:sz w:val="24"/>
          <w:szCs w:val="24"/>
          <w:lang w:val="en-US" w:eastAsia="ru-RU"/>
        </w:rPr>
        <w:t>nivelul</w:t>
      </w:r>
      <w:proofErr w:type="spellEnd"/>
      <w:r w:rsidRPr="00AE4CE5">
        <w:rPr>
          <w:rFonts w:ascii="Times New Roman" w:hAnsi="Times New Roman" w:cs="Times New Roman"/>
          <w:b/>
          <w:sz w:val="24"/>
          <w:szCs w:val="24"/>
          <w:lang w:val="en-US" w:eastAsia="ru-RU"/>
        </w:rPr>
        <w:t xml:space="preserve"> I</w:t>
      </w:r>
    </w:p>
    <w:p w14:paraId="7730FBFA" w14:textId="77777777" w:rsidR="00AE4CE5" w:rsidRPr="00AE4CE5" w:rsidRDefault="00AE4CE5" w:rsidP="00AE4CE5">
      <w:pPr>
        <w:numPr>
          <w:ilvl w:val="0"/>
          <w:numId w:val="21"/>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proofErr w:type="spellStart"/>
      <w:r w:rsidRPr="00AE4CE5">
        <w:rPr>
          <w:rFonts w:ascii="Times New Roman" w:hAnsi="Times New Roman" w:cs="Times New Roman"/>
          <w:b/>
          <w:sz w:val="24"/>
          <w:szCs w:val="24"/>
          <w:lang w:val="en-US" w:eastAsia="ru-RU"/>
        </w:rPr>
        <w:t>Cumpărătorul</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invită</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operatorii</w:t>
      </w:r>
      <w:proofErr w:type="spellEnd"/>
      <w:r w:rsidRPr="00AE4CE5">
        <w:rPr>
          <w:rFonts w:ascii="Times New Roman" w:hAnsi="Times New Roman" w:cs="Times New Roman"/>
          <w:b/>
          <w:sz w:val="24"/>
          <w:szCs w:val="24"/>
          <w:lang w:val="en-US" w:eastAsia="ru-RU"/>
        </w:rPr>
        <w:t xml:space="preserve"> economici </w:t>
      </w:r>
      <w:proofErr w:type="spellStart"/>
      <w:r w:rsidRPr="00AE4CE5">
        <w:rPr>
          <w:rFonts w:ascii="Times New Roman" w:hAnsi="Times New Roman" w:cs="Times New Roman"/>
          <w:b/>
          <w:sz w:val="24"/>
          <w:szCs w:val="24"/>
          <w:lang w:val="en-US" w:eastAsia="ru-RU"/>
        </w:rPr>
        <w:t>interesați</w:t>
      </w:r>
      <w:proofErr w:type="spellEnd"/>
      <w:r w:rsidRPr="00AE4CE5">
        <w:rPr>
          <w:rFonts w:ascii="Times New Roman" w:hAnsi="Times New Roman" w:cs="Times New Roman"/>
          <w:b/>
          <w:sz w:val="24"/>
          <w:szCs w:val="24"/>
          <w:lang w:val="en-US" w:eastAsia="ru-RU"/>
        </w:rPr>
        <w:t xml:space="preserve">, care </w:t>
      </w:r>
      <w:proofErr w:type="spellStart"/>
      <w:r w:rsidRPr="00AE4CE5">
        <w:rPr>
          <w:rFonts w:ascii="Times New Roman" w:hAnsi="Times New Roman" w:cs="Times New Roman"/>
          <w:b/>
          <w:sz w:val="24"/>
          <w:szCs w:val="24"/>
          <w:lang w:val="en-US" w:eastAsia="ru-RU"/>
        </w:rPr>
        <w:t>îi</w:t>
      </w:r>
      <w:proofErr w:type="spellEnd"/>
      <w:r w:rsidRPr="00AE4CE5">
        <w:rPr>
          <w:rFonts w:ascii="Times New Roman" w:hAnsi="Times New Roman" w:cs="Times New Roman"/>
          <w:b/>
          <w:sz w:val="24"/>
          <w:szCs w:val="24"/>
          <w:lang w:val="en-US" w:eastAsia="ru-RU"/>
        </w:rPr>
        <w:t xml:space="preserve"> pot </w:t>
      </w:r>
      <w:proofErr w:type="spellStart"/>
      <w:r w:rsidRPr="00AE4CE5">
        <w:rPr>
          <w:rFonts w:ascii="Times New Roman" w:hAnsi="Times New Roman" w:cs="Times New Roman"/>
          <w:b/>
          <w:sz w:val="24"/>
          <w:szCs w:val="24"/>
          <w:lang w:val="en-US" w:eastAsia="ru-RU"/>
        </w:rPr>
        <w:t>satisface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necesitățile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să</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participe</w:t>
      </w:r>
      <w:proofErr w:type="spellEnd"/>
      <w:r w:rsidRPr="00AE4CE5">
        <w:rPr>
          <w:rFonts w:ascii="Times New Roman" w:hAnsi="Times New Roman" w:cs="Times New Roman"/>
          <w:b/>
          <w:sz w:val="24"/>
          <w:szCs w:val="24"/>
          <w:lang w:val="en-US" w:eastAsia="ru-RU"/>
        </w:rPr>
        <w:t xml:space="preserve"> la </w:t>
      </w:r>
      <w:proofErr w:type="spellStart"/>
      <w:r w:rsidRPr="00AE4CE5">
        <w:rPr>
          <w:rFonts w:ascii="Times New Roman" w:hAnsi="Times New Roman" w:cs="Times New Roman"/>
          <w:b/>
          <w:sz w:val="24"/>
          <w:szCs w:val="24"/>
          <w:lang w:val="en-US" w:eastAsia="ru-RU"/>
        </w:rPr>
        <w:t>procedura</w:t>
      </w:r>
      <w:proofErr w:type="spellEnd"/>
      <w:r w:rsidRPr="00AE4CE5">
        <w:rPr>
          <w:rFonts w:ascii="Times New Roman" w:hAnsi="Times New Roman" w:cs="Times New Roman"/>
          <w:b/>
          <w:sz w:val="24"/>
          <w:szCs w:val="24"/>
          <w:lang w:val="en-US" w:eastAsia="ru-RU"/>
        </w:rPr>
        <w:t xml:space="preserve"> de </w:t>
      </w:r>
      <w:proofErr w:type="spellStart"/>
      <w:r w:rsidRPr="00AE4CE5">
        <w:rPr>
          <w:rFonts w:ascii="Times New Roman" w:hAnsi="Times New Roman" w:cs="Times New Roman"/>
          <w:b/>
          <w:sz w:val="24"/>
          <w:szCs w:val="24"/>
          <w:lang w:val="en-US" w:eastAsia="ru-RU"/>
        </w:rPr>
        <w:t>achiziție</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privind</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prestarea</w:t>
      </w:r>
      <w:proofErr w:type="spellEnd"/>
      <w:r w:rsidRPr="00AE4CE5">
        <w:rPr>
          <w:rFonts w:ascii="Times New Roman" w:hAnsi="Times New Roman" w:cs="Times New Roman"/>
          <w:b/>
          <w:sz w:val="24"/>
          <w:szCs w:val="24"/>
          <w:lang w:val="en-US" w:eastAsia="ru-RU"/>
        </w:rPr>
        <w:t>/</w:t>
      </w:r>
      <w:proofErr w:type="spellStart"/>
      <w:r w:rsidRPr="00AE4CE5">
        <w:rPr>
          <w:rFonts w:ascii="Times New Roman" w:hAnsi="Times New Roman" w:cs="Times New Roman"/>
          <w:b/>
          <w:sz w:val="24"/>
          <w:szCs w:val="24"/>
          <w:lang w:val="en-US" w:eastAsia="ru-RU"/>
        </w:rPr>
        <w:t>executarea</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următoarelor</w:t>
      </w:r>
      <w:proofErr w:type="spellEnd"/>
      <w:r w:rsidRPr="00AE4CE5">
        <w:rPr>
          <w:rFonts w:ascii="Times New Roman" w:hAnsi="Times New Roman" w:cs="Times New Roman"/>
          <w:b/>
          <w:sz w:val="24"/>
          <w:szCs w:val="24"/>
          <w:lang w:val="en-US" w:eastAsia="ru-RU"/>
        </w:rPr>
        <w:t xml:space="preserve"> </w:t>
      </w:r>
      <w:proofErr w:type="spellStart"/>
      <w:r w:rsidRPr="00AE4CE5">
        <w:rPr>
          <w:rFonts w:ascii="Times New Roman" w:hAnsi="Times New Roman" w:cs="Times New Roman"/>
          <w:b/>
          <w:sz w:val="24"/>
          <w:szCs w:val="24"/>
          <w:lang w:val="en-US" w:eastAsia="ru-RU"/>
        </w:rPr>
        <w:t>servicii</w:t>
      </w:r>
      <w:proofErr w:type="spellEnd"/>
      <w:r w:rsidRPr="00AE4CE5">
        <w:rPr>
          <w:rFonts w:ascii="Times New Roman" w:hAnsi="Times New Roman" w:cs="Times New Roman"/>
          <w:b/>
          <w:sz w:val="24"/>
          <w:szCs w:val="24"/>
          <w:lang w:val="en-US" w:eastAsia="ru-RU"/>
        </w:rPr>
        <w:t xml:space="preserve"> de </w:t>
      </w:r>
      <w:proofErr w:type="spellStart"/>
      <w:r w:rsidRPr="00AE4CE5">
        <w:rPr>
          <w:rFonts w:ascii="Times New Roman" w:hAnsi="Times New Roman" w:cs="Times New Roman"/>
          <w:b/>
          <w:sz w:val="24"/>
          <w:szCs w:val="24"/>
          <w:lang w:val="en-US" w:eastAsia="ru-RU"/>
        </w:rPr>
        <w:t>proiectare</w:t>
      </w:r>
      <w:proofErr w:type="spellEnd"/>
      <w:r w:rsidRPr="00AE4CE5">
        <w:rPr>
          <w:rFonts w:ascii="Times New Roman" w:hAnsi="Times New Roman" w:cs="Times New Roman"/>
          <w:b/>
          <w:sz w:val="24"/>
          <w:szCs w:val="24"/>
          <w:lang w:val="en-US" w:eastAsia="ru-RU"/>
        </w:rPr>
        <w:t>/</w:t>
      </w:r>
      <w:proofErr w:type="spellStart"/>
      <w:r w:rsidRPr="00AE4CE5">
        <w:rPr>
          <w:rFonts w:ascii="Times New Roman" w:hAnsi="Times New Roman" w:cs="Times New Roman"/>
          <w:b/>
          <w:sz w:val="24"/>
          <w:szCs w:val="24"/>
          <w:lang w:val="en-US" w:eastAsia="ru-RU"/>
        </w:rPr>
        <w:t>lucrări</w:t>
      </w:r>
      <w:proofErr w:type="spellEnd"/>
      <w:r w:rsidRPr="00AE4CE5">
        <w:rPr>
          <w:rFonts w:ascii="Times New Roman" w:hAnsi="Times New Roman" w:cs="Times New Roman"/>
          <w:b/>
          <w:sz w:val="24"/>
          <w:szCs w:val="24"/>
          <w:lang w:val="en-US" w:eastAsia="ru-RU"/>
        </w:rPr>
        <w:t>:</w:t>
      </w:r>
    </w:p>
    <w:p w14:paraId="2D3FACC5" w14:textId="77777777" w:rsidR="00AE4CE5" w:rsidRPr="00AE4CE5" w:rsidRDefault="00AE4CE5" w:rsidP="00AE4CE5">
      <w:pPr>
        <w:shd w:val="clear" w:color="auto" w:fill="FFFFFF" w:themeFill="background1"/>
        <w:tabs>
          <w:tab w:val="left" w:pos="284"/>
          <w:tab w:val="right" w:pos="426"/>
        </w:tabs>
        <w:spacing w:before="120"/>
        <w:ind w:left="284"/>
        <w:rPr>
          <w:rFonts w:ascii="Times New Roman" w:hAnsi="Times New Roman" w:cs="Times New Roman"/>
          <w:b/>
          <w:sz w:val="24"/>
          <w:szCs w:val="24"/>
          <w:lang w:val="en-US" w:eastAsia="ru-RU"/>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1286"/>
        <w:gridCol w:w="2126"/>
        <w:gridCol w:w="992"/>
        <w:gridCol w:w="709"/>
        <w:gridCol w:w="2268"/>
        <w:gridCol w:w="1559"/>
      </w:tblGrid>
      <w:tr w:rsidR="00AE4CE5" w:rsidRPr="00AE4CE5" w14:paraId="64F5B4EC" w14:textId="77777777" w:rsidTr="00893297">
        <w:trPr>
          <w:trHeight w:val="234"/>
        </w:trPr>
        <w:tc>
          <w:tcPr>
            <w:tcW w:w="682" w:type="dxa"/>
            <w:tcBorders>
              <w:bottom w:val="nil"/>
            </w:tcBorders>
          </w:tcPr>
          <w:p w14:paraId="7ED3BA49" w14:textId="77777777" w:rsidR="00AE4CE5" w:rsidRPr="00AE4CE5" w:rsidRDefault="00AE4CE5" w:rsidP="00893297">
            <w:pPr>
              <w:pStyle w:val="TableParagraph"/>
              <w:spacing w:line="215" w:lineRule="exact"/>
              <w:ind w:left="0" w:right="200"/>
              <w:jc w:val="right"/>
              <w:rPr>
                <w:sz w:val="20"/>
              </w:rPr>
            </w:pPr>
            <w:r w:rsidRPr="00AE4CE5">
              <w:rPr>
                <w:spacing w:val="-5"/>
                <w:sz w:val="20"/>
              </w:rPr>
              <w:t>Nr.</w:t>
            </w:r>
          </w:p>
        </w:tc>
        <w:tc>
          <w:tcPr>
            <w:tcW w:w="1286" w:type="dxa"/>
            <w:tcBorders>
              <w:bottom w:val="nil"/>
            </w:tcBorders>
          </w:tcPr>
          <w:p w14:paraId="1B9E6F9E" w14:textId="77777777" w:rsidR="00AE4CE5" w:rsidRPr="00AE4CE5" w:rsidRDefault="00AE4CE5" w:rsidP="00893297">
            <w:pPr>
              <w:pStyle w:val="TableParagraph"/>
              <w:spacing w:line="215" w:lineRule="exact"/>
              <w:ind w:left="3"/>
              <w:jc w:val="center"/>
              <w:rPr>
                <w:sz w:val="20"/>
              </w:rPr>
            </w:pPr>
            <w:r w:rsidRPr="00AE4CE5">
              <w:rPr>
                <w:sz w:val="20"/>
              </w:rPr>
              <w:t>Cod</w:t>
            </w:r>
            <w:r w:rsidRPr="00AE4CE5">
              <w:rPr>
                <w:spacing w:val="-3"/>
                <w:sz w:val="20"/>
              </w:rPr>
              <w:t xml:space="preserve"> </w:t>
            </w:r>
            <w:r w:rsidRPr="00AE4CE5">
              <w:rPr>
                <w:spacing w:val="-5"/>
                <w:sz w:val="20"/>
              </w:rPr>
              <w:t>CPV</w:t>
            </w:r>
          </w:p>
        </w:tc>
        <w:tc>
          <w:tcPr>
            <w:tcW w:w="2126" w:type="dxa"/>
            <w:tcBorders>
              <w:bottom w:val="nil"/>
            </w:tcBorders>
          </w:tcPr>
          <w:p w14:paraId="282CC5DC" w14:textId="77777777" w:rsidR="00AE4CE5" w:rsidRPr="00AE4CE5" w:rsidRDefault="00AE4CE5" w:rsidP="00893297">
            <w:pPr>
              <w:pStyle w:val="TableParagraph"/>
              <w:spacing w:line="215" w:lineRule="exact"/>
              <w:ind w:left="9" w:right="4"/>
              <w:jc w:val="center"/>
              <w:rPr>
                <w:sz w:val="20"/>
              </w:rPr>
            </w:pPr>
            <w:r w:rsidRPr="00AE4CE5">
              <w:rPr>
                <w:sz w:val="20"/>
              </w:rPr>
              <w:t>Denumirea</w:t>
            </w:r>
            <w:r w:rsidRPr="00AE4CE5">
              <w:rPr>
                <w:spacing w:val="-8"/>
                <w:sz w:val="20"/>
              </w:rPr>
              <w:t xml:space="preserve"> </w:t>
            </w:r>
            <w:r w:rsidRPr="00AE4CE5">
              <w:rPr>
                <w:sz w:val="20"/>
              </w:rPr>
              <w:t>serviciilor</w:t>
            </w:r>
            <w:r w:rsidRPr="00AE4CE5">
              <w:rPr>
                <w:spacing w:val="-8"/>
                <w:sz w:val="20"/>
              </w:rPr>
              <w:t xml:space="preserve"> </w:t>
            </w:r>
            <w:r w:rsidRPr="00AE4CE5">
              <w:rPr>
                <w:spacing w:val="-5"/>
                <w:sz w:val="20"/>
              </w:rPr>
              <w:t>de</w:t>
            </w:r>
          </w:p>
        </w:tc>
        <w:tc>
          <w:tcPr>
            <w:tcW w:w="992" w:type="dxa"/>
            <w:tcBorders>
              <w:bottom w:val="nil"/>
            </w:tcBorders>
          </w:tcPr>
          <w:p w14:paraId="58AF4B02" w14:textId="77777777" w:rsidR="00AE4CE5" w:rsidRPr="00AE4CE5" w:rsidRDefault="00AE4CE5" w:rsidP="00893297">
            <w:pPr>
              <w:pStyle w:val="TableParagraph"/>
              <w:spacing w:line="215" w:lineRule="exact"/>
              <w:ind w:left="0" w:right="147"/>
              <w:jc w:val="right"/>
              <w:rPr>
                <w:sz w:val="20"/>
              </w:rPr>
            </w:pPr>
            <w:r w:rsidRPr="00AE4CE5">
              <w:rPr>
                <w:spacing w:val="-2"/>
                <w:sz w:val="20"/>
              </w:rPr>
              <w:t>Unitatea</w:t>
            </w:r>
            <w:r w:rsidRPr="00AE4CE5">
              <w:rPr>
                <w:spacing w:val="-5"/>
                <w:sz w:val="20"/>
              </w:rPr>
              <w:t xml:space="preserve"> de</w:t>
            </w:r>
            <w:r w:rsidRPr="00AE4CE5">
              <w:rPr>
                <w:spacing w:val="-2"/>
                <w:sz w:val="20"/>
              </w:rPr>
              <w:t xml:space="preserve"> măsură</w:t>
            </w:r>
          </w:p>
        </w:tc>
        <w:tc>
          <w:tcPr>
            <w:tcW w:w="709" w:type="dxa"/>
            <w:tcBorders>
              <w:bottom w:val="nil"/>
            </w:tcBorders>
          </w:tcPr>
          <w:p w14:paraId="57DD6D82" w14:textId="77777777" w:rsidR="00AE4CE5" w:rsidRPr="00AE4CE5" w:rsidRDefault="00AE4CE5" w:rsidP="00893297">
            <w:pPr>
              <w:pStyle w:val="TableParagraph"/>
              <w:spacing w:line="215" w:lineRule="exact"/>
              <w:ind w:left="122"/>
              <w:rPr>
                <w:sz w:val="20"/>
              </w:rPr>
            </w:pPr>
            <w:r w:rsidRPr="00AE4CE5">
              <w:rPr>
                <w:spacing w:val="-2"/>
                <w:sz w:val="20"/>
              </w:rPr>
              <w:t>Cant</w:t>
            </w:r>
          </w:p>
        </w:tc>
        <w:tc>
          <w:tcPr>
            <w:tcW w:w="2268" w:type="dxa"/>
            <w:tcBorders>
              <w:bottom w:val="nil"/>
            </w:tcBorders>
          </w:tcPr>
          <w:p w14:paraId="64BEEFA3" w14:textId="77777777" w:rsidR="00AE4CE5" w:rsidRPr="00AE4CE5" w:rsidRDefault="00AE4CE5" w:rsidP="00893297">
            <w:pPr>
              <w:pStyle w:val="TableParagraph"/>
              <w:spacing w:line="215" w:lineRule="exact"/>
              <w:ind w:left="7" w:right="3"/>
              <w:jc w:val="center"/>
              <w:rPr>
                <w:sz w:val="20"/>
              </w:rPr>
            </w:pPr>
            <w:r w:rsidRPr="00AE4CE5">
              <w:rPr>
                <w:spacing w:val="-2"/>
                <w:sz w:val="20"/>
              </w:rPr>
              <w:t>Specificarea</w:t>
            </w:r>
          </w:p>
        </w:tc>
        <w:tc>
          <w:tcPr>
            <w:tcW w:w="1559" w:type="dxa"/>
            <w:tcBorders>
              <w:bottom w:val="nil"/>
            </w:tcBorders>
          </w:tcPr>
          <w:p w14:paraId="0BFC3123" w14:textId="77777777" w:rsidR="00AE4CE5" w:rsidRPr="00AE4CE5" w:rsidRDefault="00AE4CE5" w:rsidP="00893297">
            <w:pPr>
              <w:pStyle w:val="TableParagraph"/>
              <w:spacing w:line="215" w:lineRule="exact"/>
              <w:ind w:left="416"/>
              <w:rPr>
                <w:sz w:val="20"/>
              </w:rPr>
            </w:pPr>
            <w:r w:rsidRPr="00AE4CE5">
              <w:rPr>
                <w:spacing w:val="-2"/>
                <w:sz w:val="20"/>
              </w:rPr>
              <w:t>Valoarea</w:t>
            </w:r>
          </w:p>
        </w:tc>
      </w:tr>
      <w:tr w:rsidR="00AE4CE5" w:rsidRPr="00AE4CE5" w14:paraId="1184A9B4" w14:textId="77777777" w:rsidTr="00893297">
        <w:trPr>
          <w:trHeight w:val="230"/>
        </w:trPr>
        <w:tc>
          <w:tcPr>
            <w:tcW w:w="682" w:type="dxa"/>
            <w:tcBorders>
              <w:top w:val="nil"/>
              <w:bottom w:val="nil"/>
            </w:tcBorders>
          </w:tcPr>
          <w:p w14:paraId="412ABE31" w14:textId="77777777" w:rsidR="00AE4CE5" w:rsidRPr="00AE4CE5" w:rsidRDefault="00AE4CE5" w:rsidP="00893297">
            <w:pPr>
              <w:pStyle w:val="TableParagraph"/>
              <w:spacing w:line="210" w:lineRule="exact"/>
              <w:ind w:left="0" w:right="201"/>
              <w:jc w:val="right"/>
              <w:rPr>
                <w:sz w:val="20"/>
              </w:rPr>
            </w:pPr>
            <w:r w:rsidRPr="00AE4CE5">
              <w:rPr>
                <w:spacing w:val="-5"/>
                <w:sz w:val="20"/>
              </w:rPr>
              <w:t>d/o</w:t>
            </w:r>
          </w:p>
        </w:tc>
        <w:tc>
          <w:tcPr>
            <w:tcW w:w="1286" w:type="dxa"/>
            <w:tcBorders>
              <w:top w:val="nil"/>
              <w:bottom w:val="nil"/>
            </w:tcBorders>
          </w:tcPr>
          <w:p w14:paraId="1FCF2C54" w14:textId="77777777" w:rsidR="00AE4CE5" w:rsidRPr="00AE4CE5" w:rsidRDefault="00AE4CE5" w:rsidP="00893297">
            <w:pPr>
              <w:pStyle w:val="TableParagraph"/>
              <w:ind w:left="0"/>
              <w:rPr>
                <w:sz w:val="16"/>
              </w:rPr>
            </w:pPr>
          </w:p>
        </w:tc>
        <w:tc>
          <w:tcPr>
            <w:tcW w:w="2126" w:type="dxa"/>
            <w:tcBorders>
              <w:top w:val="nil"/>
              <w:bottom w:val="nil"/>
            </w:tcBorders>
          </w:tcPr>
          <w:p w14:paraId="69E453C7" w14:textId="77777777" w:rsidR="00AE4CE5" w:rsidRPr="00AE4CE5" w:rsidRDefault="00AE4CE5" w:rsidP="00893297">
            <w:pPr>
              <w:pStyle w:val="TableParagraph"/>
              <w:spacing w:line="210" w:lineRule="exact"/>
              <w:ind w:left="9" w:right="6"/>
              <w:jc w:val="center"/>
              <w:rPr>
                <w:sz w:val="20"/>
              </w:rPr>
            </w:pPr>
            <w:r w:rsidRPr="00AE4CE5">
              <w:rPr>
                <w:sz w:val="20"/>
              </w:rPr>
              <w:t>proiectare</w:t>
            </w:r>
            <w:r w:rsidRPr="00AE4CE5">
              <w:rPr>
                <w:spacing w:val="-4"/>
                <w:sz w:val="20"/>
              </w:rPr>
              <w:t xml:space="preserve"> </w:t>
            </w:r>
            <w:r w:rsidRPr="00AE4CE5">
              <w:rPr>
                <w:sz w:val="20"/>
              </w:rPr>
              <w:t>sau</w:t>
            </w:r>
            <w:r w:rsidRPr="00AE4CE5">
              <w:rPr>
                <w:spacing w:val="-3"/>
                <w:sz w:val="20"/>
              </w:rPr>
              <w:t xml:space="preserve"> </w:t>
            </w:r>
            <w:r w:rsidRPr="00AE4CE5">
              <w:rPr>
                <w:sz w:val="20"/>
              </w:rPr>
              <w:t>de</w:t>
            </w:r>
            <w:r w:rsidRPr="00AE4CE5">
              <w:rPr>
                <w:spacing w:val="-5"/>
                <w:sz w:val="20"/>
              </w:rPr>
              <w:t xml:space="preserve"> </w:t>
            </w:r>
            <w:r w:rsidRPr="00AE4CE5">
              <w:rPr>
                <w:spacing w:val="-2"/>
                <w:sz w:val="20"/>
              </w:rPr>
              <w:t>lucrări</w:t>
            </w:r>
          </w:p>
        </w:tc>
        <w:tc>
          <w:tcPr>
            <w:tcW w:w="992" w:type="dxa"/>
            <w:tcBorders>
              <w:top w:val="nil"/>
              <w:bottom w:val="nil"/>
            </w:tcBorders>
          </w:tcPr>
          <w:p w14:paraId="776EDB25" w14:textId="77777777" w:rsidR="00AE4CE5" w:rsidRPr="00AE4CE5" w:rsidRDefault="00AE4CE5" w:rsidP="00893297">
            <w:pPr>
              <w:pStyle w:val="TableParagraph"/>
              <w:spacing w:line="210" w:lineRule="exact"/>
              <w:ind w:left="7"/>
              <w:jc w:val="center"/>
              <w:rPr>
                <w:sz w:val="20"/>
              </w:rPr>
            </w:pPr>
          </w:p>
        </w:tc>
        <w:tc>
          <w:tcPr>
            <w:tcW w:w="709" w:type="dxa"/>
            <w:tcBorders>
              <w:top w:val="nil"/>
              <w:bottom w:val="nil"/>
            </w:tcBorders>
          </w:tcPr>
          <w:p w14:paraId="72DA232F" w14:textId="77777777" w:rsidR="00AE4CE5" w:rsidRPr="00AE4CE5" w:rsidRDefault="00AE4CE5" w:rsidP="00893297">
            <w:pPr>
              <w:pStyle w:val="TableParagraph"/>
              <w:ind w:left="0"/>
              <w:rPr>
                <w:sz w:val="16"/>
              </w:rPr>
            </w:pPr>
          </w:p>
        </w:tc>
        <w:tc>
          <w:tcPr>
            <w:tcW w:w="2268" w:type="dxa"/>
            <w:tcBorders>
              <w:top w:val="nil"/>
              <w:bottom w:val="nil"/>
            </w:tcBorders>
          </w:tcPr>
          <w:p w14:paraId="3584AEF2" w14:textId="77777777" w:rsidR="00AE4CE5" w:rsidRPr="00AE4CE5" w:rsidRDefault="00AE4CE5" w:rsidP="00893297">
            <w:pPr>
              <w:pStyle w:val="TableParagraph"/>
              <w:spacing w:line="210" w:lineRule="exact"/>
              <w:ind w:left="7" w:right="5"/>
              <w:jc w:val="center"/>
              <w:rPr>
                <w:sz w:val="20"/>
              </w:rPr>
            </w:pPr>
            <w:r w:rsidRPr="00AE4CE5">
              <w:rPr>
                <w:spacing w:val="-2"/>
                <w:sz w:val="20"/>
              </w:rPr>
              <w:t>tehnică</w:t>
            </w:r>
          </w:p>
        </w:tc>
        <w:tc>
          <w:tcPr>
            <w:tcW w:w="1559" w:type="dxa"/>
            <w:tcBorders>
              <w:top w:val="nil"/>
              <w:bottom w:val="nil"/>
            </w:tcBorders>
          </w:tcPr>
          <w:p w14:paraId="3E3850E8" w14:textId="77777777" w:rsidR="00AE4CE5" w:rsidRPr="00AE4CE5" w:rsidRDefault="00AE4CE5" w:rsidP="00893297">
            <w:pPr>
              <w:pStyle w:val="TableParagraph"/>
              <w:spacing w:line="210" w:lineRule="exact"/>
              <w:ind w:left="442"/>
              <w:rPr>
                <w:sz w:val="20"/>
              </w:rPr>
            </w:pPr>
            <w:r w:rsidRPr="00AE4CE5">
              <w:rPr>
                <w:spacing w:val="-2"/>
                <w:sz w:val="20"/>
              </w:rPr>
              <w:t>estimată</w:t>
            </w:r>
          </w:p>
        </w:tc>
      </w:tr>
      <w:tr w:rsidR="00AE4CE5" w:rsidRPr="00AE4CE5" w14:paraId="11C477ED" w14:textId="77777777" w:rsidTr="00893297">
        <w:trPr>
          <w:trHeight w:val="230"/>
        </w:trPr>
        <w:tc>
          <w:tcPr>
            <w:tcW w:w="682" w:type="dxa"/>
            <w:tcBorders>
              <w:top w:val="nil"/>
              <w:bottom w:val="nil"/>
            </w:tcBorders>
          </w:tcPr>
          <w:p w14:paraId="296F1491" w14:textId="77777777" w:rsidR="00AE4CE5" w:rsidRPr="00AE4CE5" w:rsidRDefault="00AE4CE5" w:rsidP="00893297">
            <w:pPr>
              <w:pStyle w:val="TableParagraph"/>
              <w:ind w:left="0"/>
              <w:rPr>
                <w:sz w:val="16"/>
              </w:rPr>
            </w:pPr>
          </w:p>
        </w:tc>
        <w:tc>
          <w:tcPr>
            <w:tcW w:w="1286" w:type="dxa"/>
            <w:tcBorders>
              <w:top w:val="nil"/>
              <w:bottom w:val="nil"/>
            </w:tcBorders>
          </w:tcPr>
          <w:p w14:paraId="2574BEAB" w14:textId="77777777" w:rsidR="00AE4CE5" w:rsidRPr="00AE4CE5" w:rsidRDefault="00AE4CE5" w:rsidP="00893297">
            <w:pPr>
              <w:pStyle w:val="TableParagraph"/>
              <w:ind w:left="0"/>
              <w:rPr>
                <w:sz w:val="16"/>
              </w:rPr>
            </w:pPr>
          </w:p>
        </w:tc>
        <w:tc>
          <w:tcPr>
            <w:tcW w:w="2126" w:type="dxa"/>
            <w:tcBorders>
              <w:top w:val="nil"/>
              <w:bottom w:val="nil"/>
            </w:tcBorders>
          </w:tcPr>
          <w:p w14:paraId="0AC35E3F" w14:textId="77777777" w:rsidR="00AE4CE5" w:rsidRPr="00AE4CE5" w:rsidRDefault="00AE4CE5" w:rsidP="00893297">
            <w:pPr>
              <w:pStyle w:val="TableParagraph"/>
              <w:spacing w:line="211" w:lineRule="exact"/>
              <w:ind w:left="9" w:right="7"/>
              <w:jc w:val="center"/>
              <w:rPr>
                <w:sz w:val="20"/>
              </w:rPr>
            </w:pPr>
            <w:r w:rsidRPr="00AE4CE5">
              <w:rPr>
                <w:spacing w:val="-2"/>
                <w:sz w:val="20"/>
              </w:rPr>
              <w:t>solicitate</w:t>
            </w:r>
          </w:p>
        </w:tc>
        <w:tc>
          <w:tcPr>
            <w:tcW w:w="992" w:type="dxa"/>
            <w:tcBorders>
              <w:top w:val="nil"/>
              <w:bottom w:val="nil"/>
            </w:tcBorders>
          </w:tcPr>
          <w:p w14:paraId="04034C3D" w14:textId="77777777" w:rsidR="00AE4CE5" w:rsidRPr="00AE4CE5" w:rsidRDefault="00AE4CE5" w:rsidP="00893297">
            <w:pPr>
              <w:pStyle w:val="TableParagraph"/>
              <w:spacing w:line="211" w:lineRule="exact"/>
              <w:ind w:left="0" w:right="195"/>
              <w:jc w:val="right"/>
              <w:rPr>
                <w:sz w:val="20"/>
              </w:rPr>
            </w:pPr>
          </w:p>
        </w:tc>
        <w:tc>
          <w:tcPr>
            <w:tcW w:w="709" w:type="dxa"/>
            <w:tcBorders>
              <w:top w:val="nil"/>
              <w:bottom w:val="nil"/>
            </w:tcBorders>
          </w:tcPr>
          <w:p w14:paraId="0D90803A" w14:textId="77777777" w:rsidR="00AE4CE5" w:rsidRPr="00AE4CE5" w:rsidRDefault="00AE4CE5" w:rsidP="00893297">
            <w:pPr>
              <w:pStyle w:val="TableParagraph"/>
              <w:ind w:left="0"/>
              <w:rPr>
                <w:sz w:val="16"/>
              </w:rPr>
            </w:pPr>
          </w:p>
        </w:tc>
        <w:tc>
          <w:tcPr>
            <w:tcW w:w="2268" w:type="dxa"/>
            <w:tcBorders>
              <w:top w:val="nil"/>
              <w:bottom w:val="nil"/>
            </w:tcBorders>
          </w:tcPr>
          <w:p w14:paraId="7B93F028" w14:textId="77777777" w:rsidR="00AE4CE5" w:rsidRPr="00AE4CE5" w:rsidRDefault="00AE4CE5" w:rsidP="00893297">
            <w:pPr>
              <w:pStyle w:val="TableParagraph"/>
              <w:spacing w:line="211" w:lineRule="exact"/>
              <w:ind w:left="7" w:right="2"/>
              <w:jc w:val="center"/>
              <w:rPr>
                <w:sz w:val="20"/>
              </w:rPr>
            </w:pPr>
            <w:r w:rsidRPr="00AE4CE5">
              <w:rPr>
                <w:spacing w:val="-2"/>
                <w:sz w:val="20"/>
              </w:rPr>
              <w:t>deplină</w:t>
            </w:r>
          </w:p>
        </w:tc>
        <w:tc>
          <w:tcPr>
            <w:tcW w:w="1559" w:type="dxa"/>
            <w:tcBorders>
              <w:top w:val="nil"/>
              <w:bottom w:val="nil"/>
            </w:tcBorders>
          </w:tcPr>
          <w:p w14:paraId="75712C7C" w14:textId="77777777" w:rsidR="00AE4CE5" w:rsidRPr="00AE4CE5" w:rsidRDefault="00AE4CE5" w:rsidP="00893297">
            <w:pPr>
              <w:pStyle w:val="TableParagraph"/>
              <w:spacing w:line="211" w:lineRule="exact"/>
              <w:ind w:left="0" w:right="261"/>
              <w:jc w:val="right"/>
              <w:rPr>
                <w:sz w:val="20"/>
              </w:rPr>
            </w:pPr>
            <w:r w:rsidRPr="00AE4CE5">
              <w:rPr>
                <w:sz w:val="20"/>
              </w:rPr>
              <w:t>(se</w:t>
            </w:r>
            <w:r w:rsidRPr="00AE4CE5">
              <w:rPr>
                <w:spacing w:val="-3"/>
                <w:sz w:val="20"/>
              </w:rPr>
              <w:t xml:space="preserve"> </w:t>
            </w:r>
            <w:r w:rsidRPr="00AE4CE5">
              <w:rPr>
                <w:sz w:val="20"/>
              </w:rPr>
              <w:t>va</w:t>
            </w:r>
            <w:r w:rsidRPr="00AE4CE5">
              <w:rPr>
                <w:spacing w:val="-2"/>
                <w:sz w:val="20"/>
              </w:rPr>
              <w:t xml:space="preserve"> indica</w:t>
            </w:r>
          </w:p>
        </w:tc>
      </w:tr>
      <w:tr w:rsidR="00AE4CE5" w:rsidRPr="00AE4CE5" w14:paraId="5B813A4D" w14:textId="77777777" w:rsidTr="00893297">
        <w:trPr>
          <w:trHeight w:val="230"/>
        </w:trPr>
        <w:tc>
          <w:tcPr>
            <w:tcW w:w="682" w:type="dxa"/>
            <w:tcBorders>
              <w:top w:val="nil"/>
              <w:bottom w:val="nil"/>
            </w:tcBorders>
          </w:tcPr>
          <w:p w14:paraId="393981B6" w14:textId="77777777" w:rsidR="00AE4CE5" w:rsidRPr="00AE4CE5" w:rsidRDefault="00AE4CE5" w:rsidP="00893297">
            <w:pPr>
              <w:pStyle w:val="TableParagraph"/>
              <w:ind w:left="0"/>
              <w:rPr>
                <w:sz w:val="16"/>
              </w:rPr>
            </w:pPr>
          </w:p>
        </w:tc>
        <w:tc>
          <w:tcPr>
            <w:tcW w:w="1286" w:type="dxa"/>
            <w:tcBorders>
              <w:top w:val="nil"/>
              <w:bottom w:val="nil"/>
            </w:tcBorders>
          </w:tcPr>
          <w:p w14:paraId="6E31E8F3" w14:textId="77777777" w:rsidR="00AE4CE5" w:rsidRPr="00AE4CE5" w:rsidRDefault="00AE4CE5" w:rsidP="00893297">
            <w:pPr>
              <w:pStyle w:val="TableParagraph"/>
              <w:ind w:left="0"/>
              <w:rPr>
                <w:sz w:val="16"/>
              </w:rPr>
            </w:pPr>
          </w:p>
        </w:tc>
        <w:tc>
          <w:tcPr>
            <w:tcW w:w="2126" w:type="dxa"/>
            <w:tcBorders>
              <w:top w:val="nil"/>
              <w:bottom w:val="nil"/>
            </w:tcBorders>
          </w:tcPr>
          <w:p w14:paraId="0BC29736" w14:textId="77777777" w:rsidR="00AE4CE5" w:rsidRPr="00AE4CE5" w:rsidRDefault="00AE4CE5" w:rsidP="00893297">
            <w:pPr>
              <w:pStyle w:val="TableParagraph"/>
              <w:ind w:left="0"/>
              <w:rPr>
                <w:sz w:val="16"/>
              </w:rPr>
            </w:pPr>
          </w:p>
        </w:tc>
        <w:tc>
          <w:tcPr>
            <w:tcW w:w="992" w:type="dxa"/>
            <w:tcBorders>
              <w:top w:val="nil"/>
              <w:bottom w:val="nil"/>
            </w:tcBorders>
          </w:tcPr>
          <w:p w14:paraId="432F9981" w14:textId="77777777" w:rsidR="00AE4CE5" w:rsidRPr="00AE4CE5" w:rsidRDefault="00AE4CE5" w:rsidP="00893297">
            <w:pPr>
              <w:pStyle w:val="TableParagraph"/>
              <w:ind w:left="0"/>
              <w:rPr>
                <w:sz w:val="16"/>
              </w:rPr>
            </w:pPr>
          </w:p>
        </w:tc>
        <w:tc>
          <w:tcPr>
            <w:tcW w:w="709" w:type="dxa"/>
            <w:tcBorders>
              <w:top w:val="nil"/>
              <w:bottom w:val="nil"/>
            </w:tcBorders>
          </w:tcPr>
          <w:p w14:paraId="1420CE1F" w14:textId="77777777" w:rsidR="00AE4CE5" w:rsidRPr="00AE4CE5" w:rsidRDefault="00AE4CE5" w:rsidP="00893297">
            <w:pPr>
              <w:pStyle w:val="TableParagraph"/>
              <w:ind w:left="0"/>
              <w:rPr>
                <w:sz w:val="16"/>
              </w:rPr>
            </w:pPr>
          </w:p>
        </w:tc>
        <w:tc>
          <w:tcPr>
            <w:tcW w:w="2268" w:type="dxa"/>
            <w:tcBorders>
              <w:top w:val="nil"/>
              <w:bottom w:val="nil"/>
            </w:tcBorders>
          </w:tcPr>
          <w:p w14:paraId="49903016" w14:textId="77777777" w:rsidR="00AE4CE5" w:rsidRPr="00AE4CE5" w:rsidRDefault="00AE4CE5" w:rsidP="00893297">
            <w:pPr>
              <w:pStyle w:val="TableParagraph"/>
              <w:spacing w:line="211" w:lineRule="exact"/>
              <w:ind w:left="7" w:right="5"/>
              <w:jc w:val="center"/>
              <w:rPr>
                <w:sz w:val="20"/>
              </w:rPr>
            </w:pPr>
            <w:r w:rsidRPr="00AE4CE5">
              <w:rPr>
                <w:spacing w:val="-2"/>
                <w:sz w:val="20"/>
              </w:rPr>
              <w:t>solicitată,</w:t>
            </w:r>
          </w:p>
        </w:tc>
        <w:tc>
          <w:tcPr>
            <w:tcW w:w="1559" w:type="dxa"/>
            <w:tcBorders>
              <w:top w:val="nil"/>
              <w:bottom w:val="nil"/>
            </w:tcBorders>
          </w:tcPr>
          <w:p w14:paraId="3B919801" w14:textId="77777777" w:rsidR="00AE4CE5" w:rsidRPr="00AE4CE5" w:rsidRDefault="00AE4CE5" w:rsidP="00893297">
            <w:pPr>
              <w:pStyle w:val="TableParagraph"/>
              <w:spacing w:line="211" w:lineRule="exact"/>
              <w:ind w:left="0" w:right="216"/>
              <w:jc w:val="right"/>
              <w:rPr>
                <w:sz w:val="20"/>
              </w:rPr>
            </w:pPr>
            <w:r w:rsidRPr="00AE4CE5">
              <w:rPr>
                <w:sz w:val="20"/>
              </w:rPr>
              <w:t>pentru</w:t>
            </w:r>
            <w:r w:rsidRPr="00AE4CE5">
              <w:rPr>
                <w:spacing w:val="-5"/>
                <w:sz w:val="20"/>
              </w:rPr>
              <w:t xml:space="preserve"> </w:t>
            </w:r>
            <w:r w:rsidRPr="00AE4CE5">
              <w:rPr>
                <w:spacing w:val="-2"/>
                <w:sz w:val="20"/>
              </w:rPr>
              <w:t>fiecare</w:t>
            </w:r>
          </w:p>
        </w:tc>
      </w:tr>
      <w:tr w:rsidR="00AE4CE5" w:rsidRPr="00AE4CE5" w14:paraId="01F81F79" w14:textId="77777777" w:rsidTr="00893297">
        <w:trPr>
          <w:trHeight w:val="230"/>
        </w:trPr>
        <w:tc>
          <w:tcPr>
            <w:tcW w:w="682" w:type="dxa"/>
            <w:tcBorders>
              <w:top w:val="nil"/>
              <w:bottom w:val="nil"/>
            </w:tcBorders>
          </w:tcPr>
          <w:p w14:paraId="07A670F2" w14:textId="77777777" w:rsidR="00AE4CE5" w:rsidRPr="00AE4CE5" w:rsidRDefault="00AE4CE5" w:rsidP="00893297">
            <w:pPr>
              <w:pStyle w:val="TableParagraph"/>
              <w:ind w:left="0"/>
              <w:rPr>
                <w:sz w:val="16"/>
              </w:rPr>
            </w:pPr>
          </w:p>
        </w:tc>
        <w:tc>
          <w:tcPr>
            <w:tcW w:w="1286" w:type="dxa"/>
            <w:tcBorders>
              <w:top w:val="nil"/>
              <w:bottom w:val="nil"/>
            </w:tcBorders>
          </w:tcPr>
          <w:p w14:paraId="1747A6A5" w14:textId="77777777" w:rsidR="00AE4CE5" w:rsidRPr="00AE4CE5" w:rsidRDefault="00AE4CE5" w:rsidP="00893297">
            <w:pPr>
              <w:pStyle w:val="TableParagraph"/>
              <w:ind w:left="0"/>
              <w:rPr>
                <w:sz w:val="16"/>
              </w:rPr>
            </w:pPr>
          </w:p>
        </w:tc>
        <w:tc>
          <w:tcPr>
            <w:tcW w:w="2126" w:type="dxa"/>
            <w:tcBorders>
              <w:top w:val="nil"/>
              <w:bottom w:val="nil"/>
            </w:tcBorders>
          </w:tcPr>
          <w:p w14:paraId="32D0BA4B" w14:textId="77777777" w:rsidR="00AE4CE5" w:rsidRPr="00AE4CE5" w:rsidRDefault="00AE4CE5" w:rsidP="00893297">
            <w:pPr>
              <w:pStyle w:val="TableParagraph"/>
              <w:ind w:left="0"/>
              <w:rPr>
                <w:sz w:val="16"/>
              </w:rPr>
            </w:pPr>
          </w:p>
        </w:tc>
        <w:tc>
          <w:tcPr>
            <w:tcW w:w="992" w:type="dxa"/>
            <w:tcBorders>
              <w:top w:val="nil"/>
              <w:bottom w:val="nil"/>
            </w:tcBorders>
          </w:tcPr>
          <w:p w14:paraId="0C87AB7C" w14:textId="77777777" w:rsidR="00AE4CE5" w:rsidRPr="00AE4CE5" w:rsidRDefault="00AE4CE5" w:rsidP="00893297">
            <w:pPr>
              <w:pStyle w:val="TableParagraph"/>
              <w:ind w:left="0"/>
              <w:rPr>
                <w:sz w:val="16"/>
              </w:rPr>
            </w:pPr>
          </w:p>
        </w:tc>
        <w:tc>
          <w:tcPr>
            <w:tcW w:w="709" w:type="dxa"/>
            <w:tcBorders>
              <w:top w:val="nil"/>
              <w:bottom w:val="nil"/>
            </w:tcBorders>
          </w:tcPr>
          <w:p w14:paraId="4BCA7E86" w14:textId="77777777" w:rsidR="00AE4CE5" w:rsidRPr="00AE4CE5" w:rsidRDefault="00AE4CE5" w:rsidP="00893297">
            <w:pPr>
              <w:pStyle w:val="TableParagraph"/>
              <w:ind w:left="0"/>
              <w:rPr>
                <w:sz w:val="16"/>
              </w:rPr>
            </w:pPr>
          </w:p>
        </w:tc>
        <w:tc>
          <w:tcPr>
            <w:tcW w:w="2268" w:type="dxa"/>
            <w:tcBorders>
              <w:top w:val="nil"/>
              <w:bottom w:val="nil"/>
            </w:tcBorders>
          </w:tcPr>
          <w:p w14:paraId="3264C9A6" w14:textId="77777777" w:rsidR="00AE4CE5" w:rsidRPr="00AE4CE5" w:rsidRDefault="00AE4CE5" w:rsidP="00893297">
            <w:pPr>
              <w:pStyle w:val="TableParagraph"/>
              <w:spacing w:line="210" w:lineRule="exact"/>
              <w:ind w:left="7" w:right="3"/>
              <w:jc w:val="center"/>
              <w:rPr>
                <w:sz w:val="20"/>
              </w:rPr>
            </w:pPr>
            <w:r w:rsidRPr="00AE4CE5">
              <w:rPr>
                <w:sz w:val="20"/>
              </w:rPr>
              <w:t>Standarde</w:t>
            </w:r>
            <w:r w:rsidRPr="00AE4CE5">
              <w:rPr>
                <w:spacing w:val="-5"/>
                <w:sz w:val="20"/>
              </w:rPr>
              <w:t xml:space="preserve"> de</w:t>
            </w:r>
          </w:p>
        </w:tc>
        <w:tc>
          <w:tcPr>
            <w:tcW w:w="1559" w:type="dxa"/>
            <w:tcBorders>
              <w:top w:val="nil"/>
              <w:bottom w:val="nil"/>
            </w:tcBorders>
          </w:tcPr>
          <w:p w14:paraId="5F98BF84" w14:textId="77777777" w:rsidR="00AE4CE5" w:rsidRPr="00AE4CE5" w:rsidRDefault="00AE4CE5" w:rsidP="00893297">
            <w:pPr>
              <w:pStyle w:val="TableParagraph"/>
              <w:spacing w:line="210" w:lineRule="exact"/>
              <w:ind w:left="5"/>
              <w:jc w:val="center"/>
              <w:rPr>
                <w:sz w:val="20"/>
              </w:rPr>
            </w:pPr>
            <w:r w:rsidRPr="00AE4CE5">
              <w:rPr>
                <w:spacing w:val="-5"/>
                <w:sz w:val="20"/>
              </w:rPr>
              <w:t>lot</w:t>
            </w:r>
          </w:p>
        </w:tc>
      </w:tr>
      <w:tr w:rsidR="00AE4CE5" w:rsidRPr="00AE4CE5" w14:paraId="6275DC65" w14:textId="77777777" w:rsidTr="00893297">
        <w:trPr>
          <w:trHeight w:val="347"/>
        </w:trPr>
        <w:tc>
          <w:tcPr>
            <w:tcW w:w="682" w:type="dxa"/>
            <w:tcBorders>
              <w:top w:val="nil"/>
              <w:right w:val="single" w:sz="8" w:space="0" w:color="000000"/>
            </w:tcBorders>
          </w:tcPr>
          <w:p w14:paraId="26DC0361" w14:textId="77777777" w:rsidR="00AE4CE5" w:rsidRPr="00AE4CE5" w:rsidRDefault="00AE4CE5" w:rsidP="00893297">
            <w:pPr>
              <w:pStyle w:val="TableParagraph"/>
              <w:ind w:left="0"/>
            </w:pPr>
          </w:p>
        </w:tc>
        <w:tc>
          <w:tcPr>
            <w:tcW w:w="1286" w:type="dxa"/>
            <w:tcBorders>
              <w:top w:val="nil"/>
              <w:left w:val="single" w:sz="8" w:space="0" w:color="000000"/>
            </w:tcBorders>
          </w:tcPr>
          <w:p w14:paraId="617A7056" w14:textId="77777777" w:rsidR="00AE4CE5" w:rsidRPr="00AE4CE5" w:rsidRDefault="00AE4CE5" w:rsidP="00893297">
            <w:pPr>
              <w:pStyle w:val="TableParagraph"/>
              <w:ind w:left="0"/>
            </w:pPr>
          </w:p>
        </w:tc>
        <w:tc>
          <w:tcPr>
            <w:tcW w:w="2126" w:type="dxa"/>
            <w:tcBorders>
              <w:top w:val="nil"/>
            </w:tcBorders>
          </w:tcPr>
          <w:p w14:paraId="31348AC1" w14:textId="77777777" w:rsidR="00AE4CE5" w:rsidRPr="00AE4CE5" w:rsidRDefault="00AE4CE5" w:rsidP="00893297">
            <w:pPr>
              <w:pStyle w:val="TableParagraph"/>
              <w:ind w:left="0"/>
            </w:pPr>
          </w:p>
        </w:tc>
        <w:tc>
          <w:tcPr>
            <w:tcW w:w="992" w:type="dxa"/>
            <w:tcBorders>
              <w:top w:val="nil"/>
            </w:tcBorders>
          </w:tcPr>
          <w:p w14:paraId="47BBDD16" w14:textId="77777777" w:rsidR="00AE4CE5" w:rsidRPr="00AE4CE5" w:rsidRDefault="00AE4CE5" w:rsidP="00893297">
            <w:pPr>
              <w:pStyle w:val="TableParagraph"/>
              <w:ind w:left="0"/>
            </w:pPr>
          </w:p>
        </w:tc>
        <w:tc>
          <w:tcPr>
            <w:tcW w:w="709" w:type="dxa"/>
            <w:tcBorders>
              <w:top w:val="nil"/>
            </w:tcBorders>
          </w:tcPr>
          <w:p w14:paraId="0D1D8011" w14:textId="77777777" w:rsidR="00AE4CE5" w:rsidRPr="00AE4CE5" w:rsidRDefault="00AE4CE5" w:rsidP="00893297">
            <w:pPr>
              <w:pStyle w:val="TableParagraph"/>
              <w:ind w:left="0"/>
            </w:pPr>
          </w:p>
        </w:tc>
        <w:tc>
          <w:tcPr>
            <w:tcW w:w="2268" w:type="dxa"/>
            <w:tcBorders>
              <w:top w:val="nil"/>
            </w:tcBorders>
          </w:tcPr>
          <w:p w14:paraId="3FC6D54E" w14:textId="77777777" w:rsidR="00AE4CE5" w:rsidRPr="00AE4CE5" w:rsidRDefault="00AE4CE5" w:rsidP="00893297">
            <w:pPr>
              <w:pStyle w:val="TableParagraph"/>
              <w:spacing w:line="226" w:lineRule="exact"/>
              <w:ind w:left="7"/>
              <w:jc w:val="center"/>
              <w:rPr>
                <w:sz w:val="20"/>
              </w:rPr>
            </w:pPr>
            <w:r w:rsidRPr="00AE4CE5">
              <w:rPr>
                <w:spacing w:val="-2"/>
                <w:sz w:val="20"/>
              </w:rPr>
              <w:t>referință</w:t>
            </w:r>
          </w:p>
        </w:tc>
        <w:tc>
          <w:tcPr>
            <w:tcW w:w="1559" w:type="dxa"/>
            <w:tcBorders>
              <w:top w:val="nil"/>
            </w:tcBorders>
          </w:tcPr>
          <w:p w14:paraId="49F1F5F7" w14:textId="77777777" w:rsidR="00AE4CE5" w:rsidRPr="00AE4CE5" w:rsidRDefault="00AE4CE5" w:rsidP="00893297">
            <w:pPr>
              <w:pStyle w:val="TableParagraph"/>
              <w:spacing w:line="226" w:lineRule="exact"/>
              <w:ind w:left="440"/>
              <w:rPr>
                <w:sz w:val="20"/>
              </w:rPr>
            </w:pPr>
            <w:r w:rsidRPr="00AE4CE5">
              <w:rPr>
                <w:sz w:val="20"/>
              </w:rPr>
              <w:t>în</w:t>
            </w:r>
            <w:r w:rsidRPr="00AE4CE5">
              <w:rPr>
                <w:spacing w:val="-1"/>
                <w:sz w:val="20"/>
              </w:rPr>
              <w:t xml:space="preserve"> </w:t>
            </w:r>
            <w:r w:rsidRPr="00AE4CE5">
              <w:rPr>
                <w:spacing w:val="-2"/>
                <w:sz w:val="20"/>
              </w:rPr>
              <w:t>parte)</w:t>
            </w:r>
          </w:p>
        </w:tc>
      </w:tr>
      <w:tr w:rsidR="00AE4CE5" w:rsidRPr="009C5A9C" w14:paraId="08795001" w14:textId="77777777" w:rsidTr="00893297">
        <w:trPr>
          <w:trHeight w:val="798"/>
        </w:trPr>
        <w:tc>
          <w:tcPr>
            <w:tcW w:w="682" w:type="dxa"/>
          </w:tcPr>
          <w:p w14:paraId="5E94FC76" w14:textId="77777777" w:rsidR="00AE4CE5" w:rsidRPr="00AE4CE5" w:rsidRDefault="00AE4CE5" w:rsidP="00AE4CE5">
            <w:pPr>
              <w:pStyle w:val="TableParagraph"/>
              <w:numPr>
                <w:ilvl w:val="0"/>
                <w:numId w:val="38"/>
              </w:numPr>
              <w:spacing w:line="251" w:lineRule="exact"/>
              <w:rPr>
                <w:b/>
                <w:sz w:val="24"/>
                <w:szCs w:val="24"/>
              </w:rPr>
            </w:pPr>
          </w:p>
        </w:tc>
        <w:tc>
          <w:tcPr>
            <w:tcW w:w="1286" w:type="dxa"/>
          </w:tcPr>
          <w:p w14:paraId="14A618AE" w14:textId="77777777" w:rsidR="00AE4CE5" w:rsidRPr="00AE4CE5" w:rsidRDefault="00AE4CE5" w:rsidP="00893297">
            <w:pPr>
              <w:pStyle w:val="TableParagraph"/>
              <w:ind w:left="3" w:right="105"/>
              <w:jc w:val="center"/>
              <w:rPr>
                <w:b/>
              </w:rPr>
            </w:pPr>
            <w:r w:rsidRPr="00AE4CE5">
              <w:t>45200000-9</w:t>
            </w:r>
          </w:p>
        </w:tc>
        <w:tc>
          <w:tcPr>
            <w:tcW w:w="2126" w:type="dxa"/>
            <w:tcBorders>
              <w:bottom w:val="thinThickMediumGap" w:sz="6" w:space="0" w:color="000000"/>
            </w:tcBorders>
          </w:tcPr>
          <w:p w14:paraId="430D8E92" w14:textId="77777777" w:rsidR="00AE4CE5" w:rsidRPr="00AE4CE5" w:rsidRDefault="00AE4CE5" w:rsidP="00893297">
            <w:pPr>
              <w:pStyle w:val="TableParagraph"/>
              <w:ind w:left="9"/>
              <w:rPr>
                <w:b/>
                <w:color w:val="000000" w:themeColor="text1"/>
                <w:spacing w:val="-2"/>
                <w:u w:val="single"/>
              </w:rPr>
            </w:pPr>
            <w:r w:rsidRPr="00AE4CE5">
              <w:rPr>
                <w:color w:val="000000" w:themeColor="text1"/>
              </w:rPr>
              <w:t>Instalarea și punerea în funcțiune a generatorului diesel / sau echivalentul</w:t>
            </w:r>
          </w:p>
        </w:tc>
        <w:tc>
          <w:tcPr>
            <w:tcW w:w="992" w:type="dxa"/>
          </w:tcPr>
          <w:p w14:paraId="7A235C30" w14:textId="77777777" w:rsidR="00AE4CE5" w:rsidRPr="00AE4CE5" w:rsidRDefault="00AE4CE5" w:rsidP="00893297">
            <w:pPr>
              <w:pStyle w:val="TableParagraph"/>
              <w:ind w:left="0" w:right="183"/>
              <w:jc w:val="right"/>
              <w:rPr>
                <w:b/>
              </w:rPr>
            </w:pPr>
            <w:r w:rsidRPr="00AE4CE5">
              <w:rPr>
                <w:b/>
                <w:spacing w:val="-2"/>
              </w:rPr>
              <w:t>lucrare</w:t>
            </w:r>
          </w:p>
        </w:tc>
        <w:tc>
          <w:tcPr>
            <w:tcW w:w="709" w:type="dxa"/>
          </w:tcPr>
          <w:p w14:paraId="3994A5E2" w14:textId="77777777" w:rsidR="00AE4CE5" w:rsidRPr="00AE4CE5" w:rsidRDefault="00AE4CE5" w:rsidP="00893297">
            <w:pPr>
              <w:pStyle w:val="TableParagraph"/>
              <w:ind w:left="105"/>
              <w:rPr>
                <w:b/>
              </w:rPr>
            </w:pPr>
            <w:r w:rsidRPr="00AE4CE5">
              <w:rPr>
                <w:b/>
                <w:spacing w:val="-10"/>
              </w:rPr>
              <w:t>1</w:t>
            </w:r>
          </w:p>
        </w:tc>
        <w:tc>
          <w:tcPr>
            <w:tcW w:w="2268" w:type="dxa"/>
          </w:tcPr>
          <w:p w14:paraId="16ACA01A" w14:textId="77777777" w:rsidR="00AE4CE5" w:rsidRPr="00AE4CE5" w:rsidRDefault="00AE4CE5" w:rsidP="00893297">
            <w:pPr>
              <w:pStyle w:val="TableParagraph"/>
              <w:spacing w:before="1"/>
              <w:ind w:left="7"/>
              <w:jc w:val="center"/>
              <w:rPr>
                <w:b/>
                <w:i/>
              </w:rPr>
            </w:pPr>
            <w:r w:rsidRPr="00AE4CE5">
              <w:rPr>
                <w:color w:val="000000" w:themeColor="text1"/>
              </w:rPr>
              <w:t>Instalarea și punerea în funcțiune a generatorului diesel de 48 kW</w:t>
            </w:r>
          </w:p>
        </w:tc>
        <w:tc>
          <w:tcPr>
            <w:tcW w:w="1559" w:type="dxa"/>
          </w:tcPr>
          <w:p w14:paraId="7786C67B" w14:textId="77777777" w:rsidR="00AE4CE5" w:rsidRPr="00AE4CE5" w:rsidRDefault="00AE4CE5" w:rsidP="00893297">
            <w:pPr>
              <w:pStyle w:val="TableParagraph"/>
              <w:ind w:left="106"/>
              <w:rPr>
                <w:b/>
                <w:color w:val="EE0000"/>
              </w:rPr>
            </w:pPr>
          </w:p>
        </w:tc>
      </w:tr>
      <w:tr w:rsidR="00AE4CE5" w:rsidRPr="009C5A9C" w14:paraId="5D53BE9F" w14:textId="77777777" w:rsidTr="00893297">
        <w:trPr>
          <w:trHeight w:val="606"/>
        </w:trPr>
        <w:tc>
          <w:tcPr>
            <w:tcW w:w="682" w:type="dxa"/>
          </w:tcPr>
          <w:p w14:paraId="30FED875" w14:textId="77777777" w:rsidR="00AE4CE5" w:rsidRPr="00AE4CE5" w:rsidRDefault="00AE4CE5" w:rsidP="00AE4CE5">
            <w:pPr>
              <w:pStyle w:val="TableParagraph"/>
              <w:numPr>
                <w:ilvl w:val="0"/>
                <w:numId w:val="38"/>
              </w:numPr>
              <w:spacing w:line="251" w:lineRule="exact"/>
              <w:rPr>
                <w:b/>
                <w:spacing w:val="-10"/>
                <w:sz w:val="24"/>
                <w:szCs w:val="24"/>
              </w:rPr>
            </w:pPr>
          </w:p>
        </w:tc>
        <w:tc>
          <w:tcPr>
            <w:tcW w:w="1286" w:type="dxa"/>
          </w:tcPr>
          <w:p w14:paraId="3BC2CCC8" w14:textId="77777777" w:rsidR="00AE4CE5" w:rsidRPr="00AE4CE5" w:rsidRDefault="00AE4CE5" w:rsidP="00893297">
            <w:pPr>
              <w:pStyle w:val="TableParagraph"/>
              <w:ind w:left="3" w:right="105"/>
              <w:jc w:val="center"/>
            </w:pPr>
            <w:r w:rsidRPr="00AE4CE5">
              <w:t>45200000-9</w:t>
            </w:r>
          </w:p>
        </w:tc>
        <w:tc>
          <w:tcPr>
            <w:tcW w:w="2126" w:type="dxa"/>
            <w:tcBorders>
              <w:bottom w:val="thinThickMediumGap" w:sz="6" w:space="0" w:color="000000"/>
            </w:tcBorders>
          </w:tcPr>
          <w:p w14:paraId="3B36EB0D" w14:textId="77777777" w:rsidR="00AE4CE5" w:rsidRPr="00AE4CE5" w:rsidRDefault="00AE4CE5" w:rsidP="00893297">
            <w:pPr>
              <w:pStyle w:val="TableParagraph"/>
              <w:ind w:left="0"/>
              <w:rPr>
                <w:b/>
                <w:color w:val="000000" w:themeColor="text1"/>
                <w:spacing w:val="-2"/>
              </w:rPr>
            </w:pPr>
            <w:r w:rsidRPr="00AE4CE5">
              <w:rPr>
                <w:rFonts w:ascii="Tahoma" w:hAnsi="Tahoma" w:cs="Tahoma"/>
                <w:color w:val="000000" w:themeColor="text1"/>
              </w:rPr>
              <w:t>﻿﻿</w:t>
            </w:r>
            <w:r w:rsidRPr="00AE4CE5">
              <w:rPr>
                <w:color w:val="000000" w:themeColor="text1"/>
              </w:rPr>
              <w:t>Instalarea invertorului hibrid DAYE / sau echivalentul</w:t>
            </w:r>
          </w:p>
        </w:tc>
        <w:tc>
          <w:tcPr>
            <w:tcW w:w="992" w:type="dxa"/>
          </w:tcPr>
          <w:p w14:paraId="44E415C2" w14:textId="77777777" w:rsidR="00AE4CE5" w:rsidRPr="00AE4CE5" w:rsidRDefault="00AE4CE5" w:rsidP="00893297">
            <w:pPr>
              <w:pStyle w:val="TableParagraph"/>
              <w:ind w:left="0" w:right="183"/>
              <w:jc w:val="right"/>
              <w:rPr>
                <w:b/>
                <w:spacing w:val="-2"/>
              </w:rPr>
            </w:pPr>
            <w:r w:rsidRPr="00AE4CE5">
              <w:rPr>
                <w:b/>
                <w:spacing w:val="-2"/>
              </w:rPr>
              <w:t>lucrare</w:t>
            </w:r>
          </w:p>
        </w:tc>
        <w:tc>
          <w:tcPr>
            <w:tcW w:w="709" w:type="dxa"/>
          </w:tcPr>
          <w:p w14:paraId="7D238A9D" w14:textId="77777777" w:rsidR="00AE4CE5" w:rsidRPr="00AE4CE5" w:rsidRDefault="00AE4CE5" w:rsidP="00893297">
            <w:pPr>
              <w:pStyle w:val="TableParagraph"/>
              <w:ind w:left="105"/>
              <w:rPr>
                <w:b/>
                <w:spacing w:val="-10"/>
              </w:rPr>
            </w:pPr>
            <w:r w:rsidRPr="00AE4CE5">
              <w:rPr>
                <w:b/>
                <w:spacing w:val="-10"/>
              </w:rPr>
              <w:t>1</w:t>
            </w:r>
          </w:p>
        </w:tc>
        <w:tc>
          <w:tcPr>
            <w:tcW w:w="2268" w:type="dxa"/>
          </w:tcPr>
          <w:p w14:paraId="5789B2C1" w14:textId="77777777" w:rsidR="00AE4CE5" w:rsidRPr="00AE4CE5" w:rsidRDefault="00AE4CE5" w:rsidP="00893297">
            <w:pPr>
              <w:pStyle w:val="TableParagraph"/>
              <w:spacing w:before="1"/>
              <w:ind w:left="7"/>
              <w:jc w:val="center"/>
              <w:rPr>
                <w:b/>
                <w:i/>
                <w:spacing w:val="-2"/>
              </w:rPr>
            </w:pPr>
            <w:r w:rsidRPr="00AE4CE5">
              <w:rPr>
                <w:rFonts w:ascii="Tahoma" w:hAnsi="Tahoma" w:cs="Tahoma"/>
                <w:color w:val="000000" w:themeColor="text1"/>
              </w:rPr>
              <w:t>﻿﻿</w:t>
            </w:r>
            <w:r w:rsidRPr="00AE4CE5">
              <w:rPr>
                <w:color w:val="000000" w:themeColor="text1"/>
              </w:rPr>
              <w:t>Instalarea invertorului hibrid DAYE de 50 kW</w:t>
            </w:r>
          </w:p>
        </w:tc>
        <w:tc>
          <w:tcPr>
            <w:tcW w:w="1559" w:type="dxa"/>
          </w:tcPr>
          <w:p w14:paraId="589B6A8E" w14:textId="77777777" w:rsidR="00AE4CE5" w:rsidRPr="00AE4CE5" w:rsidRDefault="00AE4CE5" w:rsidP="00893297">
            <w:pPr>
              <w:pStyle w:val="TableParagraph"/>
              <w:ind w:left="106"/>
              <w:rPr>
                <w:b/>
                <w:bCs/>
                <w:color w:val="EE0000"/>
                <w:lang w:val="ro-MD"/>
              </w:rPr>
            </w:pPr>
          </w:p>
        </w:tc>
      </w:tr>
      <w:tr w:rsidR="00AE4CE5" w:rsidRPr="009C5A9C" w14:paraId="47BFFCFE" w14:textId="77777777" w:rsidTr="00893297">
        <w:trPr>
          <w:trHeight w:val="1097"/>
        </w:trPr>
        <w:tc>
          <w:tcPr>
            <w:tcW w:w="682" w:type="dxa"/>
          </w:tcPr>
          <w:p w14:paraId="70C4CF52" w14:textId="77777777" w:rsidR="00AE4CE5" w:rsidRPr="00AE4CE5" w:rsidRDefault="00AE4CE5" w:rsidP="00AE4CE5">
            <w:pPr>
              <w:pStyle w:val="TableParagraph"/>
              <w:numPr>
                <w:ilvl w:val="0"/>
                <w:numId w:val="38"/>
              </w:numPr>
              <w:spacing w:line="251" w:lineRule="exact"/>
              <w:rPr>
                <w:b/>
                <w:spacing w:val="-10"/>
                <w:sz w:val="24"/>
                <w:szCs w:val="24"/>
              </w:rPr>
            </w:pPr>
          </w:p>
        </w:tc>
        <w:tc>
          <w:tcPr>
            <w:tcW w:w="1286" w:type="dxa"/>
          </w:tcPr>
          <w:p w14:paraId="49527CC4" w14:textId="77777777" w:rsidR="00AE4CE5" w:rsidRPr="00AE4CE5" w:rsidRDefault="00AE4CE5" w:rsidP="00893297">
            <w:pPr>
              <w:pStyle w:val="TableParagraph"/>
              <w:ind w:left="3" w:right="105"/>
              <w:jc w:val="center"/>
            </w:pPr>
            <w:r w:rsidRPr="00AE4CE5">
              <w:t>45200000-9</w:t>
            </w:r>
          </w:p>
        </w:tc>
        <w:tc>
          <w:tcPr>
            <w:tcW w:w="2126" w:type="dxa"/>
            <w:tcBorders>
              <w:bottom w:val="thinThickMediumGap" w:sz="6" w:space="0" w:color="000000"/>
            </w:tcBorders>
          </w:tcPr>
          <w:p w14:paraId="7C894E54" w14:textId="77777777" w:rsidR="00AE4CE5" w:rsidRPr="00AE4CE5" w:rsidRDefault="00AE4CE5" w:rsidP="00893297">
            <w:pPr>
              <w:pStyle w:val="TableParagraph"/>
              <w:ind w:left="9"/>
              <w:rPr>
                <w:b/>
                <w:color w:val="000000" w:themeColor="text1"/>
                <w:spacing w:val="-2"/>
              </w:rPr>
            </w:pPr>
            <w:r w:rsidRPr="00AE4CE5">
              <w:rPr>
                <w:rFonts w:ascii="Tahoma" w:hAnsi="Tahoma" w:cs="Tahoma"/>
                <w:color w:val="000000" w:themeColor="text1"/>
              </w:rPr>
              <w:t>﻿﻿</w:t>
            </w:r>
            <w:r w:rsidRPr="00AE4CE5">
              <w:rPr>
                <w:color w:val="000000" w:themeColor="text1"/>
              </w:rPr>
              <w:t>Instalarea și conectarea sistemului de acumulare (baterii Litiu-Fier-Fosfat) / sau echivalentul</w:t>
            </w:r>
          </w:p>
        </w:tc>
        <w:tc>
          <w:tcPr>
            <w:tcW w:w="992" w:type="dxa"/>
          </w:tcPr>
          <w:p w14:paraId="3A8EF8A2" w14:textId="77777777" w:rsidR="00AE4CE5" w:rsidRPr="00AE4CE5" w:rsidRDefault="00AE4CE5" w:rsidP="00893297">
            <w:pPr>
              <w:pStyle w:val="TableParagraph"/>
              <w:ind w:left="0" w:right="183"/>
              <w:jc w:val="right"/>
              <w:rPr>
                <w:b/>
                <w:spacing w:val="-2"/>
              </w:rPr>
            </w:pPr>
            <w:r w:rsidRPr="00AE4CE5">
              <w:rPr>
                <w:b/>
                <w:spacing w:val="-2"/>
              </w:rPr>
              <w:t>lucrare</w:t>
            </w:r>
          </w:p>
        </w:tc>
        <w:tc>
          <w:tcPr>
            <w:tcW w:w="709" w:type="dxa"/>
          </w:tcPr>
          <w:p w14:paraId="19E52C1B" w14:textId="77777777" w:rsidR="00AE4CE5" w:rsidRPr="00AE4CE5" w:rsidRDefault="00AE4CE5" w:rsidP="00893297">
            <w:pPr>
              <w:pStyle w:val="TableParagraph"/>
              <w:ind w:left="105"/>
              <w:rPr>
                <w:b/>
                <w:spacing w:val="-10"/>
              </w:rPr>
            </w:pPr>
            <w:r w:rsidRPr="00AE4CE5">
              <w:rPr>
                <w:b/>
                <w:spacing w:val="-10"/>
              </w:rPr>
              <w:t>1</w:t>
            </w:r>
          </w:p>
        </w:tc>
        <w:tc>
          <w:tcPr>
            <w:tcW w:w="2268" w:type="dxa"/>
          </w:tcPr>
          <w:p w14:paraId="07D9C5B4" w14:textId="77777777" w:rsidR="00AE4CE5" w:rsidRPr="00AE4CE5" w:rsidRDefault="00AE4CE5" w:rsidP="00893297">
            <w:pPr>
              <w:pStyle w:val="TableParagraph"/>
              <w:spacing w:before="1"/>
              <w:ind w:left="7"/>
              <w:jc w:val="center"/>
              <w:rPr>
                <w:b/>
                <w:i/>
                <w:spacing w:val="-2"/>
              </w:rPr>
            </w:pPr>
            <w:r w:rsidRPr="00AE4CE5">
              <w:rPr>
                <w:rFonts w:ascii="Tahoma" w:hAnsi="Tahoma" w:cs="Tahoma"/>
                <w:color w:val="000000" w:themeColor="text1"/>
              </w:rPr>
              <w:t>﻿﻿</w:t>
            </w:r>
            <w:r w:rsidRPr="00AE4CE5">
              <w:rPr>
                <w:color w:val="000000" w:themeColor="text1"/>
              </w:rPr>
              <w:t>Instalarea și conectarea sistemului de acumulare (baterii Litiu-Fier-Fosfat) cu capacitatea de 20 kW</w:t>
            </w:r>
          </w:p>
        </w:tc>
        <w:tc>
          <w:tcPr>
            <w:tcW w:w="1559" w:type="dxa"/>
          </w:tcPr>
          <w:p w14:paraId="48823F37" w14:textId="77777777" w:rsidR="00AE4CE5" w:rsidRPr="00AE4CE5" w:rsidRDefault="00AE4CE5" w:rsidP="00893297">
            <w:pPr>
              <w:pStyle w:val="TableParagraph"/>
              <w:ind w:left="106"/>
              <w:rPr>
                <w:b/>
                <w:bCs/>
                <w:color w:val="EE0000"/>
                <w:lang w:val="ro-MD"/>
              </w:rPr>
            </w:pPr>
          </w:p>
        </w:tc>
      </w:tr>
      <w:tr w:rsidR="00AE4CE5" w:rsidRPr="009C5A9C" w14:paraId="6CF0BAA1" w14:textId="77777777" w:rsidTr="00893297">
        <w:trPr>
          <w:trHeight w:val="1491"/>
        </w:trPr>
        <w:tc>
          <w:tcPr>
            <w:tcW w:w="682" w:type="dxa"/>
          </w:tcPr>
          <w:p w14:paraId="2B597836" w14:textId="77777777" w:rsidR="00AE4CE5" w:rsidRPr="00AE4CE5" w:rsidRDefault="00AE4CE5" w:rsidP="00AE4CE5">
            <w:pPr>
              <w:pStyle w:val="TableParagraph"/>
              <w:numPr>
                <w:ilvl w:val="0"/>
                <w:numId w:val="38"/>
              </w:numPr>
              <w:spacing w:line="251" w:lineRule="exact"/>
              <w:rPr>
                <w:b/>
                <w:spacing w:val="-10"/>
                <w:sz w:val="24"/>
                <w:szCs w:val="24"/>
              </w:rPr>
            </w:pPr>
          </w:p>
        </w:tc>
        <w:tc>
          <w:tcPr>
            <w:tcW w:w="1286" w:type="dxa"/>
          </w:tcPr>
          <w:p w14:paraId="22658497" w14:textId="77777777" w:rsidR="00AE4CE5" w:rsidRPr="00AE4CE5" w:rsidRDefault="00AE4CE5" w:rsidP="00893297">
            <w:pPr>
              <w:pStyle w:val="TableParagraph"/>
              <w:ind w:left="3" w:right="105"/>
              <w:jc w:val="center"/>
            </w:pPr>
            <w:r w:rsidRPr="00AE4CE5">
              <w:t>45200000-9</w:t>
            </w:r>
          </w:p>
        </w:tc>
        <w:tc>
          <w:tcPr>
            <w:tcW w:w="2126" w:type="dxa"/>
            <w:tcBorders>
              <w:bottom w:val="thinThickMediumGap" w:sz="6" w:space="0" w:color="000000"/>
            </w:tcBorders>
          </w:tcPr>
          <w:p w14:paraId="2B9C4795" w14:textId="77777777" w:rsidR="00AE4CE5" w:rsidRPr="00AE4CE5" w:rsidRDefault="00AE4CE5" w:rsidP="00893297">
            <w:pPr>
              <w:pStyle w:val="TableParagraph"/>
              <w:ind w:left="9"/>
              <w:rPr>
                <w:b/>
                <w:color w:val="000000" w:themeColor="text1"/>
                <w:spacing w:val="-2"/>
              </w:rPr>
            </w:pPr>
            <w:r w:rsidRPr="00AE4CE5">
              <w:rPr>
                <w:rFonts w:ascii="Tahoma" w:hAnsi="Tahoma" w:cs="Tahoma"/>
                <w:color w:val="000000" w:themeColor="text1"/>
              </w:rPr>
              <w:t>﻿﻿</w:t>
            </w:r>
            <w:r w:rsidRPr="00AE4CE5">
              <w:rPr>
                <w:color w:val="000000" w:themeColor="text1"/>
              </w:rPr>
              <w:t xml:space="preserve">Montarea și conectarea panourilor fotovoltaice/ sau echivalentul </w:t>
            </w:r>
          </w:p>
        </w:tc>
        <w:tc>
          <w:tcPr>
            <w:tcW w:w="992" w:type="dxa"/>
          </w:tcPr>
          <w:p w14:paraId="2572F7D9" w14:textId="77777777" w:rsidR="00AE4CE5" w:rsidRPr="00AE4CE5" w:rsidRDefault="00AE4CE5" w:rsidP="00893297">
            <w:pPr>
              <w:pStyle w:val="TableParagraph"/>
              <w:ind w:left="0" w:right="183"/>
              <w:jc w:val="right"/>
              <w:rPr>
                <w:b/>
                <w:spacing w:val="-2"/>
              </w:rPr>
            </w:pPr>
            <w:r w:rsidRPr="00AE4CE5">
              <w:rPr>
                <w:b/>
                <w:spacing w:val="-2"/>
              </w:rPr>
              <w:t>lucrare</w:t>
            </w:r>
          </w:p>
        </w:tc>
        <w:tc>
          <w:tcPr>
            <w:tcW w:w="709" w:type="dxa"/>
          </w:tcPr>
          <w:p w14:paraId="469AF5B5" w14:textId="77777777" w:rsidR="00AE4CE5" w:rsidRPr="00AE4CE5" w:rsidRDefault="00AE4CE5" w:rsidP="00893297">
            <w:pPr>
              <w:pStyle w:val="TableParagraph"/>
              <w:ind w:left="105"/>
              <w:rPr>
                <w:b/>
                <w:spacing w:val="-10"/>
              </w:rPr>
            </w:pPr>
            <w:r w:rsidRPr="00AE4CE5">
              <w:rPr>
                <w:b/>
                <w:spacing w:val="-10"/>
              </w:rPr>
              <w:t>1</w:t>
            </w:r>
          </w:p>
        </w:tc>
        <w:tc>
          <w:tcPr>
            <w:tcW w:w="2268" w:type="dxa"/>
          </w:tcPr>
          <w:p w14:paraId="41D0EB3C" w14:textId="77777777" w:rsidR="00AE4CE5" w:rsidRPr="00AE4CE5" w:rsidRDefault="00AE4CE5" w:rsidP="00893297">
            <w:pPr>
              <w:pStyle w:val="TableParagraph"/>
              <w:spacing w:before="1"/>
              <w:ind w:left="7"/>
              <w:jc w:val="center"/>
              <w:rPr>
                <w:b/>
                <w:i/>
                <w:spacing w:val="-2"/>
              </w:rPr>
            </w:pPr>
            <w:r w:rsidRPr="00AE4CE5">
              <w:rPr>
                <w:rFonts w:ascii="Tahoma" w:hAnsi="Tahoma" w:cs="Tahoma"/>
                <w:color w:val="000000" w:themeColor="text1"/>
              </w:rPr>
              <w:t>﻿﻿</w:t>
            </w:r>
            <w:r w:rsidRPr="00AE4CE5">
              <w:rPr>
                <w:color w:val="000000" w:themeColor="text1"/>
              </w:rPr>
              <w:t>Montarea și conectarea panourilor fotovoltaice, cu o putere totală instalată de 50,4 kW</w:t>
            </w:r>
          </w:p>
        </w:tc>
        <w:tc>
          <w:tcPr>
            <w:tcW w:w="1559" w:type="dxa"/>
          </w:tcPr>
          <w:p w14:paraId="06DD2568" w14:textId="77777777" w:rsidR="00AE4CE5" w:rsidRPr="00AE4CE5" w:rsidRDefault="00AE4CE5" w:rsidP="00893297">
            <w:pPr>
              <w:pStyle w:val="TableParagraph"/>
              <w:ind w:left="106"/>
              <w:rPr>
                <w:b/>
                <w:bCs/>
                <w:color w:val="EE0000"/>
                <w:lang w:val="ro-MD"/>
              </w:rPr>
            </w:pPr>
          </w:p>
        </w:tc>
      </w:tr>
      <w:tr w:rsidR="00AE4CE5" w:rsidRPr="009C5A9C" w14:paraId="7CB25C22" w14:textId="77777777" w:rsidTr="00893297">
        <w:trPr>
          <w:trHeight w:val="1008"/>
        </w:trPr>
        <w:tc>
          <w:tcPr>
            <w:tcW w:w="682" w:type="dxa"/>
          </w:tcPr>
          <w:p w14:paraId="6A34A700" w14:textId="77777777" w:rsidR="00AE4CE5" w:rsidRPr="00AE4CE5" w:rsidRDefault="00AE4CE5" w:rsidP="00AE4CE5">
            <w:pPr>
              <w:pStyle w:val="TableParagraph"/>
              <w:numPr>
                <w:ilvl w:val="0"/>
                <w:numId w:val="38"/>
              </w:numPr>
              <w:spacing w:line="251" w:lineRule="exact"/>
              <w:rPr>
                <w:b/>
                <w:spacing w:val="-10"/>
                <w:sz w:val="24"/>
                <w:szCs w:val="24"/>
              </w:rPr>
            </w:pPr>
          </w:p>
        </w:tc>
        <w:tc>
          <w:tcPr>
            <w:tcW w:w="1286" w:type="dxa"/>
          </w:tcPr>
          <w:p w14:paraId="00F7963A" w14:textId="77777777" w:rsidR="00AE4CE5" w:rsidRPr="00AE4CE5" w:rsidRDefault="00AE4CE5" w:rsidP="00893297">
            <w:pPr>
              <w:pStyle w:val="TableParagraph"/>
              <w:ind w:left="3" w:right="105"/>
              <w:jc w:val="center"/>
            </w:pPr>
            <w:r w:rsidRPr="00AE4CE5">
              <w:t>71300000-1</w:t>
            </w:r>
          </w:p>
        </w:tc>
        <w:tc>
          <w:tcPr>
            <w:tcW w:w="2126" w:type="dxa"/>
            <w:tcBorders>
              <w:bottom w:val="thinThickMediumGap" w:sz="6" w:space="0" w:color="000000"/>
            </w:tcBorders>
          </w:tcPr>
          <w:p w14:paraId="354ADFC6" w14:textId="77777777" w:rsidR="00AE4CE5" w:rsidRPr="00AE4CE5" w:rsidRDefault="00AE4CE5" w:rsidP="00893297">
            <w:pPr>
              <w:pStyle w:val="TableParagraph"/>
              <w:ind w:left="9"/>
              <w:rPr>
                <w:b/>
                <w:color w:val="000000" w:themeColor="text1"/>
                <w:spacing w:val="-2"/>
              </w:rPr>
            </w:pPr>
            <w:r w:rsidRPr="00AE4CE5">
              <w:rPr>
                <w:rFonts w:ascii="Tahoma" w:hAnsi="Tahoma" w:cs="Tahoma"/>
                <w:color w:val="000000" w:themeColor="text1"/>
              </w:rPr>
              <w:t>﻿﻿</w:t>
            </w:r>
            <w:r w:rsidRPr="00AE4CE5">
              <w:rPr>
                <w:color w:val="000000" w:themeColor="text1"/>
              </w:rPr>
              <w:t>Elaborarea și implementarea proiectului tehnic / sau echivalentul</w:t>
            </w:r>
          </w:p>
        </w:tc>
        <w:tc>
          <w:tcPr>
            <w:tcW w:w="992" w:type="dxa"/>
          </w:tcPr>
          <w:p w14:paraId="14778B52" w14:textId="77777777" w:rsidR="00AE4CE5" w:rsidRPr="00AE4CE5" w:rsidRDefault="00AE4CE5" w:rsidP="00893297">
            <w:pPr>
              <w:pStyle w:val="TableParagraph"/>
              <w:ind w:left="0" w:right="183"/>
              <w:jc w:val="right"/>
              <w:rPr>
                <w:b/>
                <w:spacing w:val="-2"/>
              </w:rPr>
            </w:pPr>
            <w:r w:rsidRPr="00AE4CE5">
              <w:rPr>
                <w:b/>
                <w:spacing w:val="-2"/>
              </w:rPr>
              <w:t>lucrare</w:t>
            </w:r>
          </w:p>
        </w:tc>
        <w:tc>
          <w:tcPr>
            <w:tcW w:w="709" w:type="dxa"/>
          </w:tcPr>
          <w:p w14:paraId="49288658" w14:textId="77777777" w:rsidR="00AE4CE5" w:rsidRPr="00AE4CE5" w:rsidRDefault="00AE4CE5" w:rsidP="00893297">
            <w:pPr>
              <w:pStyle w:val="TableParagraph"/>
              <w:ind w:left="105"/>
              <w:rPr>
                <w:b/>
                <w:spacing w:val="-10"/>
              </w:rPr>
            </w:pPr>
            <w:r w:rsidRPr="00AE4CE5">
              <w:rPr>
                <w:b/>
                <w:spacing w:val="-10"/>
              </w:rPr>
              <w:t>3</w:t>
            </w:r>
          </w:p>
        </w:tc>
        <w:tc>
          <w:tcPr>
            <w:tcW w:w="2268" w:type="dxa"/>
          </w:tcPr>
          <w:p w14:paraId="32B6ACFB" w14:textId="77777777" w:rsidR="00AE4CE5" w:rsidRPr="00AE4CE5" w:rsidRDefault="00AE4CE5" w:rsidP="00893297">
            <w:pPr>
              <w:pStyle w:val="TableParagraph"/>
              <w:spacing w:before="1"/>
              <w:ind w:left="7"/>
              <w:jc w:val="center"/>
              <w:rPr>
                <w:b/>
                <w:i/>
                <w:spacing w:val="-2"/>
              </w:rPr>
            </w:pPr>
            <w:r w:rsidRPr="00AE4CE5">
              <w:rPr>
                <w:rFonts w:ascii="Tahoma" w:hAnsi="Tahoma" w:cs="Tahoma"/>
                <w:color w:val="000000" w:themeColor="text1"/>
              </w:rPr>
              <w:t>﻿﻿</w:t>
            </w:r>
            <w:r w:rsidRPr="00AE4CE5">
              <w:rPr>
                <w:color w:val="000000" w:themeColor="text1"/>
              </w:rPr>
              <w:t>Elaborarea și implementarea proiectului tehnic (2 unități)</w:t>
            </w:r>
          </w:p>
        </w:tc>
        <w:tc>
          <w:tcPr>
            <w:tcW w:w="1559" w:type="dxa"/>
          </w:tcPr>
          <w:p w14:paraId="2516F499" w14:textId="77777777" w:rsidR="00AE4CE5" w:rsidRPr="00AE4CE5" w:rsidRDefault="00AE4CE5" w:rsidP="00893297">
            <w:pPr>
              <w:pStyle w:val="TableParagraph"/>
              <w:ind w:left="106"/>
              <w:rPr>
                <w:b/>
                <w:bCs/>
                <w:color w:val="EE0000"/>
                <w:lang w:val="ro-MD"/>
              </w:rPr>
            </w:pPr>
          </w:p>
        </w:tc>
      </w:tr>
      <w:tr w:rsidR="00AE4CE5" w:rsidRPr="009C5A9C" w14:paraId="5D91D4E6" w14:textId="77777777" w:rsidTr="00893297">
        <w:trPr>
          <w:trHeight w:val="831"/>
        </w:trPr>
        <w:tc>
          <w:tcPr>
            <w:tcW w:w="682" w:type="dxa"/>
          </w:tcPr>
          <w:p w14:paraId="61857A49" w14:textId="77777777" w:rsidR="00AE4CE5" w:rsidRPr="00AE4CE5" w:rsidRDefault="00AE4CE5" w:rsidP="00AE4CE5">
            <w:pPr>
              <w:pStyle w:val="TableParagraph"/>
              <w:numPr>
                <w:ilvl w:val="0"/>
                <w:numId w:val="38"/>
              </w:numPr>
              <w:spacing w:line="251" w:lineRule="exact"/>
              <w:rPr>
                <w:b/>
                <w:spacing w:val="-10"/>
                <w:sz w:val="24"/>
                <w:szCs w:val="24"/>
              </w:rPr>
            </w:pPr>
          </w:p>
        </w:tc>
        <w:tc>
          <w:tcPr>
            <w:tcW w:w="1286" w:type="dxa"/>
          </w:tcPr>
          <w:p w14:paraId="58B13F20" w14:textId="77777777" w:rsidR="00AE4CE5" w:rsidRPr="00AE4CE5" w:rsidRDefault="00AE4CE5" w:rsidP="00893297">
            <w:pPr>
              <w:pStyle w:val="TableParagraph"/>
              <w:ind w:left="3" w:right="105"/>
              <w:jc w:val="center"/>
            </w:pPr>
            <w:r w:rsidRPr="00AE4CE5">
              <w:t>45200000-9</w:t>
            </w:r>
          </w:p>
        </w:tc>
        <w:tc>
          <w:tcPr>
            <w:tcW w:w="2126" w:type="dxa"/>
            <w:tcBorders>
              <w:bottom w:val="thinThickMediumGap" w:sz="6" w:space="0" w:color="000000"/>
            </w:tcBorders>
          </w:tcPr>
          <w:p w14:paraId="22CF8B17" w14:textId="77777777" w:rsidR="00AE4CE5" w:rsidRPr="00AE4CE5" w:rsidRDefault="00AE4CE5" w:rsidP="00893297">
            <w:pPr>
              <w:pStyle w:val="TableParagraph"/>
              <w:ind w:left="9"/>
              <w:rPr>
                <w:b/>
                <w:color w:val="000000" w:themeColor="text1"/>
                <w:spacing w:val="-2"/>
              </w:rPr>
            </w:pPr>
            <w:r w:rsidRPr="00AE4CE5">
              <w:rPr>
                <w:rFonts w:ascii="Tahoma" w:hAnsi="Tahoma" w:cs="Tahoma"/>
                <w:color w:val="000000" w:themeColor="text1"/>
              </w:rPr>
              <w:t>﻿﻿</w:t>
            </w:r>
            <w:r w:rsidRPr="00AE4CE5">
              <w:rPr>
                <w:color w:val="000000" w:themeColor="text1"/>
              </w:rPr>
              <w:t>Punerea în funcțiune și testarea sistemului energetic complet/ sau echivalentul</w:t>
            </w:r>
          </w:p>
        </w:tc>
        <w:tc>
          <w:tcPr>
            <w:tcW w:w="992" w:type="dxa"/>
          </w:tcPr>
          <w:p w14:paraId="0F17AA61" w14:textId="77777777" w:rsidR="00AE4CE5" w:rsidRPr="00AE4CE5" w:rsidRDefault="00AE4CE5" w:rsidP="00893297">
            <w:pPr>
              <w:pStyle w:val="TableParagraph"/>
              <w:ind w:left="0" w:right="183"/>
              <w:jc w:val="right"/>
              <w:rPr>
                <w:b/>
                <w:spacing w:val="-2"/>
              </w:rPr>
            </w:pPr>
            <w:r w:rsidRPr="00AE4CE5">
              <w:rPr>
                <w:b/>
                <w:spacing w:val="-2"/>
              </w:rPr>
              <w:t>lucrare</w:t>
            </w:r>
          </w:p>
        </w:tc>
        <w:tc>
          <w:tcPr>
            <w:tcW w:w="709" w:type="dxa"/>
          </w:tcPr>
          <w:p w14:paraId="19F0077C" w14:textId="77777777" w:rsidR="00AE4CE5" w:rsidRPr="00AE4CE5" w:rsidRDefault="00AE4CE5" w:rsidP="00893297">
            <w:pPr>
              <w:pStyle w:val="TableParagraph"/>
              <w:ind w:left="105"/>
              <w:rPr>
                <w:b/>
                <w:spacing w:val="-10"/>
              </w:rPr>
            </w:pPr>
            <w:r w:rsidRPr="00AE4CE5">
              <w:rPr>
                <w:b/>
                <w:spacing w:val="-10"/>
              </w:rPr>
              <w:t>1</w:t>
            </w:r>
          </w:p>
        </w:tc>
        <w:tc>
          <w:tcPr>
            <w:tcW w:w="2268" w:type="dxa"/>
          </w:tcPr>
          <w:p w14:paraId="285BD506" w14:textId="77777777" w:rsidR="00AE4CE5" w:rsidRPr="00AE4CE5" w:rsidRDefault="00AE4CE5" w:rsidP="00893297">
            <w:pPr>
              <w:pStyle w:val="TableParagraph"/>
              <w:spacing w:before="1"/>
              <w:ind w:left="7"/>
              <w:jc w:val="center"/>
              <w:rPr>
                <w:b/>
                <w:i/>
                <w:spacing w:val="-2"/>
              </w:rPr>
            </w:pPr>
            <w:r w:rsidRPr="00AE4CE5">
              <w:rPr>
                <w:rFonts w:ascii="Tahoma" w:hAnsi="Tahoma" w:cs="Tahoma"/>
                <w:color w:val="000000" w:themeColor="text1"/>
              </w:rPr>
              <w:t>﻿﻿</w:t>
            </w:r>
            <w:r w:rsidRPr="00AE4CE5">
              <w:rPr>
                <w:color w:val="000000" w:themeColor="text1"/>
              </w:rPr>
              <w:t>Punerea în funcțiune și testarea sistemului energetic complet</w:t>
            </w:r>
          </w:p>
        </w:tc>
        <w:tc>
          <w:tcPr>
            <w:tcW w:w="1559" w:type="dxa"/>
          </w:tcPr>
          <w:p w14:paraId="66080AC3" w14:textId="77777777" w:rsidR="00AE4CE5" w:rsidRPr="00AE4CE5" w:rsidRDefault="00AE4CE5" w:rsidP="00893297">
            <w:pPr>
              <w:pStyle w:val="TableParagraph"/>
              <w:ind w:left="106"/>
              <w:rPr>
                <w:b/>
                <w:bCs/>
                <w:color w:val="EE0000"/>
                <w:lang w:val="ro-MD"/>
              </w:rPr>
            </w:pPr>
          </w:p>
        </w:tc>
      </w:tr>
      <w:tr w:rsidR="00AE4CE5" w:rsidRPr="00AE4CE5" w14:paraId="1CC66A31" w14:textId="77777777" w:rsidTr="00893297">
        <w:trPr>
          <w:trHeight w:val="229"/>
        </w:trPr>
        <w:tc>
          <w:tcPr>
            <w:tcW w:w="8063" w:type="dxa"/>
            <w:gridSpan w:val="6"/>
            <w:tcBorders>
              <w:top w:val="nil"/>
            </w:tcBorders>
          </w:tcPr>
          <w:p w14:paraId="3EA15146" w14:textId="77777777" w:rsidR="00AE4CE5" w:rsidRPr="00AE4CE5" w:rsidRDefault="00AE4CE5" w:rsidP="00893297">
            <w:pPr>
              <w:pStyle w:val="TableParagraph"/>
              <w:rPr>
                <w:b/>
              </w:rPr>
            </w:pPr>
            <w:r w:rsidRPr="00AE4CE5">
              <w:rPr>
                <w:b/>
              </w:rPr>
              <w:t>Valoarea</w:t>
            </w:r>
            <w:r w:rsidRPr="00AE4CE5">
              <w:rPr>
                <w:b/>
                <w:spacing w:val="-6"/>
              </w:rPr>
              <w:t xml:space="preserve"> </w:t>
            </w:r>
            <w:r w:rsidRPr="00AE4CE5">
              <w:rPr>
                <w:b/>
              </w:rPr>
              <w:t>estimativă</w:t>
            </w:r>
            <w:r w:rsidRPr="00AE4CE5">
              <w:rPr>
                <w:b/>
                <w:spacing w:val="-8"/>
              </w:rPr>
              <w:t xml:space="preserve"> </w:t>
            </w:r>
            <w:r w:rsidRPr="00AE4CE5">
              <w:rPr>
                <w:b/>
                <w:spacing w:val="-2"/>
              </w:rPr>
              <w:t>totală</w:t>
            </w:r>
          </w:p>
        </w:tc>
        <w:tc>
          <w:tcPr>
            <w:tcW w:w="1559" w:type="dxa"/>
          </w:tcPr>
          <w:p w14:paraId="4DB7BC7A" w14:textId="77777777" w:rsidR="00AE4CE5" w:rsidRPr="00AE4CE5" w:rsidRDefault="00AE4CE5" w:rsidP="00893297">
            <w:pPr>
              <w:pStyle w:val="TableParagraph"/>
              <w:ind w:left="106"/>
              <w:rPr>
                <w:b/>
              </w:rPr>
            </w:pPr>
            <w:r w:rsidRPr="00AE4CE5">
              <w:rPr>
                <w:b/>
              </w:rPr>
              <w:t>900 000,00</w:t>
            </w:r>
          </w:p>
        </w:tc>
      </w:tr>
    </w:tbl>
    <w:p w14:paraId="02E4936D" w14:textId="77777777" w:rsidR="00AE4CE5" w:rsidRPr="00AE4CE5" w:rsidRDefault="00AE4CE5" w:rsidP="00AE4CE5">
      <w:pPr>
        <w:tabs>
          <w:tab w:val="left" w:pos="384"/>
        </w:tabs>
        <w:spacing w:before="1" w:line="276" w:lineRule="auto"/>
        <w:ind w:right="1330"/>
        <w:rPr>
          <w:rFonts w:ascii="Times New Roman" w:hAnsi="Times New Roman" w:cs="Times New Roman"/>
          <w:b/>
          <w:i/>
          <w:sz w:val="24"/>
        </w:rPr>
      </w:pPr>
    </w:p>
    <w:p w14:paraId="15F863DD" w14:textId="77777777" w:rsidR="00AE4CE5" w:rsidRPr="00AE4CE5" w:rsidRDefault="00AE4CE5" w:rsidP="00AE4CE5">
      <w:pPr>
        <w:pStyle w:val="a7"/>
        <w:widowControl w:val="0"/>
        <w:numPr>
          <w:ilvl w:val="0"/>
          <w:numId w:val="36"/>
        </w:numPr>
        <w:tabs>
          <w:tab w:val="left" w:pos="384"/>
        </w:tabs>
        <w:autoSpaceDE w:val="0"/>
        <w:autoSpaceDN w:val="0"/>
        <w:spacing w:before="1" w:after="0" w:line="276" w:lineRule="auto"/>
        <w:ind w:left="144" w:right="1330" w:firstLine="0"/>
        <w:contextualSpacing w:val="0"/>
        <w:rPr>
          <w:rFonts w:ascii="Times New Roman" w:hAnsi="Times New Roman" w:cs="Times New Roman"/>
          <w:b/>
          <w:i/>
          <w:sz w:val="24"/>
        </w:rPr>
      </w:pP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cazul</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procedurilor</w:t>
      </w:r>
      <w:proofErr w:type="spellEnd"/>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preselecție</w:t>
      </w:r>
      <w:proofErr w:type="spellEnd"/>
      <w:r w:rsidRPr="00AE4CE5">
        <w:rPr>
          <w:rFonts w:ascii="Times New Roman" w:hAnsi="Times New Roman" w:cs="Times New Roman"/>
          <w:b/>
          <w:spacing w:val="-5"/>
          <w:sz w:val="24"/>
          <w:lang w:val="en-US"/>
        </w:rPr>
        <w:t xml:space="preserve"> </w:t>
      </w:r>
      <w:r w:rsidRPr="00AE4CE5">
        <w:rPr>
          <w:rFonts w:ascii="Times New Roman" w:hAnsi="Times New Roman" w:cs="Times New Roman"/>
          <w:b/>
          <w:sz w:val="24"/>
          <w:lang w:val="en-US"/>
        </w:rPr>
        <w:t>se</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indică</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numărul</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minim</w:t>
      </w:r>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al</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candidaţilor</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şi</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dacă</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este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cazul</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numărul</w:t>
      </w:r>
      <w:proofErr w:type="spellEnd"/>
      <w:r w:rsidRPr="00AE4CE5">
        <w:rPr>
          <w:rFonts w:ascii="Times New Roman" w:hAnsi="Times New Roman" w:cs="Times New Roman"/>
          <w:b/>
          <w:sz w:val="24"/>
          <w:lang w:val="en-US"/>
        </w:rPr>
        <w:t xml:space="preserve"> maxim al </w:t>
      </w:r>
      <w:proofErr w:type="spellStart"/>
      <w:r w:rsidRPr="00AE4CE5">
        <w:rPr>
          <w:rFonts w:ascii="Times New Roman" w:hAnsi="Times New Roman" w:cs="Times New Roman"/>
          <w:b/>
          <w:sz w:val="24"/>
          <w:lang w:val="en-US"/>
        </w:rPr>
        <w:t>acestora</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i/>
          <w:sz w:val="24"/>
          <w:u w:val="single"/>
        </w:rPr>
        <w:t>Nu</w:t>
      </w:r>
      <w:proofErr w:type="spellEnd"/>
      <w:r w:rsidRPr="00AE4CE5">
        <w:rPr>
          <w:rFonts w:ascii="Times New Roman" w:hAnsi="Times New Roman" w:cs="Times New Roman"/>
          <w:b/>
          <w:i/>
          <w:sz w:val="24"/>
          <w:u w:val="single"/>
        </w:rPr>
        <w:t xml:space="preserve"> </w:t>
      </w:r>
      <w:proofErr w:type="spellStart"/>
      <w:r w:rsidRPr="00AE4CE5">
        <w:rPr>
          <w:rFonts w:ascii="Times New Roman" w:hAnsi="Times New Roman" w:cs="Times New Roman"/>
          <w:b/>
          <w:i/>
          <w:sz w:val="24"/>
          <w:u w:val="single"/>
        </w:rPr>
        <w:t>se</w:t>
      </w:r>
      <w:proofErr w:type="spellEnd"/>
      <w:r w:rsidRPr="00AE4CE5">
        <w:rPr>
          <w:rFonts w:ascii="Times New Roman" w:hAnsi="Times New Roman" w:cs="Times New Roman"/>
          <w:b/>
          <w:i/>
          <w:sz w:val="24"/>
          <w:u w:val="single"/>
        </w:rPr>
        <w:t xml:space="preserve"> </w:t>
      </w:r>
      <w:proofErr w:type="spellStart"/>
      <w:r w:rsidRPr="00AE4CE5">
        <w:rPr>
          <w:rFonts w:ascii="Times New Roman" w:hAnsi="Times New Roman" w:cs="Times New Roman"/>
          <w:b/>
          <w:i/>
          <w:sz w:val="24"/>
          <w:u w:val="single"/>
        </w:rPr>
        <w:t>aplică</w:t>
      </w:r>
      <w:proofErr w:type="spellEnd"/>
    </w:p>
    <w:p w14:paraId="751BCFA7" w14:textId="77777777" w:rsidR="00AE4CE5" w:rsidRPr="00AE4CE5" w:rsidRDefault="00AE4CE5" w:rsidP="00AE4CE5">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sz w:val="24"/>
          <w:lang w:val="en-US"/>
        </w:rPr>
      </w:pP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cazul</w:t>
      </w:r>
      <w:proofErr w:type="spellEnd"/>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z w:val="24"/>
          <w:lang w:val="en-US"/>
        </w:rPr>
        <w:t xml:space="preserve"> care</w:t>
      </w:r>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contractul</w:t>
      </w:r>
      <w:proofErr w:type="spellEnd"/>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este</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împărțit</w:t>
      </w:r>
      <w:proofErr w:type="spellEnd"/>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pe</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loturi</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un operator</w:t>
      </w:r>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economic</w:t>
      </w:r>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poate</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pacing w:val="-2"/>
          <w:sz w:val="24"/>
          <w:lang w:val="en-US"/>
        </w:rPr>
        <w:t>depune</w:t>
      </w:r>
      <w:proofErr w:type="spellEnd"/>
    </w:p>
    <w:p w14:paraId="46FA3D9E" w14:textId="77777777" w:rsidR="00AE4CE5" w:rsidRPr="00AE4CE5" w:rsidRDefault="00AE4CE5" w:rsidP="00AE4CE5">
      <w:pPr>
        <w:pStyle w:val="a7"/>
        <w:tabs>
          <w:tab w:val="left" w:pos="501"/>
        </w:tabs>
        <w:spacing w:before="40"/>
        <w:ind w:left="501"/>
        <w:rPr>
          <w:rFonts w:ascii="Times New Roman" w:hAnsi="Times New Roman" w:cs="Times New Roman"/>
          <w:b/>
          <w:i/>
          <w:sz w:val="24"/>
          <w:lang w:val="en-US"/>
        </w:rPr>
      </w:pPr>
      <w:proofErr w:type="spellStart"/>
      <w:r w:rsidRPr="00AE4CE5">
        <w:rPr>
          <w:rFonts w:ascii="Times New Roman" w:hAnsi="Times New Roman" w:cs="Times New Roman"/>
          <w:b/>
          <w:sz w:val="24"/>
          <w:lang w:val="en-US"/>
        </w:rPr>
        <w:t>oferta</w:t>
      </w:r>
      <w:proofErr w:type="spellEnd"/>
      <w:r w:rsidRPr="00AE4CE5">
        <w:rPr>
          <w:rFonts w:ascii="Times New Roman" w:hAnsi="Times New Roman" w:cs="Times New Roman"/>
          <w:b/>
          <w:sz w:val="24"/>
          <w:lang w:val="en-US"/>
        </w:rPr>
        <w:t xml:space="preserve"> (se</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va</w:t>
      </w:r>
      <w:proofErr w:type="spellEnd"/>
      <w:r w:rsidRPr="00AE4CE5">
        <w:rPr>
          <w:rFonts w:ascii="Times New Roman" w:hAnsi="Times New Roman" w:cs="Times New Roman"/>
          <w:b/>
          <w:sz w:val="24"/>
          <w:lang w:val="en-US"/>
        </w:rPr>
        <w:t xml:space="preserve"> selecta):</w:t>
      </w:r>
      <w:r w:rsidRPr="00AE4CE5">
        <w:rPr>
          <w:rFonts w:ascii="Times New Roman" w:hAnsi="Times New Roman" w:cs="Times New Roman"/>
          <w:b/>
          <w:i/>
          <w:spacing w:val="-10"/>
          <w:sz w:val="24"/>
          <w:u w:val="single"/>
          <w:lang w:val="en-US"/>
        </w:rPr>
        <w:t xml:space="preserve"> </w:t>
      </w:r>
      <w:r w:rsidRPr="00AE4CE5">
        <w:rPr>
          <w:rFonts w:ascii="Times New Roman" w:hAnsi="Times New Roman" w:cs="Times New Roman"/>
          <w:b/>
          <w:i/>
          <w:sz w:val="24"/>
          <w:u w:val="single"/>
          <w:lang w:val="en-US"/>
        </w:rPr>
        <w:t>Nu</w:t>
      </w:r>
      <w:r w:rsidRPr="00AE4CE5">
        <w:rPr>
          <w:rFonts w:ascii="Times New Roman" w:hAnsi="Times New Roman" w:cs="Times New Roman"/>
          <w:b/>
          <w:i/>
          <w:spacing w:val="-1"/>
          <w:sz w:val="24"/>
          <w:u w:val="single"/>
          <w:lang w:val="en-US"/>
        </w:rPr>
        <w:t xml:space="preserve"> </w:t>
      </w:r>
      <w:r w:rsidRPr="00AE4CE5">
        <w:rPr>
          <w:rFonts w:ascii="Times New Roman" w:hAnsi="Times New Roman" w:cs="Times New Roman"/>
          <w:b/>
          <w:i/>
          <w:sz w:val="24"/>
          <w:u w:val="single"/>
          <w:lang w:val="en-US"/>
        </w:rPr>
        <w:t>se</w:t>
      </w:r>
      <w:r w:rsidRPr="00AE4CE5">
        <w:rPr>
          <w:rFonts w:ascii="Times New Roman" w:hAnsi="Times New Roman" w:cs="Times New Roman"/>
          <w:b/>
          <w:i/>
          <w:spacing w:val="-1"/>
          <w:sz w:val="24"/>
          <w:u w:val="single"/>
          <w:lang w:val="en-US"/>
        </w:rPr>
        <w:t xml:space="preserve"> </w:t>
      </w:r>
      <w:proofErr w:type="spellStart"/>
      <w:r w:rsidRPr="00AE4CE5">
        <w:rPr>
          <w:rFonts w:ascii="Times New Roman" w:hAnsi="Times New Roman" w:cs="Times New Roman"/>
          <w:b/>
          <w:i/>
          <w:spacing w:val="-2"/>
          <w:sz w:val="24"/>
          <w:u w:val="single"/>
          <w:lang w:val="en-US"/>
        </w:rPr>
        <w:t>aplică</w:t>
      </w:r>
      <w:proofErr w:type="spellEnd"/>
    </w:p>
    <w:p w14:paraId="091AAB4C" w14:textId="77777777" w:rsidR="00AE4CE5" w:rsidRPr="00AE4CE5" w:rsidRDefault="00AE4CE5" w:rsidP="00AE4CE5">
      <w:pPr>
        <w:pStyle w:val="a7"/>
        <w:widowControl w:val="0"/>
        <w:numPr>
          <w:ilvl w:val="1"/>
          <w:numId w:val="35"/>
        </w:numPr>
        <w:tabs>
          <w:tab w:val="left" w:pos="763"/>
        </w:tabs>
        <w:autoSpaceDE w:val="0"/>
        <w:autoSpaceDN w:val="0"/>
        <w:spacing w:after="0" w:line="240" w:lineRule="auto"/>
        <w:ind w:left="763" w:hanging="259"/>
        <w:contextualSpacing w:val="0"/>
        <w:jc w:val="left"/>
        <w:rPr>
          <w:rFonts w:ascii="Times New Roman" w:hAnsi="Times New Roman" w:cs="Times New Roman"/>
          <w:b/>
          <w:bCs/>
          <w:i/>
          <w:iCs/>
          <w:sz w:val="24"/>
          <w:u w:val="single"/>
        </w:rPr>
      </w:pPr>
      <w:proofErr w:type="spellStart"/>
      <w:r w:rsidRPr="00AE4CE5">
        <w:rPr>
          <w:rFonts w:ascii="Times New Roman" w:hAnsi="Times New Roman" w:cs="Times New Roman"/>
          <w:b/>
          <w:bCs/>
          <w:i/>
          <w:iCs/>
          <w:sz w:val="24"/>
          <w:u w:val="single"/>
        </w:rPr>
        <w:t>Pentru</w:t>
      </w:r>
      <w:proofErr w:type="spellEnd"/>
      <w:r w:rsidRPr="00AE4CE5">
        <w:rPr>
          <w:rFonts w:ascii="Times New Roman" w:hAnsi="Times New Roman" w:cs="Times New Roman"/>
          <w:b/>
          <w:bCs/>
          <w:i/>
          <w:iCs/>
          <w:spacing w:val="-1"/>
          <w:sz w:val="24"/>
          <w:u w:val="single"/>
        </w:rPr>
        <w:t xml:space="preserve"> </w:t>
      </w:r>
      <w:proofErr w:type="spellStart"/>
      <w:r w:rsidRPr="00AE4CE5">
        <w:rPr>
          <w:rFonts w:ascii="Times New Roman" w:hAnsi="Times New Roman" w:cs="Times New Roman"/>
          <w:b/>
          <w:bCs/>
          <w:i/>
          <w:iCs/>
          <w:sz w:val="24"/>
          <w:u w:val="single"/>
        </w:rPr>
        <w:t>un</w:t>
      </w:r>
      <w:proofErr w:type="spellEnd"/>
      <w:r w:rsidRPr="00AE4CE5">
        <w:rPr>
          <w:rFonts w:ascii="Times New Roman" w:hAnsi="Times New Roman" w:cs="Times New Roman"/>
          <w:b/>
          <w:bCs/>
          <w:i/>
          <w:iCs/>
          <w:sz w:val="24"/>
          <w:u w:val="single"/>
        </w:rPr>
        <w:t xml:space="preserve"> </w:t>
      </w:r>
      <w:proofErr w:type="spellStart"/>
      <w:r w:rsidRPr="00AE4CE5">
        <w:rPr>
          <w:rFonts w:ascii="Times New Roman" w:hAnsi="Times New Roman" w:cs="Times New Roman"/>
          <w:b/>
          <w:bCs/>
          <w:i/>
          <w:iCs/>
          <w:sz w:val="24"/>
          <w:u w:val="single"/>
        </w:rPr>
        <w:t>singur</w:t>
      </w:r>
      <w:proofErr w:type="spellEnd"/>
      <w:r w:rsidRPr="00AE4CE5">
        <w:rPr>
          <w:rFonts w:ascii="Times New Roman" w:hAnsi="Times New Roman" w:cs="Times New Roman"/>
          <w:b/>
          <w:bCs/>
          <w:i/>
          <w:iCs/>
          <w:spacing w:val="-1"/>
          <w:sz w:val="24"/>
          <w:u w:val="single"/>
        </w:rPr>
        <w:t xml:space="preserve"> </w:t>
      </w:r>
      <w:proofErr w:type="spellStart"/>
      <w:r w:rsidRPr="00AE4CE5">
        <w:rPr>
          <w:rFonts w:ascii="Times New Roman" w:hAnsi="Times New Roman" w:cs="Times New Roman"/>
          <w:b/>
          <w:bCs/>
          <w:i/>
          <w:iCs/>
          <w:spacing w:val="-4"/>
          <w:sz w:val="24"/>
          <w:u w:val="single"/>
        </w:rPr>
        <w:t>lot</w:t>
      </w:r>
      <w:proofErr w:type="spellEnd"/>
      <w:r w:rsidRPr="00AE4CE5">
        <w:rPr>
          <w:rFonts w:ascii="Times New Roman" w:hAnsi="Times New Roman" w:cs="Times New Roman"/>
          <w:b/>
          <w:bCs/>
          <w:i/>
          <w:iCs/>
          <w:spacing w:val="-4"/>
          <w:sz w:val="24"/>
          <w:u w:val="single"/>
        </w:rPr>
        <w:t>;</w:t>
      </w:r>
    </w:p>
    <w:p w14:paraId="5F2A2E5E" w14:textId="77777777" w:rsidR="00AE4CE5" w:rsidRPr="00AE4CE5" w:rsidRDefault="00AE4CE5" w:rsidP="00AE4CE5">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AE4CE5">
        <w:rPr>
          <w:rFonts w:ascii="Times New Roman" w:hAnsi="Times New Roman" w:cs="Times New Roman"/>
          <w:sz w:val="24"/>
        </w:rPr>
        <w:t>Pentru</w:t>
      </w:r>
      <w:proofErr w:type="spellEnd"/>
      <w:r w:rsidRPr="00AE4CE5">
        <w:rPr>
          <w:rFonts w:ascii="Times New Roman" w:hAnsi="Times New Roman" w:cs="Times New Roman"/>
          <w:spacing w:val="-1"/>
          <w:sz w:val="24"/>
        </w:rPr>
        <w:t xml:space="preserve"> </w:t>
      </w:r>
      <w:proofErr w:type="spellStart"/>
      <w:r w:rsidRPr="00AE4CE5">
        <w:rPr>
          <w:rFonts w:ascii="Times New Roman" w:hAnsi="Times New Roman" w:cs="Times New Roman"/>
          <w:sz w:val="24"/>
        </w:rPr>
        <w:t>mai</w:t>
      </w:r>
      <w:proofErr w:type="spellEnd"/>
      <w:r w:rsidRPr="00AE4CE5">
        <w:rPr>
          <w:rFonts w:ascii="Times New Roman" w:hAnsi="Times New Roman" w:cs="Times New Roman"/>
          <w:sz w:val="24"/>
        </w:rPr>
        <w:t xml:space="preserve"> </w:t>
      </w:r>
      <w:proofErr w:type="spellStart"/>
      <w:r w:rsidRPr="00AE4CE5">
        <w:rPr>
          <w:rFonts w:ascii="Times New Roman" w:hAnsi="Times New Roman" w:cs="Times New Roman"/>
          <w:sz w:val="24"/>
        </w:rPr>
        <w:t>multe</w:t>
      </w:r>
      <w:proofErr w:type="spellEnd"/>
      <w:r w:rsidRPr="00AE4CE5">
        <w:rPr>
          <w:rFonts w:ascii="Times New Roman" w:hAnsi="Times New Roman" w:cs="Times New Roman"/>
          <w:sz w:val="24"/>
        </w:rPr>
        <w:t xml:space="preserve"> </w:t>
      </w:r>
      <w:proofErr w:type="spellStart"/>
      <w:r w:rsidRPr="00AE4CE5">
        <w:rPr>
          <w:rFonts w:ascii="Times New Roman" w:hAnsi="Times New Roman" w:cs="Times New Roman"/>
          <w:spacing w:val="-2"/>
          <w:sz w:val="24"/>
        </w:rPr>
        <w:t>loturi</w:t>
      </w:r>
      <w:proofErr w:type="spellEnd"/>
      <w:r w:rsidRPr="00AE4CE5">
        <w:rPr>
          <w:rFonts w:ascii="Times New Roman" w:hAnsi="Times New Roman" w:cs="Times New Roman"/>
          <w:spacing w:val="-2"/>
          <w:sz w:val="24"/>
        </w:rPr>
        <w:t>;</w:t>
      </w:r>
    </w:p>
    <w:p w14:paraId="7041A8FB" w14:textId="77777777" w:rsidR="00AE4CE5" w:rsidRPr="00AE4CE5" w:rsidRDefault="00AE4CE5" w:rsidP="00AE4CE5">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AE4CE5">
        <w:rPr>
          <w:rFonts w:ascii="Times New Roman" w:hAnsi="Times New Roman" w:cs="Times New Roman"/>
          <w:sz w:val="24"/>
        </w:rPr>
        <w:t>Pentru</w:t>
      </w:r>
      <w:proofErr w:type="spellEnd"/>
      <w:r w:rsidRPr="00AE4CE5">
        <w:rPr>
          <w:rFonts w:ascii="Times New Roman" w:hAnsi="Times New Roman" w:cs="Times New Roman"/>
          <w:spacing w:val="-1"/>
          <w:sz w:val="24"/>
        </w:rPr>
        <w:t xml:space="preserve"> </w:t>
      </w:r>
      <w:proofErr w:type="spellStart"/>
      <w:r w:rsidRPr="00AE4CE5">
        <w:rPr>
          <w:rFonts w:ascii="Times New Roman" w:hAnsi="Times New Roman" w:cs="Times New Roman"/>
          <w:sz w:val="24"/>
        </w:rPr>
        <w:t>toate</w:t>
      </w:r>
      <w:proofErr w:type="spellEnd"/>
      <w:r w:rsidRPr="00AE4CE5">
        <w:rPr>
          <w:rFonts w:ascii="Times New Roman" w:hAnsi="Times New Roman" w:cs="Times New Roman"/>
          <w:spacing w:val="-1"/>
          <w:sz w:val="24"/>
        </w:rPr>
        <w:t xml:space="preserve"> </w:t>
      </w:r>
      <w:proofErr w:type="spellStart"/>
      <w:r w:rsidRPr="00AE4CE5">
        <w:rPr>
          <w:rFonts w:ascii="Times New Roman" w:hAnsi="Times New Roman" w:cs="Times New Roman"/>
          <w:spacing w:val="-2"/>
          <w:sz w:val="24"/>
        </w:rPr>
        <w:t>loturile</w:t>
      </w:r>
      <w:proofErr w:type="spellEnd"/>
      <w:r w:rsidRPr="00AE4CE5">
        <w:rPr>
          <w:rFonts w:ascii="Times New Roman" w:hAnsi="Times New Roman" w:cs="Times New Roman"/>
          <w:spacing w:val="-2"/>
          <w:sz w:val="24"/>
        </w:rPr>
        <w:t>;</w:t>
      </w:r>
    </w:p>
    <w:p w14:paraId="21FCA769" w14:textId="77777777" w:rsidR="00AE4CE5" w:rsidRPr="00AE4CE5" w:rsidRDefault="00AE4CE5" w:rsidP="00AE4CE5">
      <w:pPr>
        <w:pStyle w:val="a7"/>
        <w:widowControl w:val="0"/>
        <w:numPr>
          <w:ilvl w:val="1"/>
          <w:numId w:val="35"/>
        </w:numPr>
        <w:tabs>
          <w:tab w:val="left" w:pos="583"/>
          <w:tab w:val="left" w:pos="9217"/>
        </w:tabs>
        <w:autoSpaceDE w:val="0"/>
        <w:autoSpaceDN w:val="0"/>
        <w:spacing w:before="43" w:after="0" w:line="240" w:lineRule="auto"/>
        <w:ind w:left="583" w:hanging="259"/>
        <w:contextualSpacing w:val="0"/>
        <w:jc w:val="left"/>
        <w:rPr>
          <w:rFonts w:ascii="Times New Roman" w:hAnsi="Times New Roman" w:cs="Times New Roman"/>
          <w:sz w:val="24"/>
          <w:lang w:val="en-US"/>
        </w:rPr>
      </w:pPr>
      <w:r w:rsidRPr="00AE4CE5">
        <w:rPr>
          <w:rFonts w:ascii="Times New Roman" w:hAnsi="Times New Roman" w:cs="Times New Roman"/>
          <w:sz w:val="24"/>
          <w:lang w:val="en-US"/>
        </w:rPr>
        <w:t>Alte</w:t>
      </w:r>
      <w:r w:rsidRPr="00AE4CE5">
        <w:rPr>
          <w:rFonts w:ascii="Times New Roman" w:hAnsi="Times New Roman" w:cs="Times New Roman"/>
          <w:spacing w:val="-3"/>
          <w:sz w:val="24"/>
          <w:lang w:val="en-US"/>
        </w:rPr>
        <w:t xml:space="preserve"> </w:t>
      </w:r>
      <w:proofErr w:type="spellStart"/>
      <w:r w:rsidRPr="00AE4CE5">
        <w:rPr>
          <w:rFonts w:ascii="Times New Roman" w:hAnsi="Times New Roman" w:cs="Times New Roman"/>
          <w:sz w:val="24"/>
          <w:lang w:val="en-US"/>
        </w:rPr>
        <w:t>limitări</w:t>
      </w:r>
      <w:proofErr w:type="spellEnd"/>
      <w:r w:rsidRPr="00AE4CE5">
        <w:rPr>
          <w:rFonts w:ascii="Times New Roman" w:hAnsi="Times New Roman" w:cs="Times New Roman"/>
          <w:spacing w:val="-1"/>
          <w:sz w:val="24"/>
          <w:lang w:val="en-US"/>
        </w:rPr>
        <w:t xml:space="preserve"> </w:t>
      </w:r>
      <w:proofErr w:type="spellStart"/>
      <w:r w:rsidRPr="00AE4CE5">
        <w:rPr>
          <w:rFonts w:ascii="Times New Roman" w:hAnsi="Times New Roman" w:cs="Times New Roman"/>
          <w:sz w:val="24"/>
          <w:lang w:val="en-US"/>
        </w:rPr>
        <w:t>privind</w:t>
      </w:r>
      <w:proofErr w:type="spellEnd"/>
      <w:r w:rsidRPr="00AE4CE5">
        <w:rPr>
          <w:rFonts w:ascii="Times New Roman" w:hAnsi="Times New Roman" w:cs="Times New Roman"/>
          <w:spacing w:val="-1"/>
          <w:sz w:val="24"/>
          <w:lang w:val="en-US"/>
        </w:rPr>
        <w:t xml:space="preserve"> </w:t>
      </w:r>
      <w:proofErr w:type="spellStart"/>
      <w:r w:rsidRPr="00AE4CE5">
        <w:rPr>
          <w:rFonts w:ascii="Times New Roman" w:hAnsi="Times New Roman" w:cs="Times New Roman"/>
          <w:sz w:val="24"/>
          <w:lang w:val="en-US"/>
        </w:rPr>
        <w:t>numărul</w:t>
      </w:r>
      <w:proofErr w:type="spellEnd"/>
      <w:r w:rsidRPr="00AE4CE5">
        <w:rPr>
          <w:rFonts w:ascii="Times New Roman" w:hAnsi="Times New Roman" w:cs="Times New Roman"/>
          <w:spacing w:val="-1"/>
          <w:sz w:val="24"/>
          <w:lang w:val="en-US"/>
        </w:rPr>
        <w:t xml:space="preserve"> </w:t>
      </w:r>
      <w:r w:rsidRPr="00AE4CE5">
        <w:rPr>
          <w:rFonts w:ascii="Times New Roman" w:hAnsi="Times New Roman" w:cs="Times New Roman"/>
          <w:sz w:val="24"/>
          <w:lang w:val="en-US"/>
        </w:rPr>
        <w:t xml:space="preserve">de </w:t>
      </w:r>
      <w:proofErr w:type="spellStart"/>
      <w:r w:rsidRPr="00AE4CE5">
        <w:rPr>
          <w:rFonts w:ascii="Times New Roman" w:hAnsi="Times New Roman" w:cs="Times New Roman"/>
          <w:sz w:val="24"/>
          <w:lang w:val="en-US"/>
        </w:rPr>
        <w:t>loturi</w:t>
      </w:r>
      <w:proofErr w:type="spellEnd"/>
      <w:r w:rsidRPr="00AE4CE5">
        <w:rPr>
          <w:rFonts w:ascii="Times New Roman" w:hAnsi="Times New Roman" w:cs="Times New Roman"/>
          <w:spacing w:val="-1"/>
          <w:sz w:val="24"/>
          <w:lang w:val="en-US"/>
        </w:rPr>
        <w:t xml:space="preserve"> </w:t>
      </w:r>
      <w:r w:rsidRPr="00AE4CE5">
        <w:rPr>
          <w:rFonts w:ascii="Times New Roman" w:hAnsi="Times New Roman" w:cs="Times New Roman"/>
          <w:sz w:val="24"/>
          <w:lang w:val="en-US"/>
        </w:rPr>
        <w:t>care</w:t>
      </w:r>
      <w:r w:rsidRPr="00AE4CE5">
        <w:rPr>
          <w:rFonts w:ascii="Times New Roman" w:hAnsi="Times New Roman" w:cs="Times New Roman"/>
          <w:spacing w:val="-2"/>
          <w:sz w:val="24"/>
          <w:lang w:val="en-US"/>
        </w:rPr>
        <w:t xml:space="preserve"> </w:t>
      </w:r>
      <w:r w:rsidRPr="00AE4CE5">
        <w:rPr>
          <w:rFonts w:ascii="Times New Roman" w:hAnsi="Times New Roman" w:cs="Times New Roman"/>
          <w:sz w:val="24"/>
          <w:lang w:val="en-US"/>
        </w:rPr>
        <w:t>pot</w:t>
      </w:r>
      <w:r w:rsidRPr="00AE4CE5">
        <w:rPr>
          <w:rFonts w:ascii="Times New Roman" w:hAnsi="Times New Roman" w:cs="Times New Roman"/>
          <w:spacing w:val="-1"/>
          <w:sz w:val="24"/>
          <w:lang w:val="en-US"/>
        </w:rPr>
        <w:t xml:space="preserve"> </w:t>
      </w:r>
      <w:r w:rsidRPr="00AE4CE5">
        <w:rPr>
          <w:rFonts w:ascii="Times New Roman" w:hAnsi="Times New Roman" w:cs="Times New Roman"/>
          <w:sz w:val="24"/>
          <w:lang w:val="en-US"/>
        </w:rPr>
        <w:t>fi</w:t>
      </w:r>
      <w:r w:rsidRPr="00AE4CE5">
        <w:rPr>
          <w:rFonts w:ascii="Times New Roman" w:hAnsi="Times New Roman" w:cs="Times New Roman"/>
          <w:spacing w:val="-1"/>
          <w:sz w:val="24"/>
          <w:lang w:val="en-US"/>
        </w:rPr>
        <w:t xml:space="preserve"> </w:t>
      </w:r>
      <w:proofErr w:type="spellStart"/>
      <w:r w:rsidRPr="00AE4CE5">
        <w:rPr>
          <w:rFonts w:ascii="Times New Roman" w:hAnsi="Times New Roman" w:cs="Times New Roman"/>
          <w:sz w:val="24"/>
          <w:lang w:val="en-US"/>
        </w:rPr>
        <w:t>atribuite</w:t>
      </w:r>
      <w:proofErr w:type="spellEnd"/>
      <w:r w:rsidRPr="00AE4CE5">
        <w:rPr>
          <w:rFonts w:ascii="Times New Roman" w:hAnsi="Times New Roman" w:cs="Times New Roman"/>
          <w:spacing w:val="-1"/>
          <w:sz w:val="24"/>
          <w:lang w:val="en-US"/>
        </w:rPr>
        <w:t xml:space="preserve"> </w:t>
      </w:r>
      <w:proofErr w:type="spellStart"/>
      <w:r w:rsidRPr="00AE4CE5">
        <w:rPr>
          <w:rFonts w:ascii="Times New Roman" w:hAnsi="Times New Roman" w:cs="Times New Roman"/>
          <w:sz w:val="24"/>
          <w:lang w:val="en-US"/>
        </w:rPr>
        <w:t>aceluiași</w:t>
      </w:r>
      <w:proofErr w:type="spellEnd"/>
      <w:r w:rsidRPr="00AE4CE5">
        <w:rPr>
          <w:rFonts w:ascii="Times New Roman" w:hAnsi="Times New Roman" w:cs="Times New Roman"/>
          <w:spacing w:val="-1"/>
          <w:sz w:val="24"/>
          <w:lang w:val="en-US"/>
        </w:rPr>
        <w:t xml:space="preserve"> </w:t>
      </w:r>
      <w:proofErr w:type="spellStart"/>
      <w:r w:rsidRPr="00AE4CE5">
        <w:rPr>
          <w:rFonts w:ascii="Times New Roman" w:hAnsi="Times New Roman" w:cs="Times New Roman"/>
          <w:spacing w:val="-2"/>
          <w:sz w:val="24"/>
          <w:lang w:val="en-US"/>
        </w:rPr>
        <w:t>ofertant</w:t>
      </w:r>
      <w:proofErr w:type="spellEnd"/>
      <w:r w:rsidRPr="00AE4CE5">
        <w:rPr>
          <w:rFonts w:ascii="Times New Roman" w:hAnsi="Times New Roman" w:cs="Times New Roman"/>
          <w:sz w:val="24"/>
          <w:u w:val="single"/>
          <w:lang w:val="en-US"/>
        </w:rPr>
        <w:tab/>
      </w:r>
    </w:p>
    <w:p w14:paraId="74AF354B" w14:textId="77777777" w:rsidR="00AE4CE5" w:rsidRPr="00AE4CE5" w:rsidRDefault="00AE4CE5" w:rsidP="00AE4CE5">
      <w:pPr>
        <w:pStyle w:val="a7"/>
        <w:widowControl w:val="0"/>
        <w:numPr>
          <w:ilvl w:val="0"/>
          <w:numId w:val="36"/>
        </w:numPr>
        <w:tabs>
          <w:tab w:val="left" w:pos="504"/>
          <w:tab w:val="left" w:pos="10070"/>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Admiterea</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sau</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interzicerea</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ofertelor</w:t>
      </w:r>
      <w:proofErr w:type="spellEnd"/>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 xml:space="preserve">alternative: </w:t>
      </w:r>
      <w:r w:rsidRPr="00AE4CE5">
        <w:rPr>
          <w:rFonts w:ascii="Times New Roman" w:hAnsi="Times New Roman" w:cs="Times New Roman"/>
          <w:b/>
          <w:i/>
          <w:sz w:val="24"/>
          <w:u w:val="single"/>
          <w:lang w:val="en-US"/>
        </w:rPr>
        <w:t>Nu</w:t>
      </w:r>
      <w:r w:rsidRPr="00AE4CE5">
        <w:rPr>
          <w:rFonts w:ascii="Times New Roman" w:hAnsi="Times New Roman" w:cs="Times New Roman"/>
          <w:b/>
          <w:i/>
          <w:spacing w:val="-2"/>
          <w:sz w:val="24"/>
          <w:u w:val="single"/>
          <w:lang w:val="en-US"/>
        </w:rPr>
        <w:t xml:space="preserve"> </w:t>
      </w:r>
      <w:r w:rsidRPr="00AE4CE5">
        <w:rPr>
          <w:rFonts w:ascii="Times New Roman" w:hAnsi="Times New Roman" w:cs="Times New Roman"/>
          <w:b/>
          <w:i/>
          <w:sz w:val="24"/>
          <w:u w:val="single"/>
          <w:lang w:val="en-US"/>
        </w:rPr>
        <w:t>se</w:t>
      </w:r>
      <w:r w:rsidRPr="00AE4CE5">
        <w:rPr>
          <w:rFonts w:ascii="Times New Roman" w:hAnsi="Times New Roman" w:cs="Times New Roman"/>
          <w:b/>
          <w:i/>
          <w:spacing w:val="-1"/>
          <w:sz w:val="24"/>
          <w:u w:val="single"/>
          <w:lang w:val="en-US"/>
        </w:rPr>
        <w:t xml:space="preserve"> </w:t>
      </w:r>
      <w:proofErr w:type="spellStart"/>
      <w:r w:rsidRPr="00AE4CE5">
        <w:rPr>
          <w:rFonts w:ascii="Times New Roman" w:hAnsi="Times New Roman" w:cs="Times New Roman"/>
          <w:b/>
          <w:i/>
          <w:spacing w:val="-2"/>
          <w:sz w:val="24"/>
          <w:u w:val="single"/>
          <w:lang w:val="en-US"/>
        </w:rPr>
        <w:t>admite</w:t>
      </w:r>
      <w:proofErr w:type="spellEnd"/>
      <w:r w:rsidRPr="00AE4CE5">
        <w:rPr>
          <w:rFonts w:ascii="Times New Roman" w:hAnsi="Times New Roman" w:cs="Times New Roman"/>
          <w:b/>
          <w:i/>
          <w:sz w:val="24"/>
          <w:u w:val="single"/>
          <w:lang w:val="en-US"/>
        </w:rPr>
        <w:tab/>
      </w:r>
    </w:p>
    <w:p w14:paraId="009C6966" w14:textId="77777777" w:rsidR="00AE4CE5" w:rsidRPr="00AE4CE5" w:rsidRDefault="00AE4CE5" w:rsidP="00AE4CE5">
      <w:pPr>
        <w:spacing w:before="42"/>
        <w:ind w:left="6630"/>
        <w:rPr>
          <w:rFonts w:ascii="Times New Roman" w:hAnsi="Times New Roman" w:cs="Times New Roman"/>
          <w:sz w:val="18"/>
          <w:lang w:val="en-US"/>
        </w:rPr>
      </w:pPr>
      <w:r w:rsidRPr="00AE4CE5">
        <w:rPr>
          <w:rFonts w:ascii="Times New Roman" w:hAnsi="Times New Roman" w:cs="Times New Roman"/>
          <w:sz w:val="18"/>
          <w:lang w:val="en-US"/>
        </w:rPr>
        <w:t>(</w:t>
      </w:r>
      <w:proofErr w:type="spellStart"/>
      <w:r w:rsidRPr="00AE4CE5">
        <w:rPr>
          <w:rFonts w:ascii="Times New Roman" w:hAnsi="Times New Roman" w:cs="Times New Roman"/>
          <w:sz w:val="18"/>
          <w:lang w:val="en-US"/>
        </w:rPr>
        <w:t>indicați</w:t>
      </w:r>
      <w:proofErr w:type="spellEnd"/>
      <w:r w:rsidRPr="00AE4CE5">
        <w:rPr>
          <w:rFonts w:ascii="Times New Roman" w:hAnsi="Times New Roman" w:cs="Times New Roman"/>
          <w:spacing w:val="-2"/>
          <w:sz w:val="18"/>
          <w:lang w:val="en-US"/>
        </w:rPr>
        <w:t xml:space="preserve"> </w:t>
      </w:r>
      <w:r w:rsidRPr="00AE4CE5">
        <w:rPr>
          <w:rFonts w:ascii="Times New Roman" w:hAnsi="Times New Roman" w:cs="Times New Roman"/>
          <w:sz w:val="18"/>
          <w:lang w:val="en-US"/>
        </w:rPr>
        <w:t>se</w:t>
      </w:r>
      <w:r w:rsidRPr="00AE4CE5">
        <w:rPr>
          <w:rFonts w:ascii="Times New Roman" w:hAnsi="Times New Roman" w:cs="Times New Roman"/>
          <w:spacing w:val="-5"/>
          <w:sz w:val="18"/>
          <w:lang w:val="en-US"/>
        </w:rPr>
        <w:t xml:space="preserve"> </w:t>
      </w:r>
      <w:proofErr w:type="spellStart"/>
      <w:r w:rsidRPr="00AE4CE5">
        <w:rPr>
          <w:rFonts w:ascii="Times New Roman" w:hAnsi="Times New Roman" w:cs="Times New Roman"/>
          <w:sz w:val="18"/>
          <w:lang w:val="en-US"/>
        </w:rPr>
        <w:t>admite</w:t>
      </w:r>
      <w:proofErr w:type="spellEnd"/>
      <w:r w:rsidRPr="00AE4CE5">
        <w:rPr>
          <w:rFonts w:ascii="Times New Roman" w:hAnsi="Times New Roman" w:cs="Times New Roman"/>
          <w:spacing w:val="-2"/>
          <w:sz w:val="18"/>
          <w:lang w:val="en-US"/>
        </w:rPr>
        <w:t xml:space="preserve"> </w:t>
      </w:r>
      <w:proofErr w:type="spellStart"/>
      <w:r w:rsidRPr="00AE4CE5">
        <w:rPr>
          <w:rFonts w:ascii="Times New Roman" w:hAnsi="Times New Roman" w:cs="Times New Roman"/>
          <w:sz w:val="18"/>
          <w:lang w:val="en-US"/>
        </w:rPr>
        <w:t>sau</w:t>
      </w:r>
      <w:proofErr w:type="spellEnd"/>
      <w:r w:rsidRPr="00AE4CE5">
        <w:rPr>
          <w:rFonts w:ascii="Times New Roman" w:hAnsi="Times New Roman" w:cs="Times New Roman"/>
          <w:sz w:val="18"/>
          <w:lang w:val="en-US"/>
        </w:rPr>
        <w:t xml:space="preserve"> nu se</w:t>
      </w:r>
      <w:r w:rsidRPr="00AE4CE5">
        <w:rPr>
          <w:rFonts w:ascii="Times New Roman" w:hAnsi="Times New Roman" w:cs="Times New Roman"/>
          <w:spacing w:val="-2"/>
          <w:sz w:val="18"/>
          <w:lang w:val="en-US"/>
        </w:rPr>
        <w:t xml:space="preserve"> </w:t>
      </w:r>
      <w:proofErr w:type="spellStart"/>
      <w:r w:rsidRPr="00AE4CE5">
        <w:rPr>
          <w:rFonts w:ascii="Times New Roman" w:hAnsi="Times New Roman" w:cs="Times New Roman"/>
          <w:spacing w:val="-2"/>
          <w:sz w:val="18"/>
          <w:lang w:val="en-US"/>
        </w:rPr>
        <w:t>admite</w:t>
      </w:r>
      <w:proofErr w:type="spellEnd"/>
      <w:r w:rsidRPr="00AE4CE5">
        <w:rPr>
          <w:rFonts w:ascii="Times New Roman" w:hAnsi="Times New Roman" w:cs="Times New Roman"/>
          <w:spacing w:val="-2"/>
          <w:sz w:val="18"/>
          <w:lang w:val="en-US"/>
        </w:rPr>
        <w:t>)</w:t>
      </w:r>
    </w:p>
    <w:p w14:paraId="0B8417F1" w14:textId="77777777" w:rsidR="00AE4CE5" w:rsidRPr="00AE4CE5" w:rsidRDefault="00AE4CE5" w:rsidP="00AE4CE5">
      <w:pPr>
        <w:pStyle w:val="a7"/>
        <w:widowControl w:val="0"/>
        <w:numPr>
          <w:ilvl w:val="0"/>
          <w:numId w:val="36"/>
        </w:numPr>
        <w:tabs>
          <w:tab w:val="left" w:pos="504"/>
        </w:tabs>
        <w:autoSpaceDE w:val="0"/>
        <w:autoSpaceDN w:val="0"/>
        <w:spacing w:before="29" w:after="0" w:line="276" w:lineRule="auto"/>
        <w:ind w:left="144" w:right="233" w:firstLine="0"/>
        <w:contextualSpacing w:val="0"/>
        <w:rPr>
          <w:rFonts w:ascii="Times New Roman" w:hAnsi="Times New Roman" w:cs="Times New Roman"/>
          <w:b/>
          <w:i/>
          <w:color w:val="000000" w:themeColor="text1"/>
          <w:sz w:val="24"/>
          <w:lang w:val="en-US"/>
        </w:rPr>
      </w:pPr>
      <w:proofErr w:type="spellStart"/>
      <w:r w:rsidRPr="00AE4CE5">
        <w:rPr>
          <w:rFonts w:ascii="Times New Roman" w:hAnsi="Times New Roman" w:cs="Times New Roman"/>
          <w:b/>
          <w:sz w:val="24"/>
          <w:lang w:val="en-US"/>
        </w:rPr>
        <w:t>Termenii</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și</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condițiile</w:t>
      </w:r>
      <w:proofErr w:type="spellEnd"/>
      <w:r w:rsidRPr="00AE4CE5">
        <w:rPr>
          <w:rFonts w:ascii="Times New Roman" w:hAnsi="Times New Roman" w:cs="Times New Roman"/>
          <w:b/>
          <w:spacing w:val="-5"/>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prestare</w:t>
      </w:r>
      <w:proofErr w:type="spellEnd"/>
      <w:r w:rsidRPr="00AE4CE5">
        <w:rPr>
          <w:rFonts w:ascii="Times New Roman" w:hAnsi="Times New Roman" w:cs="Times New Roman"/>
          <w:b/>
          <w:sz w:val="24"/>
          <w:lang w:val="en-US"/>
        </w:rPr>
        <w:t>/</w:t>
      </w:r>
      <w:proofErr w:type="spellStart"/>
      <w:r w:rsidRPr="00AE4CE5">
        <w:rPr>
          <w:rFonts w:ascii="Times New Roman" w:hAnsi="Times New Roman" w:cs="Times New Roman"/>
          <w:b/>
          <w:sz w:val="24"/>
          <w:lang w:val="en-US"/>
        </w:rPr>
        <w:t>executare</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solicitați</w:t>
      </w:r>
      <w:proofErr w:type="spellEnd"/>
      <w:r w:rsidRPr="00AE4CE5">
        <w:rPr>
          <w:rFonts w:ascii="Times New Roman" w:hAnsi="Times New Roman" w:cs="Times New Roman"/>
          <w:b/>
          <w:color w:val="000000" w:themeColor="text1"/>
          <w:sz w:val="24"/>
          <w:lang w:val="en-US"/>
        </w:rPr>
        <w:t>:</w:t>
      </w:r>
      <w:r w:rsidRPr="00AE4CE5">
        <w:rPr>
          <w:rFonts w:ascii="Times New Roman" w:hAnsi="Times New Roman" w:cs="Times New Roman"/>
          <w:b/>
          <w:color w:val="000000" w:themeColor="text1"/>
          <w:spacing w:val="-1"/>
          <w:sz w:val="24"/>
          <w:lang w:val="en-US"/>
        </w:rPr>
        <w:t xml:space="preserve"> </w:t>
      </w:r>
      <w:r w:rsidRPr="00AE4CE5">
        <w:rPr>
          <w:rFonts w:ascii="Times New Roman" w:hAnsi="Times New Roman" w:cs="Times New Roman"/>
          <w:b/>
          <w:i/>
          <w:color w:val="000000" w:themeColor="text1"/>
          <w:sz w:val="24"/>
          <w:u w:val="single"/>
          <w:lang w:val="en-US"/>
        </w:rPr>
        <w:t>maximum</w:t>
      </w:r>
      <w:r w:rsidRPr="00AE4CE5">
        <w:rPr>
          <w:rFonts w:ascii="Times New Roman" w:hAnsi="Times New Roman" w:cs="Times New Roman"/>
          <w:b/>
          <w:i/>
          <w:color w:val="000000" w:themeColor="text1"/>
          <w:spacing w:val="-3"/>
          <w:sz w:val="24"/>
          <w:u w:val="single"/>
          <w:lang w:val="en-US"/>
        </w:rPr>
        <w:t xml:space="preserve"> </w:t>
      </w:r>
      <w:r w:rsidRPr="00AE4CE5">
        <w:rPr>
          <w:rFonts w:ascii="Times New Roman" w:hAnsi="Times New Roman" w:cs="Times New Roman"/>
          <w:b/>
          <w:i/>
          <w:color w:val="000000" w:themeColor="text1"/>
          <w:sz w:val="24"/>
          <w:u w:val="single"/>
          <w:lang w:val="en-US"/>
        </w:rPr>
        <w:t>3</w:t>
      </w:r>
      <w:r w:rsidRPr="00AE4CE5">
        <w:rPr>
          <w:rFonts w:ascii="Times New Roman" w:hAnsi="Times New Roman" w:cs="Times New Roman"/>
          <w:b/>
          <w:i/>
          <w:color w:val="000000" w:themeColor="text1"/>
          <w:spacing w:val="-4"/>
          <w:sz w:val="24"/>
          <w:u w:val="single"/>
          <w:lang w:val="en-US"/>
        </w:rPr>
        <w:t xml:space="preserve"> </w:t>
      </w:r>
      <w:proofErr w:type="spellStart"/>
      <w:r w:rsidRPr="00AE4CE5">
        <w:rPr>
          <w:rFonts w:ascii="Times New Roman" w:hAnsi="Times New Roman" w:cs="Times New Roman"/>
          <w:b/>
          <w:i/>
          <w:color w:val="000000" w:themeColor="text1"/>
          <w:sz w:val="24"/>
          <w:u w:val="single"/>
          <w:lang w:val="en-US"/>
        </w:rPr>
        <w:t>luni</w:t>
      </w:r>
      <w:proofErr w:type="spellEnd"/>
      <w:r w:rsidRPr="00AE4CE5">
        <w:rPr>
          <w:rFonts w:ascii="Times New Roman" w:hAnsi="Times New Roman" w:cs="Times New Roman"/>
          <w:b/>
          <w:i/>
          <w:color w:val="000000" w:themeColor="text1"/>
          <w:spacing w:val="-4"/>
          <w:sz w:val="24"/>
          <w:u w:val="single"/>
          <w:lang w:val="en-US"/>
        </w:rPr>
        <w:t xml:space="preserve"> </w:t>
      </w:r>
      <w:proofErr w:type="spellStart"/>
      <w:r w:rsidRPr="00AE4CE5">
        <w:rPr>
          <w:rFonts w:ascii="Times New Roman" w:hAnsi="Times New Roman" w:cs="Times New Roman"/>
          <w:b/>
          <w:i/>
          <w:color w:val="000000" w:themeColor="text1"/>
          <w:sz w:val="24"/>
          <w:u w:val="single"/>
          <w:lang w:val="en-US"/>
        </w:rPr>
        <w:t>după</w:t>
      </w:r>
      <w:proofErr w:type="spellEnd"/>
      <w:r w:rsidRPr="00AE4CE5">
        <w:rPr>
          <w:rFonts w:ascii="Times New Roman" w:hAnsi="Times New Roman" w:cs="Times New Roman"/>
          <w:b/>
          <w:i/>
          <w:color w:val="000000" w:themeColor="text1"/>
          <w:spacing w:val="-4"/>
          <w:sz w:val="24"/>
          <w:u w:val="single"/>
          <w:lang w:val="en-US"/>
        </w:rPr>
        <w:t xml:space="preserve"> </w:t>
      </w:r>
      <w:proofErr w:type="spellStart"/>
      <w:r w:rsidRPr="00AE4CE5">
        <w:rPr>
          <w:rFonts w:ascii="Times New Roman" w:hAnsi="Times New Roman" w:cs="Times New Roman"/>
          <w:b/>
          <w:i/>
          <w:color w:val="000000" w:themeColor="text1"/>
          <w:sz w:val="24"/>
          <w:u w:val="single"/>
          <w:lang w:val="en-US"/>
        </w:rPr>
        <w:t>primirea</w:t>
      </w:r>
      <w:proofErr w:type="spellEnd"/>
      <w:r w:rsidRPr="00AE4CE5">
        <w:rPr>
          <w:rFonts w:ascii="Times New Roman" w:hAnsi="Times New Roman" w:cs="Times New Roman"/>
          <w:b/>
          <w:i/>
          <w:color w:val="000000" w:themeColor="text1"/>
          <w:spacing w:val="-4"/>
          <w:sz w:val="24"/>
          <w:u w:val="single"/>
          <w:lang w:val="en-US"/>
        </w:rPr>
        <w:t xml:space="preserve"> </w:t>
      </w:r>
      <w:proofErr w:type="spellStart"/>
      <w:r w:rsidRPr="00AE4CE5">
        <w:rPr>
          <w:rFonts w:ascii="Times New Roman" w:hAnsi="Times New Roman" w:cs="Times New Roman"/>
          <w:b/>
          <w:i/>
          <w:color w:val="000000" w:themeColor="text1"/>
          <w:sz w:val="24"/>
          <w:u w:val="single"/>
          <w:lang w:val="en-US"/>
        </w:rPr>
        <w:t>ordinului</w:t>
      </w:r>
      <w:proofErr w:type="spellEnd"/>
      <w:r w:rsidRPr="00AE4CE5">
        <w:rPr>
          <w:rFonts w:ascii="Times New Roman" w:hAnsi="Times New Roman" w:cs="Times New Roman"/>
          <w:b/>
          <w:i/>
          <w:color w:val="000000" w:themeColor="text1"/>
          <w:sz w:val="24"/>
          <w:lang w:val="en-US"/>
        </w:rPr>
        <w:t xml:space="preserve"> </w:t>
      </w:r>
      <w:r w:rsidRPr="00AE4CE5">
        <w:rPr>
          <w:rFonts w:ascii="Times New Roman" w:hAnsi="Times New Roman" w:cs="Times New Roman"/>
          <w:b/>
          <w:i/>
          <w:color w:val="000000" w:themeColor="text1"/>
          <w:sz w:val="24"/>
          <w:u w:val="single"/>
          <w:lang w:val="en-US"/>
        </w:rPr>
        <w:t xml:space="preserve">de </w:t>
      </w:r>
      <w:proofErr w:type="spellStart"/>
      <w:r w:rsidRPr="00AE4CE5">
        <w:rPr>
          <w:rFonts w:ascii="Times New Roman" w:hAnsi="Times New Roman" w:cs="Times New Roman"/>
          <w:b/>
          <w:i/>
          <w:color w:val="000000" w:themeColor="text1"/>
          <w:sz w:val="24"/>
          <w:u w:val="single"/>
          <w:lang w:val="en-US"/>
        </w:rPr>
        <w:t>începere</w:t>
      </w:r>
      <w:proofErr w:type="spellEnd"/>
      <w:r w:rsidRPr="00AE4CE5">
        <w:rPr>
          <w:rFonts w:ascii="Times New Roman" w:hAnsi="Times New Roman" w:cs="Times New Roman"/>
          <w:b/>
          <w:i/>
          <w:color w:val="000000" w:themeColor="text1"/>
          <w:sz w:val="24"/>
          <w:u w:val="single"/>
          <w:lang w:val="en-US"/>
        </w:rPr>
        <w:t xml:space="preserve"> a </w:t>
      </w:r>
      <w:proofErr w:type="spellStart"/>
      <w:r w:rsidRPr="00AE4CE5">
        <w:rPr>
          <w:rFonts w:ascii="Times New Roman" w:hAnsi="Times New Roman" w:cs="Times New Roman"/>
          <w:b/>
          <w:i/>
          <w:color w:val="000000" w:themeColor="text1"/>
          <w:sz w:val="24"/>
          <w:u w:val="single"/>
          <w:lang w:val="en-US"/>
        </w:rPr>
        <w:t>lucrărilor</w:t>
      </w:r>
      <w:proofErr w:type="spellEnd"/>
      <w:r w:rsidRPr="00AE4CE5">
        <w:rPr>
          <w:rFonts w:ascii="Times New Roman" w:hAnsi="Times New Roman" w:cs="Times New Roman"/>
          <w:b/>
          <w:i/>
          <w:color w:val="000000" w:themeColor="text1"/>
          <w:sz w:val="24"/>
          <w:u w:val="single"/>
          <w:lang w:val="en-US"/>
        </w:rPr>
        <w:t>.</w:t>
      </w:r>
    </w:p>
    <w:p w14:paraId="659740A2" w14:textId="77777777" w:rsidR="00AE4CE5" w:rsidRPr="00AE4CE5" w:rsidRDefault="00AE4CE5" w:rsidP="00AE4CE5">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Termenul</w:t>
      </w:r>
      <w:proofErr w:type="spellEnd"/>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valabilitate</w:t>
      </w:r>
      <w:proofErr w:type="spellEnd"/>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 xml:space="preserve">a </w:t>
      </w:r>
      <w:proofErr w:type="spellStart"/>
      <w:r w:rsidRPr="00AE4CE5">
        <w:rPr>
          <w:rFonts w:ascii="Times New Roman" w:hAnsi="Times New Roman" w:cs="Times New Roman"/>
          <w:b/>
          <w:sz w:val="24"/>
          <w:lang w:val="en-US"/>
        </w:rPr>
        <w:t>contractului</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1"/>
          <w:sz w:val="24"/>
          <w:lang w:val="en-US"/>
        </w:rPr>
        <w:t xml:space="preserve"> </w:t>
      </w:r>
      <w:r w:rsidRPr="00AE4CE5">
        <w:rPr>
          <w:rFonts w:ascii="Times New Roman" w:hAnsi="Times New Roman" w:cs="Times New Roman"/>
          <w:b/>
          <w:i/>
          <w:color w:val="000000" w:themeColor="text1"/>
          <w:spacing w:val="-2"/>
          <w:sz w:val="24"/>
          <w:u w:val="single"/>
          <w:lang w:val="en-US"/>
        </w:rPr>
        <w:t>31.12.2026</w:t>
      </w:r>
    </w:p>
    <w:p w14:paraId="76976226" w14:textId="77777777" w:rsidR="00AE4CE5" w:rsidRPr="00AE4CE5" w:rsidRDefault="00AE4CE5" w:rsidP="00AE4CE5">
      <w:pPr>
        <w:pStyle w:val="a7"/>
        <w:widowControl w:val="0"/>
        <w:numPr>
          <w:ilvl w:val="0"/>
          <w:numId w:val="36"/>
        </w:numPr>
        <w:tabs>
          <w:tab w:val="left" w:pos="504"/>
          <w:tab w:val="left" w:pos="8151"/>
        </w:tabs>
        <w:autoSpaceDE w:val="0"/>
        <w:autoSpaceDN w:val="0"/>
        <w:spacing w:before="41" w:after="0" w:line="276" w:lineRule="auto"/>
        <w:ind w:left="144" w:right="862" w:firstLine="0"/>
        <w:contextualSpacing w:val="0"/>
        <w:rPr>
          <w:rFonts w:ascii="Times New Roman" w:hAnsi="Times New Roman" w:cs="Times New Roman"/>
          <w:b/>
          <w:i/>
          <w:sz w:val="24"/>
          <w:lang w:val="en-US"/>
        </w:rPr>
      </w:pPr>
      <w:r w:rsidRPr="00AE4CE5">
        <w:rPr>
          <w:rFonts w:ascii="Times New Roman" w:hAnsi="Times New Roman" w:cs="Times New Roman"/>
          <w:b/>
          <w:sz w:val="24"/>
          <w:lang w:val="en-US"/>
        </w:rPr>
        <w:t>Contract</w:t>
      </w:r>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achiziție</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rezervat</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atelierelor</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protejate</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sau</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că</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acesta</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poate</w:t>
      </w:r>
      <w:proofErr w:type="spellEnd"/>
      <w:r w:rsidRPr="00AE4CE5">
        <w:rPr>
          <w:rFonts w:ascii="Times New Roman" w:hAnsi="Times New Roman" w:cs="Times New Roman"/>
          <w:b/>
          <w:spacing w:val="-5"/>
          <w:sz w:val="24"/>
          <w:lang w:val="en-US"/>
        </w:rPr>
        <w:t xml:space="preserve"> </w:t>
      </w:r>
      <w:r w:rsidRPr="00AE4CE5">
        <w:rPr>
          <w:rFonts w:ascii="Times New Roman" w:hAnsi="Times New Roman" w:cs="Times New Roman"/>
          <w:b/>
          <w:sz w:val="24"/>
          <w:lang w:val="en-US"/>
        </w:rPr>
        <w:t>fi</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executat</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numai</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cadrul</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unor</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programe</w:t>
      </w:r>
      <w:proofErr w:type="spellEnd"/>
      <w:r w:rsidRPr="00AE4CE5">
        <w:rPr>
          <w:rFonts w:ascii="Times New Roman" w:hAnsi="Times New Roman" w:cs="Times New Roman"/>
          <w:b/>
          <w:sz w:val="24"/>
          <w:lang w:val="en-US"/>
        </w:rPr>
        <w:t xml:space="preserve"> de </w:t>
      </w:r>
      <w:proofErr w:type="spellStart"/>
      <w:r w:rsidRPr="00AE4CE5">
        <w:rPr>
          <w:rFonts w:ascii="Times New Roman" w:hAnsi="Times New Roman" w:cs="Times New Roman"/>
          <w:b/>
          <w:sz w:val="24"/>
          <w:lang w:val="en-US"/>
        </w:rPr>
        <w:t>angajare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protejată</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după</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caz</w:t>
      </w:r>
      <w:proofErr w:type="spellEnd"/>
      <w:r w:rsidRPr="00AE4CE5">
        <w:rPr>
          <w:rFonts w:ascii="Times New Roman" w:hAnsi="Times New Roman" w:cs="Times New Roman"/>
          <w:b/>
          <w:sz w:val="24"/>
          <w:lang w:val="en-US"/>
        </w:rPr>
        <w:t xml:space="preserve">): </w:t>
      </w:r>
      <w:r w:rsidRPr="00AE4CE5">
        <w:rPr>
          <w:rFonts w:ascii="Times New Roman" w:hAnsi="Times New Roman" w:cs="Times New Roman"/>
          <w:b/>
          <w:i/>
          <w:spacing w:val="40"/>
          <w:sz w:val="24"/>
          <w:u w:val="single"/>
          <w:lang w:val="en-US"/>
        </w:rPr>
        <w:t xml:space="preserve">  </w:t>
      </w:r>
      <w:r w:rsidRPr="00AE4CE5">
        <w:rPr>
          <w:rFonts w:ascii="Times New Roman" w:hAnsi="Times New Roman" w:cs="Times New Roman"/>
          <w:b/>
          <w:i/>
          <w:sz w:val="24"/>
          <w:u w:val="single"/>
          <w:lang w:val="en-US"/>
        </w:rPr>
        <w:t>NU</w:t>
      </w:r>
      <w:r w:rsidRPr="00AE4CE5">
        <w:rPr>
          <w:rFonts w:ascii="Times New Roman" w:hAnsi="Times New Roman" w:cs="Times New Roman"/>
          <w:b/>
          <w:i/>
          <w:sz w:val="24"/>
          <w:u w:val="single"/>
          <w:lang w:val="en-US"/>
        </w:rPr>
        <w:tab/>
      </w:r>
    </w:p>
    <w:p w14:paraId="289D457D" w14:textId="77777777" w:rsidR="00AE4CE5" w:rsidRPr="00AE4CE5" w:rsidRDefault="00AE4CE5" w:rsidP="00AE4CE5">
      <w:pPr>
        <w:spacing w:before="64"/>
        <w:ind w:left="6495"/>
        <w:rPr>
          <w:rFonts w:ascii="Times New Roman" w:hAnsi="Times New Roman" w:cs="Times New Roman"/>
          <w:sz w:val="18"/>
        </w:rPr>
      </w:pPr>
      <w:r w:rsidRPr="00AE4CE5">
        <w:rPr>
          <w:rFonts w:ascii="Times New Roman" w:hAnsi="Times New Roman" w:cs="Times New Roman"/>
          <w:sz w:val="18"/>
        </w:rPr>
        <w:t>(</w:t>
      </w:r>
      <w:proofErr w:type="spellStart"/>
      <w:r w:rsidRPr="00AE4CE5">
        <w:rPr>
          <w:rFonts w:ascii="Times New Roman" w:hAnsi="Times New Roman" w:cs="Times New Roman"/>
          <w:sz w:val="18"/>
        </w:rPr>
        <w:t>indicați</w:t>
      </w:r>
      <w:proofErr w:type="spellEnd"/>
      <w:r w:rsidRPr="00AE4CE5">
        <w:rPr>
          <w:rFonts w:ascii="Times New Roman" w:hAnsi="Times New Roman" w:cs="Times New Roman"/>
          <w:spacing w:val="-3"/>
          <w:sz w:val="18"/>
        </w:rPr>
        <w:t xml:space="preserve"> </w:t>
      </w:r>
      <w:proofErr w:type="spellStart"/>
      <w:r w:rsidRPr="00AE4CE5">
        <w:rPr>
          <w:rFonts w:ascii="Times New Roman" w:hAnsi="Times New Roman" w:cs="Times New Roman"/>
          <w:sz w:val="18"/>
        </w:rPr>
        <w:t>da</w:t>
      </w:r>
      <w:proofErr w:type="spellEnd"/>
      <w:r w:rsidRPr="00AE4CE5">
        <w:rPr>
          <w:rFonts w:ascii="Times New Roman" w:hAnsi="Times New Roman" w:cs="Times New Roman"/>
          <w:spacing w:val="-4"/>
          <w:sz w:val="18"/>
        </w:rPr>
        <w:t xml:space="preserve"> </w:t>
      </w:r>
      <w:proofErr w:type="spellStart"/>
      <w:r w:rsidRPr="00AE4CE5">
        <w:rPr>
          <w:rFonts w:ascii="Times New Roman" w:hAnsi="Times New Roman" w:cs="Times New Roman"/>
          <w:sz w:val="18"/>
        </w:rPr>
        <w:t>sau</w:t>
      </w:r>
      <w:proofErr w:type="spellEnd"/>
      <w:r w:rsidRPr="00AE4CE5">
        <w:rPr>
          <w:rFonts w:ascii="Times New Roman" w:hAnsi="Times New Roman" w:cs="Times New Roman"/>
          <w:spacing w:val="-1"/>
          <w:sz w:val="18"/>
        </w:rPr>
        <w:t xml:space="preserve"> </w:t>
      </w:r>
      <w:proofErr w:type="spellStart"/>
      <w:r w:rsidRPr="00AE4CE5">
        <w:rPr>
          <w:rFonts w:ascii="Times New Roman" w:hAnsi="Times New Roman" w:cs="Times New Roman"/>
          <w:spacing w:val="-5"/>
          <w:sz w:val="18"/>
        </w:rPr>
        <w:t>nu</w:t>
      </w:r>
      <w:proofErr w:type="spellEnd"/>
      <w:r w:rsidRPr="00AE4CE5">
        <w:rPr>
          <w:rFonts w:ascii="Times New Roman" w:hAnsi="Times New Roman" w:cs="Times New Roman"/>
          <w:spacing w:val="-5"/>
          <w:sz w:val="18"/>
        </w:rPr>
        <w:t>)</w:t>
      </w:r>
    </w:p>
    <w:p w14:paraId="347FA5A7" w14:textId="77777777" w:rsidR="00AE4CE5" w:rsidRPr="00AE4CE5" w:rsidRDefault="00AE4CE5" w:rsidP="00AE4CE5">
      <w:pPr>
        <w:pStyle w:val="a7"/>
        <w:widowControl w:val="0"/>
        <w:numPr>
          <w:ilvl w:val="0"/>
          <w:numId w:val="36"/>
        </w:numPr>
        <w:tabs>
          <w:tab w:val="left" w:pos="504"/>
          <w:tab w:val="left" w:pos="8286"/>
        </w:tabs>
        <w:autoSpaceDE w:val="0"/>
        <w:autoSpaceDN w:val="0"/>
        <w:spacing w:before="33" w:after="0" w:line="276" w:lineRule="auto"/>
        <w:ind w:left="144" w:right="1310" w:firstLine="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Prestarea</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serviciului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este</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rezervată</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unei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anumite</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profesii</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temeiul</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unor</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legi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sau</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 xml:space="preserve">al </w:t>
      </w:r>
      <w:proofErr w:type="spellStart"/>
      <w:r w:rsidRPr="00AE4CE5">
        <w:rPr>
          <w:rFonts w:ascii="Times New Roman" w:hAnsi="Times New Roman" w:cs="Times New Roman"/>
          <w:b/>
          <w:sz w:val="24"/>
          <w:lang w:val="en-US"/>
        </w:rPr>
        <w:t>unor</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acte</w:t>
      </w:r>
      <w:proofErr w:type="spellEnd"/>
      <w:r w:rsidRPr="00AE4CE5">
        <w:rPr>
          <w:rFonts w:ascii="Times New Roman" w:hAnsi="Times New Roman" w:cs="Times New Roman"/>
          <w:b/>
          <w:sz w:val="24"/>
          <w:lang w:val="en-US"/>
        </w:rPr>
        <w:t xml:space="preserve"> administrative (</w:t>
      </w:r>
      <w:proofErr w:type="spellStart"/>
      <w:r w:rsidRPr="00AE4CE5">
        <w:rPr>
          <w:rFonts w:ascii="Times New Roman" w:hAnsi="Times New Roman" w:cs="Times New Roman"/>
          <w:b/>
          <w:sz w:val="24"/>
          <w:lang w:val="en-US"/>
        </w:rPr>
        <w:t>după</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caz</w:t>
      </w:r>
      <w:proofErr w:type="spellEnd"/>
      <w:r w:rsidRPr="00AE4CE5">
        <w:rPr>
          <w:rFonts w:ascii="Times New Roman" w:hAnsi="Times New Roman" w:cs="Times New Roman"/>
          <w:b/>
          <w:sz w:val="24"/>
          <w:lang w:val="en-US"/>
        </w:rPr>
        <w:t xml:space="preserve">): </w:t>
      </w:r>
      <w:r w:rsidRPr="00AE4CE5">
        <w:rPr>
          <w:rFonts w:ascii="Times New Roman" w:hAnsi="Times New Roman" w:cs="Times New Roman"/>
          <w:b/>
          <w:i/>
          <w:sz w:val="24"/>
          <w:u w:val="single"/>
          <w:lang w:val="en-US"/>
        </w:rPr>
        <w:t xml:space="preserve">Nu se </w:t>
      </w:r>
      <w:proofErr w:type="spellStart"/>
      <w:r w:rsidRPr="00AE4CE5">
        <w:rPr>
          <w:rFonts w:ascii="Times New Roman" w:hAnsi="Times New Roman" w:cs="Times New Roman"/>
          <w:b/>
          <w:i/>
          <w:sz w:val="24"/>
          <w:u w:val="single"/>
          <w:lang w:val="en-US"/>
        </w:rPr>
        <w:t>aplică</w:t>
      </w:r>
      <w:proofErr w:type="spellEnd"/>
      <w:r w:rsidRPr="00AE4CE5">
        <w:rPr>
          <w:rFonts w:ascii="Times New Roman" w:hAnsi="Times New Roman" w:cs="Times New Roman"/>
          <w:b/>
          <w:i/>
          <w:sz w:val="24"/>
          <w:u w:val="single"/>
          <w:lang w:val="en-US"/>
        </w:rPr>
        <w:tab/>
      </w:r>
    </w:p>
    <w:p w14:paraId="2002B7F5" w14:textId="77777777" w:rsidR="00AE4CE5" w:rsidRPr="00AE4CE5" w:rsidRDefault="00AE4CE5" w:rsidP="00AE4CE5">
      <w:pPr>
        <w:spacing w:line="207" w:lineRule="exact"/>
        <w:ind w:left="3972"/>
        <w:rPr>
          <w:rFonts w:ascii="Times New Roman" w:hAnsi="Times New Roman" w:cs="Times New Roman"/>
          <w:sz w:val="18"/>
          <w:lang w:val="en-US"/>
        </w:rPr>
      </w:pPr>
      <w:r w:rsidRPr="00AE4CE5">
        <w:rPr>
          <w:rFonts w:ascii="Times New Roman" w:hAnsi="Times New Roman" w:cs="Times New Roman"/>
          <w:sz w:val="18"/>
          <w:lang w:val="en-US"/>
        </w:rPr>
        <w:t>(se</w:t>
      </w:r>
      <w:r w:rsidRPr="00AE4CE5">
        <w:rPr>
          <w:rFonts w:ascii="Times New Roman" w:hAnsi="Times New Roman" w:cs="Times New Roman"/>
          <w:spacing w:val="-3"/>
          <w:sz w:val="18"/>
          <w:lang w:val="en-US"/>
        </w:rPr>
        <w:t xml:space="preserve"> </w:t>
      </w:r>
      <w:proofErr w:type="spellStart"/>
      <w:r w:rsidRPr="00AE4CE5">
        <w:rPr>
          <w:rFonts w:ascii="Times New Roman" w:hAnsi="Times New Roman" w:cs="Times New Roman"/>
          <w:sz w:val="18"/>
          <w:lang w:val="en-US"/>
        </w:rPr>
        <w:t>menționează</w:t>
      </w:r>
      <w:proofErr w:type="spellEnd"/>
      <w:r w:rsidRPr="00AE4CE5">
        <w:rPr>
          <w:rFonts w:ascii="Times New Roman" w:hAnsi="Times New Roman" w:cs="Times New Roman"/>
          <w:spacing w:val="-2"/>
          <w:sz w:val="18"/>
          <w:lang w:val="en-US"/>
        </w:rPr>
        <w:t xml:space="preserve"> </w:t>
      </w:r>
      <w:proofErr w:type="spellStart"/>
      <w:r w:rsidRPr="00AE4CE5">
        <w:rPr>
          <w:rFonts w:ascii="Times New Roman" w:hAnsi="Times New Roman" w:cs="Times New Roman"/>
          <w:sz w:val="18"/>
          <w:lang w:val="en-US"/>
        </w:rPr>
        <w:t>respectivele</w:t>
      </w:r>
      <w:proofErr w:type="spellEnd"/>
      <w:r w:rsidRPr="00AE4CE5">
        <w:rPr>
          <w:rFonts w:ascii="Times New Roman" w:hAnsi="Times New Roman" w:cs="Times New Roman"/>
          <w:spacing w:val="-2"/>
          <w:sz w:val="18"/>
          <w:lang w:val="en-US"/>
        </w:rPr>
        <w:t xml:space="preserve"> </w:t>
      </w:r>
      <w:proofErr w:type="spellStart"/>
      <w:r w:rsidRPr="00AE4CE5">
        <w:rPr>
          <w:rFonts w:ascii="Times New Roman" w:hAnsi="Times New Roman" w:cs="Times New Roman"/>
          <w:sz w:val="18"/>
          <w:lang w:val="en-US"/>
        </w:rPr>
        <w:t>legi</w:t>
      </w:r>
      <w:proofErr w:type="spellEnd"/>
      <w:r w:rsidRPr="00AE4CE5">
        <w:rPr>
          <w:rFonts w:ascii="Times New Roman" w:hAnsi="Times New Roman" w:cs="Times New Roman"/>
          <w:spacing w:val="-1"/>
          <w:sz w:val="18"/>
          <w:lang w:val="en-US"/>
        </w:rPr>
        <w:t xml:space="preserve"> </w:t>
      </w:r>
      <w:proofErr w:type="spellStart"/>
      <w:r w:rsidRPr="00AE4CE5">
        <w:rPr>
          <w:rFonts w:ascii="Times New Roman" w:hAnsi="Times New Roman" w:cs="Times New Roman"/>
          <w:sz w:val="18"/>
          <w:lang w:val="en-US"/>
        </w:rPr>
        <w:t>și</w:t>
      </w:r>
      <w:proofErr w:type="spellEnd"/>
      <w:r w:rsidRPr="00AE4CE5">
        <w:rPr>
          <w:rFonts w:ascii="Times New Roman" w:hAnsi="Times New Roman" w:cs="Times New Roman"/>
          <w:spacing w:val="-2"/>
          <w:sz w:val="18"/>
          <w:lang w:val="en-US"/>
        </w:rPr>
        <w:t xml:space="preserve"> </w:t>
      </w:r>
      <w:proofErr w:type="spellStart"/>
      <w:r w:rsidRPr="00AE4CE5">
        <w:rPr>
          <w:rFonts w:ascii="Times New Roman" w:hAnsi="Times New Roman" w:cs="Times New Roman"/>
          <w:sz w:val="18"/>
          <w:lang w:val="en-US"/>
        </w:rPr>
        <w:t>acte</w:t>
      </w:r>
      <w:proofErr w:type="spellEnd"/>
      <w:r w:rsidRPr="00AE4CE5">
        <w:rPr>
          <w:rFonts w:ascii="Times New Roman" w:hAnsi="Times New Roman" w:cs="Times New Roman"/>
          <w:spacing w:val="-1"/>
          <w:sz w:val="18"/>
          <w:lang w:val="en-US"/>
        </w:rPr>
        <w:t xml:space="preserve"> </w:t>
      </w:r>
      <w:r w:rsidRPr="00AE4CE5">
        <w:rPr>
          <w:rFonts w:ascii="Times New Roman" w:hAnsi="Times New Roman" w:cs="Times New Roman"/>
          <w:spacing w:val="-2"/>
          <w:sz w:val="18"/>
          <w:lang w:val="en-US"/>
        </w:rPr>
        <w:t>administrative)</w:t>
      </w:r>
    </w:p>
    <w:p w14:paraId="23580600" w14:textId="77777777" w:rsidR="00AE4CE5" w:rsidRPr="00AE4CE5" w:rsidRDefault="00AE4CE5" w:rsidP="00AE4CE5">
      <w:pPr>
        <w:pStyle w:val="a7"/>
        <w:widowControl w:val="0"/>
        <w:numPr>
          <w:ilvl w:val="0"/>
          <w:numId w:val="36"/>
        </w:numPr>
        <w:tabs>
          <w:tab w:val="left" w:pos="504"/>
        </w:tabs>
        <w:autoSpaceDE w:val="0"/>
        <w:autoSpaceDN w:val="0"/>
        <w:spacing w:before="29" w:after="0" w:line="276" w:lineRule="auto"/>
        <w:ind w:left="144" w:right="1492" w:firstLine="0"/>
        <w:contextualSpacing w:val="0"/>
        <w:jc w:val="both"/>
        <w:rPr>
          <w:rFonts w:ascii="Times New Roman" w:hAnsi="Times New Roman" w:cs="Times New Roman"/>
          <w:b/>
          <w:sz w:val="24"/>
          <w:lang w:val="en-US"/>
        </w:rPr>
      </w:pPr>
      <w:proofErr w:type="spellStart"/>
      <w:r w:rsidRPr="00AE4CE5">
        <w:rPr>
          <w:rFonts w:ascii="Times New Roman" w:hAnsi="Times New Roman" w:cs="Times New Roman"/>
          <w:b/>
          <w:sz w:val="24"/>
          <w:lang w:val="en-US"/>
        </w:rPr>
        <w:t>Scurta</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descriere</w:t>
      </w:r>
      <w:proofErr w:type="spellEnd"/>
      <w:r w:rsidRPr="00AE4CE5">
        <w:rPr>
          <w:rFonts w:ascii="Times New Roman" w:hAnsi="Times New Roman" w:cs="Times New Roman"/>
          <w:b/>
          <w:spacing w:val="-6"/>
          <w:sz w:val="24"/>
          <w:lang w:val="en-US"/>
        </w:rPr>
        <w:t xml:space="preserve"> </w:t>
      </w:r>
      <w:r w:rsidRPr="00AE4CE5">
        <w:rPr>
          <w:rFonts w:ascii="Times New Roman" w:hAnsi="Times New Roman" w:cs="Times New Roman"/>
          <w:b/>
          <w:sz w:val="24"/>
          <w:lang w:val="en-US"/>
        </w:rPr>
        <w:t>a</w:t>
      </w:r>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criteriilor</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privind</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eligibilitatea</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operatorilor</w:t>
      </w:r>
      <w:proofErr w:type="spellEnd"/>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economici</w:t>
      </w:r>
      <w:r w:rsidRPr="00AE4CE5">
        <w:rPr>
          <w:rFonts w:ascii="Times New Roman" w:hAnsi="Times New Roman" w:cs="Times New Roman"/>
          <w:b/>
          <w:spacing w:val="-5"/>
          <w:sz w:val="24"/>
          <w:lang w:val="en-US"/>
        </w:rPr>
        <w:t xml:space="preserve"> </w:t>
      </w:r>
      <w:r w:rsidRPr="00AE4CE5">
        <w:rPr>
          <w:rFonts w:ascii="Times New Roman" w:hAnsi="Times New Roman" w:cs="Times New Roman"/>
          <w:b/>
          <w:sz w:val="24"/>
          <w:lang w:val="en-US"/>
        </w:rPr>
        <w:t>care</w:t>
      </w:r>
      <w:r w:rsidRPr="00AE4CE5">
        <w:rPr>
          <w:rFonts w:ascii="Times New Roman" w:hAnsi="Times New Roman" w:cs="Times New Roman"/>
          <w:b/>
          <w:spacing w:val="-6"/>
          <w:sz w:val="24"/>
          <w:lang w:val="en-US"/>
        </w:rPr>
        <w:t xml:space="preserve"> </w:t>
      </w:r>
      <w:r w:rsidRPr="00AE4CE5">
        <w:rPr>
          <w:rFonts w:ascii="Times New Roman" w:hAnsi="Times New Roman" w:cs="Times New Roman"/>
          <w:b/>
          <w:sz w:val="24"/>
          <w:lang w:val="en-US"/>
        </w:rPr>
        <w:t xml:space="preserve">pot </w:t>
      </w:r>
      <w:proofErr w:type="spellStart"/>
      <w:r w:rsidRPr="00AE4CE5">
        <w:rPr>
          <w:rFonts w:ascii="Times New Roman" w:hAnsi="Times New Roman" w:cs="Times New Roman"/>
          <w:b/>
          <w:sz w:val="24"/>
          <w:lang w:val="en-US"/>
        </w:rPr>
        <w:t>determina</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eliminarea</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acestora</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și</w:t>
      </w:r>
      <w:proofErr w:type="spellEnd"/>
      <w:r w:rsidRPr="00AE4CE5">
        <w:rPr>
          <w:rFonts w:ascii="Times New Roman" w:hAnsi="Times New Roman" w:cs="Times New Roman"/>
          <w:b/>
          <w:sz w:val="24"/>
          <w:lang w:val="en-US"/>
        </w:rPr>
        <w:t xml:space="preserve"> a </w:t>
      </w:r>
      <w:proofErr w:type="spellStart"/>
      <w:r w:rsidRPr="00AE4CE5">
        <w:rPr>
          <w:rFonts w:ascii="Times New Roman" w:hAnsi="Times New Roman" w:cs="Times New Roman"/>
          <w:b/>
          <w:sz w:val="24"/>
          <w:lang w:val="en-US"/>
        </w:rPr>
        <w:t>criteriilor</w:t>
      </w:r>
      <w:proofErr w:type="spellEnd"/>
      <w:r w:rsidRPr="00AE4CE5">
        <w:rPr>
          <w:rFonts w:ascii="Times New Roman" w:hAnsi="Times New Roman" w:cs="Times New Roman"/>
          <w:b/>
          <w:sz w:val="24"/>
          <w:lang w:val="en-US"/>
        </w:rPr>
        <w:t xml:space="preserve"> de </w:t>
      </w:r>
      <w:proofErr w:type="spellStart"/>
      <w:r w:rsidRPr="00AE4CE5">
        <w:rPr>
          <w:rFonts w:ascii="Times New Roman" w:hAnsi="Times New Roman" w:cs="Times New Roman"/>
          <w:b/>
          <w:sz w:val="24"/>
          <w:lang w:val="en-US"/>
        </w:rPr>
        <w:t>selecție</w:t>
      </w:r>
      <w:proofErr w:type="spellEnd"/>
      <w:r w:rsidRPr="00AE4CE5">
        <w:rPr>
          <w:rFonts w:ascii="Times New Roman" w:hAnsi="Times New Roman" w:cs="Times New Roman"/>
          <w:b/>
          <w:sz w:val="24"/>
          <w:lang w:val="en-US"/>
        </w:rPr>
        <w:t>/de</w:t>
      </w:r>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preselecție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nivelul</w:t>
      </w:r>
      <w:proofErr w:type="spellEnd"/>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minim (</w:t>
      </w:r>
      <w:proofErr w:type="spellStart"/>
      <w:r w:rsidRPr="00AE4CE5">
        <w:rPr>
          <w:rFonts w:ascii="Times New Roman" w:hAnsi="Times New Roman" w:cs="Times New Roman"/>
          <w:b/>
          <w:sz w:val="24"/>
          <w:lang w:val="en-US"/>
        </w:rPr>
        <w:t>nivelurile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minime</w:t>
      </w:r>
      <w:proofErr w:type="spellEnd"/>
      <w:r w:rsidRPr="00AE4CE5">
        <w:rPr>
          <w:rFonts w:ascii="Times New Roman" w:hAnsi="Times New Roman" w:cs="Times New Roman"/>
          <w:b/>
          <w:sz w:val="24"/>
          <w:lang w:val="en-US"/>
        </w:rPr>
        <w:t xml:space="preserve">) al (ale) </w:t>
      </w:r>
      <w:proofErr w:type="spellStart"/>
      <w:r w:rsidRPr="00AE4CE5">
        <w:rPr>
          <w:rFonts w:ascii="Times New Roman" w:hAnsi="Times New Roman" w:cs="Times New Roman"/>
          <w:b/>
          <w:sz w:val="24"/>
          <w:lang w:val="en-US"/>
        </w:rPr>
        <w:t>cerințelor</w:t>
      </w:r>
      <w:proofErr w:type="spellEnd"/>
      <w:r w:rsidRPr="00AE4CE5">
        <w:rPr>
          <w:rFonts w:ascii="Times New Roman" w:hAnsi="Times New Roman" w:cs="Times New Roman"/>
          <w:b/>
          <w:sz w:val="24"/>
          <w:lang w:val="en-US"/>
        </w:rPr>
        <w:t xml:space="preserve"> eventual </w:t>
      </w:r>
      <w:proofErr w:type="spellStart"/>
      <w:r w:rsidRPr="00AE4CE5">
        <w:rPr>
          <w:rFonts w:ascii="Times New Roman" w:hAnsi="Times New Roman" w:cs="Times New Roman"/>
          <w:b/>
          <w:sz w:val="24"/>
          <w:lang w:val="en-US"/>
        </w:rPr>
        <w:t>impuse</w:t>
      </w:r>
      <w:proofErr w:type="spellEnd"/>
      <w:r w:rsidRPr="00AE4CE5">
        <w:rPr>
          <w:rFonts w:ascii="Times New Roman" w:hAnsi="Times New Roman" w:cs="Times New Roman"/>
          <w:b/>
          <w:sz w:val="24"/>
          <w:lang w:val="en-US"/>
        </w:rPr>
        <w:t xml:space="preserve">; se </w:t>
      </w:r>
      <w:proofErr w:type="spellStart"/>
      <w:r w:rsidRPr="00AE4CE5">
        <w:rPr>
          <w:rFonts w:ascii="Times New Roman" w:hAnsi="Times New Roman" w:cs="Times New Roman"/>
          <w:b/>
          <w:sz w:val="24"/>
          <w:lang w:val="en-US"/>
        </w:rPr>
        <w:t>menționează</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informațiile</w:t>
      </w:r>
      <w:proofErr w:type="spellEnd"/>
    </w:p>
    <w:p w14:paraId="02EAF93B" w14:textId="77777777" w:rsidR="00AE4CE5" w:rsidRPr="00AE4CE5" w:rsidRDefault="00AE4CE5" w:rsidP="00AE4CE5">
      <w:pPr>
        <w:pStyle w:val="af"/>
        <w:spacing w:before="2" w:after="42"/>
        <w:ind w:left="144"/>
        <w:jc w:val="both"/>
        <w:rPr>
          <w:rFonts w:ascii="Times New Roman" w:hAnsi="Times New Roman"/>
          <w:spacing w:val="-2"/>
        </w:rPr>
      </w:pPr>
      <w:r w:rsidRPr="00AE4CE5">
        <w:rPr>
          <w:rFonts w:ascii="Times New Roman" w:hAnsi="Times New Roman"/>
        </w:rPr>
        <w:t>solicitate</w:t>
      </w:r>
      <w:r w:rsidRPr="00AE4CE5">
        <w:rPr>
          <w:rFonts w:ascii="Times New Roman" w:hAnsi="Times New Roman"/>
          <w:spacing w:val="-3"/>
        </w:rPr>
        <w:t xml:space="preserve"> </w:t>
      </w:r>
      <w:r w:rsidRPr="00AE4CE5">
        <w:rPr>
          <w:rFonts w:ascii="Times New Roman" w:hAnsi="Times New Roman"/>
        </w:rPr>
        <w:t>(DUAE,</w:t>
      </w:r>
      <w:r w:rsidRPr="00AE4CE5">
        <w:rPr>
          <w:rFonts w:ascii="Times New Roman" w:hAnsi="Times New Roman"/>
          <w:spacing w:val="-1"/>
        </w:rPr>
        <w:t xml:space="preserve"> </w:t>
      </w:r>
      <w:r w:rsidRPr="00AE4CE5">
        <w:rPr>
          <w:rFonts w:ascii="Times New Roman" w:hAnsi="Times New Roman"/>
          <w:spacing w:val="-2"/>
        </w:rPr>
        <w:t>documentație):</w:t>
      </w:r>
    </w:p>
    <w:p w14:paraId="0B680E00" w14:textId="77777777" w:rsidR="00AE4CE5" w:rsidRPr="00AE4CE5" w:rsidRDefault="00AE4CE5" w:rsidP="00AE4CE5">
      <w:pPr>
        <w:pStyle w:val="af"/>
        <w:spacing w:before="2" w:after="42"/>
        <w:ind w:left="144"/>
        <w:jc w:val="both"/>
        <w:rPr>
          <w:rFonts w:ascii="Times New Roman" w:hAnsi="Times New Roman"/>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AE4CE5" w:rsidRPr="00AE4CE5" w14:paraId="42ED8F95" w14:textId="77777777" w:rsidTr="00893297">
        <w:trPr>
          <w:trHeight w:val="827"/>
        </w:trPr>
        <w:tc>
          <w:tcPr>
            <w:tcW w:w="703" w:type="dxa"/>
          </w:tcPr>
          <w:p w14:paraId="31EDC702" w14:textId="77777777" w:rsidR="00AE4CE5" w:rsidRPr="00AE4CE5" w:rsidRDefault="00AE4CE5" w:rsidP="00893297">
            <w:pPr>
              <w:pStyle w:val="TableParagraph"/>
              <w:ind w:right="264"/>
              <w:rPr>
                <w:sz w:val="24"/>
              </w:rPr>
            </w:pPr>
            <w:r w:rsidRPr="00AE4CE5">
              <w:rPr>
                <w:spacing w:val="-4"/>
                <w:sz w:val="24"/>
              </w:rPr>
              <w:t xml:space="preserve">Nr. </w:t>
            </w:r>
            <w:r w:rsidRPr="00AE4CE5">
              <w:rPr>
                <w:spacing w:val="-5"/>
                <w:sz w:val="24"/>
              </w:rPr>
              <w:t>d/o</w:t>
            </w:r>
          </w:p>
        </w:tc>
        <w:tc>
          <w:tcPr>
            <w:tcW w:w="3262" w:type="dxa"/>
          </w:tcPr>
          <w:p w14:paraId="09F85A42" w14:textId="77777777" w:rsidR="00AE4CE5" w:rsidRPr="00AE4CE5" w:rsidRDefault="00AE4CE5" w:rsidP="00893297">
            <w:pPr>
              <w:pStyle w:val="TableParagraph"/>
              <w:spacing w:line="275" w:lineRule="exact"/>
              <w:rPr>
                <w:sz w:val="24"/>
              </w:rPr>
            </w:pPr>
            <w:r w:rsidRPr="00AE4CE5">
              <w:rPr>
                <w:sz w:val="24"/>
              </w:rPr>
              <w:t>Descrierea</w:t>
            </w:r>
            <w:r w:rsidRPr="00AE4CE5">
              <w:rPr>
                <w:spacing w:val="-6"/>
                <w:sz w:val="24"/>
              </w:rPr>
              <w:t xml:space="preserve"> </w:t>
            </w:r>
            <w:r w:rsidRPr="00AE4CE5">
              <w:rPr>
                <w:spacing w:val="-2"/>
                <w:sz w:val="24"/>
              </w:rPr>
              <w:t>criteriului/cerinței</w:t>
            </w:r>
          </w:p>
        </w:tc>
        <w:tc>
          <w:tcPr>
            <w:tcW w:w="3543" w:type="dxa"/>
          </w:tcPr>
          <w:p w14:paraId="17AB4599" w14:textId="77777777" w:rsidR="00AE4CE5" w:rsidRPr="00AE4CE5" w:rsidRDefault="00AE4CE5" w:rsidP="00893297">
            <w:pPr>
              <w:pStyle w:val="TableParagraph"/>
              <w:ind w:left="105"/>
              <w:rPr>
                <w:sz w:val="24"/>
              </w:rPr>
            </w:pPr>
            <w:r w:rsidRPr="00AE4CE5">
              <w:rPr>
                <w:sz w:val="24"/>
              </w:rPr>
              <w:t>Mod</w:t>
            </w:r>
            <w:r w:rsidRPr="00AE4CE5">
              <w:rPr>
                <w:spacing w:val="-9"/>
                <w:sz w:val="24"/>
              </w:rPr>
              <w:t xml:space="preserve"> </w:t>
            </w:r>
            <w:r w:rsidRPr="00AE4CE5">
              <w:rPr>
                <w:sz w:val="24"/>
              </w:rPr>
              <w:t>de</w:t>
            </w:r>
            <w:r w:rsidRPr="00AE4CE5">
              <w:rPr>
                <w:spacing w:val="-10"/>
                <w:sz w:val="24"/>
              </w:rPr>
              <w:t xml:space="preserve"> </w:t>
            </w:r>
            <w:r w:rsidRPr="00AE4CE5">
              <w:rPr>
                <w:sz w:val="24"/>
              </w:rPr>
              <w:t>demonstrare</w:t>
            </w:r>
            <w:r w:rsidRPr="00AE4CE5">
              <w:rPr>
                <w:spacing w:val="-10"/>
                <w:sz w:val="24"/>
              </w:rPr>
              <w:t xml:space="preserve"> </w:t>
            </w:r>
            <w:r w:rsidRPr="00AE4CE5">
              <w:rPr>
                <w:sz w:val="24"/>
              </w:rPr>
              <w:t>a</w:t>
            </w:r>
            <w:r w:rsidRPr="00AE4CE5">
              <w:rPr>
                <w:spacing w:val="-10"/>
                <w:sz w:val="24"/>
              </w:rPr>
              <w:t xml:space="preserve"> </w:t>
            </w:r>
            <w:r w:rsidRPr="00AE4CE5">
              <w:rPr>
                <w:sz w:val="24"/>
              </w:rPr>
              <w:t xml:space="preserve">îndeplinirii </w:t>
            </w:r>
            <w:r w:rsidRPr="00AE4CE5">
              <w:rPr>
                <w:spacing w:val="-2"/>
                <w:sz w:val="24"/>
              </w:rPr>
              <w:t>criteriului/cerinței:</w:t>
            </w:r>
          </w:p>
        </w:tc>
        <w:tc>
          <w:tcPr>
            <w:tcW w:w="1838" w:type="dxa"/>
          </w:tcPr>
          <w:p w14:paraId="2099AF7A" w14:textId="77777777" w:rsidR="00AE4CE5" w:rsidRPr="00AE4CE5" w:rsidRDefault="00AE4CE5" w:rsidP="00893297">
            <w:pPr>
              <w:pStyle w:val="TableParagraph"/>
              <w:ind w:left="108" w:right="241"/>
              <w:rPr>
                <w:sz w:val="24"/>
              </w:rPr>
            </w:pPr>
            <w:r w:rsidRPr="00AE4CE5">
              <w:rPr>
                <w:sz w:val="24"/>
              </w:rPr>
              <w:t>Nivelul</w:t>
            </w:r>
            <w:r w:rsidRPr="00AE4CE5">
              <w:rPr>
                <w:spacing w:val="-15"/>
                <w:sz w:val="24"/>
              </w:rPr>
              <w:t xml:space="preserve"> </w:t>
            </w:r>
            <w:r w:rsidRPr="00AE4CE5">
              <w:rPr>
                <w:sz w:val="24"/>
              </w:rPr>
              <w:t xml:space="preserve">minim/ </w:t>
            </w:r>
            <w:r w:rsidRPr="00AE4CE5">
              <w:rPr>
                <w:spacing w:val="-2"/>
                <w:sz w:val="24"/>
              </w:rPr>
              <w:t>Obligativitatea</w:t>
            </w:r>
          </w:p>
        </w:tc>
      </w:tr>
      <w:tr w:rsidR="00AE4CE5" w:rsidRPr="00AE4CE5" w14:paraId="61271FA6" w14:textId="77777777" w:rsidTr="00893297">
        <w:trPr>
          <w:trHeight w:val="1932"/>
        </w:trPr>
        <w:tc>
          <w:tcPr>
            <w:tcW w:w="9346" w:type="dxa"/>
            <w:gridSpan w:val="4"/>
          </w:tcPr>
          <w:p w14:paraId="2EAA286D" w14:textId="77777777" w:rsidR="00AE4CE5" w:rsidRPr="00AE4CE5" w:rsidRDefault="00AE4CE5" w:rsidP="00893297">
            <w:pPr>
              <w:pStyle w:val="TableParagraph"/>
              <w:spacing w:before="275"/>
              <w:ind w:left="209" w:right="203"/>
              <w:jc w:val="center"/>
              <w:rPr>
                <w:b/>
                <w:i/>
                <w:sz w:val="24"/>
              </w:rPr>
            </w:pPr>
            <w:r w:rsidRPr="00AE4CE5">
              <w:rPr>
                <w:b/>
                <w:i/>
                <w:sz w:val="24"/>
                <w:u w:val="single"/>
              </w:rPr>
              <w:t>Documente</w:t>
            </w:r>
            <w:r w:rsidRPr="00AE4CE5">
              <w:rPr>
                <w:b/>
                <w:i/>
                <w:spacing w:val="-4"/>
                <w:sz w:val="24"/>
                <w:u w:val="single"/>
              </w:rPr>
              <w:t xml:space="preserve"> </w:t>
            </w:r>
            <w:r w:rsidRPr="00AE4CE5">
              <w:rPr>
                <w:b/>
                <w:i/>
                <w:sz w:val="24"/>
                <w:u w:val="single"/>
              </w:rPr>
              <w:t>care</w:t>
            </w:r>
            <w:r w:rsidRPr="00AE4CE5">
              <w:rPr>
                <w:b/>
                <w:i/>
                <w:spacing w:val="-5"/>
                <w:sz w:val="24"/>
                <w:u w:val="single"/>
              </w:rPr>
              <w:t xml:space="preserve"> </w:t>
            </w:r>
            <w:r w:rsidRPr="00AE4CE5">
              <w:rPr>
                <w:b/>
                <w:i/>
                <w:sz w:val="24"/>
                <w:u w:val="single"/>
              </w:rPr>
              <w:t>se</w:t>
            </w:r>
            <w:r w:rsidRPr="00AE4CE5">
              <w:rPr>
                <w:b/>
                <w:i/>
                <w:spacing w:val="-4"/>
                <w:sz w:val="24"/>
                <w:u w:val="single"/>
              </w:rPr>
              <w:t xml:space="preserve"> </w:t>
            </w:r>
            <w:r w:rsidRPr="00AE4CE5">
              <w:rPr>
                <w:b/>
                <w:i/>
                <w:sz w:val="24"/>
                <w:u w:val="single"/>
              </w:rPr>
              <w:t>depun</w:t>
            </w:r>
            <w:r w:rsidRPr="00AE4CE5">
              <w:rPr>
                <w:b/>
                <w:i/>
                <w:spacing w:val="-4"/>
                <w:sz w:val="24"/>
                <w:u w:val="single"/>
              </w:rPr>
              <w:t xml:space="preserve"> </w:t>
            </w:r>
            <w:r w:rsidRPr="00AE4CE5">
              <w:rPr>
                <w:b/>
                <w:i/>
                <w:sz w:val="24"/>
                <w:u w:val="single"/>
              </w:rPr>
              <w:t>pînă</w:t>
            </w:r>
            <w:r w:rsidRPr="00AE4CE5">
              <w:rPr>
                <w:b/>
                <w:i/>
                <w:spacing w:val="-4"/>
                <w:sz w:val="24"/>
                <w:u w:val="single"/>
              </w:rPr>
              <w:t xml:space="preserve"> </w:t>
            </w:r>
            <w:r w:rsidRPr="00AE4CE5">
              <w:rPr>
                <w:b/>
                <w:i/>
                <w:sz w:val="24"/>
                <w:u w:val="single"/>
              </w:rPr>
              <w:t>la</w:t>
            </w:r>
            <w:r w:rsidRPr="00AE4CE5">
              <w:rPr>
                <w:b/>
                <w:i/>
                <w:spacing w:val="-4"/>
                <w:sz w:val="24"/>
                <w:u w:val="single"/>
              </w:rPr>
              <w:t xml:space="preserve"> </w:t>
            </w:r>
            <w:r w:rsidRPr="00AE4CE5">
              <w:rPr>
                <w:b/>
                <w:i/>
                <w:sz w:val="24"/>
                <w:u w:val="single"/>
              </w:rPr>
              <w:t>termenul</w:t>
            </w:r>
            <w:r w:rsidRPr="00AE4CE5">
              <w:rPr>
                <w:b/>
                <w:i/>
                <w:spacing w:val="-4"/>
                <w:sz w:val="24"/>
                <w:u w:val="single"/>
              </w:rPr>
              <w:t xml:space="preserve"> </w:t>
            </w:r>
            <w:r w:rsidRPr="00AE4CE5">
              <w:rPr>
                <w:b/>
                <w:i/>
                <w:sz w:val="24"/>
                <w:u w:val="single"/>
              </w:rPr>
              <w:t>limită</w:t>
            </w:r>
            <w:r w:rsidRPr="00AE4CE5">
              <w:rPr>
                <w:b/>
                <w:i/>
                <w:spacing w:val="-4"/>
                <w:sz w:val="24"/>
                <w:u w:val="single"/>
              </w:rPr>
              <w:t xml:space="preserve"> </w:t>
            </w:r>
            <w:r w:rsidRPr="00AE4CE5">
              <w:rPr>
                <w:b/>
                <w:i/>
                <w:sz w:val="24"/>
                <w:u w:val="single"/>
              </w:rPr>
              <w:t>de</w:t>
            </w:r>
            <w:r w:rsidRPr="00AE4CE5">
              <w:rPr>
                <w:b/>
                <w:i/>
                <w:spacing w:val="-4"/>
                <w:sz w:val="24"/>
                <w:u w:val="single"/>
              </w:rPr>
              <w:t xml:space="preserve"> </w:t>
            </w:r>
            <w:r w:rsidRPr="00AE4CE5">
              <w:rPr>
                <w:b/>
                <w:i/>
                <w:sz w:val="24"/>
                <w:u w:val="single"/>
              </w:rPr>
              <w:t>depunere/deschidere</w:t>
            </w:r>
            <w:r w:rsidRPr="00AE4CE5">
              <w:rPr>
                <w:b/>
                <w:i/>
                <w:spacing w:val="-5"/>
                <w:sz w:val="24"/>
                <w:u w:val="single"/>
              </w:rPr>
              <w:t xml:space="preserve"> </w:t>
            </w:r>
            <w:r w:rsidRPr="00AE4CE5">
              <w:rPr>
                <w:b/>
                <w:i/>
                <w:sz w:val="24"/>
                <w:u w:val="single"/>
              </w:rPr>
              <w:t>a</w:t>
            </w:r>
            <w:r w:rsidRPr="00AE4CE5">
              <w:rPr>
                <w:b/>
                <w:i/>
                <w:spacing w:val="-4"/>
                <w:sz w:val="24"/>
                <w:u w:val="single"/>
              </w:rPr>
              <w:t xml:space="preserve"> </w:t>
            </w:r>
            <w:r w:rsidRPr="00AE4CE5">
              <w:rPr>
                <w:b/>
                <w:i/>
                <w:sz w:val="24"/>
                <w:u w:val="single"/>
              </w:rPr>
              <w:t>ofertelor</w:t>
            </w:r>
            <w:r w:rsidRPr="00AE4CE5">
              <w:rPr>
                <w:b/>
                <w:i/>
                <w:spacing w:val="-4"/>
                <w:sz w:val="24"/>
                <w:u w:val="single"/>
              </w:rPr>
              <w:t xml:space="preserve"> </w:t>
            </w:r>
            <w:r w:rsidRPr="00AE4CE5">
              <w:rPr>
                <w:b/>
                <w:i/>
                <w:sz w:val="24"/>
                <w:u w:val="single"/>
              </w:rPr>
              <w:t>în</w:t>
            </w:r>
            <w:r w:rsidRPr="00AE4CE5">
              <w:rPr>
                <w:b/>
                <w:i/>
                <w:sz w:val="24"/>
              </w:rPr>
              <w:t xml:space="preserve"> </w:t>
            </w:r>
            <w:r w:rsidRPr="00AE4CE5">
              <w:rPr>
                <w:b/>
                <w:i/>
                <w:sz w:val="24"/>
                <w:u w:val="single"/>
              </w:rPr>
              <w:t>SIA RSAP (MTENDER).</w:t>
            </w:r>
          </w:p>
          <w:p w14:paraId="50DD9EEF" w14:textId="77777777" w:rsidR="00AE4CE5" w:rsidRPr="00AE4CE5" w:rsidRDefault="00AE4CE5" w:rsidP="00893297">
            <w:pPr>
              <w:pStyle w:val="TableParagraph"/>
              <w:ind w:left="306" w:right="300" w:firstLine="1"/>
              <w:jc w:val="center"/>
              <w:rPr>
                <w:b/>
                <w:i/>
                <w:sz w:val="24"/>
              </w:rPr>
            </w:pPr>
            <w:r w:rsidRPr="00AE4CE5">
              <w:rPr>
                <w:b/>
                <w:i/>
                <w:sz w:val="24"/>
                <w:u w:val="single"/>
              </w:rPr>
              <w:t>Neprezentarea documentelor enumerate și necompletarea acestora conform modelelor</w:t>
            </w:r>
            <w:r w:rsidRPr="00AE4CE5">
              <w:rPr>
                <w:b/>
                <w:i/>
                <w:sz w:val="24"/>
              </w:rPr>
              <w:t xml:space="preserve"> </w:t>
            </w:r>
            <w:r w:rsidRPr="00AE4CE5">
              <w:rPr>
                <w:b/>
                <w:i/>
                <w:sz w:val="24"/>
                <w:u w:val="single"/>
              </w:rPr>
              <w:t>menționate</w:t>
            </w:r>
            <w:r w:rsidRPr="00AE4CE5">
              <w:rPr>
                <w:b/>
                <w:i/>
                <w:spacing w:val="-3"/>
                <w:sz w:val="24"/>
                <w:u w:val="single"/>
              </w:rPr>
              <w:t xml:space="preserve"> </w:t>
            </w:r>
            <w:r w:rsidRPr="00AE4CE5">
              <w:rPr>
                <w:b/>
                <w:i/>
                <w:sz w:val="24"/>
                <w:u w:val="single"/>
              </w:rPr>
              <w:t>mai</w:t>
            </w:r>
            <w:r w:rsidRPr="00AE4CE5">
              <w:rPr>
                <w:b/>
                <w:i/>
                <w:spacing w:val="-3"/>
                <w:sz w:val="24"/>
                <w:u w:val="single"/>
              </w:rPr>
              <w:t xml:space="preserve"> </w:t>
            </w:r>
            <w:r w:rsidRPr="00AE4CE5">
              <w:rPr>
                <w:b/>
                <w:i/>
                <w:sz w:val="24"/>
                <w:u w:val="single"/>
              </w:rPr>
              <w:t>jos,</w:t>
            </w:r>
            <w:r w:rsidRPr="00AE4CE5">
              <w:rPr>
                <w:b/>
                <w:i/>
                <w:spacing w:val="-3"/>
                <w:sz w:val="24"/>
                <w:u w:val="single"/>
              </w:rPr>
              <w:t xml:space="preserve"> </w:t>
            </w:r>
            <w:r w:rsidRPr="00AE4CE5">
              <w:rPr>
                <w:b/>
                <w:i/>
                <w:sz w:val="24"/>
                <w:u w:val="single"/>
              </w:rPr>
              <w:t>vor</w:t>
            </w:r>
            <w:r w:rsidRPr="00AE4CE5">
              <w:rPr>
                <w:b/>
                <w:i/>
                <w:spacing w:val="-4"/>
                <w:sz w:val="24"/>
                <w:u w:val="single"/>
              </w:rPr>
              <w:t xml:space="preserve"> </w:t>
            </w:r>
            <w:r w:rsidRPr="00AE4CE5">
              <w:rPr>
                <w:b/>
                <w:i/>
                <w:sz w:val="24"/>
                <w:u w:val="single"/>
              </w:rPr>
              <w:t>fi</w:t>
            </w:r>
            <w:r w:rsidRPr="00AE4CE5">
              <w:rPr>
                <w:b/>
                <w:i/>
                <w:spacing w:val="-3"/>
                <w:sz w:val="24"/>
                <w:u w:val="single"/>
              </w:rPr>
              <w:t xml:space="preserve"> </w:t>
            </w:r>
            <w:r w:rsidRPr="00AE4CE5">
              <w:rPr>
                <w:b/>
                <w:i/>
                <w:sz w:val="24"/>
                <w:u w:val="single"/>
              </w:rPr>
              <w:t>examinate</w:t>
            </w:r>
            <w:r w:rsidRPr="00AE4CE5">
              <w:rPr>
                <w:b/>
                <w:i/>
                <w:spacing w:val="-3"/>
                <w:sz w:val="24"/>
                <w:u w:val="single"/>
              </w:rPr>
              <w:t xml:space="preserve"> </w:t>
            </w:r>
            <w:r w:rsidRPr="00AE4CE5">
              <w:rPr>
                <w:b/>
                <w:i/>
                <w:sz w:val="24"/>
                <w:u w:val="single"/>
              </w:rPr>
              <w:t>prin</w:t>
            </w:r>
            <w:r w:rsidRPr="00AE4CE5">
              <w:rPr>
                <w:b/>
                <w:i/>
                <w:spacing w:val="-3"/>
                <w:sz w:val="24"/>
                <w:u w:val="single"/>
              </w:rPr>
              <w:t xml:space="preserve"> </w:t>
            </w:r>
            <w:r w:rsidRPr="00AE4CE5">
              <w:rPr>
                <w:b/>
                <w:i/>
                <w:sz w:val="24"/>
                <w:u w:val="single"/>
              </w:rPr>
              <w:t>prisma</w:t>
            </w:r>
            <w:r w:rsidRPr="00AE4CE5">
              <w:rPr>
                <w:b/>
                <w:i/>
                <w:spacing w:val="-5"/>
                <w:sz w:val="24"/>
                <w:u w:val="single"/>
              </w:rPr>
              <w:t xml:space="preserve"> </w:t>
            </w:r>
            <w:r w:rsidRPr="00AE4CE5">
              <w:rPr>
                <w:b/>
                <w:i/>
                <w:sz w:val="24"/>
                <w:u w:val="single"/>
              </w:rPr>
              <w:t>art.</w:t>
            </w:r>
            <w:r w:rsidRPr="00AE4CE5">
              <w:rPr>
                <w:b/>
                <w:i/>
                <w:spacing w:val="-3"/>
                <w:sz w:val="24"/>
                <w:u w:val="single"/>
              </w:rPr>
              <w:t xml:space="preserve"> </w:t>
            </w:r>
            <w:r w:rsidRPr="00AE4CE5">
              <w:rPr>
                <w:b/>
                <w:i/>
                <w:sz w:val="24"/>
                <w:u w:val="single"/>
              </w:rPr>
              <w:t>65</w:t>
            </w:r>
            <w:r w:rsidRPr="00AE4CE5">
              <w:rPr>
                <w:b/>
                <w:i/>
                <w:spacing w:val="-3"/>
                <w:sz w:val="24"/>
                <w:u w:val="single"/>
              </w:rPr>
              <w:t xml:space="preserve"> </w:t>
            </w:r>
            <w:r w:rsidRPr="00AE4CE5">
              <w:rPr>
                <w:b/>
                <w:i/>
                <w:sz w:val="24"/>
                <w:u w:val="single"/>
              </w:rPr>
              <w:t>alin.</w:t>
            </w:r>
            <w:r w:rsidRPr="00AE4CE5">
              <w:rPr>
                <w:b/>
                <w:i/>
                <w:spacing w:val="-3"/>
                <w:sz w:val="24"/>
                <w:u w:val="single"/>
              </w:rPr>
              <w:t xml:space="preserve"> </w:t>
            </w:r>
            <w:r w:rsidRPr="00AE4CE5">
              <w:rPr>
                <w:b/>
                <w:i/>
                <w:sz w:val="24"/>
                <w:u w:val="single"/>
              </w:rPr>
              <w:t>(4)</w:t>
            </w:r>
            <w:r w:rsidRPr="00AE4CE5">
              <w:rPr>
                <w:b/>
                <w:i/>
                <w:spacing w:val="-5"/>
                <w:sz w:val="24"/>
                <w:u w:val="single"/>
              </w:rPr>
              <w:t xml:space="preserve"> </w:t>
            </w:r>
            <w:r w:rsidRPr="00AE4CE5">
              <w:rPr>
                <w:b/>
                <w:i/>
                <w:sz w:val="24"/>
                <w:u w:val="single"/>
              </w:rPr>
              <w:t>din</w:t>
            </w:r>
            <w:r w:rsidRPr="00AE4CE5">
              <w:rPr>
                <w:b/>
                <w:i/>
                <w:spacing w:val="-2"/>
                <w:sz w:val="24"/>
                <w:u w:val="single"/>
              </w:rPr>
              <w:t xml:space="preserve"> </w:t>
            </w:r>
            <w:r w:rsidRPr="00AE4CE5">
              <w:rPr>
                <w:b/>
                <w:i/>
                <w:sz w:val="24"/>
                <w:u w:val="single"/>
              </w:rPr>
              <w:t>Legea</w:t>
            </w:r>
            <w:r w:rsidRPr="00AE4CE5">
              <w:rPr>
                <w:b/>
                <w:i/>
                <w:spacing w:val="-3"/>
                <w:sz w:val="24"/>
                <w:u w:val="single"/>
              </w:rPr>
              <w:t xml:space="preserve"> </w:t>
            </w:r>
            <w:r w:rsidRPr="00AE4CE5">
              <w:rPr>
                <w:b/>
                <w:i/>
                <w:sz w:val="24"/>
                <w:u w:val="single"/>
              </w:rPr>
              <w:t>nr.</w:t>
            </w:r>
            <w:r w:rsidRPr="00AE4CE5">
              <w:rPr>
                <w:b/>
                <w:i/>
                <w:spacing w:val="-3"/>
                <w:sz w:val="24"/>
                <w:u w:val="single"/>
              </w:rPr>
              <w:t xml:space="preserve"> </w:t>
            </w:r>
            <w:r w:rsidRPr="00AE4CE5">
              <w:rPr>
                <w:b/>
                <w:i/>
                <w:sz w:val="24"/>
                <w:u w:val="single"/>
              </w:rPr>
              <w:t>131/2015</w:t>
            </w:r>
            <w:r w:rsidRPr="00AE4CE5">
              <w:rPr>
                <w:b/>
                <w:i/>
                <w:sz w:val="24"/>
              </w:rPr>
              <w:t xml:space="preserve"> </w:t>
            </w:r>
            <w:r w:rsidRPr="00AE4CE5">
              <w:rPr>
                <w:b/>
                <w:i/>
                <w:sz w:val="24"/>
                <w:u w:val="single"/>
              </w:rPr>
              <w:t>privind achizițiile publice</w:t>
            </w:r>
          </w:p>
        </w:tc>
      </w:tr>
      <w:tr w:rsidR="00AE4CE5" w:rsidRPr="00AE4CE5" w14:paraId="31CA566B" w14:textId="77777777" w:rsidTr="00893297">
        <w:trPr>
          <w:trHeight w:val="2025"/>
        </w:trPr>
        <w:tc>
          <w:tcPr>
            <w:tcW w:w="703" w:type="dxa"/>
          </w:tcPr>
          <w:p w14:paraId="34F60191" w14:textId="77777777" w:rsidR="00AE4CE5" w:rsidRPr="00AE4CE5" w:rsidRDefault="00AE4CE5" w:rsidP="00AE4CE5">
            <w:pPr>
              <w:pStyle w:val="TableParagraph"/>
              <w:numPr>
                <w:ilvl w:val="0"/>
                <w:numId w:val="37"/>
              </w:numPr>
              <w:spacing w:before="1"/>
              <w:rPr>
                <w:b/>
              </w:rPr>
            </w:pPr>
          </w:p>
        </w:tc>
        <w:tc>
          <w:tcPr>
            <w:tcW w:w="3262" w:type="dxa"/>
          </w:tcPr>
          <w:p w14:paraId="5CA6DE7B" w14:textId="77777777" w:rsidR="00AE4CE5" w:rsidRPr="00AE4CE5" w:rsidRDefault="00AE4CE5" w:rsidP="00893297">
            <w:pPr>
              <w:pStyle w:val="TableParagraph"/>
              <w:ind w:left="0"/>
              <w:rPr>
                <w:b/>
                <w:sz w:val="21"/>
              </w:rPr>
            </w:pPr>
          </w:p>
          <w:p w14:paraId="08B2077A" w14:textId="77777777" w:rsidR="00AE4CE5" w:rsidRPr="00AE4CE5" w:rsidRDefault="00AE4CE5" w:rsidP="00893297">
            <w:pPr>
              <w:pStyle w:val="TableParagraph"/>
              <w:ind w:left="0"/>
              <w:rPr>
                <w:b/>
                <w:sz w:val="21"/>
              </w:rPr>
            </w:pPr>
          </w:p>
          <w:p w14:paraId="30D5914A" w14:textId="77777777" w:rsidR="00AE4CE5" w:rsidRPr="00AE4CE5" w:rsidRDefault="00AE4CE5" w:rsidP="00893297">
            <w:pPr>
              <w:pStyle w:val="TableParagraph"/>
              <w:ind w:left="0"/>
              <w:rPr>
                <w:b/>
                <w:sz w:val="21"/>
              </w:rPr>
            </w:pPr>
          </w:p>
          <w:p w14:paraId="0C337FAE" w14:textId="77777777" w:rsidR="00AE4CE5" w:rsidRPr="00AE4CE5" w:rsidRDefault="00AE4CE5" w:rsidP="00893297">
            <w:pPr>
              <w:pStyle w:val="TableParagraph"/>
              <w:spacing w:before="1"/>
              <w:ind w:left="0"/>
              <w:rPr>
                <w:b/>
                <w:sz w:val="21"/>
              </w:rPr>
            </w:pPr>
          </w:p>
          <w:p w14:paraId="2EB5E7BD" w14:textId="77777777" w:rsidR="00AE4CE5" w:rsidRPr="00AE4CE5" w:rsidRDefault="00AE4CE5" w:rsidP="00893297">
            <w:pPr>
              <w:pStyle w:val="TableParagraph"/>
              <w:spacing w:before="1"/>
              <w:ind w:left="8"/>
              <w:rPr>
                <w:b/>
                <w:sz w:val="21"/>
              </w:rPr>
            </w:pPr>
            <w:r w:rsidRPr="00AE4CE5">
              <w:rPr>
                <w:b/>
                <w:spacing w:val="-4"/>
                <w:sz w:val="21"/>
              </w:rPr>
              <w:t>DUAE</w:t>
            </w:r>
          </w:p>
        </w:tc>
        <w:tc>
          <w:tcPr>
            <w:tcW w:w="3543" w:type="dxa"/>
          </w:tcPr>
          <w:p w14:paraId="138819FA" w14:textId="77777777" w:rsidR="00AE4CE5" w:rsidRPr="00AE4CE5" w:rsidRDefault="00AE4CE5" w:rsidP="00893297">
            <w:pPr>
              <w:pStyle w:val="TableParagraph"/>
              <w:spacing w:before="1"/>
              <w:ind w:left="105" w:right="175"/>
              <w:rPr>
                <w:b/>
              </w:rPr>
            </w:pPr>
            <w:r w:rsidRPr="00AE4CE5">
              <w:rPr>
                <w:b/>
              </w:rPr>
              <w:t>Se</w:t>
            </w:r>
            <w:r w:rsidRPr="00AE4CE5">
              <w:rPr>
                <w:b/>
                <w:spacing w:val="-9"/>
              </w:rPr>
              <w:t xml:space="preserve"> </w:t>
            </w:r>
            <w:r w:rsidRPr="00AE4CE5">
              <w:rPr>
                <w:b/>
              </w:rPr>
              <w:t>va</w:t>
            </w:r>
            <w:r w:rsidRPr="00AE4CE5">
              <w:rPr>
                <w:b/>
                <w:spacing w:val="-9"/>
              </w:rPr>
              <w:t xml:space="preserve"> </w:t>
            </w:r>
            <w:r w:rsidRPr="00AE4CE5">
              <w:rPr>
                <w:b/>
              </w:rPr>
              <w:t>completa</w:t>
            </w:r>
            <w:r w:rsidRPr="00AE4CE5">
              <w:rPr>
                <w:b/>
                <w:spacing w:val="-11"/>
              </w:rPr>
              <w:t xml:space="preserve"> </w:t>
            </w:r>
            <w:r w:rsidRPr="00AE4CE5">
              <w:rPr>
                <w:b/>
              </w:rPr>
              <w:t>conform</w:t>
            </w:r>
            <w:r w:rsidRPr="00AE4CE5">
              <w:rPr>
                <w:b/>
                <w:spacing w:val="-11"/>
              </w:rPr>
              <w:t xml:space="preserve"> </w:t>
            </w:r>
            <w:r w:rsidRPr="00AE4CE5">
              <w:rPr>
                <w:b/>
              </w:rPr>
              <w:t>modelului atașat în SIA RSAP.</w:t>
            </w:r>
          </w:p>
          <w:p w14:paraId="675936E7" w14:textId="77777777" w:rsidR="00AE4CE5" w:rsidRPr="00AE4CE5" w:rsidRDefault="00AE4CE5" w:rsidP="00893297">
            <w:pPr>
              <w:pStyle w:val="TableParagraph"/>
              <w:ind w:left="105" w:right="94"/>
              <w:rPr>
                <w:i/>
              </w:rPr>
            </w:pPr>
            <w:r w:rsidRPr="00AE4CE5">
              <w:rPr>
                <w:i/>
              </w:rPr>
              <w:t>Cu</w:t>
            </w:r>
            <w:r w:rsidRPr="00AE4CE5">
              <w:rPr>
                <w:i/>
                <w:spacing w:val="-14"/>
              </w:rPr>
              <w:t xml:space="preserve"> </w:t>
            </w:r>
            <w:r w:rsidRPr="00AE4CE5">
              <w:rPr>
                <w:i/>
              </w:rPr>
              <w:t>aplicarea</w:t>
            </w:r>
            <w:r w:rsidRPr="00AE4CE5">
              <w:rPr>
                <w:i/>
                <w:spacing w:val="-14"/>
              </w:rPr>
              <w:t xml:space="preserve"> </w:t>
            </w:r>
            <w:r w:rsidRPr="00AE4CE5">
              <w:rPr>
                <w:i/>
              </w:rPr>
              <w:t>semnăturii</w:t>
            </w:r>
            <w:r w:rsidRPr="00AE4CE5">
              <w:rPr>
                <w:i/>
                <w:spacing w:val="-13"/>
              </w:rPr>
              <w:t xml:space="preserve"> </w:t>
            </w:r>
            <w:r w:rsidRPr="00AE4CE5">
              <w:rPr>
                <w:i/>
              </w:rPr>
              <w:t>electronice</w:t>
            </w:r>
            <w:r w:rsidRPr="00AE4CE5">
              <w:rPr>
                <w:i/>
                <w:spacing w:val="-14"/>
              </w:rPr>
              <w:t xml:space="preserve"> </w:t>
            </w:r>
            <w:r w:rsidRPr="00AE4CE5">
              <w:rPr>
                <w:i/>
              </w:rPr>
              <w:t>a operatorului economic.</w:t>
            </w:r>
          </w:p>
          <w:p w14:paraId="649C26C4" w14:textId="77777777" w:rsidR="00AE4CE5" w:rsidRPr="00AE4CE5" w:rsidRDefault="00AE4CE5" w:rsidP="00893297">
            <w:pPr>
              <w:pStyle w:val="TableParagraph"/>
              <w:ind w:left="105" w:right="97"/>
            </w:pPr>
            <w:r w:rsidRPr="00AE4CE5">
              <w:t>Prezentarea oricărui alt formular DUAE este temei de descalificare de la procedura de achiziție publică.</w:t>
            </w:r>
          </w:p>
        </w:tc>
        <w:tc>
          <w:tcPr>
            <w:tcW w:w="1838" w:type="dxa"/>
          </w:tcPr>
          <w:p w14:paraId="558807CA" w14:textId="77777777" w:rsidR="00AE4CE5" w:rsidRPr="00AE4CE5" w:rsidRDefault="00AE4CE5" w:rsidP="00893297">
            <w:pPr>
              <w:pStyle w:val="TableParagraph"/>
              <w:spacing w:before="251"/>
              <w:ind w:left="0"/>
              <w:rPr>
                <w:b/>
              </w:rPr>
            </w:pPr>
          </w:p>
          <w:p w14:paraId="5E9FC160" w14:textId="77777777" w:rsidR="00AE4CE5" w:rsidRPr="00AE4CE5" w:rsidRDefault="00AE4CE5" w:rsidP="00893297">
            <w:pPr>
              <w:pStyle w:val="TableParagraph"/>
              <w:spacing w:before="1"/>
              <w:ind w:left="108"/>
              <w:rPr>
                <w:b/>
                <w:i/>
              </w:rPr>
            </w:pPr>
            <w:r w:rsidRPr="00AE4CE5">
              <w:rPr>
                <w:b/>
                <w:i/>
                <w:spacing w:val="-2"/>
              </w:rPr>
              <w:t>Obligatoriu</w:t>
            </w:r>
          </w:p>
        </w:tc>
      </w:tr>
      <w:tr w:rsidR="00AE4CE5" w:rsidRPr="00AE4CE5" w14:paraId="0F61E78B" w14:textId="77777777" w:rsidTr="00893297">
        <w:trPr>
          <w:trHeight w:val="1012"/>
        </w:trPr>
        <w:tc>
          <w:tcPr>
            <w:tcW w:w="703" w:type="dxa"/>
          </w:tcPr>
          <w:p w14:paraId="3A6218D8" w14:textId="77777777" w:rsidR="00AE4CE5" w:rsidRPr="00AE4CE5" w:rsidRDefault="00AE4CE5" w:rsidP="00AE4CE5">
            <w:pPr>
              <w:pStyle w:val="TableParagraph"/>
              <w:numPr>
                <w:ilvl w:val="0"/>
                <w:numId w:val="37"/>
              </w:numPr>
              <w:spacing w:line="251" w:lineRule="exact"/>
              <w:rPr>
                <w:b/>
              </w:rPr>
            </w:pPr>
          </w:p>
        </w:tc>
        <w:tc>
          <w:tcPr>
            <w:tcW w:w="3262" w:type="dxa"/>
          </w:tcPr>
          <w:p w14:paraId="605FE55E" w14:textId="77777777" w:rsidR="00AE4CE5" w:rsidRPr="00AE4CE5" w:rsidRDefault="00AE4CE5" w:rsidP="00893297">
            <w:pPr>
              <w:pStyle w:val="TableParagraph"/>
              <w:spacing w:before="240"/>
              <w:ind w:left="8" w:right="1"/>
              <w:rPr>
                <w:b/>
                <w:sz w:val="21"/>
              </w:rPr>
            </w:pPr>
            <w:r w:rsidRPr="00AE4CE5">
              <w:rPr>
                <w:b/>
                <w:spacing w:val="-2"/>
                <w:sz w:val="21"/>
              </w:rPr>
              <w:t>Oferta</w:t>
            </w:r>
          </w:p>
        </w:tc>
        <w:tc>
          <w:tcPr>
            <w:tcW w:w="3543" w:type="dxa"/>
          </w:tcPr>
          <w:p w14:paraId="59EF2B40" w14:textId="77777777" w:rsidR="00AE4CE5" w:rsidRPr="00AE4CE5" w:rsidRDefault="00AE4CE5" w:rsidP="00893297">
            <w:pPr>
              <w:pStyle w:val="TableParagraph"/>
              <w:ind w:left="105" w:right="93"/>
              <w:rPr>
                <w:i/>
              </w:rPr>
            </w:pPr>
            <w:r w:rsidRPr="00AE4CE5">
              <w:rPr>
                <w:b/>
              </w:rPr>
              <w:t xml:space="preserve">Formularul ofertei </w:t>
            </w:r>
            <w:r w:rsidRPr="00AE4CE5">
              <w:rPr>
                <w:i/>
              </w:rPr>
              <w:t>(conform modelului</w:t>
            </w:r>
            <w:r w:rsidRPr="00AE4CE5">
              <w:rPr>
                <w:i/>
                <w:spacing w:val="-10"/>
              </w:rPr>
              <w:t xml:space="preserve"> </w:t>
            </w:r>
            <w:r w:rsidRPr="00AE4CE5">
              <w:rPr>
                <w:i/>
              </w:rPr>
              <w:t>din</w:t>
            </w:r>
            <w:r w:rsidRPr="00AE4CE5">
              <w:rPr>
                <w:i/>
                <w:spacing w:val="-9"/>
              </w:rPr>
              <w:t xml:space="preserve"> </w:t>
            </w:r>
            <w:r w:rsidRPr="00AE4CE5">
              <w:rPr>
                <w:i/>
              </w:rPr>
              <w:t>documentați</w:t>
            </w:r>
            <w:r w:rsidRPr="00AE4CE5">
              <w:rPr>
                <w:i/>
                <w:spacing w:val="-11"/>
              </w:rPr>
              <w:t xml:space="preserve"> </w:t>
            </w:r>
            <w:r w:rsidRPr="00AE4CE5">
              <w:rPr>
                <w:i/>
              </w:rPr>
              <w:t>standard), Semnat electronic</w:t>
            </w:r>
          </w:p>
        </w:tc>
        <w:tc>
          <w:tcPr>
            <w:tcW w:w="1838" w:type="dxa"/>
          </w:tcPr>
          <w:p w14:paraId="475B29DD" w14:textId="77777777" w:rsidR="00AE4CE5" w:rsidRPr="00AE4CE5" w:rsidRDefault="00AE4CE5" w:rsidP="00893297">
            <w:pPr>
              <w:pStyle w:val="TableParagraph"/>
              <w:spacing w:before="250"/>
              <w:ind w:left="108"/>
              <w:rPr>
                <w:b/>
                <w:i/>
              </w:rPr>
            </w:pPr>
            <w:r w:rsidRPr="00AE4CE5">
              <w:rPr>
                <w:b/>
                <w:i/>
                <w:spacing w:val="-2"/>
              </w:rPr>
              <w:t>Obligatoriu</w:t>
            </w:r>
          </w:p>
        </w:tc>
      </w:tr>
      <w:tr w:rsidR="00AE4CE5" w:rsidRPr="00AE4CE5" w14:paraId="27BA9B73" w14:textId="77777777" w:rsidTr="00893297">
        <w:trPr>
          <w:trHeight w:val="1516"/>
        </w:trPr>
        <w:tc>
          <w:tcPr>
            <w:tcW w:w="703" w:type="dxa"/>
          </w:tcPr>
          <w:p w14:paraId="39FC7452" w14:textId="77777777" w:rsidR="00AE4CE5" w:rsidRPr="00AE4CE5" w:rsidRDefault="00AE4CE5" w:rsidP="00AE4CE5">
            <w:pPr>
              <w:pStyle w:val="TableParagraph"/>
              <w:numPr>
                <w:ilvl w:val="0"/>
                <w:numId w:val="37"/>
              </w:numPr>
              <w:rPr>
                <w:b/>
                <w:sz w:val="20"/>
              </w:rPr>
            </w:pPr>
          </w:p>
        </w:tc>
        <w:tc>
          <w:tcPr>
            <w:tcW w:w="3262" w:type="dxa"/>
          </w:tcPr>
          <w:p w14:paraId="250749CE" w14:textId="77777777" w:rsidR="00AE4CE5" w:rsidRPr="00AE4CE5" w:rsidRDefault="00AE4CE5" w:rsidP="00893297">
            <w:pPr>
              <w:pStyle w:val="TableParagraph"/>
              <w:spacing w:before="241"/>
              <w:ind w:left="0"/>
              <w:rPr>
                <w:b/>
                <w:sz w:val="21"/>
              </w:rPr>
            </w:pPr>
          </w:p>
          <w:p w14:paraId="23A71969" w14:textId="77777777" w:rsidR="00AE4CE5" w:rsidRPr="00AE4CE5" w:rsidRDefault="00AE4CE5" w:rsidP="00893297">
            <w:pPr>
              <w:pStyle w:val="TableParagraph"/>
              <w:ind w:left="659"/>
              <w:rPr>
                <w:b/>
                <w:sz w:val="21"/>
              </w:rPr>
            </w:pPr>
            <w:r w:rsidRPr="00AE4CE5">
              <w:rPr>
                <w:b/>
                <w:sz w:val="21"/>
              </w:rPr>
              <w:t>Cerere</w:t>
            </w:r>
            <w:r w:rsidRPr="00AE4CE5">
              <w:rPr>
                <w:b/>
                <w:spacing w:val="-3"/>
                <w:sz w:val="21"/>
              </w:rPr>
              <w:t xml:space="preserve"> </w:t>
            </w:r>
            <w:r w:rsidRPr="00AE4CE5">
              <w:rPr>
                <w:b/>
                <w:sz w:val="21"/>
              </w:rPr>
              <w:t>de</w:t>
            </w:r>
            <w:r w:rsidRPr="00AE4CE5">
              <w:rPr>
                <w:b/>
                <w:spacing w:val="-4"/>
                <w:sz w:val="21"/>
              </w:rPr>
              <w:t xml:space="preserve"> </w:t>
            </w:r>
            <w:r w:rsidRPr="00AE4CE5">
              <w:rPr>
                <w:b/>
                <w:spacing w:val="-2"/>
                <w:sz w:val="21"/>
              </w:rPr>
              <w:t>participare</w:t>
            </w:r>
          </w:p>
        </w:tc>
        <w:tc>
          <w:tcPr>
            <w:tcW w:w="3543" w:type="dxa"/>
          </w:tcPr>
          <w:p w14:paraId="5C86A61D" w14:textId="77777777" w:rsidR="00AE4CE5" w:rsidRPr="00AE4CE5" w:rsidRDefault="00AE4CE5" w:rsidP="00893297">
            <w:pPr>
              <w:pStyle w:val="TableParagraph"/>
              <w:ind w:left="105"/>
              <w:rPr>
                <w:b/>
              </w:rPr>
            </w:pPr>
            <w:r w:rsidRPr="00AE4CE5">
              <w:rPr>
                <w:b/>
              </w:rPr>
              <w:t>Conform Anexei nr. 7 din Documentația</w:t>
            </w:r>
            <w:r w:rsidRPr="00AE4CE5">
              <w:rPr>
                <w:b/>
                <w:spacing w:val="-14"/>
              </w:rPr>
              <w:t xml:space="preserve"> </w:t>
            </w:r>
            <w:r w:rsidRPr="00AE4CE5">
              <w:rPr>
                <w:b/>
              </w:rPr>
              <w:t>standard</w:t>
            </w:r>
            <w:r w:rsidRPr="00AE4CE5">
              <w:rPr>
                <w:b/>
                <w:spacing w:val="-14"/>
              </w:rPr>
              <w:t xml:space="preserve"> </w:t>
            </w:r>
            <w:r w:rsidRPr="00AE4CE5">
              <w:rPr>
                <w:b/>
              </w:rPr>
              <w:t xml:space="preserve">aprobată prin Ordinul MF nr. 69 din </w:t>
            </w:r>
            <w:r w:rsidRPr="00AE4CE5">
              <w:rPr>
                <w:b/>
                <w:spacing w:val="-2"/>
              </w:rPr>
              <w:t>07.05.2021</w:t>
            </w:r>
          </w:p>
          <w:p w14:paraId="349F7FA0" w14:textId="77777777" w:rsidR="00AE4CE5" w:rsidRPr="00AE4CE5" w:rsidRDefault="00AE4CE5" w:rsidP="00893297">
            <w:pPr>
              <w:pStyle w:val="TableParagraph"/>
              <w:spacing w:line="254" w:lineRule="exact"/>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838" w:type="dxa"/>
          </w:tcPr>
          <w:p w14:paraId="65EFF5D7" w14:textId="77777777" w:rsidR="00AE4CE5" w:rsidRPr="00AE4CE5" w:rsidRDefault="00AE4CE5" w:rsidP="00893297">
            <w:pPr>
              <w:pStyle w:val="TableParagraph"/>
              <w:spacing w:before="228"/>
              <w:ind w:left="0"/>
              <w:rPr>
                <w:b/>
                <w:sz w:val="20"/>
              </w:rPr>
            </w:pPr>
          </w:p>
          <w:p w14:paraId="41B71558" w14:textId="77777777" w:rsidR="00AE4CE5" w:rsidRPr="00AE4CE5" w:rsidRDefault="00AE4CE5" w:rsidP="00893297">
            <w:pPr>
              <w:pStyle w:val="TableParagraph"/>
              <w:ind w:left="108"/>
              <w:rPr>
                <w:b/>
                <w:i/>
                <w:sz w:val="20"/>
              </w:rPr>
            </w:pPr>
            <w:r w:rsidRPr="00AE4CE5">
              <w:rPr>
                <w:b/>
                <w:i/>
                <w:spacing w:val="-2"/>
                <w:sz w:val="20"/>
              </w:rPr>
              <w:t>Obligatoriu</w:t>
            </w:r>
          </w:p>
        </w:tc>
      </w:tr>
      <w:tr w:rsidR="00AE4CE5" w:rsidRPr="00AE4CE5" w14:paraId="581F907B" w14:textId="77777777" w:rsidTr="00893297">
        <w:trPr>
          <w:trHeight w:val="3687"/>
        </w:trPr>
        <w:tc>
          <w:tcPr>
            <w:tcW w:w="703" w:type="dxa"/>
          </w:tcPr>
          <w:p w14:paraId="3CEA5362" w14:textId="77777777" w:rsidR="00AE4CE5" w:rsidRPr="00AE4CE5" w:rsidRDefault="00AE4CE5" w:rsidP="00AE4CE5">
            <w:pPr>
              <w:pStyle w:val="TableParagraph"/>
              <w:numPr>
                <w:ilvl w:val="0"/>
                <w:numId w:val="37"/>
              </w:numPr>
              <w:spacing w:line="239" w:lineRule="exact"/>
              <w:rPr>
                <w:b/>
                <w:sz w:val="21"/>
              </w:rPr>
            </w:pPr>
          </w:p>
        </w:tc>
        <w:tc>
          <w:tcPr>
            <w:tcW w:w="3262" w:type="dxa"/>
          </w:tcPr>
          <w:p w14:paraId="048DB0D2" w14:textId="77777777" w:rsidR="00AE4CE5" w:rsidRPr="00AE4CE5" w:rsidRDefault="00AE4CE5" w:rsidP="00893297">
            <w:pPr>
              <w:pStyle w:val="TableParagraph"/>
              <w:spacing w:before="239"/>
              <w:ind w:left="791"/>
              <w:rPr>
                <w:b/>
                <w:sz w:val="21"/>
              </w:rPr>
            </w:pPr>
            <w:r w:rsidRPr="00AE4CE5">
              <w:rPr>
                <w:b/>
                <w:sz w:val="21"/>
              </w:rPr>
              <w:t>Deviz</w:t>
            </w:r>
            <w:r w:rsidRPr="00AE4CE5">
              <w:rPr>
                <w:b/>
                <w:spacing w:val="-3"/>
                <w:sz w:val="21"/>
              </w:rPr>
              <w:t xml:space="preserve"> </w:t>
            </w:r>
            <w:r w:rsidRPr="00AE4CE5">
              <w:rPr>
                <w:b/>
                <w:sz w:val="21"/>
              </w:rPr>
              <w:t>de</w:t>
            </w:r>
            <w:r w:rsidRPr="00AE4CE5">
              <w:rPr>
                <w:b/>
                <w:spacing w:val="-4"/>
                <w:sz w:val="21"/>
              </w:rPr>
              <w:t xml:space="preserve"> </w:t>
            </w:r>
            <w:r w:rsidRPr="00AE4CE5">
              <w:rPr>
                <w:b/>
                <w:spacing w:val="-2"/>
                <w:sz w:val="21"/>
              </w:rPr>
              <w:t>cheltuieli</w:t>
            </w:r>
          </w:p>
        </w:tc>
        <w:tc>
          <w:tcPr>
            <w:tcW w:w="3543" w:type="dxa"/>
          </w:tcPr>
          <w:p w14:paraId="4AC51013" w14:textId="77777777" w:rsidR="00AE4CE5" w:rsidRPr="00AE4CE5" w:rsidRDefault="00AE4CE5" w:rsidP="00893297">
            <w:pPr>
              <w:pStyle w:val="TableParagraph"/>
              <w:spacing w:line="259" w:lineRule="auto"/>
              <w:ind w:left="105" w:right="95"/>
              <w:rPr>
                <w:i/>
              </w:rPr>
            </w:pPr>
            <w:r w:rsidRPr="00AE4CE5">
              <w:rPr>
                <w:b/>
              </w:rPr>
              <w:t xml:space="preserve">Original scanat, conform F7, F5, F3, </w:t>
            </w:r>
            <w:r w:rsidRPr="00AE4CE5">
              <w:rPr>
                <w:i/>
              </w:rPr>
              <w:t xml:space="preserve">confirmat prin semnătură electronica întocmite conform </w:t>
            </w:r>
            <w:r w:rsidRPr="00AE4CE5">
              <w:rPr>
                <w:i/>
                <w:spacing w:val="-2"/>
              </w:rPr>
              <w:t>CPL.01.01-2012.</w:t>
            </w:r>
          </w:p>
          <w:p w14:paraId="0506940E" w14:textId="77777777" w:rsidR="00AE4CE5" w:rsidRPr="00AE4CE5" w:rsidRDefault="00AE4CE5" w:rsidP="00893297">
            <w:pPr>
              <w:pStyle w:val="TableParagraph"/>
              <w:spacing w:line="259" w:lineRule="auto"/>
              <w:ind w:left="105" w:right="95"/>
              <w:rPr>
                <w:i/>
              </w:rPr>
            </w:pPr>
            <w:r w:rsidRPr="00AE4CE5">
              <w:rPr>
                <w:i/>
              </w:rPr>
              <w:t>Este interzisă modificarea formularelor de deviz prin majorare sau micșorare a resurselor sau excluderea totală a acestora.</w:t>
            </w:r>
          </w:p>
          <w:p w14:paraId="686A86D2" w14:textId="77777777" w:rsidR="00AE4CE5" w:rsidRPr="00AE4CE5" w:rsidRDefault="00AE4CE5" w:rsidP="00893297">
            <w:pPr>
              <w:pStyle w:val="TableParagraph"/>
              <w:ind w:left="105" w:right="96"/>
              <w:rPr>
                <w:b/>
              </w:rPr>
            </w:pPr>
            <w:r w:rsidRPr="00AE4CE5">
              <w:rPr>
                <w:i/>
              </w:rPr>
              <w:t>Cifrele indicate în devize la valoarea de deviz lei, pe unitate de măsură inclusiv salariu și total inclusiv salariu, obligatoriu vor fi cu două semne după virgulă</w:t>
            </w:r>
            <w:r w:rsidRPr="00AE4CE5">
              <w:rPr>
                <w:b/>
              </w:rPr>
              <w:t>.</w:t>
            </w:r>
          </w:p>
          <w:p w14:paraId="59C306CC" w14:textId="77777777" w:rsidR="00AE4CE5" w:rsidRPr="00AE4CE5" w:rsidRDefault="00AE4CE5" w:rsidP="00893297">
            <w:pPr>
              <w:pStyle w:val="TableParagraph"/>
              <w:ind w:left="105" w:right="96"/>
              <w:rPr>
                <w:b/>
                <w:bCs/>
              </w:rPr>
            </w:pPr>
            <w:r w:rsidRPr="00AE4CE5">
              <w:rPr>
                <w:b/>
                <w:bCs/>
                <w:i/>
              </w:rPr>
              <w:t>Odata cu elaborarea proiectului tehnic ca parte integranta a documentatiei de executie</w:t>
            </w:r>
          </w:p>
        </w:tc>
        <w:tc>
          <w:tcPr>
            <w:tcW w:w="1838" w:type="dxa"/>
          </w:tcPr>
          <w:p w14:paraId="29E89827" w14:textId="77777777" w:rsidR="00AE4CE5" w:rsidRPr="00AE4CE5" w:rsidRDefault="00AE4CE5" w:rsidP="00893297">
            <w:pPr>
              <w:pStyle w:val="TableParagraph"/>
              <w:ind w:left="0"/>
              <w:rPr>
                <w:b/>
                <w:sz w:val="21"/>
              </w:rPr>
            </w:pPr>
          </w:p>
          <w:p w14:paraId="5B21D40D" w14:textId="77777777" w:rsidR="00AE4CE5" w:rsidRPr="00AE4CE5" w:rsidRDefault="00AE4CE5" w:rsidP="00893297">
            <w:pPr>
              <w:pStyle w:val="TableParagraph"/>
              <w:spacing w:before="238"/>
              <w:ind w:left="0"/>
              <w:rPr>
                <w:b/>
                <w:sz w:val="21"/>
              </w:rPr>
            </w:pPr>
          </w:p>
          <w:p w14:paraId="3BD0E64B" w14:textId="77777777" w:rsidR="00AE4CE5" w:rsidRPr="00AE4CE5" w:rsidRDefault="00AE4CE5" w:rsidP="00893297">
            <w:pPr>
              <w:pStyle w:val="TableParagraph"/>
              <w:spacing w:before="1"/>
              <w:ind w:left="108"/>
              <w:rPr>
                <w:b/>
                <w:i/>
                <w:sz w:val="21"/>
              </w:rPr>
            </w:pPr>
            <w:r w:rsidRPr="00AE4CE5">
              <w:rPr>
                <w:b/>
                <w:i/>
                <w:spacing w:val="-2"/>
                <w:sz w:val="21"/>
              </w:rPr>
              <w:t>Obligatoriu</w:t>
            </w:r>
          </w:p>
        </w:tc>
      </w:tr>
      <w:tr w:rsidR="00AE4CE5" w:rsidRPr="00AE4CE5" w14:paraId="122F9CFF" w14:textId="77777777" w:rsidTr="00893297">
        <w:trPr>
          <w:trHeight w:val="1771"/>
        </w:trPr>
        <w:tc>
          <w:tcPr>
            <w:tcW w:w="703" w:type="dxa"/>
          </w:tcPr>
          <w:p w14:paraId="4DF6923A" w14:textId="77777777" w:rsidR="00AE4CE5" w:rsidRPr="00AE4CE5" w:rsidRDefault="00AE4CE5" w:rsidP="00AE4CE5">
            <w:pPr>
              <w:pStyle w:val="TableParagraph"/>
              <w:numPr>
                <w:ilvl w:val="0"/>
                <w:numId w:val="37"/>
              </w:numPr>
              <w:rPr>
                <w:b/>
                <w:sz w:val="20"/>
              </w:rPr>
            </w:pPr>
          </w:p>
        </w:tc>
        <w:tc>
          <w:tcPr>
            <w:tcW w:w="3262" w:type="dxa"/>
          </w:tcPr>
          <w:p w14:paraId="0754A938" w14:textId="77777777" w:rsidR="00AE4CE5" w:rsidRPr="00AE4CE5" w:rsidRDefault="00AE4CE5" w:rsidP="00893297">
            <w:pPr>
              <w:pStyle w:val="TableParagraph"/>
              <w:rPr>
                <w:b/>
              </w:rPr>
            </w:pPr>
            <w:r w:rsidRPr="00AE4CE5">
              <w:rPr>
                <w:b/>
              </w:rPr>
              <w:t>Declarație</w:t>
            </w:r>
            <w:r w:rsidRPr="00AE4CE5">
              <w:rPr>
                <w:b/>
                <w:spacing w:val="-14"/>
              </w:rPr>
              <w:t xml:space="preserve"> </w:t>
            </w:r>
            <w:r w:rsidRPr="00AE4CE5">
              <w:rPr>
                <w:b/>
              </w:rPr>
              <w:t>privind</w:t>
            </w:r>
            <w:r w:rsidRPr="00AE4CE5">
              <w:rPr>
                <w:b/>
                <w:spacing w:val="-14"/>
              </w:rPr>
              <w:t xml:space="preserve"> </w:t>
            </w:r>
            <w:r w:rsidRPr="00AE4CE5">
              <w:rPr>
                <w:b/>
              </w:rPr>
              <w:t xml:space="preserve">valabilitatea </w:t>
            </w:r>
            <w:r w:rsidRPr="00AE4CE5">
              <w:rPr>
                <w:b/>
                <w:spacing w:val="-2"/>
              </w:rPr>
              <w:t>ofertei</w:t>
            </w:r>
          </w:p>
        </w:tc>
        <w:tc>
          <w:tcPr>
            <w:tcW w:w="3543" w:type="dxa"/>
          </w:tcPr>
          <w:p w14:paraId="55EC7D45" w14:textId="77777777" w:rsidR="00AE4CE5" w:rsidRPr="00AE4CE5" w:rsidRDefault="00AE4CE5" w:rsidP="00893297">
            <w:pPr>
              <w:pStyle w:val="TableParagraph"/>
              <w:ind w:left="105" w:right="95"/>
              <w:rPr>
                <w:b/>
              </w:rPr>
            </w:pPr>
            <w:r w:rsidRPr="00AE4CE5">
              <w:rPr>
                <w:b/>
              </w:rPr>
              <w:t xml:space="preserve">Conform Anexei nr. 8 din Documentația standard aprobată prin Ordinul MF nr. 69 din </w:t>
            </w:r>
            <w:r w:rsidRPr="00AE4CE5">
              <w:rPr>
                <w:b/>
                <w:spacing w:val="-2"/>
              </w:rPr>
              <w:t>07.05.2021</w:t>
            </w:r>
          </w:p>
          <w:p w14:paraId="6C8E952F" w14:textId="77777777" w:rsidR="00AE4CE5" w:rsidRPr="00AE4CE5" w:rsidRDefault="00AE4CE5" w:rsidP="00893297">
            <w:pPr>
              <w:pStyle w:val="TableParagraph"/>
              <w:ind w:left="105" w:right="203"/>
              <w:rPr>
                <w:i/>
              </w:rPr>
            </w:pPr>
            <w:r w:rsidRPr="00AE4CE5">
              <w:rPr>
                <w:i/>
              </w:rPr>
              <w:t>Confirmat</w:t>
            </w:r>
            <w:r w:rsidRPr="00AE4CE5">
              <w:rPr>
                <w:i/>
                <w:spacing w:val="-12"/>
              </w:rPr>
              <w:t xml:space="preserve"> </w:t>
            </w:r>
            <w:r w:rsidRPr="00AE4CE5">
              <w:rPr>
                <w:i/>
              </w:rPr>
              <w:t>prin</w:t>
            </w:r>
            <w:r w:rsidRPr="00AE4CE5">
              <w:rPr>
                <w:i/>
                <w:spacing w:val="-14"/>
              </w:rPr>
              <w:t xml:space="preserve"> </w:t>
            </w:r>
            <w:r w:rsidRPr="00AE4CE5">
              <w:rPr>
                <w:i/>
              </w:rPr>
              <w:t>aplicarea</w:t>
            </w:r>
            <w:r w:rsidRPr="00AE4CE5">
              <w:rPr>
                <w:i/>
                <w:spacing w:val="-11"/>
              </w:rPr>
              <w:t xml:space="preserve"> </w:t>
            </w:r>
            <w:r w:rsidRPr="00AE4CE5">
              <w:rPr>
                <w:i/>
              </w:rPr>
              <w:t xml:space="preserve">semnăturii </w:t>
            </w:r>
            <w:r w:rsidRPr="00AE4CE5">
              <w:rPr>
                <w:i/>
                <w:spacing w:val="-2"/>
              </w:rPr>
              <w:t>electronice</w:t>
            </w:r>
          </w:p>
        </w:tc>
        <w:tc>
          <w:tcPr>
            <w:tcW w:w="1838" w:type="dxa"/>
          </w:tcPr>
          <w:p w14:paraId="34FE131A" w14:textId="77777777" w:rsidR="00AE4CE5" w:rsidRPr="00AE4CE5" w:rsidRDefault="00AE4CE5" w:rsidP="00893297">
            <w:pPr>
              <w:pStyle w:val="TableParagraph"/>
              <w:spacing w:line="251" w:lineRule="exact"/>
              <w:ind w:left="108"/>
              <w:rPr>
                <w:b/>
                <w:i/>
              </w:rPr>
            </w:pPr>
            <w:r w:rsidRPr="00AE4CE5">
              <w:rPr>
                <w:b/>
                <w:i/>
                <w:spacing w:val="-2"/>
              </w:rPr>
              <w:t>Obligatoriu</w:t>
            </w:r>
          </w:p>
        </w:tc>
      </w:tr>
    </w:tbl>
    <w:p w14:paraId="47A6A03A" w14:textId="77777777" w:rsidR="00AE4CE5" w:rsidRPr="00AE4CE5" w:rsidRDefault="00AE4CE5" w:rsidP="00AE4CE5">
      <w:pPr>
        <w:tabs>
          <w:tab w:val="left" w:pos="2235"/>
        </w:tabs>
        <w:rPr>
          <w:rFonts w:ascii="Times New Roman" w:hAnsi="Times New Roman" w:cs="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AE4CE5" w:rsidRPr="00AE4CE5" w14:paraId="6BB1A167" w14:textId="77777777" w:rsidTr="00893297">
        <w:trPr>
          <w:trHeight w:val="1072"/>
        </w:trPr>
        <w:tc>
          <w:tcPr>
            <w:tcW w:w="703" w:type="dxa"/>
          </w:tcPr>
          <w:p w14:paraId="5E5DB6BF" w14:textId="77777777" w:rsidR="00AE4CE5" w:rsidRPr="00AE4CE5" w:rsidRDefault="00AE4CE5" w:rsidP="00AE4CE5">
            <w:pPr>
              <w:pStyle w:val="TableParagraph"/>
              <w:numPr>
                <w:ilvl w:val="0"/>
                <w:numId w:val="37"/>
              </w:numPr>
              <w:rPr>
                <w:b/>
                <w:sz w:val="20"/>
              </w:rPr>
            </w:pPr>
          </w:p>
        </w:tc>
        <w:tc>
          <w:tcPr>
            <w:tcW w:w="3262" w:type="dxa"/>
          </w:tcPr>
          <w:p w14:paraId="4C38A9E2" w14:textId="77777777" w:rsidR="00AE4CE5" w:rsidRPr="00AE4CE5" w:rsidRDefault="00AE4CE5" w:rsidP="00893297">
            <w:pPr>
              <w:pStyle w:val="TableParagraph"/>
              <w:spacing w:before="1" w:line="259" w:lineRule="auto"/>
              <w:ind w:right="97"/>
              <w:rPr>
                <w:b/>
              </w:rPr>
            </w:pPr>
            <w:r w:rsidRPr="00AE4CE5">
              <w:rPr>
                <w:b/>
              </w:rPr>
              <w:t xml:space="preserve">Scrisoare de garanție bancară 1% din valoarea ofertei fără </w:t>
            </w:r>
            <w:r w:rsidRPr="00AE4CE5">
              <w:rPr>
                <w:b/>
                <w:spacing w:val="-4"/>
              </w:rPr>
              <w:t>TVA</w:t>
            </w:r>
          </w:p>
          <w:p w14:paraId="34DA1D8B" w14:textId="77777777" w:rsidR="00AE4CE5" w:rsidRPr="00AE4CE5" w:rsidRDefault="00AE4CE5" w:rsidP="00893297">
            <w:pPr>
              <w:pStyle w:val="TableParagraph"/>
              <w:spacing w:line="232" w:lineRule="exact"/>
              <w:rPr>
                <w:b/>
              </w:rPr>
            </w:pPr>
            <w:r w:rsidRPr="00AE4CE5">
              <w:rPr>
                <w:b/>
              </w:rPr>
              <w:t>Scrisoare</w:t>
            </w:r>
            <w:r w:rsidRPr="00AE4CE5">
              <w:rPr>
                <w:b/>
                <w:spacing w:val="-4"/>
              </w:rPr>
              <w:t xml:space="preserve"> </w:t>
            </w:r>
            <w:r w:rsidRPr="00AE4CE5">
              <w:rPr>
                <w:b/>
              </w:rPr>
              <w:t>scanată</w:t>
            </w:r>
            <w:r w:rsidRPr="00AE4CE5">
              <w:rPr>
                <w:b/>
                <w:spacing w:val="-5"/>
              </w:rPr>
              <w:t xml:space="preserve"> </w:t>
            </w:r>
            <w:r w:rsidRPr="00AE4CE5">
              <w:rPr>
                <w:b/>
              </w:rPr>
              <w:t>în</w:t>
            </w:r>
            <w:r w:rsidRPr="00AE4CE5">
              <w:rPr>
                <w:b/>
                <w:spacing w:val="-1"/>
              </w:rPr>
              <w:t xml:space="preserve"> </w:t>
            </w:r>
            <w:r w:rsidRPr="00AE4CE5">
              <w:rPr>
                <w:b/>
                <w:spacing w:val="-2"/>
              </w:rPr>
              <w:t>original</w:t>
            </w:r>
          </w:p>
        </w:tc>
        <w:tc>
          <w:tcPr>
            <w:tcW w:w="3543" w:type="dxa"/>
          </w:tcPr>
          <w:p w14:paraId="2EAC1A30" w14:textId="77777777" w:rsidR="00AE4CE5" w:rsidRPr="00AE4CE5" w:rsidRDefault="00AE4CE5" w:rsidP="00893297">
            <w:pPr>
              <w:pStyle w:val="TableParagraph"/>
              <w:ind w:left="105" w:right="97"/>
              <w:rPr>
                <w:i/>
                <w:iCs/>
              </w:rPr>
            </w:pPr>
            <w:r w:rsidRPr="00AE4CE5">
              <w:rPr>
                <w:i/>
                <w:iCs/>
              </w:rPr>
              <w:t>Anexa nr. 9. Emisă de o bancă comercială cu aplicarea semnăturii electronice a operatorului economic</w:t>
            </w:r>
          </w:p>
          <w:p w14:paraId="1B758239" w14:textId="77777777" w:rsidR="00AE4CE5" w:rsidRPr="00AE4CE5" w:rsidRDefault="00AE4CE5" w:rsidP="00893297">
            <w:pPr>
              <w:pStyle w:val="TableParagraph"/>
              <w:ind w:left="105" w:right="97"/>
              <w:rPr>
                <w:i/>
                <w:iCs/>
              </w:rPr>
            </w:pPr>
            <w:r w:rsidRPr="00AE4CE5">
              <w:rPr>
                <w:i/>
              </w:rPr>
              <w:t>Confirmat</w:t>
            </w:r>
            <w:r w:rsidRPr="00AE4CE5">
              <w:rPr>
                <w:i/>
                <w:spacing w:val="-12"/>
              </w:rPr>
              <w:t xml:space="preserve"> </w:t>
            </w:r>
            <w:r w:rsidRPr="00AE4CE5">
              <w:rPr>
                <w:i/>
              </w:rPr>
              <w:t>prin</w:t>
            </w:r>
            <w:r w:rsidRPr="00AE4CE5">
              <w:rPr>
                <w:i/>
                <w:spacing w:val="-14"/>
              </w:rPr>
              <w:t xml:space="preserve"> </w:t>
            </w:r>
            <w:r w:rsidRPr="00AE4CE5">
              <w:rPr>
                <w:i/>
              </w:rPr>
              <w:t>aplicarea</w:t>
            </w:r>
            <w:r w:rsidRPr="00AE4CE5">
              <w:rPr>
                <w:i/>
                <w:spacing w:val="-11"/>
              </w:rPr>
              <w:t xml:space="preserve"> </w:t>
            </w:r>
            <w:r w:rsidRPr="00AE4CE5">
              <w:rPr>
                <w:i/>
              </w:rPr>
              <w:t xml:space="preserve">semnăturii </w:t>
            </w:r>
            <w:r w:rsidRPr="00AE4CE5">
              <w:rPr>
                <w:i/>
                <w:spacing w:val="-2"/>
              </w:rPr>
              <w:t>electronice /transfer pe contul autoritatii contractante/cautiune/acreditivul stand – by/alte forme ce nu contracvin legii</w:t>
            </w:r>
          </w:p>
        </w:tc>
        <w:tc>
          <w:tcPr>
            <w:tcW w:w="1838" w:type="dxa"/>
          </w:tcPr>
          <w:p w14:paraId="061195EF" w14:textId="77777777" w:rsidR="00AE4CE5" w:rsidRPr="00AE4CE5" w:rsidRDefault="00AE4CE5" w:rsidP="00893297">
            <w:pPr>
              <w:pStyle w:val="TableParagraph"/>
              <w:ind w:left="108"/>
              <w:rPr>
                <w:b/>
                <w:i/>
                <w:sz w:val="20"/>
              </w:rPr>
            </w:pPr>
            <w:r w:rsidRPr="00AE4CE5">
              <w:rPr>
                <w:b/>
                <w:i/>
                <w:spacing w:val="-2"/>
                <w:sz w:val="20"/>
              </w:rPr>
              <w:t>Obligatoriu</w:t>
            </w:r>
          </w:p>
        </w:tc>
      </w:tr>
      <w:tr w:rsidR="00AE4CE5" w:rsidRPr="009C5A9C" w14:paraId="7A7EAD2A" w14:textId="77777777" w:rsidTr="00893297">
        <w:trPr>
          <w:trHeight w:val="827"/>
        </w:trPr>
        <w:tc>
          <w:tcPr>
            <w:tcW w:w="9346" w:type="dxa"/>
            <w:gridSpan w:val="4"/>
          </w:tcPr>
          <w:p w14:paraId="1889D35F" w14:textId="77777777" w:rsidR="00AE4CE5" w:rsidRPr="00AE4CE5" w:rsidRDefault="00AE4CE5" w:rsidP="00893297">
            <w:pPr>
              <w:pStyle w:val="TableParagraph"/>
              <w:spacing w:before="275"/>
              <w:ind w:left="683"/>
              <w:rPr>
                <w:b/>
                <w:sz w:val="24"/>
              </w:rPr>
            </w:pPr>
            <w:r w:rsidRPr="00AE4CE5">
              <w:rPr>
                <w:b/>
                <w:sz w:val="24"/>
              </w:rPr>
              <w:t>Documente</w:t>
            </w:r>
            <w:r w:rsidRPr="00AE4CE5">
              <w:rPr>
                <w:b/>
                <w:spacing w:val="-4"/>
                <w:sz w:val="24"/>
              </w:rPr>
              <w:t xml:space="preserve"> </w:t>
            </w:r>
            <w:r w:rsidRPr="00AE4CE5">
              <w:rPr>
                <w:b/>
                <w:sz w:val="24"/>
              </w:rPr>
              <w:t>justificative solicitate,</w:t>
            </w:r>
            <w:r w:rsidRPr="00AE4CE5">
              <w:rPr>
                <w:b/>
                <w:spacing w:val="-1"/>
                <w:sz w:val="24"/>
              </w:rPr>
              <w:t xml:space="preserve"> </w:t>
            </w:r>
            <w:r w:rsidRPr="00AE4CE5">
              <w:rPr>
                <w:b/>
                <w:sz w:val="24"/>
              </w:rPr>
              <w:t>aferente</w:t>
            </w:r>
            <w:r w:rsidRPr="00AE4CE5">
              <w:rPr>
                <w:b/>
                <w:spacing w:val="-3"/>
                <w:sz w:val="24"/>
              </w:rPr>
              <w:t xml:space="preserve"> </w:t>
            </w:r>
            <w:r w:rsidRPr="00AE4CE5">
              <w:rPr>
                <w:b/>
                <w:sz w:val="24"/>
              </w:rPr>
              <w:t>ofertei</w:t>
            </w:r>
            <w:r w:rsidRPr="00AE4CE5">
              <w:rPr>
                <w:b/>
                <w:spacing w:val="-1"/>
                <w:sz w:val="24"/>
              </w:rPr>
              <w:t xml:space="preserve"> </w:t>
            </w:r>
            <w:r w:rsidRPr="00AE4CE5">
              <w:rPr>
                <w:b/>
                <w:sz w:val="24"/>
              </w:rPr>
              <w:t>și</w:t>
            </w:r>
            <w:r w:rsidRPr="00AE4CE5">
              <w:rPr>
                <w:b/>
                <w:spacing w:val="-1"/>
                <w:sz w:val="24"/>
              </w:rPr>
              <w:t xml:space="preserve"> </w:t>
            </w:r>
            <w:r w:rsidRPr="00AE4CE5">
              <w:rPr>
                <w:b/>
                <w:sz w:val="24"/>
              </w:rPr>
              <w:t>a</w:t>
            </w:r>
            <w:r w:rsidRPr="00AE4CE5">
              <w:rPr>
                <w:b/>
                <w:spacing w:val="-1"/>
                <w:sz w:val="24"/>
              </w:rPr>
              <w:t xml:space="preserve"> </w:t>
            </w:r>
            <w:r w:rsidRPr="00AE4CE5">
              <w:rPr>
                <w:b/>
                <w:sz w:val="24"/>
              </w:rPr>
              <w:t>celor cuprinse</w:t>
            </w:r>
            <w:r w:rsidRPr="00AE4CE5">
              <w:rPr>
                <w:b/>
                <w:spacing w:val="-2"/>
                <w:sz w:val="24"/>
              </w:rPr>
              <w:t xml:space="preserve"> </w:t>
            </w:r>
            <w:r w:rsidRPr="00AE4CE5">
              <w:rPr>
                <w:b/>
                <w:sz w:val="24"/>
              </w:rPr>
              <w:t>în</w:t>
            </w:r>
            <w:r w:rsidRPr="00AE4CE5">
              <w:rPr>
                <w:b/>
                <w:spacing w:val="-2"/>
                <w:sz w:val="24"/>
              </w:rPr>
              <w:t xml:space="preserve"> </w:t>
            </w:r>
            <w:r w:rsidRPr="00AE4CE5">
              <w:rPr>
                <w:b/>
                <w:spacing w:val="-4"/>
                <w:sz w:val="24"/>
              </w:rPr>
              <w:t>DUAE</w:t>
            </w:r>
          </w:p>
        </w:tc>
      </w:tr>
      <w:tr w:rsidR="00AE4CE5" w:rsidRPr="00AE4CE5" w14:paraId="553B85F0" w14:textId="77777777" w:rsidTr="00893297">
        <w:trPr>
          <w:trHeight w:val="1518"/>
        </w:trPr>
        <w:tc>
          <w:tcPr>
            <w:tcW w:w="703" w:type="dxa"/>
          </w:tcPr>
          <w:p w14:paraId="68C6134D" w14:textId="77777777" w:rsidR="00AE4CE5" w:rsidRPr="00AE4CE5" w:rsidRDefault="00AE4CE5" w:rsidP="00AE4CE5">
            <w:pPr>
              <w:pStyle w:val="TableParagraph"/>
              <w:numPr>
                <w:ilvl w:val="0"/>
                <w:numId w:val="37"/>
              </w:numPr>
              <w:spacing w:line="251" w:lineRule="exact"/>
              <w:ind w:right="285"/>
              <w:rPr>
                <w:b/>
              </w:rPr>
            </w:pPr>
          </w:p>
        </w:tc>
        <w:tc>
          <w:tcPr>
            <w:tcW w:w="3262" w:type="dxa"/>
          </w:tcPr>
          <w:p w14:paraId="11DF524F" w14:textId="77777777" w:rsidR="00AE4CE5" w:rsidRPr="00AE4CE5" w:rsidRDefault="00AE4CE5" w:rsidP="00893297">
            <w:pPr>
              <w:pStyle w:val="TableParagraph"/>
              <w:ind w:right="141"/>
              <w:rPr>
                <w:b/>
              </w:rPr>
            </w:pPr>
            <w:r w:rsidRPr="00AE4CE5">
              <w:rPr>
                <w:b/>
              </w:rPr>
              <w:t>Certificat/Decizie de inregistrare a intreprinderii/Extras din Registrul</w:t>
            </w:r>
            <w:r w:rsidRPr="00AE4CE5">
              <w:rPr>
                <w:b/>
                <w:spacing w:val="-10"/>
              </w:rPr>
              <w:t xml:space="preserve"> </w:t>
            </w:r>
            <w:r w:rsidRPr="00AE4CE5">
              <w:rPr>
                <w:b/>
              </w:rPr>
              <w:t>de</w:t>
            </w:r>
            <w:r w:rsidRPr="00AE4CE5">
              <w:rPr>
                <w:b/>
                <w:spacing w:val="-9"/>
              </w:rPr>
              <w:t xml:space="preserve"> </w:t>
            </w:r>
            <w:r w:rsidRPr="00AE4CE5">
              <w:rPr>
                <w:b/>
              </w:rPr>
              <w:t>Stat</w:t>
            </w:r>
            <w:r w:rsidRPr="00AE4CE5">
              <w:rPr>
                <w:b/>
                <w:spacing w:val="-9"/>
              </w:rPr>
              <w:t xml:space="preserve"> </w:t>
            </w:r>
            <w:r w:rsidRPr="00AE4CE5">
              <w:rPr>
                <w:b/>
              </w:rPr>
              <w:t>al</w:t>
            </w:r>
            <w:r w:rsidRPr="00AE4CE5">
              <w:rPr>
                <w:b/>
                <w:spacing w:val="-8"/>
              </w:rPr>
              <w:t xml:space="preserve"> </w:t>
            </w:r>
            <w:r w:rsidRPr="00AE4CE5">
              <w:rPr>
                <w:b/>
              </w:rPr>
              <w:t xml:space="preserve">persoanelor </w:t>
            </w:r>
            <w:r w:rsidRPr="00AE4CE5">
              <w:rPr>
                <w:b/>
                <w:spacing w:val="-2"/>
              </w:rPr>
              <w:t>juridice</w:t>
            </w:r>
          </w:p>
        </w:tc>
        <w:tc>
          <w:tcPr>
            <w:tcW w:w="3543" w:type="dxa"/>
          </w:tcPr>
          <w:p w14:paraId="3F65524D" w14:textId="77777777" w:rsidR="00AE4CE5" w:rsidRPr="00AE4CE5" w:rsidRDefault="00AE4CE5" w:rsidP="00893297">
            <w:pPr>
              <w:pStyle w:val="TableParagraph"/>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838" w:type="dxa"/>
          </w:tcPr>
          <w:p w14:paraId="2D133741" w14:textId="77777777" w:rsidR="00AE4CE5" w:rsidRPr="00AE4CE5" w:rsidRDefault="00AE4CE5" w:rsidP="00893297">
            <w:pPr>
              <w:pStyle w:val="TableParagraph"/>
              <w:spacing w:line="251" w:lineRule="exact"/>
              <w:ind w:left="108"/>
              <w:rPr>
                <w:b/>
                <w:i/>
              </w:rPr>
            </w:pPr>
            <w:r w:rsidRPr="00AE4CE5">
              <w:rPr>
                <w:b/>
                <w:i/>
                <w:spacing w:val="-2"/>
              </w:rPr>
              <w:t>Obligatoriu</w:t>
            </w:r>
          </w:p>
        </w:tc>
      </w:tr>
      <w:tr w:rsidR="00AE4CE5" w:rsidRPr="00AE4CE5" w14:paraId="49321505" w14:textId="77777777" w:rsidTr="00893297">
        <w:trPr>
          <w:trHeight w:val="758"/>
        </w:trPr>
        <w:tc>
          <w:tcPr>
            <w:tcW w:w="703" w:type="dxa"/>
          </w:tcPr>
          <w:p w14:paraId="678E3368" w14:textId="77777777" w:rsidR="00AE4CE5" w:rsidRPr="00AE4CE5" w:rsidRDefault="00AE4CE5" w:rsidP="00AE4CE5">
            <w:pPr>
              <w:pStyle w:val="TableParagraph"/>
              <w:numPr>
                <w:ilvl w:val="0"/>
                <w:numId w:val="37"/>
              </w:numPr>
              <w:spacing w:line="251" w:lineRule="exact"/>
              <w:ind w:right="285"/>
              <w:rPr>
                <w:b/>
              </w:rPr>
            </w:pPr>
          </w:p>
        </w:tc>
        <w:tc>
          <w:tcPr>
            <w:tcW w:w="3262" w:type="dxa"/>
          </w:tcPr>
          <w:p w14:paraId="55571A36" w14:textId="77777777" w:rsidR="00AE4CE5" w:rsidRPr="00AE4CE5" w:rsidRDefault="00AE4CE5" w:rsidP="00893297">
            <w:pPr>
              <w:pStyle w:val="TableParagraph"/>
              <w:rPr>
                <w:b/>
              </w:rPr>
            </w:pPr>
            <w:r w:rsidRPr="00AE4CE5">
              <w:rPr>
                <w:b/>
              </w:rPr>
              <w:t>Actul</w:t>
            </w:r>
            <w:r w:rsidRPr="00AE4CE5">
              <w:rPr>
                <w:b/>
                <w:spacing w:val="40"/>
              </w:rPr>
              <w:t xml:space="preserve"> </w:t>
            </w:r>
            <w:r w:rsidRPr="00AE4CE5">
              <w:rPr>
                <w:b/>
              </w:rPr>
              <w:t>care</w:t>
            </w:r>
            <w:r w:rsidRPr="00AE4CE5">
              <w:rPr>
                <w:b/>
                <w:spacing w:val="40"/>
              </w:rPr>
              <w:t xml:space="preserve"> </w:t>
            </w:r>
            <w:r w:rsidRPr="00AE4CE5">
              <w:rPr>
                <w:b/>
              </w:rPr>
              <w:t>atestă</w:t>
            </w:r>
            <w:r w:rsidRPr="00AE4CE5">
              <w:rPr>
                <w:b/>
                <w:spacing w:val="40"/>
              </w:rPr>
              <w:t xml:space="preserve"> </w:t>
            </w:r>
            <w:r w:rsidRPr="00AE4CE5">
              <w:rPr>
                <w:b/>
              </w:rPr>
              <w:t>dreptul</w:t>
            </w:r>
            <w:r w:rsidRPr="00AE4CE5">
              <w:rPr>
                <w:b/>
                <w:spacing w:val="40"/>
              </w:rPr>
              <w:t xml:space="preserve"> </w:t>
            </w:r>
            <w:r w:rsidRPr="00AE4CE5">
              <w:rPr>
                <w:b/>
              </w:rPr>
              <w:t>de</w:t>
            </w:r>
            <w:r w:rsidRPr="00AE4CE5">
              <w:rPr>
                <w:b/>
                <w:spacing w:val="40"/>
              </w:rPr>
              <w:t xml:space="preserve"> </w:t>
            </w:r>
            <w:r w:rsidRPr="00AE4CE5">
              <w:rPr>
                <w:b/>
              </w:rPr>
              <w:t>a executa lucrările</w:t>
            </w:r>
          </w:p>
        </w:tc>
        <w:tc>
          <w:tcPr>
            <w:tcW w:w="3543" w:type="dxa"/>
          </w:tcPr>
          <w:p w14:paraId="09956602" w14:textId="77777777" w:rsidR="00AE4CE5" w:rsidRPr="00AE4CE5" w:rsidRDefault="00AE4CE5" w:rsidP="00893297">
            <w:pPr>
              <w:pStyle w:val="TableParagraph"/>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838" w:type="dxa"/>
          </w:tcPr>
          <w:p w14:paraId="43770CC7" w14:textId="77777777" w:rsidR="00AE4CE5" w:rsidRPr="00AE4CE5" w:rsidRDefault="00AE4CE5" w:rsidP="00893297">
            <w:pPr>
              <w:pStyle w:val="TableParagraph"/>
              <w:spacing w:line="251" w:lineRule="exact"/>
              <w:ind w:left="108"/>
              <w:rPr>
                <w:b/>
                <w:i/>
              </w:rPr>
            </w:pPr>
            <w:r w:rsidRPr="00AE4CE5">
              <w:rPr>
                <w:b/>
                <w:i/>
                <w:spacing w:val="-2"/>
              </w:rPr>
              <w:t>Obligatoriu</w:t>
            </w:r>
          </w:p>
        </w:tc>
      </w:tr>
      <w:tr w:rsidR="00AE4CE5" w:rsidRPr="00AE4CE5" w14:paraId="7BEC8E21" w14:textId="77777777" w:rsidTr="00893297">
        <w:trPr>
          <w:trHeight w:val="1519"/>
        </w:trPr>
        <w:tc>
          <w:tcPr>
            <w:tcW w:w="703" w:type="dxa"/>
          </w:tcPr>
          <w:p w14:paraId="215D3BC8" w14:textId="77777777" w:rsidR="00AE4CE5" w:rsidRPr="00AE4CE5" w:rsidRDefault="00AE4CE5" w:rsidP="00AE4CE5">
            <w:pPr>
              <w:pStyle w:val="TableParagraph"/>
              <w:numPr>
                <w:ilvl w:val="0"/>
                <w:numId w:val="37"/>
              </w:numPr>
              <w:spacing w:line="251" w:lineRule="exact"/>
              <w:ind w:right="285"/>
              <w:rPr>
                <w:b/>
              </w:rPr>
            </w:pPr>
          </w:p>
        </w:tc>
        <w:tc>
          <w:tcPr>
            <w:tcW w:w="3262" w:type="dxa"/>
          </w:tcPr>
          <w:p w14:paraId="10CB2EC4" w14:textId="77777777" w:rsidR="00AE4CE5" w:rsidRPr="00AE4CE5" w:rsidRDefault="00AE4CE5" w:rsidP="00893297">
            <w:pPr>
              <w:pStyle w:val="TableParagraph"/>
              <w:spacing w:line="251" w:lineRule="exact"/>
              <w:ind w:left="139"/>
              <w:rPr>
                <w:b/>
              </w:rPr>
            </w:pPr>
            <w:r w:rsidRPr="00AE4CE5">
              <w:rPr>
                <w:b/>
              </w:rPr>
              <w:t>Grafic</w:t>
            </w:r>
            <w:r w:rsidRPr="00AE4CE5">
              <w:rPr>
                <w:b/>
                <w:spacing w:val="-4"/>
              </w:rPr>
              <w:t xml:space="preserve"> </w:t>
            </w:r>
            <w:r w:rsidRPr="00AE4CE5">
              <w:rPr>
                <w:b/>
              </w:rPr>
              <w:t>de</w:t>
            </w:r>
            <w:r w:rsidRPr="00AE4CE5">
              <w:rPr>
                <w:b/>
                <w:spacing w:val="-2"/>
              </w:rPr>
              <w:t xml:space="preserve"> </w:t>
            </w:r>
            <w:r w:rsidRPr="00AE4CE5">
              <w:rPr>
                <w:b/>
              </w:rPr>
              <w:t>executare</w:t>
            </w:r>
            <w:r w:rsidRPr="00AE4CE5">
              <w:rPr>
                <w:b/>
                <w:spacing w:val="-4"/>
              </w:rPr>
              <w:t xml:space="preserve"> </w:t>
            </w:r>
            <w:r w:rsidRPr="00AE4CE5">
              <w:rPr>
                <w:b/>
              </w:rPr>
              <w:t>a</w:t>
            </w:r>
            <w:r w:rsidRPr="00AE4CE5">
              <w:rPr>
                <w:b/>
                <w:spacing w:val="-1"/>
              </w:rPr>
              <w:t xml:space="preserve"> </w:t>
            </w:r>
            <w:r w:rsidRPr="00AE4CE5">
              <w:rPr>
                <w:b/>
                <w:spacing w:val="-2"/>
              </w:rPr>
              <w:t>lucrărilor</w:t>
            </w:r>
          </w:p>
        </w:tc>
        <w:tc>
          <w:tcPr>
            <w:tcW w:w="3543" w:type="dxa"/>
          </w:tcPr>
          <w:p w14:paraId="5DCDD723" w14:textId="77777777" w:rsidR="00AE4CE5" w:rsidRPr="00AE4CE5" w:rsidRDefault="00AE4CE5" w:rsidP="00893297">
            <w:pPr>
              <w:pStyle w:val="TableParagraph"/>
              <w:tabs>
                <w:tab w:val="left" w:pos="714"/>
                <w:tab w:val="left" w:pos="1676"/>
                <w:tab w:val="left" w:pos="2223"/>
                <w:tab w:val="left" w:pos="2701"/>
                <w:tab w:val="left" w:pos="3125"/>
              </w:tabs>
              <w:ind w:left="105" w:right="98"/>
              <w:rPr>
                <w:b/>
              </w:rPr>
            </w:pPr>
            <w:r w:rsidRPr="00AE4CE5">
              <w:rPr>
                <w:b/>
              </w:rPr>
              <w:t xml:space="preserve">Conform Anexei nr. 10 din Documentația standard aprobată </w:t>
            </w:r>
            <w:r w:rsidRPr="00AE4CE5">
              <w:rPr>
                <w:b/>
                <w:spacing w:val="-4"/>
              </w:rPr>
              <w:t>prin</w:t>
            </w:r>
            <w:r w:rsidRPr="00AE4CE5">
              <w:rPr>
                <w:b/>
              </w:rPr>
              <w:tab/>
            </w:r>
            <w:r w:rsidRPr="00AE4CE5">
              <w:rPr>
                <w:b/>
                <w:spacing w:val="-2"/>
              </w:rPr>
              <w:t>Ordinul</w:t>
            </w:r>
            <w:r w:rsidRPr="00AE4CE5">
              <w:rPr>
                <w:b/>
              </w:rPr>
              <w:tab/>
            </w:r>
            <w:r w:rsidRPr="00AE4CE5">
              <w:rPr>
                <w:b/>
                <w:spacing w:val="-6"/>
              </w:rPr>
              <w:t>MF</w:t>
            </w:r>
            <w:r w:rsidRPr="00AE4CE5">
              <w:rPr>
                <w:b/>
              </w:rPr>
              <w:tab/>
            </w:r>
            <w:r w:rsidRPr="00AE4CE5">
              <w:rPr>
                <w:b/>
                <w:spacing w:val="-4"/>
              </w:rPr>
              <w:t>nr.</w:t>
            </w:r>
            <w:r w:rsidRPr="00AE4CE5">
              <w:rPr>
                <w:b/>
              </w:rPr>
              <w:tab/>
            </w:r>
            <w:r w:rsidRPr="00AE4CE5">
              <w:rPr>
                <w:b/>
                <w:spacing w:val="-6"/>
              </w:rPr>
              <w:t>69</w:t>
            </w:r>
            <w:r w:rsidRPr="00AE4CE5">
              <w:rPr>
                <w:b/>
              </w:rPr>
              <w:tab/>
            </w:r>
            <w:r w:rsidRPr="00AE4CE5">
              <w:rPr>
                <w:b/>
                <w:spacing w:val="-4"/>
              </w:rPr>
              <w:t xml:space="preserve">din </w:t>
            </w:r>
            <w:r w:rsidRPr="00AE4CE5">
              <w:rPr>
                <w:b/>
                <w:spacing w:val="-2"/>
              </w:rPr>
              <w:t>07.05.2021</w:t>
            </w:r>
          </w:p>
          <w:p w14:paraId="3CC353EC" w14:textId="77777777" w:rsidR="00AE4CE5" w:rsidRPr="00AE4CE5" w:rsidRDefault="00AE4CE5" w:rsidP="00893297">
            <w:pPr>
              <w:pStyle w:val="TableParagraph"/>
              <w:spacing w:line="250" w:lineRule="atLeast"/>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838" w:type="dxa"/>
          </w:tcPr>
          <w:p w14:paraId="2C776864" w14:textId="77777777" w:rsidR="00AE4CE5" w:rsidRPr="00AE4CE5" w:rsidRDefault="00AE4CE5" w:rsidP="00893297">
            <w:pPr>
              <w:pStyle w:val="TableParagraph"/>
              <w:spacing w:line="251" w:lineRule="exact"/>
              <w:ind w:left="108"/>
              <w:rPr>
                <w:b/>
                <w:i/>
              </w:rPr>
            </w:pPr>
            <w:r w:rsidRPr="00AE4CE5">
              <w:rPr>
                <w:b/>
                <w:i/>
                <w:spacing w:val="-2"/>
              </w:rPr>
              <w:t>Obligatoriu</w:t>
            </w:r>
          </w:p>
        </w:tc>
      </w:tr>
      <w:tr w:rsidR="00AE4CE5" w:rsidRPr="00AE4CE5" w14:paraId="44B9AFBF" w14:textId="77777777" w:rsidTr="00893297">
        <w:trPr>
          <w:trHeight w:val="2784"/>
        </w:trPr>
        <w:tc>
          <w:tcPr>
            <w:tcW w:w="703" w:type="dxa"/>
          </w:tcPr>
          <w:p w14:paraId="3D1584F8" w14:textId="77777777" w:rsidR="00AE4CE5" w:rsidRPr="00AE4CE5" w:rsidRDefault="00AE4CE5" w:rsidP="00AE4CE5">
            <w:pPr>
              <w:pStyle w:val="TableParagraph"/>
              <w:numPr>
                <w:ilvl w:val="0"/>
                <w:numId w:val="37"/>
              </w:numPr>
              <w:rPr>
                <w:b/>
                <w:sz w:val="20"/>
              </w:rPr>
            </w:pPr>
          </w:p>
        </w:tc>
        <w:tc>
          <w:tcPr>
            <w:tcW w:w="3262" w:type="dxa"/>
          </w:tcPr>
          <w:p w14:paraId="7D9AF708" w14:textId="77777777" w:rsidR="00AE4CE5" w:rsidRPr="00AE4CE5" w:rsidRDefault="00AE4CE5" w:rsidP="00893297">
            <w:pPr>
              <w:pStyle w:val="TableParagraph"/>
              <w:spacing w:line="251" w:lineRule="exact"/>
              <w:rPr>
                <w:b/>
              </w:rPr>
            </w:pPr>
            <w:r w:rsidRPr="00AE4CE5">
              <w:rPr>
                <w:b/>
              </w:rPr>
              <w:t>Declarație</w:t>
            </w:r>
            <w:r w:rsidRPr="00AE4CE5">
              <w:rPr>
                <w:b/>
                <w:spacing w:val="-9"/>
              </w:rPr>
              <w:t xml:space="preserve"> </w:t>
            </w:r>
            <w:r w:rsidRPr="00AE4CE5">
              <w:rPr>
                <w:b/>
              </w:rPr>
              <w:t>privind</w:t>
            </w:r>
            <w:r w:rsidRPr="00AE4CE5">
              <w:rPr>
                <w:b/>
                <w:spacing w:val="-6"/>
              </w:rPr>
              <w:t xml:space="preserve"> </w:t>
            </w:r>
            <w:r w:rsidRPr="00AE4CE5">
              <w:rPr>
                <w:b/>
                <w:spacing w:val="-4"/>
              </w:rPr>
              <w:t>lista</w:t>
            </w:r>
          </w:p>
          <w:p w14:paraId="3D03DF0C" w14:textId="77777777" w:rsidR="00AE4CE5" w:rsidRPr="00AE4CE5" w:rsidRDefault="00AE4CE5" w:rsidP="00893297">
            <w:pPr>
              <w:pStyle w:val="TableParagraph"/>
              <w:spacing w:before="1"/>
              <w:ind w:right="99"/>
              <w:rPr>
                <w:b/>
              </w:rPr>
            </w:pPr>
            <w:r w:rsidRPr="00AE4CE5">
              <w:rPr>
                <w:b/>
              </w:rPr>
              <w:t>principalelor</w:t>
            </w:r>
            <w:r w:rsidRPr="00AE4CE5">
              <w:rPr>
                <w:b/>
                <w:spacing w:val="40"/>
              </w:rPr>
              <w:t xml:space="preserve"> </w:t>
            </w:r>
            <w:r w:rsidRPr="00AE4CE5">
              <w:rPr>
                <w:b/>
              </w:rPr>
              <w:t>lucrări</w:t>
            </w:r>
            <w:r w:rsidRPr="00AE4CE5">
              <w:rPr>
                <w:b/>
                <w:spacing w:val="74"/>
              </w:rPr>
              <w:t xml:space="preserve"> </w:t>
            </w:r>
            <w:r w:rsidRPr="00AE4CE5">
              <w:rPr>
                <w:b/>
              </w:rPr>
              <w:t>executate în ultimul an de activitate</w:t>
            </w:r>
          </w:p>
        </w:tc>
        <w:tc>
          <w:tcPr>
            <w:tcW w:w="3543" w:type="dxa"/>
          </w:tcPr>
          <w:p w14:paraId="5890B3FD" w14:textId="77777777" w:rsidR="00AE4CE5" w:rsidRPr="00AE4CE5" w:rsidRDefault="00AE4CE5" w:rsidP="00893297">
            <w:pPr>
              <w:pStyle w:val="TableParagraph"/>
              <w:ind w:left="105"/>
              <w:rPr>
                <w:b/>
              </w:rPr>
            </w:pPr>
            <w:r w:rsidRPr="00AE4CE5">
              <w:rPr>
                <w:b/>
              </w:rPr>
              <w:t>Conform Anexei nr. 13 din Documentația</w:t>
            </w:r>
            <w:r w:rsidRPr="00AE4CE5">
              <w:rPr>
                <w:b/>
                <w:spacing w:val="-14"/>
              </w:rPr>
              <w:t xml:space="preserve"> </w:t>
            </w:r>
            <w:r w:rsidRPr="00AE4CE5">
              <w:rPr>
                <w:b/>
              </w:rPr>
              <w:t>standard</w:t>
            </w:r>
            <w:r w:rsidRPr="00AE4CE5">
              <w:rPr>
                <w:b/>
                <w:spacing w:val="-14"/>
              </w:rPr>
              <w:t xml:space="preserve"> </w:t>
            </w:r>
            <w:r w:rsidRPr="00AE4CE5">
              <w:rPr>
                <w:b/>
              </w:rPr>
              <w:t xml:space="preserve">aprobată prin Ordinul MF nr. 69 din </w:t>
            </w:r>
            <w:r w:rsidRPr="00AE4CE5">
              <w:rPr>
                <w:b/>
                <w:spacing w:val="-2"/>
              </w:rPr>
              <w:t>07.05.2021</w:t>
            </w:r>
          </w:p>
          <w:p w14:paraId="4255C894" w14:textId="77777777" w:rsidR="00AE4CE5" w:rsidRPr="00AE4CE5" w:rsidRDefault="00AE4CE5" w:rsidP="00893297">
            <w:pPr>
              <w:pStyle w:val="TableParagraph"/>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p w14:paraId="6FFC9D2B" w14:textId="77777777" w:rsidR="00AE4CE5" w:rsidRPr="00AE4CE5" w:rsidRDefault="00AE4CE5" w:rsidP="00893297">
            <w:pPr>
              <w:pStyle w:val="TableParagraph"/>
              <w:ind w:left="105" w:right="310"/>
            </w:pPr>
            <w:r w:rsidRPr="00AE4CE5">
              <w:t>Operatorul</w:t>
            </w:r>
            <w:r w:rsidRPr="00AE4CE5">
              <w:rPr>
                <w:spacing w:val="-12"/>
              </w:rPr>
              <w:t xml:space="preserve"> </w:t>
            </w:r>
            <w:r w:rsidRPr="00AE4CE5">
              <w:t>economic</w:t>
            </w:r>
            <w:r w:rsidRPr="00AE4CE5">
              <w:rPr>
                <w:spacing w:val="-12"/>
              </w:rPr>
              <w:t xml:space="preserve"> </w:t>
            </w:r>
            <w:r w:rsidRPr="00AE4CE5">
              <w:t>va</w:t>
            </w:r>
            <w:r w:rsidRPr="00AE4CE5">
              <w:rPr>
                <w:spacing w:val="-12"/>
              </w:rPr>
              <w:t xml:space="preserve"> </w:t>
            </w:r>
            <w:r w:rsidRPr="00AE4CE5">
              <w:t>prezenta copia proceselor verbale de</w:t>
            </w:r>
          </w:p>
          <w:p w14:paraId="49267ECB" w14:textId="77777777" w:rsidR="00AE4CE5" w:rsidRPr="00AE4CE5" w:rsidRDefault="00AE4CE5" w:rsidP="00893297">
            <w:pPr>
              <w:pStyle w:val="TableParagraph"/>
              <w:ind w:left="105"/>
            </w:pPr>
            <w:r w:rsidRPr="00AE4CE5">
              <w:t>recepție</w:t>
            </w:r>
            <w:r w:rsidRPr="00AE4CE5">
              <w:rPr>
                <w:spacing w:val="-7"/>
              </w:rPr>
              <w:t xml:space="preserve"> </w:t>
            </w:r>
            <w:r w:rsidRPr="00AE4CE5">
              <w:t>finală</w:t>
            </w:r>
            <w:r w:rsidRPr="00AE4CE5">
              <w:rPr>
                <w:spacing w:val="-9"/>
              </w:rPr>
              <w:t xml:space="preserve"> </w:t>
            </w:r>
            <w:r w:rsidRPr="00AE4CE5">
              <w:t>sau</w:t>
            </w:r>
            <w:r w:rsidRPr="00AE4CE5">
              <w:rPr>
                <w:spacing w:val="-7"/>
              </w:rPr>
              <w:t xml:space="preserve"> </w:t>
            </w:r>
            <w:r w:rsidRPr="00AE4CE5">
              <w:t>de</w:t>
            </w:r>
            <w:r w:rsidRPr="00AE4CE5">
              <w:rPr>
                <w:spacing w:val="-7"/>
              </w:rPr>
              <w:t xml:space="preserve"> </w:t>
            </w:r>
            <w:r w:rsidRPr="00AE4CE5">
              <w:t>terminare</w:t>
            </w:r>
            <w:r w:rsidRPr="00AE4CE5">
              <w:rPr>
                <w:spacing w:val="-9"/>
              </w:rPr>
              <w:t xml:space="preserve"> </w:t>
            </w:r>
            <w:r w:rsidRPr="00AE4CE5">
              <w:t xml:space="preserve">a </w:t>
            </w:r>
            <w:r w:rsidRPr="00AE4CE5">
              <w:rPr>
                <w:spacing w:val="-2"/>
              </w:rPr>
              <w:t>lucrărilor.</w:t>
            </w:r>
          </w:p>
        </w:tc>
        <w:tc>
          <w:tcPr>
            <w:tcW w:w="1838" w:type="dxa"/>
          </w:tcPr>
          <w:p w14:paraId="64DB1B78" w14:textId="77777777" w:rsidR="00AE4CE5" w:rsidRPr="00AE4CE5" w:rsidRDefault="00AE4CE5" w:rsidP="00893297">
            <w:pPr>
              <w:pStyle w:val="TableParagraph"/>
              <w:spacing w:line="251" w:lineRule="exact"/>
              <w:ind w:left="108"/>
              <w:rPr>
                <w:i/>
              </w:rPr>
            </w:pPr>
            <w:r w:rsidRPr="00AE4CE5">
              <w:rPr>
                <w:i/>
                <w:spacing w:val="-2"/>
              </w:rPr>
              <w:t>Obligatoriu</w:t>
            </w:r>
          </w:p>
        </w:tc>
      </w:tr>
      <w:tr w:rsidR="00AE4CE5" w:rsidRPr="00AE4CE5" w14:paraId="64C788FC" w14:textId="77777777" w:rsidTr="00893297">
        <w:trPr>
          <w:trHeight w:val="1770"/>
        </w:trPr>
        <w:tc>
          <w:tcPr>
            <w:tcW w:w="703" w:type="dxa"/>
          </w:tcPr>
          <w:p w14:paraId="22981478" w14:textId="77777777" w:rsidR="00AE4CE5" w:rsidRPr="00AE4CE5" w:rsidRDefault="00AE4CE5" w:rsidP="00AE4CE5">
            <w:pPr>
              <w:pStyle w:val="TableParagraph"/>
              <w:numPr>
                <w:ilvl w:val="0"/>
                <w:numId w:val="37"/>
              </w:numPr>
              <w:ind w:right="237"/>
              <w:rPr>
                <w:b/>
                <w:sz w:val="20"/>
              </w:rPr>
            </w:pPr>
          </w:p>
        </w:tc>
        <w:tc>
          <w:tcPr>
            <w:tcW w:w="3262" w:type="dxa"/>
          </w:tcPr>
          <w:p w14:paraId="3F561084" w14:textId="77777777" w:rsidR="00AE4CE5" w:rsidRPr="00AE4CE5" w:rsidRDefault="00AE4CE5" w:rsidP="00893297">
            <w:pPr>
              <w:pStyle w:val="TableParagraph"/>
              <w:spacing w:line="251" w:lineRule="exact"/>
              <w:rPr>
                <w:b/>
              </w:rPr>
            </w:pPr>
            <w:r w:rsidRPr="00AE4CE5">
              <w:rPr>
                <w:b/>
              </w:rPr>
              <w:t>Declaraţie</w:t>
            </w:r>
            <w:r w:rsidRPr="00AE4CE5">
              <w:rPr>
                <w:b/>
                <w:spacing w:val="-7"/>
              </w:rPr>
              <w:t xml:space="preserve"> </w:t>
            </w:r>
            <w:r w:rsidRPr="00AE4CE5">
              <w:rPr>
                <w:b/>
              </w:rPr>
              <w:t>privind</w:t>
            </w:r>
            <w:r w:rsidRPr="00AE4CE5">
              <w:rPr>
                <w:b/>
                <w:spacing w:val="-6"/>
              </w:rPr>
              <w:t xml:space="preserve"> </w:t>
            </w:r>
            <w:r w:rsidRPr="00AE4CE5">
              <w:rPr>
                <w:b/>
                <w:spacing w:val="-2"/>
              </w:rPr>
              <w:t>dotările</w:t>
            </w:r>
          </w:p>
          <w:p w14:paraId="63C47862" w14:textId="77777777" w:rsidR="00AE4CE5" w:rsidRPr="00AE4CE5" w:rsidRDefault="00AE4CE5" w:rsidP="00893297">
            <w:pPr>
              <w:pStyle w:val="TableParagraph"/>
              <w:tabs>
                <w:tab w:val="left" w:pos="1640"/>
                <w:tab w:val="left" w:pos="3003"/>
              </w:tabs>
              <w:ind w:right="99"/>
              <w:jc w:val="both"/>
              <w:rPr>
                <w:b/>
              </w:rPr>
            </w:pPr>
            <w:r w:rsidRPr="00AE4CE5">
              <w:rPr>
                <w:b/>
                <w:spacing w:val="-2"/>
              </w:rPr>
              <w:t>specifice,utilajul</w:t>
            </w:r>
            <w:r w:rsidRPr="00AE4CE5">
              <w:rPr>
                <w:b/>
              </w:rPr>
              <w:tab/>
            </w:r>
            <w:r w:rsidRPr="00AE4CE5">
              <w:rPr>
                <w:b/>
                <w:spacing w:val="-6"/>
              </w:rPr>
              <w:t xml:space="preserve">şi </w:t>
            </w:r>
            <w:r w:rsidRPr="00AE4CE5">
              <w:rPr>
                <w:b/>
                <w:spacing w:val="-2"/>
              </w:rPr>
              <w:t>echipamentul</w:t>
            </w:r>
          </w:p>
          <w:p w14:paraId="034B3F0B" w14:textId="77777777" w:rsidR="00AE4CE5" w:rsidRPr="00AE4CE5" w:rsidRDefault="00AE4CE5" w:rsidP="00893297">
            <w:pPr>
              <w:pStyle w:val="TableParagraph"/>
              <w:jc w:val="both"/>
              <w:rPr>
                <w:b/>
              </w:rPr>
            </w:pPr>
            <w:r w:rsidRPr="00AE4CE5">
              <w:rPr>
                <w:b/>
              </w:rPr>
              <w:t>necesar</w:t>
            </w:r>
            <w:r w:rsidRPr="00AE4CE5">
              <w:rPr>
                <w:b/>
                <w:spacing w:val="-5"/>
              </w:rPr>
              <w:t xml:space="preserve"> </w:t>
            </w:r>
            <w:r w:rsidRPr="00AE4CE5">
              <w:rPr>
                <w:b/>
              </w:rPr>
              <w:t>pentru</w:t>
            </w:r>
            <w:r w:rsidRPr="00AE4CE5">
              <w:rPr>
                <w:b/>
                <w:spacing w:val="-6"/>
              </w:rPr>
              <w:t xml:space="preserve"> </w:t>
            </w:r>
            <w:r w:rsidRPr="00AE4CE5">
              <w:rPr>
                <w:b/>
                <w:spacing w:val="-2"/>
              </w:rPr>
              <w:t>îndeplinirea</w:t>
            </w:r>
          </w:p>
          <w:p w14:paraId="78BE2AA3" w14:textId="77777777" w:rsidR="00AE4CE5" w:rsidRPr="00AE4CE5" w:rsidRDefault="00AE4CE5" w:rsidP="00893297">
            <w:pPr>
              <w:pStyle w:val="TableParagraph"/>
              <w:spacing w:before="1"/>
              <w:jc w:val="both"/>
              <w:rPr>
                <w:b/>
              </w:rPr>
            </w:pPr>
            <w:r w:rsidRPr="00AE4CE5">
              <w:rPr>
                <w:b/>
              </w:rPr>
              <w:t>corespunzătoare</w:t>
            </w:r>
            <w:r w:rsidRPr="00AE4CE5">
              <w:rPr>
                <w:b/>
                <w:spacing w:val="-6"/>
              </w:rPr>
              <w:t xml:space="preserve"> </w:t>
            </w:r>
            <w:r w:rsidRPr="00AE4CE5">
              <w:rPr>
                <w:b/>
              </w:rPr>
              <w:t>a</w:t>
            </w:r>
            <w:r w:rsidRPr="00AE4CE5">
              <w:rPr>
                <w:b/>
                <w:spacing w:val="-4"/>
              </w:rPr>
              <w:t xml:space="preserve"> </w:t>
            </w:r>
            <w:r w:rsidRPr="00AE4CE5">
              <w:rPr>
                <w:b/>
                <w:spacing w:val="-2"/>
              </w:rPr>
              <w:t>contractului</w:t>
            </w:r>
          </w:p>
        </w:tc>
        <w:tc>
          <w:tcPr>
            <w:tcW w:w="3543" w:type="dxa"/>
          </w:tcPr>
          <w:p w14:paraId="32769E69" w14:textId="77777777" w:rsidR="00AE4CE5" w:rsidRPr="00AE4CE5" w:rsidRDefault="00AE4CE5" w:rsidP="00893297">
            <w:pPr>
              <w:pStyle w:val="TableParagraph"/>
              <w:ind w:left="105"/>
              <w:rPr>
                <w:b/>
              </w:rPr>
            </w:pPr>
            <w:r w:rsidRPr="00AE4CE5">
              <w:rPr>
                <w:b/>
              </w:rPr>
              <w:t>Conform Anexei nr. 14 din Documentația</w:t>
            </w:r>
            <w:r w:rsidRPr="00AE4CE5">
              <w:rPr>
                <w:b/>
                <w:spacing w:val="-14"/>
              </w:rPr>
              <w:t xml:space="preserve"> </w:t>
            </w:r>
            <w:r w:rsidRPr="00AE4CE5">
              <w:rPr>
                <w:b/>
              </w:rPr>
              <w:t>standard</w:t>
            </w:r>
            <w:r w:rsidRPr="00AE4CE5">
              <w:rPr>
                <w:b/>
                <w:spacing w:val="-14"/>
              </w:rPr>
              <w:t xml:space="preserve"> </w:t>
            </w:r>
            <w:r w:rsidRPr="00AE4CE5">
              <w:rPr>
                <w:b/>
              </w:rPr>
              <w:t xml:space="preserve">aprobată prin Ordinul MF nr. 69 din </w:t>
            </w:r>
            <w:r w:rsidRPr="00AE4CE5">
              <w:rPr>
                <w:b/>
                <w:spacing w:val="-2"/>
              </w:rPr>
              <w:t>07.05.2021</w:t>
            </w:r>
          </w:p>
          <w:p w14:paraId="0BA801FB" w14:textId="77777777" w:rsidR="00AE4CE5" w:rsidRPr="00AE4CE5" w:rsidRDefault="00AE4CE5" w:rsidP="00893297">
            <w:pPr>
              <w:pStyle w:val="TableParagraph"/>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838" w:type="dxa"/>
          </w:tcPr>
          <w:p w14:paraId="4760B9DF" w14:textId="77777777" w:rsidR="00AE4CE5" w:rsidRPr="00AE4CE5" w:rsidRDefault="00AE4CE5" w:rsidP="00893297">
            <w:pPr>
              <w:pStyle w:val="TableParagraph"/>
              <w:spacing w:line="251" w:lineRule="exact"/>
              <w:ind w:left="0" w:right="386"/>
              <w:rPr>
                <w:i/>
              </w:rPr>
            </w:pPr>
            <w:r w:rsidRPr="00AE4CE5">
              <w:rPr>
                <w:i/>
                <w:spacing w:val="-2"/>
              </w:rPr>
              <w:t>Obligatoriu</w:t>
            </w:r>
          </w:p>
        </w:tc>
      </w:tr>
      <w:tr w:rsidR="00AE4CE5" w:rsidRPr="00AE4CE5" w14:paraId="3AF0ADBC" w14:textId="77777777" w:rsidTr="00893297">
        <w:trPr>
          <w:trHeight w:val="1519"/>
        </w:trPr>
        <w:tc>
          <w:tcPr>
            <w:tcW w:w="703" w:type="dxa"/>
          </w:tcPr>
          <w:p w14:paraId="55DF17BE" w14:textId="77777777" w:rsidR="00AE4CE5" w:rsidRPr="00AE4CE5" w:rsidRDefault="00AE4CE5" w:rsidP="00AE4CE5">
            <w:pPr>
              <w:pStyle w:val="TableParagraph"/>
              <w:numPr>
                <w:ilvl w:val="0"/>
                <w:numId w:val="37"/>
              </w:numPr>
              <w:ind w:right="237"/>
              <w:rPr>
                <w:b/>
                <w:sz w:val="20"/>
              </w:rPr>
            </w:pPr>
          </w:p>
        </w:tc>
        <w:tc>
          <w:tcPr>
            <w:tcW w:w="3262" w:type="dxa"/>
          </w:tcPr>
          <w:p w14:paraId="6A9EB8F3" w14:textId="77777777" w:rsidR="00AE4CE5" w:rsidRPr="00AE4CE5" w:rsidRDefault="00AE4CE5" w:rsidP="00893297">
            <w:pPr>
              <w:pStyle w:val="TableParagraph"/>
              <w:rPr>
                <w:b/>
              </w:rPr>
            </w:pPr>
            <w:r w:rsidRPr="00AE4CE5">
              <w:rPr>
                <w:b/>
              </w:rPr>
              <w:t>Declaraţie</w:t>
            </w:r>
            <w:r w:rsidRPr="00AE4CE5">
              <w:rPr>
                <w:b/>
                <w:spacing w:val="-12"/>
              </w:rPr>
              <w:t xml:space="preserve"> </w:t>
            </w:r>
            <w:r w:rsidRPr="00AE4CE5">
              <w:rPr>
                <w:b/>
              </w:rPr>
              <w:t>privind</w:t>
            </w:r>
            <w:r w:rsidRPr="00AE4CE5">
              <w:rPr>
                <w:b/>
                <w:spacing w:val="-13"/>
              </w:rPr>
              <w:t xml:space="preserve"> </w:t>
            </w:r>
            <w:r w:rsidRPr="00AE4CE5">
              <w:rPr>
                <w:b/>
              </w:rPr>
              <w:t>personalul</w:t>
            </w:r>
            <w:r w:rsidRPr="00AE4CE5">
              <w:rPr>
                <w:b/>
                <w:spacing w:val="-12"/>
              </w:rPr>
              <w:t xml:space="preserve"> </w:t>
            </w:r>
            <w:r w:rsidRPr="00AE4CE5">
              <w:rPr>
                <w:b/>
              </w:rPr>
              <w:t>de specialitate propus pentru implementarea contractului</w:t>
            </w:r>
          </w:p>
        </w:tc>
        <w:tc>
          <w:tcPr>
            <w:tcW w:w="3543" w:type="dxa"/>
          </w:tcPr>
          <w:p w14:paraId="662A35D1" w14:textId="77777777" w:rsidR="00AE4CE5" w:rsidRPr="00AE4CE5" w:rsidRDefault="00AE4CE5" w:rsidP="00893297">
            <w:pPr>
              <w:pStyle w:val="TableParagraph"/>
              <w:ind w:left="105"/>
              <w:rPr>
                <w:b/>
              </w:rPr>
            </w:pPr>
            <w:r w:rsidRPr="00AE4CE5">
              <w:rPr>
                <w:b/>
              </w:rPr>
              <w:t>Conform Anexei nr. 15 din Documentația</w:t>
            </w:r>
            <w:r w:rsidRPr="00AE4CE5">
              <w:rPr>
                <w:b/>
                <w:spacing w:val="-14"/>
              </w:rPr>
              <w:t xml:space="preserve"> </w:t>
            </w:r>
            <w:r w:rsidRPr="00AE4CE5">
              <w:rPr>
                <w:b/>
              </w:rPr>
              <w:t>standard</w:t>
            </w:r>
            <w:r w:rsidRPr="00AE4CE5">
              <w:rPr>
                <w:b/>
                <w:spacing w:val="-14"/>
              </w:rPr>
              <w:t xml:space="preserve"> </w:t>
            </w:r>
            <w:r w:rsidRPr="00AE4CE5">
              <w:rPr>
                <w:b/>
              </w:rPr>
              <w:t xml:space="preserve">aprobată prin Ordinul MF nr. 69 din </w:t>
            </w:r>
            <w:r w:rsidRPr="00AE4CE5">
              <w:rPr>
                <w:b/>
                <w:spacing w:val="-2"/>
              </w:rPr>
              <w:t>07.05.2021</w:t>
            </w:r>
          </w:p>
          <w:p w14:paraId="7C5F7035" w14:textId="77777777" w:rsidR="00AE4CE5" w:rsidRPr="00AE4CE5" w:rsidRDefault="00AE4CE5" w:rsidP="00893297">
            <w:pPr>
              <w:pStyle w:val="TableParagraph"/>
              <w:spacing w:line="252" w:lineRule="exact"/>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838" w:type="dxa"/>
          </w:tcPr>
          <w:p w14:paraId="7460A6EC" w14:textId="77777777" w:rsidR="00AE4CE5" w:rsidRPr="00AE4CE5" w:rsidRDefault="00AE4CE5" w:rsidP="00893297">
            <w:pPr>
              <w:pStyle w:val="TableParagraph"/>
              <w:spacing w:line="251" w:lineRule="exact"/>
              <w:ind w:left="0" w:right="386"/>
              <w:rPr>
                <w:i/>
              </w:rPr>
            </w:pPr>
            <w:r w:rsidRPr="00AE4CE5">
              <w:rPr>
                <w:i/>
                <w:spacing w:val="-2"/>
              </w:rPr>
              <w:t>Obligatoriu</w:t>
            </w:r>
          </w:p>
        </w:tc>
      </w:tr>
    </w:tbl>
    <w:p w14:paraId="3E45E4D5" w14:textId="77777777" w:rsidR="00AE4CE5" w:rsidRPr="00AE4CE5" w:rsidRDefault="00AE4CE5" w:rsidP="00AE4CE5">
      <w:pPr>
        <w:tabs>
          <w:tab w:val="left" w:pos="4707"/>
        </w:tabs>
        <w:rPr>
          <w:rFonts w:ascii="Times New Roman" w:hAnsi="Times New Roman" w:cs="Times New Roman"/>
        </w:rPr>
      </w:pPr>
    </w:p>
    <w:p w14:paraId="1A68898F" w14:textId="77777777" w:rsidR="00AE4CE5" w:rsidRPr="00AE4CE5" w:rsidRDefault="00AE4CE5" w:rsidP="00AE4CE5">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972"/>
      </w:tblGrid>
      <w:tr w:rsidR="00AE4CE5" w:rsidRPr="00AE4CE5" w14:paraId="7AAE9E6E" w14:textId="77777777" w:rsidTr="00893297">
        <w:trPr>
          <w:trHeight w:val="1771"/>
        </w:trPr>
        <w:tc>
          <w:tcPr>
            <w:tcW w:w="703" w:type="dxa"/>
          </w:tcPr>
          <w:p w14:paraId="3772060C" w14:textId="77777777" w:rsidR="00AE4CE5" w:rsidRPr="00AE4CE5" w:rsidRDefault="00AE4CE5" w:rsidP="00AE4CE5">
            <w:pPr>
              <w:pStyle w:val="TableParagraph"/>
              <w:numPr>
                <w:ilvl w:val="0"/>
                <w:numId w:val="37"/>
              </w:numPr>
              <w:rPr>
                <w:b/>
                <w:sz w:val="20"/>
              </w:rPr>
            </w:pPr>
          </w:p>
        </w:tc>
        <w:tc>
          <w:tcPr>
            <w:tcW w:w="3262" w:type="dxa"/>
          </w:tcPr>
          <w:p w14:paraId="2C5EBEB2" w14:textId="77777777" w:rsidR="00AE4CE5" w:rsidRPr="00AE4CE5" w:rsidRDefault="00AE4CE5" w:rsidP="00893297">
            <w:pPr>
              <w:pStyle w:val="TableParagraph"/>
              <w:rPr>
                <w:b/>
              </w:rPr>
            </w:pPr>
            <w:r w:rsidRPr="00AE4CE5">
              <w:rPr>
                <w:b/>
              </w:rPr>
              <w:t>Lista subcontractanților şi partea/părţile</w:t>
            </w:r>
            <w:r w:rsidRPr="00AE4CE5">
              <w:rPr>
                <w:b/>
                <w:spacing w:val="18"/>
              </w:rPr>
              <w:t xml:space="preserve"> </w:t>
            </w:r>
            <w:r w:rsidRPr="00AE4CE5">
              <w:rPr>
                <w:b/>
              </w:rPr>
              <w:t>din</w:t>
            </w:r>
            <w:r w:rsidRPr="00AE4CE5">
              <w:rPr>
                <w:b/>
                <w:spacing w:val="17"/>
              </w:rPr>
              <w:t xml:space="preserve"> </w:t>
            </w:r>
            <w:r w:rsidRPr="00AE4CE5">
              <w:rPr>
                <w:b/>
              </w:rPr>
              <w:t>contract</w:t>
            </w:r>
            <w:r w:rsidRPr="00AE4CE5">
              <w:rPr>
                <w:b/>
                <w:spacing w:val="19"/>
              </w:rPr>
              <w:t xml:space="preserve"> </w:t>
            </w:r>
            <w:r w:rsidRPr="00AE4CE5">
              <w:rPr>
                <w:b/>
              </w:rPr>
              <w:t>care sunt îndeplinite de aceştia</w:t>
            </w:r>
          </w:p>
        </w:tc>
        <w:tc>
          <w:tcPr>
            <w:tcW w:w="3543" w:type="dxa"/>
          </w:tcPr>
          <w:p w14:paraId="49C67F51" w14:textId="77777777" w:rsidR="00AE4CE5" w:rsidRPr="00AE4CE5" w:rsidRDefault="00AE4CE5" w:rsidP="00893297">
            <w:pPr>
              <w:pStyle w:val="TableParagraph"/>
              <w:ind w:left="105"/>
              <w:rPr>
                <w:b/>
              </w:rPr>
            </w:pPr>
            <w:r w:rsidRPr="00AE4CE5">
              <w:rPr>
                <w:b/>
              </w:rPr>
              <w:t>Conform Anexei nr. 16 din Documentația</w:t>
            </w:r>
            <w:r w:rsidRPr="00AE4CE5">
              <w:rPr>
                <w:b/>
                <w:spacing w:val="-14"/>
              </w:rPr>
              <w:t xml:space="preserve"> </w:t>
            </w:r>
            <w:r w:rsidRPr="00AE4CE5">
              <w:rPr>
                <w:b/>
              </w:rPr>
              <w:t>standard</w:t>
            </w:r>
            <w:r w:rsidRPr="00AE4CE5">
              <w:rPr>
                <w:b/>
                <w:spacing w:val="-14"/>
              </w:rPr>
              <w:t xml:space="preserve"> </w:t>
            </w:r>
            <w:r w:rsidRPr="00AE4CE5">
              <w:rPr>
                <w:b/>
              </w:rPr>
              <w:t xml:space="preserve">aprobată prin Ordinul MF nr. 69 din </w:t>
            </w:r>
            <w:r w:rsidRPr="00AE4CE5">
              <w:rPr>
                <w:b/>
                <w:spacing w:val="-2"/>
              </w:rPr>
              <w:t>07.05.2021</w:t>
            </w:r>
          </w:p>
          <w:p w14:paraId="5F0F194B" w14:textId="77777777" w:rsidR="00AE4CE5" w:rsidRPr="00AE4CE5" w:rsidRDefault="00AE4CE5" w:rsidP="00893297">
            <w:pPr>
              <w:pStyle w:val="TableParagraph"/>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972" w:type="dxa"/>
          </w:tcPr>
          <w:p w14:paraId="614A4E67" w14:textId="77777777" w:rsidR="00AE4CE5" w:rsidRPr="00AE4CE5" w:rsidRDefault="00AE4CE5" w:rsidP="00893297">
            <w:pPr>
              <w:pStyle w:val="TableParagraph"/>
              <w:spacing w:line="251" w:lineRule="exact"/>
              <w:ind w:left="10"/>
              <w:rPr>
                <w:i/>
              </w:rPr>
            </w:pPr>
            <w:r w:rsidRPr="00AE4CE5">
              <w:rPr>
                <w:i/>
                <w:spacing w:val="-2"/>
              </w:rPr>
              <w:t>Obligatoriu</w:t>
            </w:r>
          </w:p>
        </w:tc>
      </w:tr>
      <w:tr w:rsidR="00AE4CE5" w:rsidRPr="00AE4CE5" w14:paraId="76D99F24" w14:textId="77777777" w:rsidTr="00893297">
        <w:trPr>
          <w:trHeight w:val="1770"/>
        </w:trPr>
        <w:tc>
          <w:tcPr>
            <w:tcW w:w="703" w:type="dxa"/>
          </w:tcPr>
          <w:p w14:paraId="1800DA13" w14:textId="77777777" w:rsidR="00AE4CE5" w:rsidRPr="00AE4CE5" w:rsidRDefault="00AE4CE5" w:rsidP="00AE4CE5">
            <w:pPr>
              <w:pStyle w:val="TableParagraph"/>
              <w:numPr>
                <w:ilvl w:val="0"/>
                <w:numId w:val="37"/>
              </w:numPr>
              <w:rPr>
                <w:b/>
                <w:sz w:val="20"/>
              </w:rPr>
            </w:pPr>
          </w:p>
        </w:tc>
        <w:tc>
          <w:tcPr>
            <w:tcW w:w="3262" w:type="dxa"/>
          </w:tcPr>
          <w:p w14:paraId="73BAC4F8" w14:textId="77777777" w:rsidR="00AE4CE5" w:rsidRPr="00AE4CE5" w:rsidRDefault="00AE4CE5" w:rsidP="00893297">
            <w:pPr>
              <w:pStyle w:val="TableParagraph"/>
              <w:spacing w:line="251" w:lineRule="exact"/>
              <w:rPr>
                <w:b/>
              </w:rPr>
            </w:pPr>
            <w:r w:rsidRPr="00AE4CE5">
              <w:rPr>
                <w:b/>
              </w:rPr>
              <w:t>Informaţii</w:t>
            </w:r>
            <w:r w:rsidRPr="00AE4CE5">
              <w:rPr>
                <w:b/>
                <w:spacing w:val="-5"/>
              </w:rPr>
              <w:t xml:space="preserve"> </w:t>
            </w:r>
            <w:r w:rsidRPr="00AE4CE5">
              <w:rPr>
                <w:b/>
              </w:rPr>
              <w:t>privind</w:t>
            </w:r>
            <w:r w:rsidRPr="00AE4CE5">
              <w:rPr>
                <w:b/>
                <w:spacing w:val="-8"/>
              </w:rPr>
              <w:t xml:space="preserve"> </w:t>
            </w:r>
            <w:r w:rsidRPr="00AE4CE5">
              <w:rPr>
                <w:b/>
                <w:spacing w:val="-2"/>
              </w:rPr>
              <w:t>asocierea</w:t>
            </w:r>
          </w:p>
        </w:tc>
        <w:tc>
          <w:tcPr>
            <w:tcW w:w="3543" w:type="dxa"/>
          </w:tcPr>
          <w:p w14:paraId="5F235587" w14:textId="77777777" w:rsidR="00AE4CE5" w:rsidRPr="00AE4CE5" w:rsidRDefault="00AE4CE5" w:rsidP="00893297">
            <w:pPr>
              <w:pStyle w:val="TableParagraph"/>
              <w:ind w:left="105"/>
              <w:rPr>
                <w:b/>
              </w:rPr>
            </w:pPr>
            <w:r w:rsidRPr="00AE4CE5">
              <w:rPr>
                <w:b/>
              </w:rPr>
              <w:t>Conform Anexei nr. 17 din Documentația</w:t>
            </w:r>
            <w:r w:rsidRPr="00AE4CE5">
              <w:rPr>
                <w:b/>
                <w:spacing w:val="-14"/>
              </w:rPr>
              <w:t xml:space="preserve"> </w:t>
            </w:r>
            <w:r w:rsidRPr="00AE4CE5">
              <w:rPr>
                <w:b/>
              </w:rPr>
              <w:t>standard</w:t>
            </w:r>
            <w:r w:rsidRPr="00AE4CE5">
              <w:rPr>
                <w:b/>
                <w:spacing w:val="-14"/>
              </w:rPr>
              <w:t xml:space="preserve"> </w:t>
            </w:r>
            <w:r w:rsidRPr="00AE4CE5">
              <w:rPr>
                <w:b/>
              </w:rPr>
              <w:t xml:space="preserve">aprobată prin Ordinul MF nr. 69 din </w:t>
            </w:r>
            <w:r w:rsidRPr="00AE4CE5">
              <w:rPr>
                <w:b/>
                <w:spacing w:val="-2"/>
              </w:rPr>
              <w:t>07.05.2021</w:t>
            </w:r>
          </w:p>
          <w:p w14:paraId="69950A8F" w14:textId="77777777" w:rsidR="00AE4CE5" w:rsidRPr="00AE4CE5" w:rsidRDefault="00AE4CE5" w:rsidP="00893297">
            <w:pPr>
              <w:pStyle w:val="TableParagraph"/>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972" w:type="dxa"/>
          </w:tcPr>
          <w:p w14:paraId="15C30D15" w14:textId="77777777" w:rsidR="00AE4CE5" w:rsidRPr="00AE4CE5" w:rsidRDefault="00AE4CE5" w:rsidP="00893297">
            <w:pPr>
              <w:pStyle w:val="TableParagraph"/>
              <w:spacing w:line="251" w:lineRule="exact"/>
              <w:ind w:left="10"/>
              <w:rPr>
                <w:i/>
              </w:rPr>
            </w:pPr>
            <w:r w:rsidRPr="00AE4CE5">
              <w:rPr>
                <w:i/>
                <w:spacing w:val="-2"/>
              </w:rPr>
              <w:t>Obligatoriu</w:t>
            </w:r>
          </w:p>
        </w:tc>
      </w:tr>
      <w:tr w:rsidR="00AE4CE5" w:rsidRPr="00AE4CE5" w14:paraId="21E9D7C3" w14:textId="77777777" w:rsidTr="00893297">
        <w:trPr>
          <w:trHeight w:val="1771"/>
        </w:trPr>
        <w:tc>
          <w:tcPr>
            <w:tcW w:w="703" w:type="dxa"/>
          </w:tcPr>
          <w:p w14:paraId="15BB10FB" w14:textId="77777777" w:rsidR="00AE4CE5" w:rsidRPr="00AE4CE5" w:rsidRDefault="00AE4CE5" w:rsidP="00AE4CE5">
            <w:pPr>
              <w:pStyle w:val="TableParagraph"/>
              <w:numPr>
                <w:ilvl w:val="0"/>
                <w:numId w:val="37"/>
              </w:numPr>
              <w:rPr>
                <w:b/>
                <w:sz w:val="20"/>
              </w:rPr>
            </w:pPr>
          </w:p>
        </w:tc>
        <w:tc>
          <w:tcPr>
            <w:tcW w:w="3262" w:type="dxa"/>
          </w:tcPr>
          <w:p w14:paraId="44872C0C" w14:textId="77777777" w:rsidR="00AE4CE5" w:rsidRPr="00AE4CE5" w:rsidRDefault="00AE4CE5" w:rsidP="00893297">
            <w:pPr>
              <w:pStyle w:val="TableParagraph"/>
              <w:rPr>
                <w:b/>
              </w:rPr>
            </w:pPr>
            <w:r w:rsidRPr="00AE4CE5">
              <w:rPr>
                <w:b/>
              </w:rPr>
              <w:t>Aviz pentru participare la licitațiile</w:t>
            </w:r>
            <w:r w:rsidRPr="00AE4CE5">
              <w:rPr>
                <w:b/>
                <w:spacing w:val="-8"/>
              </w:rPr>
              <w:t xml:space="preserve"> </w:t>
            </w:r>
            <w:r w:rsidRPr="00AE4CE5">
              <w:rPr>
                <w:b/>
              </w:rPr>
              <w:t>publice</w:t>
            </w:r>
            <w:r w:rsidRPr="00AE4CE5">
              <w:rPr>
                <w:b/>
                <w:spacing w:val="-9"/>
              </w:rPr>
              <w:t xml:space="preserve"> </w:t>
            </w:r>
            <w:r w:rsidRPr="00AE4CE5">
              <w:rPr>
                <w:b/>
              </w:rPr>
              <w:t>de</w:t>
            </w:r>
            <w:r w:rsidRPr="00AE4CE5">
              <w:rPr>
                <w:b/>
                <w:spacing w:val="-11"/>
              </w:rPr>
              <w:t xml:space="preserve"> </w:t>
            </w:r>
            <w:r w:rsidRPr="00AE4CE5">
              <w:rPr>
                <w:b/>
              </w:rPr>
              <w:t>lucrări</w:t>
            </w:r>
            <w:r w:rsidRPr="00AE4CE5">
              <w:rPr>
                <w:b/>
                <w:spacing w:val="-8"/>
              </w:rPr>
              <w:t xml:space="preserve"> </w:t>
            </w:r>
            <w:r w:rsidRPr="00AE4CE5">
              <w:rPr>
                <w:b/>
              </w:rPr>
              <w:t xml:space="preserve">din domeniul construcțiilor și </w:t>
            </w:r>
            <w:r w:rsidRPr="00AE4CE5">
              <w:rPr>
                <w:b/>
                <w:spacing w:val="-2"/>
              </w:rPr>
              <w:t>instalațiilor</w:t>
            </w:r>
          </w:p>
        </w:tc>
        <w:tc>
          <w:tcPr>
            <w:tcW w:w="3543" w:type="dxa"/>
          </w:tcPr>
          <w:p w14:paraId="10B1B169" w14:textId="77777777" w:rsidR="00AE4CE5" w:rsidRPr="00AE4CE5" w:rsidRDefault="00AE4CE5" w:rsidP="00893297">
            <w:pPr>
              <w:pStyle w:val="TableParagraph"/>
              <w:ind w:left="105"/>
              <w:rPr>
                <w:b/>
              </w:rPr>
            </w:pPr>
            <w:r w:rsidRPr="00AE4CE5">
              <w:rPr>
                <w:b/>
              </w:rPr>
              <w:t>Conform Anexei nr. 22 din Documentația</w:t>
            </w:r>
            <w:r w:rsidRPr="00AE4CE5">
              <w:rPr>
                <w:b/>
                <w:spacing w:val="-14"/>
              </w:rPr>
              <w:t xml:space="preserve"> </w:t>
            </w:r>
            <w:r w:rsidRPr="00AE4CE5">
              <w:rPr>
                <w:b/>
              </w:rPr>
              <w:t>standard</w:t>
            </w:r>
            <w:r w:rsidRPr="00AE4CE5">
              <w:rPr>
                <w:b/>
                <w:spacing w:val="-14"/>
              </w:rPr>
              <w:t xml:space="preserve"> </w:t>
            </w:r>
            <w:r w:rsidRPr="00AE4CE5">
              <w:rPr>
                <w:b/>
              </w:rPr>
              <w:t xml:space="preserve">aprobată prin Ordinul MF nr. 69 din </w:t>
            </w:r>
            <w:r w:rsidRPr="00AE4CE5">
              <w:rPr>
                <w:b/>
                <w:spacing w:val="-2"/>
              </w:rPr>
              <w:t>07.05.2021</w:t>
            </w:r>
          </w:p>
          <w:p w14:paraId="0BEFD5F3" w14:textId="77777777" w:rsidR="00AE4CE5" w:rsidRPr="00AE4CE5" w:rsidRDefault="00AE4CE5" w:rsidP="00893297">
            <w:pPr>
              <w:pStyle w:val="TableParagraph"/>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972" w:type="dxa"/>
          </w:tcPr>
          <w:p w14:paraId="0AEF85BA" w14:textId="77777777" w:rsidR="00AE4CE5" w:rsidRPr="00AE4CE5" w:rsidRDefault="00AE4CE5" w:rsidP="00893297">
            <w:pPr>
              <w:pStyle w:val="TableParagraph"/>
              <w:spacing w:line="251" w:lineRule="exact"/>
              <w:ind w:left="10"/>
              <w:rPr>
                <w:i/>
              </w:rPr>
            </w:pPr>
            <w:r w:rsidRPr="00AE4CE5">
              <w:rPr>
                <w:i/>
                <w:spacing w:val="-2"/>
              </w:rPr>
              <w:t>Obligatoriu</w:t>
            </w:r>
          </w:p>
        </w:tc>
      </w:tr>
      <w:tr w:rsidR="00AE4CE5" w:rsidRPr="009C5A9C" w14:paraId="2B74CF01" w14:textId="77777777" w:rsidTr="00893297">
        <w:trPr>
          <w:trHeight w:val="1264"/>
        </w:trPr>
        <w:tc>
          <w:tcPr>
            <w:tcW w:w="703" w:type="dxa"/>
          </w:tcPr>
          <w:p w14:paraId="2307073E" w14:textId="77777777" w:rsidR="00AE4CE5" w:rsidRPr="00AE4CE5" w:rsidRDefault="00AE4CE5" w:rsidP="00AE4CE5">
            <w:pPr>
              <w:pStyle w:val="TableParagraph"/>
              <w:numPr>
                <w:ilvl w:val="0"/>
                <w:numId w:val="37"/>
              </w:numPr>
              <w:rPr>
                <w:b/>
                <w:sz w:val="20"/>
              </w:rPr>
            </w:pPr>
          </w:p>
        </w:tc>
        <w:tc>
          <w:tcPr>
            <w:tcW w:w="3262" w:type="dxa"/>
          </w:tcPr>
          <w:p w14:paraId="5FADA03A" w14:textId="77777777" w:rsidR="00AE4CE5" w:rsidRPr="00AE4CE5" w:rsidRDefault="00AE4CE5" w:rsidP="00893297">
            <w:pPr>
              <w:pStyle w:val="TableParagraph"/>
              <w:ind w:right="95"/>
              <w:rPr>
                <w:b/>
              </w:rPr>
            </w:pPr>
            <w:r w:rsidRPr="00AE4CE5">
              <w:rPr>
                <w:b/>
              </w:rPr>
              <w:t>Pină</w:t>
            </w:r>
            <w:r w:rsidRPr="00AE4CE5">
              <w:rPr>
                <w:b/>
                <w:spacing w:val="-14"/>
              </w:rPr>
              <w:t xml:space="preserve"> </w:t>
            </w:r>
            <w:r w:rsidRPr="00AE4CE5">
              <w:rPr>
                <w:b/>
              </w:rPr>
              <w:t>la</w:t>
            </w:r>
            <w:r w:rsidRPr="00AE4CE5">
              <w:rPr>
                <w:b/>
                <w:spacing w:val="-14"/>
              </w:rPr>
              <w:t xml:space="preserve"> </w:t>
            </w:r>
            <w:r w:rsidRPr="00AE4CE5">
              <w:rPr>
                <w:b/>
              </w:rPr>
              <w:t>data</w:t>
            </w:r>
            <w:r w:rsidRPr="00AE4CE5">
              <w:rPr>
                <w:b/>
                <w:spacing w:val="-14"/>
              </w:rPr>
              <w:t xml:space="preserve"> </w:t>
            </w:r>
            <w:r w:rsidRPr="00AE4CE5">
              <w:rPr>
                <w:b/>
              </w:rPr>
              <w:t>limită</w:t>
            </w:r>
            <w:r w:rsidRPr="00AE4CE5">
              <w:rPr>
                <w:b/>
                <w:spacing w:val="-13"/>
              </w:rPr>
              <w:t xml:space="preserve"> </w:t>
            </w:r>
            <w:r w:rsidRPr="00AE4CE5">
              <w:rPr>
                <w:b/>
              </w:rPr>
              <w:t>de</w:t>
            </w:r>
            <w:r w:rsidRPr="00AE4CE5">
              <w:rPr>
                <w:b/>
                <w:spacing w:val="-14"/>
              </w:rPr>
              <w:t xml:space="preserve"> </w:t>
            </w:r>
            <w:r w:rsidRPr="00AE4CE5">
              <w:rPr>
                <w:b/>
              </w:rPr>
              <w:t>depunere</w:t>
            </w:r>
            <w:r w:rsidRPr="00AE4CE5">
              <w:rPr>
                <w:b/>
                <w:spacing w:val="-14"/>
              </w:rPr>
              <w:t xml:space="preserve"> </w:t>
            </w:r>
            <w:r w:rsidRPr="00AE4CE5">
              <w:rPr>
                <w:b/>
              </w:rPr>
              <w:t>a ofertelor vor fi organizate vizite la</w:t>
            </w:r>
            <w:r w:rsidRPr="00AE4CE5">
              <w:rPr>
                <w:b/>
                <w:spacing w:val="62"/>
              </w:rPr>
              <w:t xml:space="preserve">   </w:t>
            </w:r>
            <w:r w:rsidRPr="00AE4CE5">
              <w:rPr>
                <w:b/>
              </w:rPr>
              <w:t>șantier.</w:t>
            </w:r>
            <w:r w:rsidRPr="00AE4CE5">
              <w:rPr>
                <w:b/>
                <w:spacing w:val="63"/>
              </w:rPr>
              <w:t xml:space="preserve">   </w:t>
            </w:r>
            <w:r w:rsidRPr="00AE4CE5">
              <w:rPr>
                <w:b/>
              </w:rPr>
              <w:t>Înscrierea</w:t>
            </w:r>
            <w:r w:rsidRPr="00AE4CE5">
              <w:rPr>
                <w:b/>
                <w:spacing w:val="63"/>
              </w:rPr>
              <w:t xml:space="preserve">   </w:t>
            </w:r>
            <w:r w:rsidRPr="00AE4CE5">
              <w:rPr>
                <w:b/>
                <w:spacing w:val="-5"/>
              </w:rPr>
              <w:t>și</w:t>
            </w:r>
          </w:p>
          <w:p w14:paraId="22E8AE95" w14:textId="77777777" w:rsidR="00AE4CE5" w:rsidRPr="00AE4CE5" w:rsidRDefault="00AE4CE5" w:rsidP="00893297">
            <w:pPr>
              <w:pStyle w:val="TableParagraph"/>
              <w:spacing w:line="254" w:lineRule="exact"/>
              <w:ind w:right="98"/>
              <w:rPr>
                <w:b/>
              </w:rPr>
            </w:pPr>
            <w:r w:rsidRPr="00AE4CE5">
              <w:rPr>
                <w:b/>
              </w:rPr>
              <w:t xml:space="preserve">coordonarea vizitelor se va face la telefonul </w:t>
            </w:r>
            <w:r w:rsidRPr="00AE4CE5">
              <w:rPr>
                <w:b/>
                <w:color w:val="EE0000"/>
              </w:rPr>
              <w:t>069214273</w:t>
            </w:r>
          </w:p>
        </w:tc>
        <w:tc>
          <w:tcPr>
            <w:tcW w:w="3543" w:type="dxa"/>
          </w:tcPr>
          <w:p w14:paraId="537E57FB" w14:textId="77777777" w:rsidR="00AE4CE5" w:rsidRPr="00AE4CE5" w:rsidRDefault="00AE4CE5" w:rsidP="00893297">
            <w:pPr>
              <w:pStyle w:val="TableParagraph"/>
              <w:ind w:left="105"/>
              <w:rPr>
                <w:b/>
              </w:rPr>
            </w:pPr>
            <w:r w:rsidRPr="00AE4CE5">
              <w:rPr>
                <w:b/>
              </w:rPr>
              <w:t>Confirmarea</w:t>
            </w:r>
            <w:r w:rsidRPr="00AE4CE5">
              <w:rPr>
                <w:b/>
                <w:spacing w:val="-9"/>
              </w:rPr>
              <w:t xml:space="preserve"> </w:t>
            </w:r>
            <w:r w:rsidRPr="00AE4CE5">
              <w:rPr>
                <w:b/>
              </w:rPr>
              <w:t>vizitei</w:t>
            </w:r>
            <w:r w:rsidRPr="00AE4CE5">
              <w:rPr>
                <w:b/>
                <w:spacing w:val="-9"/>
              </w:rPr>
              <w:t xml:space="preserve"> </w:t>
            </w:r>
            <w:r w:rsidRPr="00AE4CE5">
              <w:rPr>
                <w:b/>
              </w:rPr>
              <w:t>la</w:t>
            </w:r>
            <w:r w:rsidRPr="00AE4CE5">
              <w:rPr>
                <w:b/>
                <w:spacing w:val="-9"/>
              </w:rPr>
              <w:t xml:space="preserve"> </w:t>
            </w:r>
            <w:r w:rsidRPr="00AE4CE5">
              <w:rPr>
                <w:b/>
              </w:rPr>
              <w:t>șantier</w:t>
            </w:r>
            <w:r w:rsidRPr="00AE4CE5">
              <w:rPr>
                <w:b/>
                <w:spacing w:val="-10"/>
              </w:rPr>
              <w:t xml:space="preserve"> </w:t>
            </w:r>
            <w:r w:rsidRPr="00AE4CE5">
              <w:rPr>
                <w:b/>
              </w:rPr>
              <w:t>prin prezentarea certificatului.</w:t>
            </w:r>
          </w:p>
          <w:p w14:paraId="31020775" w14:textId="77777777" w:rsidR="00AE4CE5" w:rsidRPr="00AE4CE5" w:rsidRDefault="00AE4CE5" w:rsidP="00893297">
            <w:pPr>
              <w:pStyle w:val="TableParagraph"/>
              <w:ind w:left="105"/>
              <w:rPr>
                <w:b/>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972" w:type="dxa"/>
          </w:tcPr>
          <w:p w14:paraId="35E4F416" w14:textId="77777777" w:rsidR="00AE4CE5" w:rsidRPr="00AE4CE5" w:rsidRDefault="00AE4CE5" w:rsidP="00893297">
            <w:pPr>
              <w:pStyle w:val="TableParagraph"/>
              <w:spacing w:line="251" w:lineRule="exact"/>
              <w:ind w:left="10"/>
              <w:rPr>
                <w:i/>
              </w:rPr>
            </w:pPr>
            <w:r w:rsidRPr="00AE4CE5">
              <w:rPr>
                <w:i/>
                <w:spacing w:val="-2"/>
              </w:rPr>
              <w:t>Nu este obligatoriu dar este binevenita</w:t>
            </w:r>
          </w:p>
        </w:tc>
      </w:tr>
      <w:tr w:rsidR="00AE4CE5" w:rsidRPr="00AE4CE5" w14:paraId="4226C553" w14:textId="77777777" w:rsidTr="00893297">
        <w:trPr>
          <w:trHeight w:val="1516"/>
        </w:trPr>
        <w:tc>
          <w:tcPr>
            <w:tcW w:w="703" w:type="dxa"/>
          </w:tcPr>
          <w:p w14:paraId="3B361921" w14:textId="77777777" w:rsidR="00AE4CE5" w:rsidRPr="00AE4CE5" w:rsidRDefault="00AE4CE5" w:rsidP="00AE4CE5">
            <w:pPr>
              <w:pStyle w:val="TableParagraph"/>
              <w:numPr>
                <w:ilvl w:val="0"/>
                <w:numId w:val="37"/>
              </w:numPr>
              <w:spacing w:line="228" w:lineRule="exact"/>
              <w:rPr>
                <w:b/>
                <w:sz w:val="20"/>
              </w:rPr>
            </w:pPr>
          </w:p>
        </w:tc>
        <w:tc>
          <w:tcPr>
            <w:tcW w:w="3262" w:type="dxa"/>
          </w:tcPr>
          <w:p w14:paraId="256ED092" w14:textId="77777777" w:rsidR="00AE4CE5" w:rsidRPr="00AE4CE5" w:rsidRDefault="00AE4CE5" w:rsidP="00893297">
            <w:pPr>
              <w:pStyle w:val="TableParagraph"/>
              <w:spacing w:line="249" w:lineRule="exact"/>
              <w:rPr>
                <w:b/>
              </w:rPr>
            </w:pPr>
            <w:r w:rsidRPr="00AE4CE5">
              <w:rPr>
                <w:b/>
              </w:rPr>
              <w:t>Garanție</w:t>
            </w:r>
            <w:r w:rsidRPr="00AE4CE5">
              <w:rPr>
                <w:b/>
                <w:spacing w:val="25"/>
              </w:rPr>
              <w:t xml:space="preserve"> </w:t>
            </w:r>
            <w:r w:rsidRPr="00AE4CE5">
              <w:rPr>
                <w:b/>
              </w:rPr>
              <w:t>de</w:t>
            </w:r>
            <w:r w:rsidRPr="00AE4CE5">
              <w:rPr>
                <w:b/>
                <w:spacing w:val="23"/>
              </w:rPr>
              <w:t xml:space="preserve"> </w:t>
            </w:r>
            <w:r w:rsidRPr="00AE4CE5">
              <w:rPr>
                <w:b/>
              </w:rPr>
              <w:t>bună</w:t>
            </w:r>
            <w:r w:rsidRPr="00AE4CE5">
              <w:rPr>
                <w:b/>
                <w:spacing w:val="24"/>
              </w:rPr>
              <w:t xml:space="preserve"> </w:t>
            </w:r>
            <w:r w:rsidRPr="00AE4CE5">
              <w:rPr>
                <w:b/>
              </w:rPr>
              <w:t>execuție</w:t>
            </w:r>
            <w:r w:rsidRPr="00AE4CE5">
              <w:rPr>
                <w:b/>
                <w:spacing w:val="28"/>
              </w:rPr>
              <w:t xml:space="preserve"> </w:t>
            </w:r>
            <w:r w:rsidRPr="00AE4CE5">
              <w:rPr>
                <w:b/>
              </w:rPr>
              <w:t>–</w:t>
            </w:r>
            <w:r w:rsidRPr="00AE4CE5">
              <w:rPr>
                <w:b/>
                <w:spacing w:val="26"/>
              </w:rPr>
              <w:t xml:space="preserve"> </w:t>
            </w:r>
            <w:r w:rsidRPr="00AE4CE5">
              <w:rPr>
                <w:b/>
                <w:spacing w:val="-5"/>
              </w:rPr>
              <w:t>10</w:t>
            </w:r>
          </w:p>
          <w:p w14:paraId="274432C1" w14:textId="77777777" w:rsidR="00AE4CE5" w:rsidRPr="00AE4CE5" w:rsidRDefault="00AE4CE5" w:rsidP="00893297">
            <w:pPr>
              <w:pStyle w:val="TableParagraph"/>
              <w:spacing w:before="1"/>
              <w:rPr>
                <w:b/>
              </w:rPr>
            </w:pPr>
            <w:r w:rsidRPr="00AE4CE5">
              <w:rPr>
                <w:b/>
              </w:rPr>
              <w:t>%</w:t>
            </w:r>
            <w:r w:rsidRPr="00AE4CE5">
              <w:rPr>
                <w:b/>
                <w:spacing w:val="80"/>
              </w:rPr>
              <w:t xml:space="preserve"> </w:t>
            </w:r>
            <w:r w:rsidRPr="00AE4CE5">
              <w:rPr>
                <w:b/>
              </w:rPr>
              <w:t>din</w:t>
            </w:r>
            <w:r w:rsidRPr="00AE4CE5">
              <w:rPr>
                <w:b/>
                <w:spacing w:val="80"/>
              </w:rPr>
              <w:t xml:space="preserve"> </w:t>
            </w:r>
            <w:r w:rsidRPr="00AE4CE5">
              <w:rPr>
                <w:b/>
              </w:rPr>
              <w:t>valoarea</w:t>
            </w:r>
            <w:r w:rsidRPr="00AE4CE5">
              <w:rPr>
                <w:b/>
                <w:spacing w:val="80"/>
              </w:rPr>
              <w:t xml:space="preserve"> </w:t>
            </w:r>
            <w:r w:rsidRPr="00AE4CE5">
              <w:rPr>
                <w:b/>
              </w:rPr>
              <w:t>de</w:t>
            </w:r>
            <w:r w:rsidRPr="00AE4CE5">
              <w:rPr>
                <w:b/>
                <w:spacing w:val="80"/>
              </w:rPr>
              <w:t xml:space="preserve"> </w:t>
            </w:r>
            <w:r w:rsidRPr="00AE4CE5">
              <w:rPr>
                <w:b/>
              </w:rPr>
              <w:t>deviz</w:t>
            </w:r>
            <w:r w:rsidRPr="00AE4CE5">
              <w:rPr>
                <w:b/>
                <w:spacing w:val="80"/>
              </w:rPr>
              <w:t xml:space="preserve"> </w:t>
            </w:r>
            <w:r w:rsidRPr="00AE4CE5">
              <w:rPr>
                <w:b/>
              </w:rPr>
              <w:t>a contractului de achiziţii publice</w:t>
            </w:r>
          </w:p>
        </w:tc>
        <w:tc>
          <w:tcPr>
            <w:tcW w:w="3543" w:type="dxa"/>
          </w:tcPr>
          <w:p w14:paraId="7E5BD50D" w14:textId="77777777" w:rsidR="00AE4CE5" w:rsidRPr="00AE4CE5" w:rsidRDefault="00AE4CE5" w:rsidP="00893297">
            <w:pPr>
              <w:pStyle w:val="TableParagraph"/>
              <w:spacing w:line="242" w:lineRule="auto"/>
              <w:ind w:left="105" w:right="285"/>
              <w:rPr>
                <w:b/>
              </w:rPr>
            </w:pPr>
            <w:r w:rsidRPr="00AE4CE5">
              <w:rPr>
                <w:b/>
              </w:rPr>
              <w:t>Scrisoare</w:t>
            </w:r>
            <w:r w:rsidRPr="00AE4CE5">
              <w:rPr>
                <w:b/>
                <w:spacing w:val="-10"/>
              </w:rPr>
              <w:t xml:space="preserve"> </w:t>
            </w:r>
            <w:r w:rsidRPr="00AE4CE5">
              <w:rPr>
                <w:b/>
              </w:rPr>
              <w:t>bancară</w:t>
            </w:r>
            <w:r w:rsidRPr="00AE4CE5">
              <w:rPr>
                <w:b/>
                <w:spacing w:val="-9"/>
              </w:rPr>
              <w:t xml:space="preserve"> </w:t>
            </w:r>
            <w:r w:rsidRPr="00AE4CE5">
              <w:rPr>
                <w:b/>
              </w:rPr>
              <w:t>Se</w:t>
            </w:r>
            <w:r w:rsidRPr="00AE4CE5">
              <w:rPr>
                <w:b/>
                <w:spacing w:val="-9"/>
              </w:rPr>
              <w:t xml:space="preserve"> </w:t>
            </w:r>
            <w:r w:rsidRPr="00AE4CE5">
              <w:rPr>
                <w:b/>
              </w:rPr>
              <w:t>va</w:t>
            </w:r>
            <w:r w:rsidRPr="00AE4CE5">
              <w:rPr>
                <w:b/>
                <w:spacing w:val="-11"/>
              </w:rPr>
              <w:t xml:space="preserve"> </w:t>
            </w:r>
            <w:r w:rsidRPr="00AE4CE5">
              <w:rPr>
                <w:b/>
              </w:rPr>
              <w:t>prezenta de сătrе ofertantul desemnat</w:t>
            </w:r>
          </w:p>
          <w:p w14:paraId="240943BE" w14:textId="77777777" w:rsidR="00AE4CE5" w:rsidRPr="00AE4CE5" w:rsidRDefault="00AE4CE5" w:rsidP="00893297">
            <w:pPr>
              <w:pStyle w:val="TableParagraph"/>
              <w:ind w:left="105" w:right="310"/>
              <w:rPr>
                <w:b/>
                <w:spacing w:val="-2"/>
              </w:rPr>
            </w:pPr>
            <w:r w:rsidRPr="00AE4CE5">
              <w:rPr>
                <w:b/>
              </w:rPr>
              <w:t>cîștigător</w:t>
            </w:r>
            <w:r w:rsidRPr="00AE4CE5">
              <w:rPr>
                <w:b/>
                <w:spacing w:val="-13"/>
              </w:rPr>
              <w:t xml:space="preserve"> </w:t>
            </w:r>
            <w:r w:rsidRPr="00AE4CE5">
              <w:rPr>
                <w:b/>
              </w:rPr>
              <w:t>la</w:t>
            </w:r>
            <w:r w:rsidRPr="00AE4CE5">
              <w:rPr>
                <w:b/>
                <w:spacing w:val="-12"/>
              </w:rPr>
              <w:t xml:space="preserve"> </w:t>
            </w:r>
            <w:r w:rsidRPr="00AE4CE5">
              <w:rPr>
                <w:b/>
              </w:rPr>
              <w:t>momentul</w:t>
            </w:r>
            <w:r w:rsidRPr="00AE4CE5">
              <w:rPr>
                <w:b/>
                <w:spacing w:val="-13"/>
              </w:rPr>
              <w:t xml:space="preserve"> </w:t>
            </w:r>
            <w:r w:rsidRPr="00AE4CE5">
              <w:rPr>
                <w:b/>
              </w:rPr>
              <w:t xml:space="preserve">încheierii contractului de la o bancă </w:t>
            </w:r>
            <w:r w:rsidRPr="00AE4CE5">
              <w:rPr>
                <w:b/>
                <w:spacing w:val="-2"/>
              </w:rPr>
              <w:t>licențiată.</w:t>
            </w:r>
          </w:p>
          <w:p w14:paraId="127898C8" w14:textId="77777777" w:rsidR="00AE4CE5" w:rsidRPr="00AE4CE5" w:rsidRDefault="00AE4CE5" w:rsidP="00893297">
            <w:pPr>
              <w:pStyle w:val="TableParagraph"/>
              <w:ind w:left="105" w:right="310"/>
              <w:rPr>
                <w:b/>
              </w:rPr>
            </w:pPr>
            <w:r w:rsidRPr="00AE4CE5">
              <w:t>1) rețineri succesive din plata cuvenită pentru facturile înaintate, cu efectuarea transferului sumei respective pe un cont special deschis de către operatorul economic, pus la dispoziția autorității contractante, la o bancă licențiată, agreată de ambele părți; 2) rețineri succesive directe din plata cuvenită pentru facturile înaintate; 3) transfer pe contul autorității contractate.</w:t>
            </w:r>
          </w:p>
        </w:tc>
        <w:tc>
          <w:tcPr>
            <w:tcW w:w="1972" w:type="dxa"/>
          </w:tcPr>
          <w:p w14:paraId="3789F272" w14:textId="77777777" w:rsidR="00AE4CE5" w:rsidRPr="00AE4CE5" w:rsidRDefault="00AE4CE5" w:rsidP="00893297">
            <w:pPr>
              <w:pStyle w:val="TableParagraph"/>
              <w:ind w:left="355" w:right="344" w:firstLine="43"/>
              <w:rPr>
                <w:b/>
                <w:bCs/>
                <w:i/>
              </w:rPr>
            </w:pPr>
            <w:r w:rsidRPr="00AE4CE5">
              <w:rPr>
                <w:b/>
                <w:bCs/>
                <w:i/>
                <w:spacing w:val="-2"/>
              </w:rPr>
              <w:t xml:space="preserve">Obligatoriu </w:t>
            </w:r>
            <w:r w:rsidRPr="00AE4CE5">
              <w:rPr>
                <w:b/>
                <w:bCs/>
                <w:i/>
              </w:rPr>
              <w:t xml:space="preserve">la semnarea </w:t>
            </w:r>
            <w:r w:rsidRPr="00AE4CE5">
              <w:rPr>
                <w:b/>
                <w:bCs/>
                <w:i/>
                <w:spacing w:val="-2"/>
              </w:rPr>
              <w:t>Contractului</w:t>
            </w:r>
          </w:p>
        </w:tc>
      </w:tr>
      <w:tr w:rsidR="00AE4CE5" w:rsidRPr="00AE4CE5" w14:paraId="01184DD3" w14:textId="77777777" w:rsidTr="00893297">
        <w:trPr>
          <w:trHeight w:val="4807"/>
        </w:trPr>
        <w:tc>
          <w:tcPr>
            <w:tcW w:w="703" w:type="dxa"/>
          </w:tcPr>
          <w:p w14:paraId="646CC6AF" w14:textId="77777777" w:rsidR="00AE4CE5" w:rsidRPr="00AE4CE5" w:rsidRDefault="00AE4CE5" w:rsidP="00AE4CE5">
            <w:pPr>
              <w:pStyle w:val="TableParagraph"/>
              <w:numPr>
                <w:ilvl w:val="0"/>
                <w:numId w:val="37"/>
              </w:numPr>
              <w:rPr>
                <w:b/>
                <w:sz w:val="20"/>
              </w:rPr>
            </w:pPr>
          </w:p>
        </w:tc>
        <w:tc>
          <w:tcPr>
            <w:tcW w:w="3262" w:type="dxa"/>
          </w:tcPr>
          <w:p w14:paraId="3C0F16FE" w14:textId="77777777" w:rsidR="00AE4CE5" w:rsidRPr="00AE4CE5" w:rsidRDefault="00AE4CE5" w:rsidP="00893297">
            <w:pPr>
              <w:pStyle w:val="TableParagraph"/>
              <w:ind w:right="920"/>
              <w:rPr>
                <w:b/>
              </w:rPr>
            </w:pPr>
            <w:r w:rsidRPr="00AE4CE5">
              <w:rPr>
                <w:b/>
              </w:rPr>
              <w:t>DECLARAŢIE</w:t>
            </w:r>
            <w:r w:rsidRPr="00AE4CE5">
              <w:rPr>
                <w:b/>
                <w:spacing w:val="-14"/>
              </w:rPr>
              <w:t xml:space="preserve"> </w:t>
            </w:r>
            <w:r w:rsidRPr="00AE4CE5">
              <w:rPr>
                <w:b/>
              </w:rPr>
              <w:t>privind confirmarea identității</w:t>
            </w:r>
          </w:p>
        </w:tc>
        <w:tc>
          <w:tcPr>
            <w:tcW w:w="3543" w:type="dxa"/>
          </w:tcPr>
          <w:p w14:paraId="29F1EBEF" w14:textId="77777777" w:rsidR="00AE4CE5" w:rsidRPr="00AE4CE5" w:rsidRDefault="00AE4CE5" w:rsidP="00893297">
            <w:pPr>
              <w:pStyle w:val="TableParagraph"/>
              <w:spacing w:line="251" w:lineRule="exact"/>
              <w:ind w:left="105"/>
              <w:rPr>
                <w:b/>
              </w:rPr>
            </w:pPr>
            <w:r w:rsidRPr="00AE4CE5">
              <w:rPr>
                <w:b/>
              </w:rPr>
              <w:t>Se</w:t>
            </w:r>
            <w:r w:rsidRPr="00AE4CE5">
              <w:rPr>
                <w:b/>
                <w:spacing w:val="-4"/>
              </w:rPr>
              <w:t xml:space="preserve"> </w:t>
            </w:r>
            <w:r w:rsidRPr="00AE4CE5">
              <w:rPr>
                <w:b/>
              </w:rPr>
              <w:t>va</w:t>
            </w:r>
            <w:r w:rsidRPr="00AE4CE5">
              <w:rPr>
                <w:b/>
                <w:spacing w:val="-1"/>
              </w:rPr>
              <w:t xml:space="preserve"> </w:t>
            </w:r>
            <w:r w:rsidRPr="00AE4CE5">
              <w:rPr>
                <w:b/>
              </w:rPr>
              <w:t>prezenta</w:t>
            </w:r>
            <w:r w:rsidRPr="00AE4CE5">
              <w:rPr>
                <w:b/>
                <w:spacing w:val="-1"/>
              </w:rPr>
              <w:t xml:space="preserve"> </w:t>
            </w:r>
            <w:r w:rsidRPr="00AE4CE5">
              <w:rPr>
                <w:b/>
              </w:rPr>
              <w:t>de</w:t>
            </w:r>
            <w:r w:rsidRPr="00AE4CE5">
              <w:rPr>
                <w:b/>
                <w:spacing w:val="-4"/>
              </w:rPr>
              <w:t xml:space="preserve"> сătrе</w:t>
            </w:r>
          </w:p>
          <w:p w14:paraId="40F50B9D" w14:textId="77777777" w:rsidR="00AE4CE5" w:rsidRPr="00AE4CE5" w:rsidRDefault="00AE4CE5" w:rsidP="00893297">
            <w:pPr>
              <w:pStyle w:val="TableParagraph"/>
              <w:ind w:left="105"/>
              <w:rPr>
                <w:b/>
              </w:rPr>
            </w:pPr>
            <w:r w:rsidRPr="00AE4CE5">
              <w:rPr>
                <w:b/>
              </w:rPr>
              <w:t>ofertantul</w:t>
            </w:r>
            <w:r w:rsidRPr="00AE4CE5">
              <w:rPr>
                <w:b/>
                <w:spacing w:val="-11"/>
              </w:rPr>
              <w:t xml:space="preserve"> </w:t>
            </w:r>
            <w:r w:rsidRPr="00AE4CE5">
              <w:rPr>
                <w:b/>
              </w:rPr>
              <w:t>desemnat</w:t>
            </w:r>
            <w:r w:rsidRPr="00AE4CE5">
              <w:rPr>
                <w:b/>
                <w:spacing w:val="-14"/>
              </w:rPr>
              <w:t xml:space="preserve"> </w:t>
            </w:r>
            <w:r w:rsidRPr="00AE4CE5">
              <w:rPr>
                <w:b/>
              </w:rPr>
              <w:t>cîștigător</w:t>
            </w:r>
            <w:r w:rsidRPr="00AE4CE5">
              <w:rPr>
                <w:b/>
                <w:spacing w:val="-13"/>
              </w:rPr>
              <w:t xml:space="preserve"> </w:t>
            </w:r>
            <w:r w:rsidRPr="00AE4CE5">
              <w:rPr>
                <w:b/>
              </w:rPr>
              <w:t xml:space="preserve">în </w:t>
            </w:r>
            <w:r w:rsidRPr="00AE4CE5">
              <w:rPr>
                <w:b/>
                <w:spacing w:val="-2"/>
              </w:rPr>
              <w:t>Obligatoriu</w:t>
            </w:r>
          </w:p>
          <w:p w14:paraId="13CB4D12" w14:textId="77777777" w:rsidR="00AE4CE5" w:rsidRPr="00AE4CE5" w:rsidRDefault="00AE4CE5" w:rsidP="00893297">
            <w:pPr>
              <w:pStyle w:val="TableParagraph"/>
              <w:ind w:left="105"/>
              <w:rPr>
                <w:b/>
              </w:rPr>
            </w:pPr>
            <w:r w:rsidRPr="00AE4CE5">
              <w:rPr>
                <w:b/>
              </w:rPr>
              <w:t>beneficiarilor</w:t>
            </w:r>
            <w:r w:rsidRPr="00AE4CE5">
              <w:rPr>
                <w:b/>
                <w:spacing w:val="-8"/>
              </w:rPr>
              <w:t xml:space="preserve"> </w:t>
            </w:r>
            <w:r w:rsidRPr="00AE4CE5">
              <w:rPr>
                <w:b/>
              </w:rPr>
              <w:t>efectivi</w:t>
            </w:r>
            <w:r w:rsidRPr="00AE4CE5">
              <w:rPr>
                <w:b/>
                <w:spacing w:val="-7"/>
              </w:rPr>
              <w:t xml:space="preserve"> </w:t>
            </w:r>
            <w:r w:rsidRPr="00AE4CE5">
              <w:rPr>
                <w:b/>
                <w:spacing w:val="-5"/>
              </w:rPr>
              <w:t>și</w:t>
            </w:r>
          </w:p>
          <w:p w14:paraId="79586681" w14:textId="77777777" w:rsidR="00AE4CE5" w:rsidRPr="00AE4CE5" w:rsidRDefault="00AE4CE5" w:rsidP="00893297">
            <w:pPr>
              <w:pStyle w:val="TableParagraph"/>
              <w:spacing w:before="1"/>
              <w:ind w:left="105"/>
              <w:rPr>
                <w:b/>
              </w:rPr>
            </w:pPr>
            <w:r w:rsidRPr="00AE4CE5">
              <w:rPr>
                <w:b/>
              </w:rPr>
              <w:t>neîncadrarea acestora în situația condamnării</w:t>
            </w:r>
            <w:r w:rsidRPr="00AE4CE5">
              <w:rPr>
                <w:b/>
                <w:spacing w:val="-11"/>
              </w:rPr>
              <w:t xml:space="preserve"> </w:t>
            </w:r>
            <w:r w:rsidRPr="00AE4CE5">
              <w:rPr>
                <w:b/>
              </w:rPr>
              <w:t>pentru</w:t>
            </w:r>
            <w:r w:rsidRPr="00AE4CE5">
              <w:rPr>
                <w:b/>
                <w:spacing w:val="-14"/>
              </w:rPr>
              <w:t xml:space="preserve"> </w:t>
            </w:r>
            <w:r w:rsidRPr="00AE4CE5">
              <w:rPr>
                <w:b/>
              </w:rPr>
              <w:t>participarea</w:t>
            </w:r>
            <w:r w:rsidRPr="00AE4CE5">
              <w:rPr>
                <w:b/>
                <w:spacing w:val="-13"/>
              </w:rPr>
              <w:t xml:space="preserve"> </w:t>
            </w:r>
            <w:r w:rsidRPr="00AE4CE5">
              <w:rPr>
                <w:b/>
              </w:rPr>
              <w:t>la activităţi ale unei organizaţii sau</w:t>
            </w:r>
          </w:p>
          <w:p w14:paraId="4F616131" w14:textId="77777777" w:rsidR="00AE4CE5" w:rsidRPr="00AE4CE5" w:rsidRDefault="00AE4CE5" w:rsidP="00893297">
            <w:pPr>
              <w:pStyle w:val="TableParagraph"/>
              <w:ind w:left="105"/>
              <w:rPr>
                <w:b/>
              </w:rPr>
            </w:pPr>
            <w:r w:rsidRPr="00AE4CE5">
              <w:rPr>
                <w:b/>
              </w:rPr>
              <w:t>grupări</w:t>
            </w:r>
            <w:r w:rsidRPr="00AE4CE5">
              <w:rPr>
                <w:b/>
                <w:spacing w:val="-11"/>
              </w:rPr>
              <w:t xml:space="preserve"> </w:t>
            </w:r>
            <w:r w:rsidRPr="00AE4CE5">
              <w:rPr>
                <w:b/>
              </w:rPr>
              <w:t>criminale,</w:t>
            </w:r>
            <w:r w:rsidRPr="00AE4CE5">
              <w:rPr>
                <w:b/>
                <w:spacing w:val="-12"/>
              </w:rPr>
              <w:t xml:space="preserve"> </w:t>
            </w:r>
            <w:r w:rsidRPr="00AE4CE5">
              <w:rPr>
                <w:b/>
              </w:rPr>
              <w:t>pentru</w:t>
            </w:r>
            <w:r w:rsidRPr="00AE4CE5">
              <w:rPr>
                <w:b/>
                <w:spacing w:val="-14"/>
              </w:rPr>
              <w:t xml:space="preserve"> </w:t>
            </w:r>
            <w:r w:rsidRPr="00AE4CE5">
              <w:rPr>
                <w:b/>
              </w:rPr>
              <w:t>corupţie, fraudă şi/sau spălare de bani</w:t>
            </w:r>
          </w:p>
          <w:p w14:paraId="65DA783B" w14:textId="77777777" w:rsidR="00AE4CE5" w:rsidRPr="00AE4CE5" w:rsidRDefault="00AE4CE5" w:rsidP="00893297">
            <w:pPr>
              <w:pStyle w:val="TableParagraph"/>
              <w:ind w:left="105"/>
              <w:rPr>
                <w:b/>
              </w:rPr>
            </w:pPr>
            <w:r w:rsidRPr="00AE4CE5">
              <w:rPr>
                <w:b/>
              </w:rPr>
              <w:t>tеrmen</w:t>
            </w:r>
            <w:r w:rsidRPr="00AE4CE5">
              <w:rPr>
                <w:b/>
                <w:spacing w:val="-6"/>
              </w:rPr>
              <w:t xml:space="preserve"> </w:t>
            </w:r>
            <w:r w:rsidRPr="00AE4CE5">
              <w:rPr>
                <w:b/>
              </w:rPr>
              <w:t>de</w:t>
            </w:r>
            <w:r w:rsidRPr="00AE4CE5">
              <w:rPr>
                <w:b/>
                <w:spacing w:val="-8"/>
              </w:rPr>
              <w:t xml:space="preserve"> </w:t>
            </w:r>
            <w:r w:rsidRPr="00AE4CE5">
              <w:rPr>
                <w:b/>
              </w:rPr>
              <w:t>5</w:t>
            </w:r>
            <w:r w:rsidRPr="00AE4CE5">
              <w:rPr>
                <w:b/>
                <w:spacing w:val="-6"/>
              </w:rPr>
              <w:t xml:space="preserve"> </w:t>
            </w:r>
            <w:r w:rsidRPr="00AE4CE5">
              <w:rPr>
                <w:b/>
              </w:rPr>
              <w:t>zile</w:t>
            </w:r>
            <w:r w:rsidRPr="00AE4CE5">
              <w:rPr>
                <w:b/>
                <w:spacing w:val="-8"/>
              </w:rPr>
              <w:t xml:space="preserve"> </w:t>
            </w:r>
            <w:r w:rsidRPr="00AE4CE5">
              <w:rPr>
                <w:b/>
              </w:rPr>
              <w:t>de</w:t>
            </w:r>
            <w:r w:rsidRPr="00AE4CE5">
              <w:rPr>
                <w:b/>
                <w:spacing w:val="-6"/>
              </w:rPr>
              <w:t xml:space="preserve"> </w:t>
            </w:r>
            <w:r w:rsidRPr="00AE4CE5">
              <w:rPr>
                <w:b/>
              </w:rPr>
              <w:t>la</w:t>
            </w:r>
            <w:r w:rsidRPr="00AE4CE5">
              <w:rPr>
                <w:b/>
                <w:spacing w:val="-6"/>
              </w:rPr>
              <w:t xml:space="preserve"> </w:t>
            </w:r>
            <w:r w:rsidRPr="00AE4CE5">
              <w:rPr>
                <w:b/>
              </w:rPr>
              <w:t>data comunicării rezultatelor</w:t>
            </w:r>
          </w:p>
          <w:p w14:paraId="09434AB3" w14:textId="77777777" w:rsidR="00AE4CE5" w:rsidRPr="00AE4CE5" w:rsidRDefault="00AE4CE5" w:rsidP="00893297">
            <w:pPr>
              <w:pStyle w:val="TableParagraph"/>
              <w:ind w:left="105" w:right="285"/>
              <w:rPr>
                <w:b/>
              </w:rPr>
            </w:pPr>
            <w:r w:rsidRPr="00AE4CE5">
              <w:rPr>
                <w:b/>
              </w:rPr>
              <w:t>procedurii</w:t>
            </w:r>
            <w:r w:rsidRPr="00AE4CE5">
              <w:rPr>
                <w:b/>
                <w:spacing w:val="-8"/>
              </w:rPr>
              <w:t xml:space="preserve"> </w:t>
            </w:r>
            <w:r w:rsidRPr="00AE4CE5">
              <w:rPr>
                <w:b/>
              </w:rPr>
              <w:t>de</w:t>
            </w:r>
            <w:r w:rsidRPr="00AE4CE5">
              <w:rPr>
                <w:b/>
                <w:spacing w:val="-9"/>
              </w:rPr>
              <w:t xml:space="preserve"> </w:t>
            </w:r>
            <w:r w:rsidRPr="00AE4CE5">
              <w:rPr>
                <w:b/>
              </w:rPr>
              <w:t>achiziție</w:t>
            </w:r>
            <w:r w:rsidRPr="00AE4CE5">
              <w:rPr>
                <w:b/>
                <w:spacing w:val="-8"/>
              </w:rPr>
              <w:t xml:space="preserve"> </w:t>
            </w:r>
            <w:r w:rsidRPr="00AE4CE5">
              <w:rPr>
                <w:b/>
              </w:rPr>
              <w:t>publice,</w:t>
            </w:r>
            <w:r w:rsidRPr="00AE4CE5">
              <w:rPr>
                <w:b/>
                <w:spacing w:val="-9"/>
              </w:rPr>
              <w:t xml:space="preserve"> </w:t>
            </w:r>
            <w:r w:rsidRPr="00AE4CE5">
              <w:rPr>
                <w:b/>
              </w:rPr>
              <w:t xml:space="preserve">in adresa autorității contractante, conform modelului aprobat prin Ordinul MF nr.145 din </w:t>
            </w:r>
            <w:r w:rsidRPr="00AE4CE5">
              <w:rPr>
                <w:b/>
                <w:spacing w:val="-2"/>
              </w:rPr>
              <w:t>24.11.2020</w:t>
            </w:r>
          </w:p>
          <w:p w14:paraId="759571A4" w14:textId="77777777" w:rsidR="00AE4CE5" w:rsidRPr="00AE4CE5" w:rsidRDefault="00AE4CE5" w:rsidP="00893297">
            <w:pPr>
              <w:pStyle w:val="TableParagraph"/>
              <w:ind w:left="105" w:right="310"/>
              <w:rPr>
                <w:i/>
              </w:rPr>
            </w:pPr>
            <w:r w:rsidRPr="00AE4CE5">
              <w:rPr>
                <w:i/>
              </w:rPr>
              <w:t>Confirmat</w:t>
            </w:r>
            <w:r w:rsidRPr="00AE4CE5">
              <w:rPr>
                <w:i/>
                <w:spacing w:val="-14"/>
              </w:rPr>
              <w:t xml:space="preserve"> </w:t>
            </w:r>
            <w:r w:rsidRPr="00AE4CE5">
              <w:rPr>
                <w:i/>
              </w:rPr>
              <w:t>prin</w:t>
            </w:r>
            <w:r w:rsidRPr="00AE4CE5">
              <w:rPr>
                <w:i/>
                <w:spacing w:val="-14"/>
              </w:rPr>
              <w:t xml:space="preserve"> </w:t>
            </w:r>
            <w:r w:rsidRPr="00AE4CE5">
              <w:rPr>
                <w:i/>
              </w:rPr>
              <w:t>aplicarea semnăturii electronice</w:t>
            </w:r>
          </w:p>
        </w:tc>
        <w:tc>
          <w:tcPr>
            <w:tcW w:w="1972" w:type="dxa"/>
          </w:tcPr>
          <w:p w14:paraId="01359EC3" w14:textId="77777777" w:rsidR="00AE4CE5" w:rsidRPr="00AE4CE5" w:rsidRDefault="00AE4CE5" w:rsidP="00893297">
            <w:pPr>
              <w:pStyle w:val="TableParagraph"/>
              <w:ind w:left="355" w:right="344" w:firstLine="1"/>
              <w:rPr>
                <w:b/>
                <w:bCs/>
                <w:i/>
              </w:rPr>
            </w:pPr>
            <w:r w:rsidRPr="00AE4CE5">
              <w:rPr>
                <w:b/>
                <w:bCs/>
                <w:i/>
                <w:spacing w:val="-2"/>
              </w:rPr>
              <w:t>Obligtoriu</w:t>
            </w:r>
            <w:r w:rsidRPr="00AE4CE5">
              <w:rPr>
                <w:b/>
                <w:bCs/>
                <w:i/>
                <w:spacing w:val="40"/>
              </w:rPr>
              <w:t xml:space="preserve"> </w:t>
            </w:r>
            <w:r w:rsidRPr="00AE4CE5">
              <w:rPr>
                <w:b/>
                <w:bCs/>
                <w:i/>
              </w:rPr>
              <w:t xml:space="preserve">la semnarea </w:t>
            </w:r>
            <w:r w:rsidRPr="00AE4CE5">
              <w:rPr>
                <w:b/>
                <w:bCs/>
                <w:i/>
                <w:spacing w:val="-2"/>
              </w:rPr>
              <w:t>Contractului</w:t>
            </w:r>
          </w:p>
        </w:tc>
      </w:tr>
      <w:tr w:rsidR="00AE4CE5" w:rsidRPr="00AE4CE5" w14:paraId="343E65A0" w14:textId="77777777" w:rsidTr="00893297">
        <w:trPr>
          <w:trHeight w:val="758"/>
        </w:trPr>
        <w:tc>
          <w:tcPr>
            <w:tcW w:w="703" w:type="dxa"/>
          </w:tcPr>
          <w:p w14:paraId="1C6E46DC" w14:textId="77777777" w:rsidR="00AE4CE5" w:rsidRPr="00AE4CE5" w:rsidRDefault="00AE4CE5" w:rsidP="00AE4CE5">
            <w:pPr>
              <w:pStyle w:val="TableParagraph"/>
              <w:numPr>
                <w:ilvl w:val="0"/>
                <w:numId w:val="37"/>
              </w:numPr>
              <w:rPr>
                <w:b/>
                <w:sz w:val="20"/>
              </w:rPr>
            </w:pPr>
          </w:p>
        </w:tc>
        <w:tc>
          <w:tcPr>
            <w:tcW w:w="3262" w:type="dxa"/>
          </w:tcPr>
          <w:p w14:paraId="4DA13588" w14:textId="77777777" w:rsidR="00AE4CE5" w:rsidRPr="00AE4CE5" w:rsidRDefault="00AE4CE5" w:rsidP="00893297">
            <w:pPr>
              <w:pStyle w:val="TableParagraph"/>
              <w:tabs>
                <w:tab w:val="left" w:pos="1887"/>
                <w:tab w:val="left" w:pos="2446"/>
              </w:tabs>
              <w:ind w:right="97"/>
              <w:rPr>
                <w:b/>
              </w:rPr>
            </w:pPr>
            <w:r w:rsidRPr="00AE4CE5">
              <w:rPr>
                <w:b/>
              </w:rPr>
              <w:t xml:space="preserve">Certificat ISO 9001 Sistemul de </w:t>
            </w:r>
            <w:r w:rsidRPr="00AE4CE5">
              <w:rPr>
                <w:b/>
                <w:spacing w:val="-2"/>
              </w:rPr>
              <w:t>manamgement</w:t>
            </w:r>
            <w:r w:rsidRPr="00AE4CE5">
              <w:rPr>
                <w:b/>
              </w:rPr>
              <w:tab/>
            </w:r>
            <w:r w:rsidRPr="00AE4CE5">
              <w:rPr>
                <w:b/>
                <w:spacing w:val="-5"/>
              </w:rPr>
              <w:t>al</w:t>
            </w:r>
            <w:r w:rsidRPr="00AE4CE5">
              <w:rPr>
                <w:b/>
              </w:rPr>
              <w:tab/>
            </w:r>
            <w:r w:rsidRPr="00AE4CE5">
              <w:rPr>
                <w:b/>
                <w:spacing w:val="-2"/>
              </w:rPr>
              <w:t>calitatii</w:t>
            </w:r>
          </w:p>
          <w:p w14:paraId="3C8F782A" w14:textId="77777777" w:rsidR="00AE4CE5" w:rsidRPr="00AE4CE5" w:rsidRDefault="00AE4CE5" w:rsidP="00893297">
            <w:pPr>
              <w:pStyle w:val="TableParagraph"/>
              <w:spacing w:line="233" w:lineRule="exact"/>
              <w:rPr>
                <w:b/>
              </w:rPr>
            </w:pPr>
            <w:r w:rsidRPr="00AE4CE5">
              <w:rPr>
                <w:b/>
                <w:spacing w:val="-2"/>
              </w:rPr>
              <w:t>lucrarilor. ”sau echivalentul ”</w:t>
            </w:r>
          </w:p>
        </w:tc>
        <w:tc>
          <w:tcPr>
            <w:tcW w:w="3543" w:type="dxa"/>
          </w:tcPr>
          <w:p w14:paraId="6701A5A4" w14:textId="77777777" w:rsidR="00AE4CE5" w:rsidRPr="00AE4CE5" w:rsidRDefault="00AE4CE5" w:rsidP="00893297">
            <w:pPr>
              <w:pStyle w:val="TableParagraph"/>
              <w:tabs>
                <w:tab w:val="left" w:pos="587"/>
                <w:tab w:val="left" w:pos="1828"/>
                <w:tab w:val="left" w:pos="3325"/>
              </w:tabs>
              <w:ind w:left="105" w:right="95"/>
              <w:rPr>
                <w:i/>
              </w:rPr>
            </w:pPr>
            <w:r w:rsidRPr="00AE4CE5">
              <w:rPr>
                <w:i/>
              </w:rPr>
              <w:t>Confirmata</w:t>
            </w:r>
            <w:r w:rsidRPr="00AE4CE5">
              <w:rPr>
                <w:i/>
                <w:spacing w:val="-14"/>
              </w:rPr>
              <w:t xml:space="preserve"> </w:t>
            </w:r>
            <w:r w:rsidRPr="00AE4CE5">
              <w:rPr>
                <w:i/>
              </w:rPr>
              <w:t>prin</w:t>
            </w:r>
            <w:r w:rsidRPr="00AE4CE5">
              <w:rPr>
                <w:i/>
                <w:spacing w:val="-12"/>
              </w:rPr>
              <w:t xml:space="preserve"> </w:t>
            </w:r>
            <w:r w:rsidRPr="00AE4CE5">
              <w:rPr>
                <w:i/>
              </w:rPr>
              <w:t>aplicarea</w:t>
            </w:r>
            <w:r w:rsidRPr="00AE4CE5">
              <w:rPr>
                <w:i/>
                <w:spacing w:val="-14"/>
              </w:rPr>
              <w:t xml:space="preserve"> </w:t>
            </w:r>
            <w:r w:rsidRPr="00AE4CE5">
              <w:rPr>
                <w:i/>
              </w:rPr>
              <w:t xml:space="preserve">semnaturii </w:t>
            </w:r>
            <w:r w:rsidRPr="00AE4CE5">
              <w:rPr>
                <w:i/>
                <w:spacing w:val="-10"/>
              </w:rPr>
              <w:t>a</w:t>
            </w:r>
            <w:r w:rsidRPr="00AE4CE5">
              <w:rPr>
                <w:i/>
              </w:rPr>
              <w:tab/>
            </w:r>
            <w:r w:rsidRPr="00AE4CE5">
              <w:rPr>
                <w:i/>
                <w:spacing w:val="-2"/>
              </w:rPr>
              <w:t>persoanei</w:t>
            </w:r>
            <w:r w:rsidRPr="00AE4CE5">
              <w:rPr>
                <w:i/>
              </w:rPr>
              <w:tab/>
            </w:r>
            <w:r w:rsidRPr="00AE4CE5">
              <w:rPr>
                <w:i/>
                <w:spacing w:val="-2"/>
              </w:rPr>
              <w:t>responsabile</w:t>
            </w:r>
            <w:r w:rsidRPr="00AE4CE5">
              <w:rPr>
                <w:i/>
              </w:rPr>
              <w:tab/>
            </w:r>
            <w:r w:rsidRPr="00AE4CE5">
              <w:rPr>
                <w:i/>
                <w:spacing w:val="-10"/>
              </w:rPr>
              <w:t>a</w:t>
            </w:r>
          </w:p>
          <w:p w14:paraId="453C823C" w14:textId="77777777" w:rsidR="00AE4CE5" w:rsidRPr="00AE4CE5" w:rsidRDefault="00AE4CE5" w:rsidP="00893297">
            <w:pPr>
              <w:pStyle w:val="TableParagraph"/>
              <w:spacing w:line="233" w:lineRule="exact"/>
              <w:ind w:left="105"/>
              <w:rPr>
                <w:i/>
              </w:rPr>
            </w:pPr>
            <w:r w:rsidRPr="00AE4CE5">
              <w:rPr>
                <w:i/>
                <w:spacing w:val="-2"/>
              </w:rPr>
              <w:t>ofertantului.</w:t>
            </w:r>
          </w:p>
        </w:tc>
        <w:tc>
          <w:tcPr>
            <w:tcW w:w="1972" w:type="dxa"/>
          </w:tcPr>
          <w:p w14:paraId="3D5D02BA" w14:textId="77777777" w:rsidR="00AE4CE5" w:rsidRPr="00AE4CE5" w:rsidRDefault="00AE4CE5" w:rsidP="00893297">
            <w:pPr>
              <w:pStyle w:val="TableParagraph"/>
              <w:spacing w:line="251" w:lineRule="exact"/>
              <w:ind w:left="10"/>
              <w:rPr>
                <w:i/>
              </w:rPr>
            </w:pPr>
            <w:r w:rsidRPr="00AE4CE5">
              <w:rPr>
                <w:i/>
                <w:spacing w:val="-2"/>
              </w:rPr>
              <w:t>Obligatoriu</w:t>
            </w:r>
          </w:p>
        </w:tc>
      </w:tr>
      <w:tr w:rsidR="00AE4CE5" w:rsidRPr="00AE4CE5" w14:paraId="7AE8C22A" w14:textId="77777777" w:rsidTr="00893297">
        <w:trPr>
          <w:trHeight w:val="758"/>
        </w:trPr>
        <w:tc>
          <w:tcPr>
            <w:tcW w:w="703" w:type="dxa"/>
          </w:tcPr>
          <w:p w14:paraId="58CD6C9C" w14:textId="77777777" w:rsidR="00AE4CE5" w:rsidRPr="00AE4CE5" w:rsidRDefault="00AE4CE5" w:rsidP="00AE4CE5">
            <w:pPr>
              <w:pStyle w:val="TableParagraph"/>
              <w:numPr>
                <w:ilvl w:val="0"/>
                <w:numId w:val="37"/>
              </w:numPr>
              <w:rPr>
                <w:b/>
                <w:sz w:val="20"/>
              </w:rPr>
            </w:pPr>
          </w:p>
        </w:tc>
        <w:tc>
          <w:tcPr>
            <w:tcW w:w="3262" w:type="dxa"/>
          </w:tcPr>
          <w:p w14:paraId="5BCC936F" w14:textId="77777777" w:rsidR="00AE4CE5" w:rsidRPr="00AE4CE5" w:rsidRDefault="00AE4CE5" w:rsidP="00893297">
            <w:pPr>
              <w:pStyle w:val="TableParagraph"/>
              <w:spacing w:line="251" w:lineRule="exact"/>
              <w:rPr>
                <w:b/>
              </w:rPr>
            </w:pPr>
            <w:r w:rsidRPr="00AE4CE5">
              <w:rPr>
                <w:b/>
              </w:rPr>
              <w:t>Certificat</w:t>
            </w:r>
            <w:r w:rsidRPr="00AE4CE5">
              <w:rPr>
                <w:b/>
                <w:spacing w:val="-13"/>
              </w:rPr>
              <w:t xml:space="preserve"> </w:t>
            </w:r>
            <w:r w:rsidRPr="00AE4CE5">
              <w:rPr>
                <w:b/>
              </w:rPr>
              <w:t>ISO</w:t>
            </w:r>
            <w:r w:rsidRPr="00AE4CE5">
              <w:rPr>
                <w:b/>
                <w:spacing w:val="-13"/>
              </w:rPr>
              <w:t xml:space="preserve"> </w:t>
            </w:r>
            <w:r w:rsidRPr="00AE4CE5">
              <w:rPr>
                <w:b/>
              </w:rPr>
              <w:t>14001</w:t>
            </w:r>
            <w:r w:rsidRPr="00AE4CE5">
              <w:rPr>
                <w:b/>
                <w:spacing w:val="-14"/>
              </w:rPr>
              <w:t xml:space="preserve"> </w:t>
            </w:r>
            <w:r w:rsidRPr="00AE4CE5">
              <w:rPr>
                <w:b/>
              </w:rPr>
              <w:t>Sistemul</w:t>
            </w:r>
            <w:r w:rsidRPr="00AE4CE5">
              <w:rPr>
                <w:b/>
                <w:spacing w:val="-12"/>
              </w:rPr>
              <w:t xml:space="preserve"> </w:t>
            </w:r>
            <w:r w:rsidRPr="00AE4CE5">
              <w:rPr>
                <w:b/>
                <w:spacing w:val="-5"/>
              </w:rPr>
              <w:t>de</w:t>
            </w:r>
          </w:p>
          <w:p w14:paraId="5240DF57" w14:textId="77777777" w:rsidR="00AE4CE5" w:rsidRPr="00AE4CE5" w:rsidRDefault="00AE4CE5" w:rsidP="00893297">
            <w:pPr>
              <w:pStyle w:val="TableParagraph"/>
              <w:tabs>
                <w:tab w:val="left" w:pos="1539"/>
                <w:tab w:val="left" w:pos="1930"/>
                <w:tab w:val="left" w:pos="3040"/>
              </w:tabs>
              <w:spacing w:line="252" w:lineRule="exact"/>
              <w:ind w:right="98"/>
              <w:rPr>
                <w:b/>
              </w:rPr>
            </w:pPr>
            <w:r w:rsidRPr="00AE4CE5">
              <w:rPr>
                <w:b/>
                <w:spacing w:val="-2"/>
              </w:rPr>
              <w:t>management</w:t>
            </w:r>
            <w:r w:rsidRPr="00AE4CE5">
              <w:rPr>
                <w:b/>
              </w:rPr>
              <w:tab/>
            </w:r>
            <w:r w:rsidRPr="00AE4CE5">
              <w:rPr>
                <w:b/>
                <w:spacing w:val="-6"/>
              </w:rPr>
              <w:t>al</w:t>
            </w:r>
            <w:r w:rsidRPr="00AE4CE5">
              <w:rPr>
                <w:b/>
              </w:rPr>
              <w:tab/>
            </w:r>
            <w:r w:rsidRPr="00AE4CE5">
              <w:rPr>
                <w:b/>
                <w:spacing w:val="-2"/>
              </w:rPr>
              <w:t>protecției</w:t>
            </w:r>
            <w:r w:rsidRPr="00AE4CE5">
              <w:rPr>
                <w:b/>
              </w:rPr>
              <w:tab/>
            </w:r>
            <w:r w:rsidRPr="00AE4CE5">
              <w:rPr>
                <w:b/>
                <w:spacing w:val="-10"/>
              </w:rPr>
              <w:t xml:space="preserve">a </w:t>
            </w:r>
            <w:r w:rsidRPr="00AE4CE5">
              <w:rPr>
                <w:b/>
                <w:spacing w:val="-2"/>
              </w:rPr>
              <w:t>mediului”sau echivalentul ”</w:t>
            </w:r>
          </w:p>
        </w:tc>
        <w:tc>
          <w:tcPr>
            <w:tcW w:w="3543" w:type="dxa"/>
          </w:tcPr>
          <w:p w14:paraId="1DC4FA87" w14:textId="77777777" w:rsidR="00AE4CE5" w:rsidRPr="00AE4CE5" w:rsidRDefault="00AE4CE5" w:rsidP="00893297">
            <w:pPr>
              <w:pStyle w:val="TableParagraph"/>
              <w:spacing w:line="251" w:lineRule="exact"/>
              <w:ind w:left="105"/>
              <w:rPr>
                <w:i/>
              </w:rPr>
            </w:pPr>
            <w:r w:rsidRPr="00AE4CE5">
              <w:rPr>
                <w:i/>
              </w:rPr>
              <w:t>Confirmată</w:t>
            </w:r>
            <w:r w:rsidRPr="00AE4CE5">
              <w:rPr>
                <w:i/>
                <w:spacing w:val="-8"/>
              </w:rPr>
              <w:t xml:space="preserve"> </w:t>
            </w:r>
            <w:r w:rsidRPr="00AE4CE5">
              <w:rPr>
                <w:i/>
              </w:rPr>
              <w:t>prin</w:t>
            </w:r>
            <w:r w:rsidRPr="00AE4CE5">
              <w:rPr>
                <w:i/>
                <w:spacing w:val="-5"/>
              </w:rPr>
              <w:t xml:space="preserve"> </w:t>
            </w:r>
            <w:r w:rsidRPr="00AE4CE5">
              <w:rPr>
                <w:i/>
              </w:rPr>
              <w:t>aplicarea</w:t>
            </w:r>
            <w:r w:rsidRPr="00AE4CE5">
              <w:rPr>
                <w:i/>
                <w:spacing w:val="-7"/>
              </w:rPr>
              <w:t xml:space="preserve"> </w:t>
            </w:r>
            <w:r w:rsidRPr="00AE4CE5">
              <w:rPr>
                <w:i/>
                <w:spacing w:val="-2"/>
              </w:rPr>
              <w:t>semnăturii</w:t>
            </w:r>
          </w:p>
          <w:p w14:paraId="28CBD26E" w14:textId="77777777" w:rsidR="00AE4CE5" w:rsidRPr="00AE4CE5" w:rsidRDefault="00AE4CE5" w:rsidP="00893297">
            <w:pPr>
              <w:pStyle w:val="TableParagraph"/>
              <w:spacing w:line="252" w:lineRule="exact"/>
              <w:ind w:left="105" w:right="95"/>
              <w:rPr>
                <w:i/>
              </w:rPr>
            </w:pPr>
            <w:r w:rsidRPr="00AE4CE5">
              <w:rPr>
                <w:i/>
              </w:rPr>
              <w:t>electronice a persoanei responsabile a ofertantului</w:t>
            </w:r>
          </w:p>
        </w:tc>
        <w:tc>
          <w:tcPr>
            <w:tcW w:w="1972" w:type="dxa"/>
          </w:tcPr>
          <w:p w14:paraId="2E548115" w14:textId="77777777" w:rsidR="00AE4CE5" w:rsidRPr="00AE4CE5" w:rsidRDefault="00AE4CE5" w:rsidP="00893297">
            <w:pPr>
              <w:pStyle w:val="TableParagraph"/>
              <w:spacing w:line="251" w:lineRule="exact"/>
              <w:ind w:left="10"/>
              <w:rPr>
                <w:i/>
              </w:rPr>
            </w:pPr>
            <w:r w:rsidRPr="00AE4CE5">
              <w:rPr>
                <w:i/>
                <w:spacing w:val="-2"/>
              </w:rPr>
              <w:t>Obligatoriu</w:t>
            </w:r>
          </w:p>
        </w:tc>
      </w:tr>
      <w:tr w:rsidR="00AE4CE5" w:rsidRPr="00AE4CE5" w14:paraId="397EC437" w14:textId="77777777" w:rsidTr="00893297">
        <w:trPr>
          <w:trHeight w:val="760"/>
        </w:trPr>
        <w:tc>
          <w:tcPr>
            <w:tcW w:w="703" w:type="dxa"/>
          </w:tcPr>
          <w:p w14:paraId="4E6DC6A9" w14:textId="77777777" w:rsidR="00AE4CE5" w:rsidRPr="00AE4CE5" w:rsidRDefault="00AE4CE5" w:rsidP="00AE4CE5">
            <w:pPr>
              <w:pStyle w:val="TableParagraph"/>
              <w:numPr>
                <w:ilvl w:val="0"/>
                <w:numId w:val="37"/>
              </w:numPr>
              <w:rPr>
                <w:b/>
                <w:sz w:val="20"/>
              </w:rPr>
            </w:pPr>
          </w:p>
        </w:tc>
        <w:tc>
          <w:tcPr>
            <w:tcW w:w="3262" w:type="dxa"/>
          </w:tcPr>
          <w:p w14:paraId="646B0F8B" w14:textId="77777777" w:rsidR="00AE4CE5" w:rsidRPr="00AE4CE5" w:rsidRDefault="00AE4CE5" w:rsidP="00893297">
            <w:pPr>
              <w:pStyle w:val="TableParagraph"/>
              <w:spacing w:line="252" w:lineRule="exact"/>
              <w:ind w:right="98"/>
              <w:rPr>
                <w:b/>
              </w:rPr>
            </w:pPr>
            <w:r w:rsidRPr="00AE4CE5">
              <w:rPr>
                <w:b/>
              </w:rPr>
              <w:t>Certificat</w:t>
            </w:r>
            <w:r w:rsidRPr="00AE4CE5">
              <w:rPr>
                <w:b/>
                <w:spacing w:val="-14"/>
              </w:rPr>
              <w:t xml:space="preserve"> </w:t>
            </w:r>
            <w:r w:rsidRPr="00AE4CE5">
              <w:rPr>
                <w:b/>
              </w:rPr>
              <w:t>ISO</w:t>
            </w:r>
            <w:r w:rsidRPr="00AE4CE5">
              <w:rPr>
                <w:b/>
                <w:spacing w:val="-14"/>
              </w:rPr>
              <w:t xml:space="preserve"> </w:t>
            </w:r>
            <w:r w:rsidRPr="00AE4CE5">
              <w:rPr>
                <w:b/>
              </w:rPr>
              <w:t>45001</w:t>
            </w:r>
            <w:r w:rsidRPr="00AE4CE5">
              <w:rPr>
                <w:b/>
                <w:spacing w:val="-14"/>
              </w:rPr>
              <w:t xml:space="preserve"> </w:t>
            </w:r>
            <w:r w:rsidRPr="00AE4CE5">
              <w:rPr>
                <w:b/>
              </w:rPr>
              <w:t>Sistemul</w:t>
            </w:r>
            <w:r w:rsidRPr="00AE4CE5">
              <w:rPr>
                <w:b/>
                <w:spacing w:val="-13"/>
              </w:rPr>
              <w:t xml:space="preserve"> </w:t>
            </w:r>
            <w:r w:rsidRPr="00AE4CE5">
              <w:rPr>
                <w:b/>
              </w:rPr>
              <w:t>de management al sănătății și securității ocupaționale</w:t>
            </w:r>
            <w:r w:rsidRPr="00AE4CE5">
              <w:rPr>
                <w:b/>
                <w:spacing w:val="-2"/>
              </w:rPr>
              <w:t>”sau echivalentul ”</w:t>
            </w:r>
          </w:p>
        </w:tc>
        <w:tc>
          <w:tcPr>
            <w:tcW w:w="3543" w:type="dxa"/>
          </w:tcPr>
          <w:p w14:paraId="7A4032A4" w14:textId="77777777" w:rsidR="00AE4CE5" w:rsidRPr="00AE4CE5" w:rsidRDefault="00AE4CE5" w:rsidP="00893297">
            <w:pPr>
              <w:pStyle w:val="TableParagraph"/>
              <w:spacing w:line="252" w:lineRule="exact"/>
              <w:ind w:left="105" w:right="95"/>
              <w:rPr>
                <w:i/>
              </w:rPr>
            </w:pPr>
            <w:r w:rsidRPr="00AE4CE5">
              <w:rPr>
                <w:i/>
              </w:rPr>
              <w:t>Confirmată</w:t>
            </w:r>
            <w:r w:rsidRPr="00AE4CE5">
              <w:rPr>
                <w:i/>
                <w:spacing w:val="-14"/>
              </w:rPr>
              <w:t xml:space="preserve"> </w:t>
            </w:r>
            <w:r w:rsidRPr="00AE4CE5">
              <w:rPr>
                <w:i/>
              </w:rPr>
              <w:t>prin</w:t>
            </w:r>
            <w:r w:rsidRPr="00AE4CE5">
              <w:rPr>
                <w:i/>
                <w:spacing w:val="-12"/>
              </w:rPr>
              <w:t xml:space="preserve"> </w:t>
            </w:r>
            <w:r w:rsidRPr="00AE4CE5">
              <w:rPr>
                <w:i/>
              </w:rPr>
              <w:t>aplicarea</w:t>
            </w:r>
            <w:r w:rsidRPr="00AE4CE5">
              <w:rPr>
                <w:i/>
                <w:spacing w:val="-14"/>
              </w:rPr>
              <w:t xml:space="preserve"> </w:t>
            </w:r>
            <w:r w:rsidRPr="00AE4CE5">
              <w:rPr>
                <w:i/>
              </w:rPr>
              <w:t>semnăturii electronice a persoanei responsabile a ofertantulu</w:t>
            </w:r>
          </w:p>
        </w:tc>
        <w:tc>
          <w:tcPr>
            <w:tcW w:w="1972" w:type="dxa"/>
          </w:tcPr>
          <w:p w14:paraId="0BE3B40B" w14:textId="77777777" w:rsidR="00AE4CE5" w:rsidRPr="00AE4CE5" w:rsidRDefault="00AE4CE5" w:rsidP="00893297">
            <w:pPr>
              <w:pStyle w:val="TableParagraph"/>
              <w:spacing w:before="1"/>
              <w:ind w:left="10"/>
              <w:rPr>
                <w:i/>
              </w:rPr>
            </w:pPr>
            <w:r w:rsidRPr="00AE4CE5">
              <w:rPr>
                <w:i/>
                <w:spacing w:val="-2"/>
              </w:rPr>
              <w:t>Obligatoriu</w:t>
            </w:r>
          </w:p>
        </w:tc>
      </w:tr>
    </w:tbl>
    <w:p w14:paraId="4F3A50FD" w14:textId="77777777" w:rsidR="00AE4CE5" w:rsidRPr="00AE4CE5" w:rsidRDefault="00AE4CE5" w:rsidP="00AE4CE5">
      <w:pPr>
        <w:pStyle w:val="TableParagraph"/>
        <w:rPr>
          <w:i/>
        </w:rPr>
      </w:pPr>
    </w:p>
    <w:p w14:paraId="0B41E00A" w14:textId="77777777" w:rsidR="00AE4CE5" w:rsidRPr="00AE4CE5" w:rsidRDefault="00AE4CE5" w:rsidP="00AE4CE5">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AE4CE5" w:rsidRPr="00AE4CE5" w14:paraId="20A41F88" w14:textId="77777777" w:rsidTr="00893297">
        <w:trPr>
          <w:trHeight w:val="1012"/>
        </w:trPr>
        <w:tc>
          <w:tcPr>
            <w:tcW w:w="703" w:type="dxa"/>
          </w:tcPr>
          <w:p w14:paraId="793CA936" w14:textId="77777777" w:rsidR="00AE4CE5" w:rsidRPr="00AE4CE5" w:rsidRDefault="00AE4CE5" w:rsidP="00AE4CE5">
            <w:pPr>
              <w:pStyle w:val="TableParagraph"/>
              <w:numPr>
                <w:ilvl w:val="0"/>
                <w:numId w:val="37"/>
              </w:numPr>
              <w:rPr>
                <w:b/>
                <w:sz w:val="20"/>
              </w:rPr>
            </w:pPr>
          </w:p>
        </w:tc>
        <w:tc>
          <w:tcPr>
            <w:tcW w:w="3262" w:type="dxa"/>
          </w:tcPr>
          <w:p w14:paraId="273464B2" w14:textId="77777777" w:rsidR="00AE4CE5" w:rsidRPr="00AE4CE5" w:rsidRDefault="00AE4CE5" w:rsidP="00893297">
            <w:pPr>
              <w:pStyle w:val="TableParagraph"/>
              <w:ind w:right="96"/>
              <w:rPr>
                <w:b/>
              </w:rPr>
            </w:pPr>
            <w:r w:rsidRPr="00AE4CE5">
              <w:rPr>
                <w:b/>
              </w:rPr>
              <w:t>Certificat</w:t>
            </w:r>
            <w:r w:rsidRPr="00AE4CE5">
              <w:rPr>
                <w:b/>
                <w:spacing w:val="-14"/>
              </w:rPr>
              <w:t xml:space="preserve"> </w:t>
            </w:r>
            <w:r w:rsidRPr="00AE4CE5">
              <w:rPr>
                <w:b/>
              </w:rPr>
              <w:t>ISO</w:t>
            </w:r>
            <w:r w:rsidRPr="00AE4CE5">
              <w:rPr>
                <w:b/>
                <w:spacing w:val="-14"/>
              </w:rPr>
              <w:t xml:space="preserve"> </w:t>
            </w:r>
            <w:r w:rsidRPr="00AE4CE5">
              <w:rPr>
                <w:b/>
              </w:rPr>
              <w:t>50001</w:t>
            </w:r>
            <w:r w:rsidRPr="00AE4CE5">
              <w:rPr>
                <w:b/>
                <w:spacing w:val="-14"/>
              </w:rPr>
              <w:t xml:space="preserve"> </w:t>
            </w:r>
            <w:r w:rsidRPr="00AE4CE5">
              <w:rPr>
                <w:b/>
              </w:rPr>
              <w:t>Sistemul</w:t>
            </w:r>
            <w:r w:rsidRPr="00AE4CE5">
              <w:rPr>
                <w:b/>
                <w:spacing w:val="-13"/>
              </w:rPr>
              <w:t xml:space="preserve"> </w:t>
            </w:r>
            <w:r w:rsidRPr="00AE4CE5">
              <w:rPr>
                <w:b/>
              </w:rPr>
              <w:t>de Management al energiei - Sisteme</w:t>
            </w:r>
            <w:r w:rsidRPr="00AE4CE5">
              <w:rPr>
                <w:b/>
                <w:spacing w:val="61"/>
              </w:rPr>
              <w:t xml:space="preserve">  </w:t>
            </w:r>
            <w:r w:rsidRPr="00AE4CE5">
              <w:rPr>
                <w:b/>
              </w:rPr>
              <w:t>de</w:t>
            </w:r>
            <w:r w:rsidRPr="00AE4CE5">
              <w:rPr>
                <w:b/>
                <w:spacing w:val="62"/>
              </w:rPr>
              <w:t xml:space="preserve">  </w:t>
            </w:r>
            <w:r w:rsidRPr="00AE4CE5">
              <w:rPr>
                <w:b/>
              </w:rPr>
              <w:t>management</w:t>
            </w:r>
            <w:r w:rsidRPr="00AE4CE5">
              <w:rPr>
                <w:b/>
                <w:spacing w:val="64"/>
              </w:rPr>
              <w:t xml:space="preserve">  </w:t>
            </w:r>
            <w:r w:rsidRPr="00AE4CE5">
              <w:rPr>
                <w:b/>
                <w:spacing w:val="-5"/>
              </w:rPr>
              <w:t>al</w:t>
            </w:r>
          </w:p>
          <w:p w14:paraId="2007BFAE" w14:textId="77777777" w:rsidR="00AE4CE5" w:rsidRPr="00AE4CE5" w:rsidRDefault="00AE4CE5" w:rsidP="00893297">
            <w:pPr>
              <w:pStyle w:val="TableParagraph"/>
              <w:spacing w:line="233" w:lineRule="exact"/>
              <w:rPr>
                <w:b/>
              </w:rPr>
            </w:pPr>
            <w:r w:rsidRPr="00AE4CE5">
              <w:rPr>
                <w:b/>
                <w:spacing w:val="-2"/>
              </w:rPr>
              <w:t>Energiei ”sau echivalentul ”</w:t>
            </w:r>
          </w:p>
        </w:tc>
        <w:tc>
          <w:tcPr>
            <w:tcW w:w="3543" w:type="dxa"/>
          </w:tcPr>
          <w:p w14:paraId="645146D5" w14:textId="77777777" w:rsidR="00AE4CE5" w:rsidRPr="00AE4CE5" w:rsidRDefault="00AE4CE5" w:rsidP="00893297">
            <w:pPr>
              <w:pStyle w:val="TableParagraph"/>
              <w:ind w:left="105" w:right="95"/>
              <w:rPr>
                <w:i/>
              </w:rPr>
            </w:pPr>
            <w:r w:rsidRPr="00AE4CE5">
              <w:rPr>
                <w:i/>
              </w:rPr>
              <w:t>Confirmată</w:t>
            </w:r>
            <w:r w:rsidRPr="00AE4CE5">
              <w:rPr>
                <w:i/>
                <w:spacing w:val="-14"/>
              </w:rPr>
              <w:t xml:space="preserve"> </w:t>
            </w:r>
            <w:r w:rsidRPr="00AE4CE5">
              <w:rPr>
                <w:i/>
              </w:rPr>
              <w:t>prin</w:t>
            </w:r>
            <w:r w:rsidRPr="00AE4CE5">
              <w:rPr>
                <w:i/>
                <w:spacing w:val="-12"/>
              </w:rPr>
              <w:t xml:space="preserve"> </w:t>
            </w:r>
            <w:r w:rsidRPr="00AE4CE5">
              <w:rPr>
                <w:i/>
              </w:rPr>
              <w:t>aplicarea</w:t>
            </w:r>
            <w:r w:rsidRPr="00AE4CE5">
              <w:rPr>
                <w:i/>
                <w:spacing w:val="-14"/>
              </w:rPr>
              <w:t xml:space="preserve"> </w:t>
            </w:r>
            <w:r w:rsidRPr="00AE4CE5">
              <w:rPr>
                <w:i/>
              </w:rPr>
              <w:t>semnăturii electronice a persoanei responsabile a ofertantului</w:t>
            </w:r>
          </w:p>
        </w:tc>
        <w:tc>
          <w:tcPr>
            <w:tcW w:w="1838" w:type="dxa"/>
          </w:tcPr>
          <w:p w14:paraId="1D17444E" w14:textId="77777777" w:rsidR="00AE4CE5" w:rsidRPr="00AE4CE5" w:rsidRDefault="00AE4CE5" w:rsidP="00893297">
            <w:pPr>
              <w:pStyle w:val="TableParagraph"/>
              <w:spacing w:line="251" w:lineRule="exact"/>
              <w:ind w:left="398"/>
              <w:rPr>
                <w:i/>
              </w:rPr>
            </w:pPr>
            <w:r w:rsidRPr="00AE4CE5">
              <w:rPr>
                <w:i/>
                <w:spacing w:val="-2"/>
              </w:rPr>
              <w:t>Obligatoriu</w:t>
            </w:r>
          </w:p>
        </w:tc>
      </w:tr>
      <w:tr w:rsidR="00AE4CE5" w:rsidRPr="00AE4CE5" w14:paraId="3747ABEE" w14:textId="77777777" w:rsidTr="00893297">
        <w:trPr>
          <w:trHeight w:val="1012"/>
        </w:trPr>
        <w:tc>
          <w:tcPr>
            <w:tcW w:w="703" w:type="dxa"/>
          </w:tcPr>
          <w:p w14:paraId="535A6AEA" w14:textId="77777777" w:rsidR="00AE4CE5" w:rsidRPr="00AE4CE5" w:rsidRDefault="00AE4CE5" w:rsidP="00AE4CE5">
            <w:pPr>
              <w:pStyle w:val="TableParagraph"/>
              <w:numPr>
                <w:ilvl w:val="0"/>
                <w:numId w:val="37"/>
              </w:numPr>
              <w:rPr>
                <w:b/>
                <w:spacing w:val="-5"/>
                <w:sz w:val="20"/>
              </w:rPr>
            </w:pPr>
          </w:p>
        </w:tc>
        <w:tc>
          <w:tcPr>
            <w:tcW w:w="3262" w:type="dxa"/>
          </w:tcPr>
          <w:p w14:paraId="4EC469ED" w14:textId="77777777" w:rsidR="00AE4CE5" w:rsidRPr="00AE4CE5" w:rsidRDefault="00AE4CE5" w:rsidP="00893297">
            <w:pPr>
              <w:pStyle w:val="TableParagraph"/>
              <w:ind w:right="96"/>
              <w:rPr>
                <w:b/>
                <w:bCs/>
              </w:rPr>
            </w:pPr>
            <w:r w:rsidRPr="00AE4CE5">
              <w:rPr>
                <w:b/>
                <w:bCs/>
                <w:lang w:val="it-IT"/>
              </w:rPr>
              <w:t>Certificat de la organele Inspectoratului Fiscal  privind datoriile la buget şi Fondul Social</w:t>
            </w:r>
            <w:r w:rsidRPr="00AE4CE5">
              <w:rPr>
                <w:b/>
                <w:spacing w:val="-2"/>
              </w:rPr>
              <w:t>”sau echivalentul ”</w:t>
            </w:r>
          </w:p>
        </w:tc>
        <w:tc>
          <w:tcPr>
            <w:tcW w:w="3543" w:type="dxa"/>
          </w:tcPr>
          <w:p w14:paraId="6020778C" w14:textId="77777777" w:rsidR="00AE4CE5" w:rsidRPr="00AE4CE5" w:rsidRDefault="00AE4CE5" w:rsidP="00893297">
            <w:pPr>
              <w:pStyle w:val="TableParagraph"/>
              <w:ind w:left="105" w:right="95"/>
              <w:rPr>
                <w:i/>
              </w:rPr>
            </w:pPr>
            <w:r w:rsidRPr="00AE4CE5">
              <w:rPr>
                <w:i/>
              </w:rPr>
              <w:t>Confirmată</w:t>
            </w:r>
            <w:r w:rsidRPr="00AE4CE5">
              <w:rPr>
                <w:i/>
                <w:spacing w:val="-14"/>
              </w:rPr>
              <w:t xml:space="preserve"> </w:t>
            </w:r>
            <w:r w:rsidRPr="00AE4CE5">
              <w:rPr>
                <w:i/>
              </w:rPr>
              <w:t>prin</w:t>
            </w:r>
            <w:r w:rsidRPr="00AE4CE5">
              <w:rPr>
                <w:i/>
                <w:spacing w:val="-12"/>
              </w:rPr>
              <w:t xml:space="preserve"> </w:t>
            </w:r>
            <w:r w:rsidRPr="00AE4CE5">
              <w:rPr>
                <w:i/>
              </w:rPr>
              <w:t>aplicarea</w:t>
            </w:r>
            <w:r w:rsidRPr="00AE4CE5">
              <w:rPr>
                <w:i/>
                <w:spacing w:val="-14"/>
              </w:rPr>
              <w:t xml:space="preserve"> </w:t>
            </w:r>
            <w:r w:rsidRPr="00AE4CE5">
              <w:rPr>
                <w:i/>
              </w:rPr>
              <w:t>semnăturii electronice a persoanei responsabile a ofertantului</w:t>
            </w:r>
          </w:p>
        </w:tc>
        <w:tc>
          <w:tcPr>
            <w:tcW w:w="1838" w:type="dxa"/>
          </w:tcPr>
          <w:p w14:paraId="58971684" w14:textId="77777777" w:rsidR="00AE4CE5" w:rsidRPr="00AE4CE5" w:rsidRDefault="00AE4CE5" w:rsidP="00893297">
            <w:pPr>
              <w:pStyle w:val="TableParagraph"/>
              <w:spacing w:line="251" w:lineRule="exact"/>
              <w:ind w:left="398"/>
              <w:rPr>
                <w:i/>
                <w:spacing w:val="-2"/>
              </w:rPr>
            </w:pPr>
            <w:r w:rsidRPr="00AE4CE5">
              <w:rPr>
                <w:i/>
                <w:spacing w:val="-2"/>
              </w:rPr>
              <w:t>Obligatoriu</w:t>
            </w:r>
          </w:p>
        </w:tc>
      </w:tr>
      <w:tr w:rsidR="00AE4CE5" w:rsidRPr="00AE4CE5" w14:paraId="1BB44EC9" w14:textId="77777777" w:rsidTr="00893297">
        <w:trPr>
          <w:trHeight w:val="1012"/>
        </w:trPr>
        <w:tc>
          <w:tcPr>
            <w:tcW w:w="703" w:type="dxa"/>
          </w:tcPr>
          <w:p w14:paraId="539BAB77" w14:textId="77777777" w:rsidR="00AE4CE5" w:rsidRPr="00AE4CE5" w:rsidRDefault="00AE4CE5" w:rsidP="00AE4CE5">
            <w:pPr>
              <w:pStyle w:val="TableParagraph"/>
              <w:numPr>
                <w:ilvl w:val="0"/>
                <w:numId w:val="37"/>
              </w:numPr>
              <w:rPr>
                <w:b/>
                <w:spacing w:val="-5"/>
                <w:sz w:val="20"/>
              </w:rPr>
            </w:pPr>
          </w:p>
        </w:tc>
        <w:tc>
          <w:tcPr>
            <w:tcW w:w="3262" w:type="dxa"/>
          </w:tcPr>
          <w:p w14:paraId="160DE48D" w14:textId="77777777" w:rsidR="00AE4CE5" w:rsidRPr="00AE4CE5" w:rsidRDefault="00AE4CE5" w:rsidP="00893297">
            <w:pPr>
              <w:pStyle w:val="TableParagraph"/>
              <w:ind w:right="96"/>
              <w:rPr>
                <w:b/>
                <w:bCs/>
              </w:rPr>
            </w:pPr>
            <w:proofErr w:type="spellStart"/>
            <w:r w:rsidRPr="00AE4CE5">
              <w:rPr>
                <w:b/>
                <w:bCs/>
                <w:lang w:val="en-US"/>
              </w:rPr>
              <w:t>Certificat</w:t>
            </w:r>
            <w:proofErr w:type="spellEnd"/>
            <w:r w:rsidRPr="00AE4CE5">
              <w:rPr>
                <w:b/>
                <w:bCs/>
                <w:lang w:val="en-US"/>
              </w:rPr>
              <w:t xml:space="preserve"> de </w:t>
            </w:r>
            <w:proofErr w:type="spellStart"/>
            <w:r w:rsidRPr="00AE4CE5">
              <w:rPr>
                <w:b/>
                <w:bCs/>
                <w:lang w:val="en-US"/>
              </w:rPr>
              <w:t>atribuire</w:t>
            </w:r>
            <w:proofErr w:type="spellEnd"/>
            <w:r w:rsidRPr="00AE4CE5">
              <w:rPr>
                <w:b/>
                <w:bCs/>
                <w:lang w:val="en-US"/>
              </w:rPr>
              <w:t xml:space="preserve"> a </w:t>
            </w:r>
            <w:proofErr w:type="spellStart"/>
            <w:r w:rsidRPr="00AE4CE5">
              <w:rPr>
                <w:b/>
                <w:bCs/>
                <w:lang w:val="en-US"/>
              </w:rPr>
              <w:t>contului</w:t>
            </w:r>
            <w:proofErr w:type="spellEnd"/>
            <w:r w:rsidRPr="00AE4CE5">
              <w:rPr>
                <w:b/>
                <w:bCs/>
                <w:lang w:val="en-US"/>
              </w:rPr>
              <w:t xml:space="preserve"> </w:t>
            </w:r>
            <w:proofErr w:type="spellStart"/>
            <w:r w:rsidRPr="00AE4CE5">
              <w:rPr>
                <w:b/>
                <w:bCs/>
                <w:lang w:val="en-US"/>
              </w:rPr>
              <w:t>bancar</w:t>
            </w:r>
            <w:proofErr w:type="spellEnd"/>
          </w:p>
        </w:tc>
        <w:tc>
          <w:tcPr>
            <w:tcW w:w="3543" w:type="dxa"/>
          </w:tcPr>
          <w:p w14:paraId="2E05B36A" w14:textId="77777777" w:rsidR="00AE4CE5" w:rsidRPr="00AE4CE5" w:rsidRDefault="00AE4CE5" w:rsidP="00893297">
            <w:pPr>
              <w:pStyle w:val="TableParagraph"/>
              <w:ind w:left="105" w:right="95"/>
              <w:rPr>
                <w:i/>
                <w:iCs/>
              </w:rPr>
            </w:pPr>
            <w:proofErr w:type="spellStart"/>
            <w:r w:rsidRPr="00AE4CE5">
              <w:rPr>
                <w:i/>
                <w:iCs/>
                <w:lang w:val="en-US"/>
              </w:rPr>
              <w:t>Eliberat</w:t>
            </w:r>
            <w:proofErr w:type="spellEnd"/>
            <w:r w:rsidRPr="00AE4CE5">
              <w:rPr>
                <w:i/>
                <w:iCs/>
                <w:lang w:val="en-US"/>
              </w:rPr>
              <w:t xml:space="preserve"> de banca </w:t>
            </w:r>
            <w:proofErr w:type="spellStart"/>
            <w:r w:rsidRPr="00AE4CE5">
              <w:rPr>
                <w:i/>
                <w:iCs/>
                <w:lang w:val="en-US"/>
              </w:rPr>
              <w:t>deținătoare</w:t>
            </w:r>
            <w:proofErr w:type="spellEnd"/>
            <w:r w:rsidRPr="00AE4CE5">
              <w:rPr>
                <w:i/>
                <w:iCs/>
                <w:lang w:val="en-US"/>
              </w:rPr>
              <w:t xml:space="preserve"> de cont. </w:t>
            </w:r>
            <w:r w:rsidRPr="00AE4CE5">
              <w:rPr>
                <w:i/>
              </w:rPr>
              <w:t>Confirmată</w:t>
            </w:r>
            <w:r w:rsidRPr="00AE4CE5">
              <w:rPr>
                <w:i/>
                <w:spacing w:val="-14"/>
              </w:rPr>
              <w:t xml:space="preserve"> </w:t>
            </w:r>
            <w:r w:rsidRPr="00AE4CE5">
              <w:rPr>
                <w:i/>
              </w:rPr>
              <w:t>prin</w:t>
            </w:r>
            <w:r w:rsidRPr="00AE4CE5">
              <w:rPr>
                <w:i/>
                <w:spacing w:val="-12"/>
              </w:rPr>
              <w:t xml:space="preserve"> </w:t>
            </w:r>
            <w:r w:rsidRPr="00AE4CE5">
              <w:rPr>
                <w:i/>
              </w:rPr>
              <w:t>aplicarea</w:t>
            </w:r>
            <w:r w:rsidRPr="00AE4CE5">
              <w:rPr>
                <w:i/>
                <w:spacing w:val="-14"/>
              </w:rPr>
              <w:t xml:space="preserve"> </w:t>
            </w:r>
            <w:r w:rsidRPr="00AE4CE5">
              <w:rPr>
                <w:i/>
              </w:rPr>
              <w:t xml:space="preserve">semnăturii electronice a persoanei responsabile </w:t>
            </w:r>
            <w:proofErr w:type="gramStart"/>
            <w:r w:rsidRPr="00AE4CE5">
              <w:rPr>
                <w:i/>
              </w:rPr>
              <w:t>a</w:t>
            </w:r>
            <w:proofErr w:type="gramEnd"/>
            <w:r w:rsidRPr="00AE4CE5">
              <w:rPr>
                <w:i/>
              </w:rPr>
              <w:t xml:space="preserve"> ofertantului</w:t>
            </w:r>
            <w:r w:rsidRPr="00AE4CE5">
              <w:rPr>
                <w:b/>
                <w:i/>
                <w:iCs/>
                <w:lang w:val="en-US"/>
              </w:rPr>
              <w:t>.</w:t>
            </w:r>
          </w:p>
        </w:tc>
        <w:tc>
          <w:tcPr>
            <w:tcW w:w="1838" w:type="dxa"/>
          </w:tcPr>
          <w:p w14:paraId="2BC0BA35" w14:textId="77777777" w:rsidR="00AE4CE5" w:rsidRPr="00AE4CE5" w:rsidRDefault="00AE4CE5" w:rsidP="00893297">
            <w:pPr>
              <w:pStyle w:val="TableParagraph"/>
              <w:spacing w:line="251" w:lineRule="exact"/>
              <w:ind w:left="398"/>
              <w:rPr>
                <w:i/>
                <w:iCs/>
                <w:spacing w:val="-2"/>
              </w:rPr>
            </w:pPr>
            <w:proofErr w:type="spellStart"/>
            <w:r w:rsidRPr="00AE4CE5">
              <w:rPr>
                <w:i/>
                <w:iCs/>
                <w:lang w:val="en-US"/>
              </w:rPr>
              <w:t>Obligatoriu</w:t>
            </w:r>
            <w:proofErr w:type="spellEnd"/>
          </w:p>
        </w:tc>
      </w:tr>
      <w:tr w:rsidR="00AE4CE5" w:rsidRPr="00AE4CE5" w14:paraId="2E44ACE0" w14:textId="77777777" w:rsidTr="00893297">
        <w:trPr>
          <w:trHeight w:val="1012"/>
        </w:trPr>
        <w:tc>
          <w:tcPr>
            <w:tcW w:w="703" w:type="dxa"/>
          </w:tcPr>
          <w:p w14:paraId="6F3F2C17" w14:textId="77777777" w:rsidR="00AE4CE5" w:rsidRPr="00AE4CE5" w:rsidRDefault="00AE4CE5" w:rsidP="00AE4CE5">
            <w:pPr>
              <w:pStyle w:val="TableParagraph"/>
              <w:numPr>
                <w:ilvl w:val="0"/>
                <w:numId w:val="37"/>
              </w:numPr>
              <w:rPr>
                <w:b/>
                <w:spacing w:val="-5"/>
                <w:sz w:val="20"/>
              </w:rPr>
            </w:pPr>
          </w:p>
        </w:tc>
        <w:tc>
          <w:tcPr>
            <w:tcW w:w="3262" w:type="dxa"/>
          </w:tcPr>
          <w:p w14:paraId="658B5B99" w14:textId="77777777" w:rsidR="00AE4CE5" w:rsidRPr="00AE4CE5" w:rsidRDefault="00AE4CE5" w:rsidP="00893297">
            <w:pPr>
              <w:pStyle w:val="TableParagraph"/>
              <w:ind w:right="96"/>
              <w:rPr>
                <w:b/>
                <w:bCs/>
                <w:lang w:val="en-US"/>
              </w:rPr>
            </w:pPr>
            <w:r w:rsidRPr="00AE4CE5">
              <w:rPr>
                <w:b/>
                <w:bCs/>
              </w:rPr>
              <w:t>Manualul Calității</w:t>
            </w:r>
          </w:p>
        </w:tc>
        <w:tc>
          <w:tcPr>
            <w:tcW w:w="3543" w:type="dxa"/>
          </w:tcPr>
          <w:p w14:paraId="2E45F67E" w14:textId="77777777" w:rsidR="00AE4CE5" w:rsidRPr="00AE4CE5" w:rsidRDefault="00AE4CE5" w:rsidP="00893297">
            <w:pPr>
              <w:pStyle w:val="TableParagraph"/>
              <w:ind w:left="105" w:right="95"/>
              <w:rPr>
                <w:i/>
                <w:iCs/>
                <w:lang w:val="en-US"/>
              </w:rPr>
            </w:pPr>
            <w:r w:rsidRPr="00AE4CE5">
              <w:rPr>
                <w:i/>
              </w:rPr>
              <w:t>Confirmată</w:t>
            </w:r>
            <w:r w:rsidRPr="00AE4CE5">
              <w:rPr>
                <w:i/>
                <w:spacing w:val="-14"/>
              </w:rPr>
              <w:t xml:space="preserve"> </w:t>
            </w:r>
            <w:r w:rsidRPr="00AE4CE5">
              <w:rPr>
                <w:i/>
              </w:rPr>
              <w:t>prin</w:t>
            </w:r>
            <w:r w:rsidRPr="00AE4CE5">
              <w:rPr>
                <w:i/>
                <w:spacing w:val="-12"/>
              </w:rPr>
              <w:t xml:space="preserve"> </w:t>
            </w:r>
            <w:r w:rsidRPr="00AE4CE5">
              <w:rPr>
                <w:i/>
              </w:rPr>
              <w:t>aplicarea</w:t>
            </w:r>
            <w:r w:rsidRPr="00AE4CE5">
              <w:rPr>
                <w:i/>
                <w:spacing w:val="-14"/>
              </w:rPr>
              <w:t xml:space="preserve"> </w:t>
            </w:r>
            <w:r w:rsidRPr="00AE4CE5">
              <w:rPr>
                <w:i/>
              </w:rPr>
              <w:t>semnăturii electronice a persoanei responsabile a ofertantului</w:t>
            </w:r>
          </w:p>
        </w:tc>
        <w:tc>
          <w:tcPr>
            <w:tcW w:w="1838" w:type="dxa"/>
          </w:tcPr>
          <w:p w14:paraId="4D0E078E" w14:textId="77777777" w:rsidR="00AE4CE5" w:rsidRPr="00AE4CE5" w:rsidRDefault="00AE4CE5" w:rsidP="00893297">
            <w:pPr>
              <w:pStyle w:val="TableParagraph"/>
              <w:spacing w:line="251" w:lineRule="exact"/>
              <w:ind w:left="398"/>
              <w:rPr>
                <w:i/>
                <w:iCs/>
                <w:lang w:val="en-US"/>
              </w:rPr>
            </w:pPr>
            <w:proofErr w:type="spellStart"/>
            <w:r w:rsidRPr="00AE4CE5">
              <w:rPr>
                <w:i/>
                <w:iCs/>
                <w:lang w:val="en-US"/>
              </w:rPr>
              <w:t>Obligatoriu</w:t>
            </w:r>
            <w:proofErr w:type="spellEnd"/>
          </w:p>
        </w:tc>
      </w:tr>
      <w:tr w:rsidR="00AE4CE5" w:rsidRPr="00AE4CE5" w14:paraId="330B335B" w14:textId="77777777" w:rsidTr="00893297">
        <w:trPr>
          <w:trHeight w:val="1012"/>
        </w:trPr>
        <w:tc>
          <w:tcPr>
            <w:tcW w:w="703" w:type="dxa"/>
          </w:tcPr>
          <w:p w14:paraId="1BA8E27F" w14:textId="77777777" w:rsidR="00AE4CE5" w:rsidRPr="00AE4CE5" w:rsidRDefault="00AE4CE5" w:rsidP="00AE4CE5">
            <w:pPr>
              <w:pStyle w:val="TableParagraph"/>
              <w:numPr>
                <w:ilvl w:val="0"/>
                <w:numId w:val="37"/>
              </w:numPr>
              <w:rPr>
                <w:b/>
                <w:spacing w:val="-5"/>
                <w:sz w:val="20"/>
              </w:rPr>
            </w:pPr>
          </w:p>
        </w:tc>
        <w:tc>
          <w:tcPr>
            <w:tcW w:w="3262" w:type="dxa"/>
          </w:tcPr>
          <w:p w14:paraId="3905E2CD" w14:textId="77777777" w:rsidR="00AE4CE5" w:rsidRPr="00AE4CE5" w:rsidRDefault="00AE4CE5" w:rsidP="00893297">
            <w:pPr>
              <w:pStyle w:val="TableParagraph"/>
              <w:ind w:right="96"/>
              <w:rPr>
                <w:b/>
                <w:bCs/>
              </w:rPr>
            </w:pPr>
            <w:r w:rsidRPr="00AE4CE5">
              <w:rPr>
                <w:b/>
                <w:bCs/>
              </w:rPr>
              <w:t>Ultimul Raport financiar pentru ultimul an de activitate 2024</w:t>
            </w:r>
          </w:p>
        </w:tc>
        <w:tc>
          <w:tcPr>
            <w:tcW w:w="3543" w:type="dxa"/>
          </w:tcPr>
          <w:p w14:paraId="31DAA2F2" w14:textId="77777777" w:rsidR="00AE4CE5" w:rsidRPr="00AE4CE5" w:rsidRDefault="00AE4CE5" w:rsidP="00893297">
            <w:pPr>
              <w:pStyle w:val="TableParagraph"/>
              <w:spacing w:line="249" w:lineRule="auto"/>
              <w:ind w:right="112"/>
              <w:rPr>
                <w:i/>
                <w:iCs/>
              </w:rPr>
            </w:pPr>
            <w:r w:rsidRPr="00AE4CE5">
              <w:rPr>
                <w:i/>
              </w:rPr>
              <w:t>Confirmată</w:t>
            </w:r>
            <w:r w:rsidRPr="00AE4CE5">
              <w:rPr>
                <w:i/>
                <w:spacing w:val="-14"/>
              </w:rPr>
              <w:t xml:space="preserve"> </w:t>
            </w:r>
            <w:r w:rsidRPr="00AE4CE5">
              <w:rPr>
                <w:i/>
              </w:rPr>
              <w:t>prin</w:t>
            </w:r>
            <w:r w:rsidRPr="00AE4CE5">
              <w:rPr>
                <w:i/>
                <w:spacing w:val="-12"/>
              </w:rPr>
              <w:t xml:space="preserve"> </w:t>
            </w:r>
            <w:r w:rsidRPr="00AE4CE5">
              <w:rPr>
                <w:i/>
              </w:rPr>
              <w:t>aplicarea</w:t>
            </w:r>
            <w:r w:rsidRPr="00AE4CE5">
              <w:rPr>
                <w:i/>
                <w:spacing w:val="-14"/>
              </w:rPr>
              <w:t xml:space="preserve"> </w:t>
            </w:r>
            <w:r w:rsidRPr="00AE4CE5">
              <w:rPr>
                <w:i/>
              </w:rPr>
              <w:t>semnăturii electronice a persoanei responsabile a ofertantului</w:t>
            </w:r>
          </w:p>
        </w:tc>
        <w:tc>
          <w:tcPr>
            <w:tcW w:w="1838" w:type="dxa"/>
          </w:tcPr>
          <w:p w14:paraId="2BA9FAE7" w14:textId="77777777" w:rsidR="00AE4CE5" w:rsidRPr="00AE4CE5" w:rsidRDefault="00AE4CE5" w:rsidP="00893297">
            <w:pPr>
              <w:pStyle w:val="TableParagraph"/>
              <w:spacing w:line="251" w:lineRule="exact"/>
              <w:ind w:left="398"/>
              <w:rPr>
                <w:i/>
                <w:iCs/>
                <w:lang w:val="en-US"/>
              </w:rPr>
            </w:pPr>
            <w:proofErr w:type="spellStart"/>
            <w:r w:rsidRPr="00AE4CE5">
              <w:rPr>
                <w:i/>
                <w:iCs/>
                <w:lang w:val="en-US"/>
              </w:rPr>
              <w:t>Obligatoriu</w:t>
            </w:r>
            <w:proofErr w:type="spellEnd"/>
          </w:p>
        </w:tc>
      </w:tr>
      <w:tr w:rsidR="00AE4CE5" w:rsidRPr="00AE4CE5" w14:paraId="7C686E01" w14:textId="77777777" w:rsidTr="00893297">
        <w:trPr>
          <w:trHeight w:val="1012"/>
        </w:trPr>
        <w:tc>
          <w:tcPr>
            <w:tcW w:w="703" w:type="dxa"/>
          </w:tcPr>
          <w:p w14:paraId="4FBDEFD1" w14:textId="77777777" w:rsidR="00AE4CE5" w:rsidRPr="00AE4CE5" w:rsidRDefault="00AE4CE5" w:rsidP="00AE4CE5">
            <w:pPr>
              <w:pStyle w:val="TableParagraph"/>
              <w:numPr>
                <w:ilvl w:val="0"/>
                <w:numId w:val="37"/>
              </w:numPr>
              <w:rPr>
                <w:b/>
                <w:spacing w:val="-5"/>
                <w:sz w:val="20"/>
              </w:rPr>
            </w:pPr>
          </w:p>
        </w:tc>
        <w:tc>
          <w:tcPr>
            <w:tcW w:w="3262" w:type="dxa"/>
          </w:tcPr>
          <w:p w14:paraId="44A602E3" w14:textId="77777777" w:rsidR="00AE4CE5" w:rsidRPr="00AE4CE5" w:rsidRDefault="00AE4CE5" w:rsidP="00893297">
            <w:pPr>
              <w:pStyle w:val="TableParagraph"/>
              <w:ind w:right="96"/>
              <w:rPr>
                <w:b/>
                <w:bCs/>
              </w:rPr>
            </w:pPr>
            <w:r w:rsidRPr="00AE4CE5">
              <w:rPr>
                <w:b/>
                <w:bCs/>
              </w:rPr>
              <w:t>Lichiditatea generală</w:t>
            </w:r>
          </w:p>
        </w:tc>
        <w:tc>
          <w:tcPr>
            <w:tcW w:w="3543" w:type="dxa"/>
          </w:tcPr>
          <w:p w14:paraId="2FC98FC3" w14:textId="77777777" w:rsidR="00AE4CE5" w:rsidRPr="00AE4CE5" w:rsidRDefault="00AE4CE5" w:rsidP="00893297">
            <w:pPr>
              <w:pStyle w:val="TableParagraph"/>
              <w:spacing w:line="249" w:lineRule="auto"/>
              <w:ind w:right="112"/>
              <w:rPr>
                <w:b/>
                <w:bCs/>
                <w:i/>
              </w:rPr>
            </w:pPr>
            <w:r w:rsidRPr="00AE4CE5">
              <w:rPr>
                <w:i/>
              </w:rPr>
              <w:t xml:space="preserve">Declarație în formă liberă, confirmată prin semnătura electronică sau în caz de prezentare pe suport de hârtie - original, confirmat prin aplicarea semnăturii și ștampilei ofertantului. Lichiditatea generală potrivit raportului financiar pentru anul 2024 prezentat, (active circulante/datorii curente ×100): Autoritatea contractantă stabileşte drept cerinţa minimă ca valoarea indicatorului respectiv să fie peste </w:t>
            </w:r>
            <w:r w:rsidRPr="00AE4CE5">
              <w:rPr>
                <w:b/>
                <w:bCs/>
                <w:i/>
              </w:rPr>
              <w:t>100 %;</w:t>
            </w:r>
          </w:p>
          <w:p w14:paraId="629D08C0" w14:textId="77777777" w:rsidR="00AE4CE5" w:rsidRPr="00AE4CE5" w:rsidRDefault="00AE4CE5" w:rsidP="00893297">
            <w:pPr>
              <w:pStyle w:val="TableParagraph"/>
              <w:spacing w:line="249" w:lineRule="auto"/>
              <w:ind w:right="112"/>
              <w:rPr>
                <w:i/>
              </w:rPr>
            </w:pPr>
            <w:r w:rsidRPr="00AE4CE5">
              <w:rPr>
                <w:i/>
              </w:rPr>
              <w:t>Confirmată</w:t>
            </w:r>
            <w:r w:rsidRPr="00AE4CE5">
              <w:rPr>
                <w:i/>
                <w:spacing w:val="-14"/>
              </w:rPr>
              <w:t xml:space="preserve"> </w:t>
            </w:r>
            <w:r w:rsidRPr="00AE4CE5">
              <w:rPr>
                <w:i/>
              </w:rPr>
              <w:t>prin</w:t>
            </w:r>
            <w:r w:rsidRPr="00AE4CE5">
              <w:rPr>
                <w:i/>
                <w:spacing w:val="-12"/>
              </w:rPr>
              <w:t xml:space="preserve"> </w:t>
            </w:r>
            <w:r w:rsidRPr="00AE4CE5">
              <w:rPr>
                <w:i/>
              </w:rPr>
              <w:t>aplicarea</w:t>
            </w:r>
            <w:r w:rsidRPr="00AE4CE5">
              <w:rPr>
                <w:i/>
                <w:spacing w:val="-14"/>
              </w:rPr>
              <w:t xml:space="preserve"> </w:t>
            </w:r>
            <w:r w:rsidRPr="00AE4CE5">
              <w:rPr>
                <w:i/>
              </w:rPr>
              <w:t>semnăturii electronice a persoanei responsabile a ofertantului</w:t>
            </w:r>
          </w:p>
        </w:tc>
        <w:tc>
          <w:tcPr>
            <w:tcW w:w="1838" w:type="dxa"/>
          </w:tcPr>
          <w:p w14:paraId="3D659095" w14:textId="77777777" w:rsidR="00AE4CE5" w:rsidRPr="00AE4CE5" w:rsidRDefault="00AE4CE5" w:rsidP="00893297">
            <w:pPr>
              <w:pStyle w:val="TableParagraph"/>
              <w:spacing w:line="251" w:lineRule="exact"/>
              <w:ind w:left="398"/>
              <w:rPr>
                <w:i/>
                <w:iCs/>
                <w:lang w:val="en-US"/>
              </w:rPr>
            </w:pPr>
            <w:proofErr w:type="spellStart"/>
            <w:r w:rsidRPr="00AE4CE5">
              <w:rPr>
                <w:i/>
                <w:iCs/>
                <w:lang w:val="en-US"/>
              </w:rPr>
              <w:t>Obligatoriu</w:t>
            </w:r>
            <w:proofErr w:type="spellEnd"/>
          </w:p>
        </w:tc>
      </w:tr>
      <w:tr w:rsidR="00AE4CE5" w:rsidRPr="00AE4CE5" w14:paraId="6895CBEF" w14:textId="77777777" w:rsidTr="00893297">
        <w:trPr>
          <w:trHeight w:val="1012"/>
        </w:trPr>
        <w:tc>
          <w:tcPr>
            <w:tcW w:w="703" w:type="dxa"/>
          </w:tcPr>
          <w:p w14:paraId="4D512050" w14:textId="77777777" w:rsidR="00AE4CE5" w:rsidRPr="00AE4CE5" w:rsidRDefault="00AE4CE5" w:rsidP="00AE4CE5">
            <w:pPr>
              <w:pStyle w:val="TableParagraph"/>
              <w:numPr>
                <w:ilvl w:val="0"/>
                <w:numId w:val="37"/>
              </w:numPr>
              <w:rPr>
                <w:b/>
                <w:spacing w:val="-5"/>
                <w:sz w:val="20"/>
              </w:rPr>
            </w:pPr>
          </w:p>
        </w:tc>
        <w:tc>
          <w:tcPr>
            <w:tcW w:w="3262" w:type="dxa"/>
          </w:tcPr>
          <w:p w14:paraId="3C5171F5" w14:textId="77777777" w:rsidR="00AE4CE5" w:rsidRPr="00AE4CE5" w:rsidRDefault="00AE4CE5" w:rsidP="00893297">
            <w:pPr>
              <w:pStyle w:val="TableParagraph"/>
              <w:ind w:right="96"/>
              <w:rPr>
                <w:b/>
                <w:bCs/>
              </w:rPr>
            </w:pPr>
            <w:r w:rsidRPr="00AE4CE5">
              <w:rPr>
                <w:b/>
                <w:bCs/>
              </w:rPr>
              <w:t xml:space="preserve">Extras din contul curent bancar despre disponibilitatea de bani lichizi, sau certificate de linie de credit din ultimele 3 zile după deschiderea procedurii de achiziție </w:t>
            </w:r>
          </w:p>
        </w:tc>
        <w:tc>
          <w:tcPr>
            <w:tcW w:w="3543" w:type="dxa"/>
          </w:tcPr>
          <w:p w14:paraId="1B8D9621" w14:textId="77777777" w:rsidR="00AE4CE5" w:rsidRPr="00AE4CE5" w:rsidRDefault="00AE4CE5" w:rsidP="00893297">
            <w:pPr>
              <w:pStyle w:val="TableParagraph"/>
              <w:spacing w:line="249" w:lineRule="auto"/>
              <w:ind w:right="112"/>
            </w:pPr>
            <w:r w:rsidRPr="00AE4CE5">
              <w:t xml:space="preserve">Operatorul economic trebuie să demonstreze că are pe contul curent bani lichizi sau certificate de linie de credit – minim </w:t>
            </w:r>
            <w:r w:rsidRPr="00AE4CE5">
              <w:rPr>
                <w:b/>
                <w:bCs/>
              </w:rPr>
              <w:t>900 000 lei</w:t>
            </w:r>
            <w:r w:rsidRPr="00AE4CE5">
              <w:t>, confirmată prin aplicarea semnăturii electronice a operatorului</w:t>
            </w:r>
          </w:p>
          <w:p w14:paraId="21C52677" w14:textId="77777777" w:rsidR="00AE4CE5" w:rsidRPr="00AE4CE5" w:rsidRDefault="00AE4CE5" w:rsidP="00893297">
            <w:pPr>
              <w:pStyle w:val="TableParagraph"/>
              <w:spacing w:line="249" w:lineRule="auto"/>
              <w:ind w:right="112"/>
              <w:rPr>
                <w:i/>
                <w:iCs/>
              </w:rPr>
            </w:pPr>
            <w:r w:rsidRPr="00AE4CE5">
              <w:rPr>
                <w:i/>
              </w:rPr>
              <w:t>Confirmată</w:t>
            </w:r>
            <w:r w:rsidRPr="00AE4CE5">
              <w:rPr>
                <w:i/>
                <w:spacing w:val="-14"/>
              </w:rPr>
              <w:t xml:space="preserve"> </w:t>
            </w:r>
            <w:r w:rsidRPr="00AE4CE5">
              <w:rPr>
                <w:i/>
              </w:rPr>
              <w:t>prin</w:t>
            </w:r>
            <w:r w:rsidRPr="00AE4CE5">
              <w:rPr>
                <w:i/>
                <w:spacing w:val="-12"/>
              </w:rPr>
              <w:t xml:space="preserve"> </w:t>
            </w:r>
            <w:r w:rsidRPr="00AE4CE5">
              <w:rPr>
                <w:i/>
              </w:rPr>
              <w:t>aplicarea</w:t>
            </w:r>
            <w:r w:rsidRPr="00AE4CE5">
              <w:rPr>
                <w:i/>
                <w:spacing w:val="-14"/>
              </w:rPr>
              <w:t xml:space="preserve"> </w:t>
            </w:r>
            <w:r w:rsidRPr="00AE4CE5">
              <w:rPr>
                <w:i/>
              </w:rPr>
              <w:t>semnăturii electronice a persoanei responsabile a ofertantului</w:t>
            </w:r>
          </w:p>
        </w:tc>
        <w:tc>
          <w:tcPr>
            <w:tcW w:w="1838" w:type="dxa"/>
          </w:tcPr>
          <w:p w14:paraId="236158BB" w14:textId="77777777" w:rsidR="00AE4CE5" w:rsidRPr="00AE4CE5" w:rsidRDefault="00AE4CE5" w:rsidP="00893297">
            <w:pPr>
              <w:pStyle w:val="TableParagraph"/>
              <w:spacing w:line="251" w:lineRule="exact"/>
              <w:ind w:left="398"/>
              <w:rPr>
                <w:i/>
                <w:iCs/>
                <w:lang w:val="en-US"/>
              </w:rPr>
            </w:pPr>
            <w:proofErr w:type="spellStart"/>
            <w:r w:rsidRPr="00AE4CE5">
              <w:rPr>
                <w:i/>
                <w:iCs/>
                <w:lang w:val="en-US"/>
              </w:rPr>
              <w:t>Obligatoriu</w:t>
            </w:r>
            <w:proofErr w:type="spellEnd"/>
          </w:p>
        </w:tc>
      </w:tr>
      <w:tr w:rsidR="00AE4CE5" w:rsidRPr="00AE4CE5" w14:paraId="0CD5622E" w14:textId="77777777" w:rsidTr="00893297">
        <w:trPr>
          <w:trHeight w:val="1012"/>
        </w:trPr>
        <w:tc>
          <w:tcPr>
            <w:tcW w:w="703" w:type="dxa"/>
          </w:tcPr>
          <w:p w14:paraId="55BD6D09" w14:textId="77777777" w:rsidR="00AE4CE5" w:rsidRPr="00AE4CE5" w:rsidRDefault="00AE4CE5" w:rsidP="00AE4CE5">
            <w:pPr>
              <w:pStyle w:val="TableParagraph"/>
              <w:numPr>
                <w:ilvl w:val="0"/>
                <w:numId w:val="37"/>
              </w:numPr>
              <w:rPr>
                <w:b/>
                <w:spacing w:val="-5"/>
                <w:sz w:val="20"/>
              </w:rPr>
            </w:pPr>
          </w:p>
        </w:tc>
        <w:tc>
          <w:tcPr>
            <w:tcW w:w="3262" w:type="dxa"/>
          </w:tcPr>
          <w:p w14:paraId="5F0CCA9C" w14:textId="77777777" w:rsidR="00AE4CE5" w:rsidRPr="00AE4CE5" w:rsidRDefault="00AE4CE5" w:rsidP="00893297">
            <w:pPr>
              <w:pStyle w:val="TableParagraph"/>
              <w:ind w:right="96"/>
              <w:rPr>
                <w:b/>
                <w:bCs/>
              </w:rPr>
            </w:pPr>
            <w:r w:rsidRPr="00AE4CE5">
              <w:rPr>
                <w:b/>
              </w:rPr>
              <w:t>Declarație</w:t>
            </w:r>
            <w:r w:rsidRPr="00AE4CE5">
              <w:rPr>
                <w:b/>
                <w:spacing w:val="-14"/>
              </w:rPr>
              <w:t xml:space="preserve"> </w:t>
            </w:r>
            <w:r w:rsidRPr="00AE4CE5">
              <w:rPr>
                <w:b/>
              </w:rPr>
              <w:t>privind</w:t>
            </w:r>
            <w:r w:rsidRPr="00AE4CE5">
              <w:rPr>
                <w:b/>
                <w:spacing w:val="-14"/>
              </w:rPr>
              <w:t xml:space="preserve"> </w:t>
            </w:r>
            <w:r w:rsidRPr="00AE4CE5">
              <w:rPr>
                <w:b/>
              </w:rPr>
              <w:t xml:space="preserve">experienţa </w:t>
            </w:r>
            <w:r w:rsidRPr="00AE4CE5">
              <w:rPr>
                <w:b/>
                <w:spacing w:val="-2"/>
              </w:rPr>
              <w:t>similară</w:t>
            </w:r>
          </w:p>
        </w:tc>
        <w:tc>
          <w:tcPr>
            <w:tcW w:w="3543" w:type="dxa"/>
          </w:tcPr>
          <w:p w14:paraId="08C5A26F" w14:textId="77777777" w:rsidR="00AE4CE5" w:rsidRPr="00AE4CE5" w:rsidRDefault="00AE4CE5" w:rsidP="00893297">
            <w:pPr>
              <w:pStyle w:val="TableParagraph"/>
              <w:ind w:left="105"/>
              <w:rPr>
                <w:bCs/>
                <w:spacing w:val="-2"/>
              </w:rPr>
            </w:pPr>
            <w:r w:rsidRPr="00AE4CE5">
              <w:rPr>
                <w:b/>
              </w:rPr>
              <w:t>Conform Anexei nr. 12 din Documentația</w:t>
            </w:r>
            <w:r w:rsidRPr="00AE4CE5">
              <w:rPr>
                <w:b/>
                <w:spacing w:val="-14"/>
              </w:rPr>
              <w:t xml:space="preserve"> </w:t>
            </w:r>
            <w:r w:rsidRPr="00AE4CE5">
              <w:rPr>
                <w:b/>
              </w:rPr>
              <w:t>standard</w:t>
            </w:r>
            <w:r w:rsidRPr="00AE4CE5">
              <w:rPr>
                <w:b/>
                <w:spacing w:val="-14"/>
              </w:rPr>
              <w:t xml:space="preserve"> </w:t>
            </w:r>
            <w:r w:rsidRPr="00AE4CE5">
              <w:rPr>
                <w:b/>
              </w:rPr>
              <w:t xml:space="preserve">aprobată prin Ordinul MF nr. 69 din </w:t>
            </w:r>
            <w:r w:rsidRPr="00AE4CE5">
              <w:rPr>
                <w:b/>
                <w:spacing w:val="-2"/>
              </w:rPr>
              <w:t xml:space="preserve">07.05.202 </w:t>
            </w:r>
            <w:r w:rsidRPr="00AE4CE5">
              <w:rPr>
                <w:bCs/>
                <w:spacing w:val="-2"/>
              </w:rPr>
              <w:t>operatorul trebuie sa de monstreze 1</w:t>
            </w:r>
            <w:proofErr w:type="spellStart"/>
            <w:r w:rsidRPr="00AE4CE5">
              <w:rPr>
                <w:bCs/>
                <w:lang w:val="en-US"/>
              </w:rPr>
              <w:t>ucrărilor</w:t>
            </w:r>
            <w:proofErr w:type="spellEnd"/>
            <w:r w:rsidRPr="00AE4CE5">
              <w:rPr>
                <w:bCs/>
                <w:lang w:val="en-US"/>
              </w:rPr>
              <w:t xml:space="preserve"> </w:t>
            </w:r>
            <w:proofErr w:type="spellStart"/>
            <w:r w:rsidRPr="00AE4CE5">
              <w:rPr>
                <w:bCs/>
                <w:lang w:val="en-US"/>
              </w:rPr>
              <w:t>similare</w:t>
            </w:r>
            <w:proofErr w:type="spellEnd"/>
            <w:r w:rsidRPr="00AE4CE5">
              <w:rPr>
                <w:bCs/>
                <w:lang w:val="en-US"/>
              </w:rPr>
              <w:t xml:space="preserve"> </w:t>
            </w:r>
            <w:proofErr w:type="spellStart"/>
            <w:r w:rsidRPr="00AE4CE5">
              <w:rPr>
                <w:bCs/>
                <w:lang w:val="en-US"/>
              </w:rPr>
              <w:t>executate</w:t>
            </w:r>
            <w:proofErr w:type="spellEnd"/>
            <w:r w:rsidRPr="00AE4CE5">
              <w:rPr>
                <w:bCs/>
                <w:lang w:val="en-US"/>
              </w:rPr>
              <w:t xml:space="preserve"> </w:t>
            </w:r>
            <w:proofErr w:type="spellStart"/>
            <w:r w:rsidRPr="00AE4CE5">
              <w:rPr>
                <w:bCs/>
                <w:lang w:val="en-US"/>
              </w:rPr>
              <w:t>în</w:t>
            </w:r>
            <w:proofErr w:type="spellEnd"/>
            <w:r w:rsidRPr="00AE4CE5">
              <w:rPr>
                <w:bCs/>
                <w:lang w:val="en-US"/>
              </w:rPr>
              <w:t xml:space="preserve"> </w:t>
            </w:r>
            <w:proofErr w:type="spellStart"/>
            <w:r w:rsidRPr="00AE4CE5">
              <w:rPr>
                <w:bCs/>
                <w:lang w:val="en-US"/>
              </w:rPr>
              <w:t>ultimii</w:t>
            </w:r>
            <w:proofErr w:type="spellEnd"/>
            <w:r w:rsidRPr="00AE4CE5">
              <w:rPr>
                <w:bCs/>
                <w:lang w:val="en-US"/>
              </w:rPr>
              <w:t xml:space="preserve"> 5 ani, </w:t>
            </w:r>
            <w:proofErr w:type="spellStart"/>
            <w:r w:rsidRPr="00AE4CE5">
              <w:rPr>
                <w:bCs/>
                <w:lang w:val="en-US"/>
              </w:rPr>
              <w:t>în</w:t>
            </w:r>
            <w:proofErr w:type="spellEnd"/>
            <w:r w:rsidRPr="00AE4CE5">
              <w:rPr>
                <w:bCs/>
                <w:lang w:val="en-US"/>
              </w:rPr>
              <w:t xml:space="preserve"> care </w:t>
            </w:r>
            <w:proofErr w:type="spellStart"/>
            <w:r w:rsidRPr="00AE4CE5">
              <w:rPr>
                <w:bCs/>
                <w:lang w:val="en-US"/>
              </w:rPr>
              <w:t>să</w:t>
            </w:r>
            <w:proofErr w:type="spellEnd"/>
            <w:r w:rsidRPr="00AE4CE5">
              <w:rPr>
                <w:bCs/>
                <w:lang w:val="en-US"/>
              </w:rPr>
              <w:t xml:space="preserve"> se </w:t>
            </w:r>
            <w:proofErr w:type="spellStart"/>
            <w:r w:rsidRPr="00AE4CE5">
              <w:rPr>
                <w:bCs/>
                <w:lang w:val="en-US"/>
              </w:rPr>
              <w:t>conțină</w:t>
            </w:r>
            <w:proofErr w:type="spellEnd"/>
            <w:r w:rsidRPr="00AE4CE5">
              <w:rPr>
                <w:bCs/>
                <w:lang w:val="en-US"/>
              </w:rPr>
              <w:t xml:space="preserve"> cel </w:t>
            </w:r>
            <w:proofErr w:type="spellStart"/>
            <w:r w:rsidRPr="00AE4CE5">
              <w:rPr>
                <w:bCs/>
                <w:lang w:val="en-US"/>
              </w:rPr>
              <w:t>puțin</w:t>
            </w:r>
            <w:proofErr w:type="spellEnd"/>
            <w:r w:rsidRPr="00AE4CE5">
              <w:rPr>
                <w:bCs/>
                <w:lang w:val="en-US"/>
              </w:rPr>
              <w:t xml:space="preserve"> un contract de </w:t>
            </w:r>
            <w:proofErr w:type="spellStart"/>
            <w:r w:rsidRPr="00AE4CE5">
              <w:rPr>
                <w:bCs/>
                <w:lang w:val="en-US"/>
              </w:rPr>
              <w:t>lucrări</w:t>
            </w:r>
            <w:proofErr w:type="spellEnd"/>
            <w:r w:rsidRPr="00AE4CE5">
              <w:rPr>
                <w:bCs/>
                <w:lang w:val="en-US"/>
              </w:rPr>
              <w:t xml:space="preserve"> </w:t>
            </w:r>
            <w:proofErr w:type="spellStart"/>
            <w:r w:rsidRPr="00AE4CE5">
              <w:rPr>
                <w:bCs/>
                <w:lang w:val="en-US"/>
              </w:rPr>
              <w:t>similare</w:t>
            </w:r>
            <w:proofErr w:type="spellEnd"/>
            <w:r w:rsidRPr="00AE4CE5">
              <w:rPr>
                <w:bCs/>
                <w:lang w:val="en-US"/>
              </w:rPr>
              <w:t xml:space="preserve"> a </w:t>
            </w:r>
            <w:proofErr w:type="spellStart"/>
            <w:r w:rsidRPr="00AE4CE5">
              <w:rPr>
                <w:bCs/>
                <w:lang w:val="en-US"/>
              </w:rPr>
              <w:t>cărei</w:t>
            </w:r>
            <w:proofErr w:type="spellEnd"/>
            <w:r w:rsidRPr="00AE4CE5">
              <w:rPr>
                <w:bCs/>
                <w:lang w:val="en-US"/>
              </w:rPr>
              <w:t xml:space="preserve"> </w:t>
            </w:r>
            <w:proofErr w:type="spellStart"/>
            <w:r w:rsidRPr="00AE4CE5">
              <w:rPr>
                <w:bCs/>
                <w:lang w:val="en-US"/>
              </w:rPr>
              <w:t>valoare</w:t>
            </w:r>
            <w:proofErr w:type="spellEnd"/>
            <w:r w:rsidRPr="00AE4CE5">
              <w:rPr>
                <w:bCs/>
                <w:lang w:val="en-US"/>
              </w:rPr>
              <w:t xml:space="preserve"> </w:t>
            </w:r>
            <w:proofErr w:type="spellStart"/>
            <w:r w:rsidRPr="00AE4CE5">
              <w:rPr>
                <w:bCs/>
                <w:lang w:val="en-US"/>
              </w:rPr>
              <w:t>să</w:t>
            </w:r>
            <w:proofErr w:type="spellEnd"/>
            <w:r w:rsidRPr="00AE4CE5">
              <w:rPr>
                <w:bCs/>
                <w:lang w:val="en-US"/>
              </w:rPr>
              <w:t xml:space="preserve"> nu fie </w:t>
            </w:r>
            <w:proofErr w:type="spellStart"/>
            <w:r w:rsidRPr="00AE4CE5">
              <w:rPr>
                <w:bCs/>
                <w:lang w:val="en-US"/>
              </w:rPr>
              <w:t>mai</w:t>
            </w:r>
            <w:proofErr w:type="spellEnd"/>
            <w:r w:rsidRPr="00AE4CE5">
              <w:rPr>
                <w:bCs/>
                <w:lang w:val="en-US"/>
              </w:rPr>
              <w:t xml:space="preserve"> </w:t>
            </w:r>
            <w:proofErr w:type="spellStart"/>
            <w:r w:rsidRPr="00AE4CE5">
              <w:rPr>
                <w:bCs/>
                <w:lang w:val="en-US"/>
              </w:rPr>
              <w:t>mică</w:t>
            </w:r>
            <w:proofErr w:type="spellEnd"/>
            <w:r w:rsidRPr="00AE4CE5">
              <w:rPr>
                <w:bCs/>
                <w:lang w:val="en-US"/>
              </w:rPr>
              <w:t xml:space="preserve"> de 75% din </w:t>
            </w:r>
            <w:proofErr w:type="spellStart"/>
            <w:r w:rsidRPr="00AE4CE5">
              <w:rPr>
                <w:bCs/>
                <w:lang w:val="en-US"/>
              </w:rPr>
              <w:t>valoarea</w:t>
            </w:r>
            <w:proofErr w:type="spellEnd"/>
            <w:r w:rsidRPr="00AE4CE5">
              <w:rPr>
                <w:bCs/>
                <w:lang w:val="en-US"/>
              </w:rPr>
              <w:t xml:space="preserve"> </w:t>
            </w:r>
            <w:proofErr w:type="spellStart"/>
            <w:r w:rsidRPr="00AE4CE5">
              <w:rPr>
                <w:bCs/>
                <w:lang w:val="en-US"/>
              </w:rPr>
              <w:t>viitorului</w:t>
            </w:r>
            <w:proofErr w:type="spellEnd"/>
            <w:r w:rsidRPr="00AE4CE5">
              <w:rPr>
                <w:bCs/>
                <w:lang w:val="en-US"/>
              </w:rPr>
              <w:t xml:space="preserve"> contract </w:t>
            </w:r>
            <w:proofErr w:type="spellStart"/>
            <w:r w:rsidRPr="00AE4CE5">
              <w:rPr>
                <w:bCs/>
                <w:lang w:val="en-US"/>
              </w:rPr>
              <w:t>sau</w:t>
            </w:r>
            <w:proofErr w:type="spellEnd"/>
            <w:r w:rsidRPr="00AE4CE5">
              <w:rPr>
                <w:bCs/>
                <w:lang w:val="en-US"/>
              </w:rPr>
              <w:t xml:space="preserve"> </w:t>
            </w:r>
            <w:proofErr w:type="spellStart"/>
            <w:r w:rsidRPr="00AE4CE5">
              <w:rPr>
                <w:bCs/>
                <w:lang w:val="en-US"/>
              </w:rPr>
              <w:t>valoarea</w:t>
            </w:r>
            <w:proofErr w:type="spellEnd"/>
            <w:r w:rsidRPr="00AE4CE5">
              <w:rPr>
                <w:bCs/>
                <w:lang w:val="en-US"/>
              </w:rPr>
              <w:t xml:space="preserve"> </w:t>
            </w:r>
            <w:proofErr w:type="spellStart"/>
            <w:r w:rsidRPr="00AE4CE5">
              <w:rPr>
                <w:bCs/>
                <w:lang w:val="en-US"/>
              </w:rPr>
              <w:t>cumulată</w:t>
            </w:r>
            <w:proofErr w:type="spellEnd"/>
            <w:r w:rsidRPr="00AE4CE5">
              <w:rPr>
                <w:bCs/>
                <w:lang w:val="en-US"/>
              </w:rPr>
              <w:t xml:space="preserve"> a </w:t>
            </w:r>
            <w:proofErr w:type="spellStart"/>
            <w:r w:rsidRPr="00AE4CE5">
              <w:rPr>
                <w:bCs/>
                <w:lang w:val="en-US"/>
              </w:rPr>
              <w:t>tuturor</w:t>
            </w:r>
            <w:proofErr w:type="spellEnd"/>
            <w:r w:rsidRPr="00AE4CE5">
              <w:rPr>
                <w:bCs/>
                <w:lang w:val="en-US"/>
              </w:rPr>
              <w:t xml:space="preserve"> </w:t>
            </w:r>
            <w:proofErr w:type="spellStart"/>
            <w:r w:rsidRPr="00AE4CE5">
              <w:rPr>
                <w:bCs/>
                <w:lang w:val="en-US"/>
              </w:rPr>
              <w:t>contractelor</w:t>
            </w:r>
            <w:proofErr w:type="spellEnd"/>
            <w:r w:rsidRPr="00AE4CE5">
              <w:rPr>
                <w:bCs/>
                <w:lang w:val="en-US"/>
              </w:rPr>
              <w:t xml:space="preserve"> </w:t>
            </w:r>
            <w:proofErr w:type="spellStart"/>
            <w:r w:rsidRPr="00AE4CE5">
              <w:rPr>
                <w:bCs/>
                <w:lang w:val="en-US"/>
              </w:rPr>
              <w:t>executate</w:t>
            </w:r>
            <w:proofErr w:type="spellEnd"/>
            <w:r w:rsidRPr="00AE4CE5">
              <w:rPr>
                <w:bCs/>
                <w:lang w:val="en-US"/>
              </w:rPr>
              <w:t xml:space="preserve"> </w:t>
            </w:r>
            <w:proofErr w:type="spellStart"/>
            <w:r w:rsidRPr="00AE4CE5">
              <w:rPr>
                <w:bCs/>
                <w:lang w:val="en-US"/>
              </w:rPr>
              <w:t>în</w:t>
            </w:r>
            <w:proofErr w:type="spellEnd"/>
            <w:r w:rsidRPr="00AE4CE5">
              <w:rPr>
                <w:bCs/>
                <w:lang w:val="en-US"/>
              </w:rPr>
              <w:t xml:space="preserve"> </w:t>
            </w:r>
            <w:proofErr w:type="spellStart"/>
            <w:r w:rsidRPr="00AE4CE5">
              <w:rPr>
                <w:bCs/>
                <w:lang w:val="en-US"/>
              </w:rPr>
              <w:t>ultimul</w:t>
            </w:r>
            <w:proofErr w:type="spellEnd"/>
            <w:r w:rsidRPr="00AE4CE5">
              <w:rPr>
                <w:bCs/>
                <w:lang w:val="en-US"/>
              </w:rPr>
              <w:t xml:space="preserve"> an de </w:t>
            </w:r>
            <w:proofErr w:type="spellStart"/>
            <w:r w:rsidRPr="00AE4CE5">
              <w:rPr>
                <w:bCs/>
                <w:lang w:val="en-US"/>
              </w:rPr>
              <w:t>activitate</w:t>
            </w:r>
            <w:proofErr w:type="spellEnd"/>
            <w:r w:rsidRPr="00AE4CE5">
              <w:rPr>
                <w:bCs/>
                <w:lang w:val="en-US"/>
              </w:rPr>
              <w:t xml:space="preserve"> </w:t>
            </w:r>
            <w:proofErr w:type="spellStart"/>
            <w:r w:rsidRPr="00AE4CE5">
              <w:rPr>
                <w:bCs/>
                <w:lang w:val="en-US"/>
              </w:rPr>
              <w:t>să</w:t>
            </w:r>
            <w:proofErr w:type="spellEnd"/>
            <w:r w:rsidRPr="00AE4CE5">
              <w:rPr>
                <w:bCs/>
                <w:lang w:val="en-US"/>
              </w:rPr>
              <w:t xml:space="preserve"> fie </w:t>
            </w:r>
            <w:proofErr w:type="spellStart"/>
            <w:r w:rsidRPr="00AE4CE5">
              <w:rPr>
                <w:bCs/>
                <w:lang w:val="en-US"/>
              </w:rPr>
              <w:t>egală</w:t>
            </w:r>
            <w:proofErr w:type="spellEnd"/>
            <w:r w:rsidRPr="00AE4CE5">
              <w:rPr>
                <w:bCs/>
                <w:lang w:val="en-US"/>
              </w:rPr>
              <w:t xml:space="preserve"> cu </w:t>
            </w:r>
            <w:proofErr w:type="spellStart"/>
            <w:r w:rsidRPr="00AE4CE5">
              <w:rPr>
                <w:bCs/>
                <w:lang w:val="en-US"/>
              </w:rPr>
              <w:t>sau</w:t>
            </w:r>
            <w:proofErr w:type="spellEnd"/>
            <w:r w:rsidRPr="00AE4CE5">
              <w:rPr>
                <w:bCs/>
                <w:lang w:val="en-US"/>
              </w:rPr>
              <w:t xml:space="preserve"> </w:t>
            </w:r>
            <w:proofErr w:type="spellStart"/>
            <w:r w:rsidRPr="00AE4CE5">
              <w:rPr>
                <w:bCs/>
                <w:lang w:val="en-US"/>
              </w:rPr>
              <w:t>mai</w:t>
            </w:r>
            <w:proofErr w:type="spellEnd"/>
            <w:r w:rsidRPr="00AE4CE5">
              <w:rPr>
                <w:bCs/>
                <w:lang w:val="en-US"/>
              </w:rPr>
              <w:t xml:space="preserve"> mare </w:t>
            </w:r>
            <w:proofErr w:type="spellStart"/>
            <w:r w:rsidRPr="00AE4CE5">
              <w:rPr>
                <w:bCs/>
                <w:lang w:val="en-US"/>
              </w:rPr>
              <w:t>decât</w:t>
            </w:r>
            <w:proofErr w:type="spellEnd"/>
            <w:r w:rsidRPr="00AE4CE5">
              <w:rPr>
                <w:bCs/>
                <w:lang w:val="en-US"/>
              </w:rPr>
              <w:t xml:space="preserve"> </w:t>
            </w:r>
            <w:proofErr w:type="spellStart"/>
            <w:r w:rsidRPr="00AE4CE5">
              <w:rPr>
                <w:bCs/>
                <w:lang w:val="en-US"/>
              </w:rPr>
              <w:t>valoarea</w:t>
            </w:r>
            <w:proofErr w:type="spellEnd"/>
            <w:r w:rsidRPr="00AE4CE5">
              <w:rPr>
                <w:bCs/>
                <w:lang w:val="en-US"/>
              </w:rPr>
              <w:t xml:space="preserve"> </w:t>
            </w:r>
            <w:proofErr w:type="spellStart"/>
            <w:r w:rsidRPr="00AE4CE5">
              <w:rPr>
                <w:bCs/>
                <w:lang w:val="en-US"/>
              </w:rPr>
              <w:t>viitorului</w:t>
            </w:r>
            <w:proofErr w:type="spellEnd"/>
            <w:r w:rsidRPr="00AE4CE5">
              <w:rPr>
                <w:bCs/>
                <w:lang w:val="en-US"/>
              </w:rPr>
              <w:t xml:space="preserve"> contract, </w:t>
            </w:r>
            <w:proofErr w:type="spellStart"/>
            <w:r w:rsidRPr="00AE4CE5">
              <w:rPr>
                <w:bCs/>
                <w:lang w:val="en-US"/>
              </w:rPr>
              <w:t>sau</w:t>
            </w:r>
            <w:proofErr w:type="spellEnd"/>
            <w:r w:rsidRPr="00AE4CE5">
              <w:rPr>
                <w:bCs/>
                <w:lang w:val="en-US"/>
              </w:rPr>
              <w:t xml:space="preserve"> </w:t>
            </w:r>
            <w:r w:rsidRPr="00AE4CE5">
              <w:rPr>
                <w:b/>
              </w:rPr>
              <w:t xml:space="preserve">Conform Anexei nr. </w:t>
            </w:r>
            <w:r w:rsidRPr="00AE4CE5">
              <w:rPr>
                <w:b/>
                <w:lang w:val="en-US"/>
              </w:rPr>
              <w:t xml:space="preserve">13 din </w:t>
            </w:r>
            <w:proofErr w:type="spellStart"/>
            <w:r w:rsidRPr="00AE4CE5">
              <w:rPr>
                <w:b/>
                <w:lang w:val="en-US"/>
              </w:rPr>
              <w:t>Documentația</w:t>
            </w:r>
            <w:proofErr w:type="spellEnd"/>
            <w:r w:rsidRPr="00AE4CE5">
              <w:rPr>
                <w:b/>
                <w:lang w:val="en-US"/>
              </w:rPr>
              <w:t xml:space="preserve"> standard </w:t>
            </w:r>
            <w:proofErr w:type="spellStart"/>
            <w:r w:rsidRPr="00AE4CE5">
              <w:rPr>
                <w:b/>
                <w:lang w:val="en-US"/>
              </w:rPr>
              <w:t>pentru</w:t>
            </w:r>
            <w:proofErr w:type="spellEnd"/>
            <w:r w:rsidRPr="00AE4CE5">
              <w:rPr>
                <w:b/>
                <w:lang w:val="en-US"/>
              </w:rPr>
              <w:t xml:space="preserve"> </w:t>
            </w:r>
            <w:proofErr w:type="spellStart"/>
            <w:r w:rsidRPr="00AE4CE5">
              <w:rPr>
                <w:b/>
                <w:lang w:val="en-US"/>
              </w:rPr>
              <w:t>realizarea</w:t>
            </w:r>
            <w:proofErr w:type="spellEnd"/>
            <w:r w:rsidRPr="00AE4CE5">
              <w:rPr>
                <w:b/>
                <w:lang w:val="en-US"/>
              </w:rPr>
              <w:t xml:space="preserve"> </w:t>
            </w:r>
            <w:proofErr w:type="spellStart"/>
            <w:r w:rsidRPr="00AE4CE5">
              <w:rPr>
                <w:b/>
                <w:lang w:val="en-US"/>
              </w:rPr>
              <w:t>achizițiilor</w:t>
            </w:r>
            <w:proofErr w:type="spellEnd"/>
            <w:r w:rsidRPr="00AE4CE5">
              <w:rPr>
                <w:b/>
                <w:lang w:val="en-US"/>
              </w:rPr>
              <w:t xml:space="preserve"> </w:t>
            </w:r>
            <w:proofErr w:type="spellStart"/>
            <w:r w:rsidRPr="00AE4CE5">
              <w:rPr>
                <w:b/>
                <w:lang w:val="en-US"/>
              </w:rPr>
              <w:t>publice</w:t>
            </w:r>
            <w:proofErr w:type="spellEnd"/>
            <w:r w:rsidRPr="00AE4CE5">
              <w:rPr>
                <w:b/>
                <w:lang w:val="en-US"/>
              </w:rPr>
              <w:t xml:space="preserve"> de </w:t>
            </w:r>
            <w:proofErr w:type="spellStart"/>
            <w:r w:rsidRPr="00AE4CE5">
              <w:rPr>
                <w:b/>
                <w:lang w:val="en-US"/>
              </w:rPr>
              <w:t>lucrări</w:t>
            </w:r>
            <w:proofErr w:type="spellEnd"/>
            <w:r w:rsidRPr="00AE4CE5">
              <w:rPr>
                <w:b/>
                <w:lang w:val="en-US"/>
              </w:rPr>
              <w:t xml:space="preserve">, </w:t>
            </w:r>
            <w:proofErr w:type="spellStart"/>
            <w:r w:rsidRPr="00AE4CE5">
              <w:rPr>
                <w:b/>
                <w:lang w:val="en-US"/>
              </w:rPr>
              <w:t>aprobată</w:t>
            </w:r>
            <w:proofErr w:type="spellEnd"/>
            <w:r w:rsidRPr="00AE4CE5">
              <w:rPr>
                <w:b/>
                <w:lang w:val="en-US"/>
              </w:rPr>
              <w:t xml:space="preserve"> </w:t>
            </w:r>
            <w:proofErr w:type="spellStart"/>
            <w:r w:rsidRPr="00AE4CE5">
              <w:rPr>
                <w:b/>
                <w:lang w:val="en-US"/>
              </w:rPr>
              <w:t>prin</w:t>
            </w:r>
            <w:proofErr w:type="spellEnd"/>
            <w:r w:rsidRPr="00AE4CE5">
              <w:rPr>
                <w:b/>
                <w:lang w:val="en-US"/>
              </w:rPr>
              <w:t xml:space="preserve"> </w:t>
            </w:r>
            <w:proofErr w:type="spellStart"/>
            <w:r w:rsidRPr="00AE4CE5">
              <w:rPr>
                <w:b/>
                <w:lang w:val="en-US"/>
              </w:rPr>
              <w:t>Ordinul</w:t>
            </w:r>
            <w:proofErr w:type="spellEnd"/>
            <w:r w:rsidRPr="00AE4CE5">
              <w:rPr>
                <w:b/>
                <w:lang w:val="en-US"/>
              </w:rPr>
              <w:t xml:space="preserve"> </w:t>
            </w:r>
            <w:proofErr w:type="spellStart"/>
            <w:r w:rsidRPr="00AE4CE5">
              <w:rPr>
                <w:b/>
                <w:lang w:val="en-US"/>
              </w:rPr>
              <w:t>Ministrului</w:t>
            </w:r>
            <w:proofErr w:type="spellEnd"/>
            <w:r w:rsidRPr="00AE4CE5">
              <w:rPr>
                <w:b/>
                <w:lang w:val="en-US"/>
              </w:rPr>
              <w:t xml:space="preserve"> </w:t>
            </w:r>
            <w:proofErr w:type="spellStart"/>
            <w:r w:rsidRPr="00AE4CE5">
              <w:rPr>
                <w:b/>
                <w:lang w:val="en-US"/>
              </w:rPr>
              <w:t>Finanțelor</w:t>
            </w:r>
            <w:proofErr w:type="spellEnd"/>
            <w:r w:rsidRPr="00AE4CE5">
              <w:rPr>
                <w:b/>
                <w:lang w:val="en-US"/>
              </w:rPr>
              <w:t xml:space="preserve"> nr. 69/2021,</w:t>
            </w:r>
            <w:r w:rsidRPr="00AE4CE5">
              <w:rPr>
                <w:bCs/>
                <w:lang w:val="en-US"/>
              </w:rPr>
              <w:t xml:space="preserve"> cu </w:t>
            </w:r>
            <w:proofErr w:type="spellStart"/>
            <w:r w:rsidRPr="00AE4CE5">
              <w:rPr>
                <w:bCs/>
                <w:lang w:val="en-US"/>
              </w:rPr>
              <w:t>anexarea</w:t>
            </w:r>
            <w:proofErr w:type="spellEnd"/>
            <w:r w:rsidRPr="00AE4CE5">
              <w:rPr>
                <w:bCs/>
                <w:lang w:val="en-US"/>
              </w:rPr>
              <w:t xml:space="preserve"> </w:t>
            </w:r>
            <w:proofErr w:type="spellStart"/>
            <w:r w:rsidRPr="00AE4CE5">
              <w:rPr>
                <w:bCs/>
                <w:lang w:val="en-US"/>
              </w:rPr>
              <w:t>copiilor</w:t>
            </w:r>
            <w:proofErr w:type="spellEnd"/>
            <w:r w:rsidRPr="00AE4CE5">
              <w:rPr>
                <w:bCs/>
                <w:lang w:val="en-US"/>
              </w:rPr>
              <w:t xml:space="preserve"> </w:t>
            </w:r>
            <w:proofErr w:type="spellStart"/>
            <w:r w:rsidRPr="00AE4CE5">
              <w:rPr>
                <w:bCs/>
                <w:lang w:val="en-US"/>
              </w:rPr>
              <w:t>contractelor</w:t>
            </w:r>
            <w:proofErr w:type="spellEnd"/>
            <w:r w:rsidRPr="00AE4CE5">
              <w:rPr>
                <w:bCs/>
                <w:lang w:val="en-US"/>
              </w:rPr>
              <w:t xml:space="preserve"> </w:t>
            </w:r>
            <w:proofErr w:type="spellStart"/>
            <w:r w:rsidRPr="00AE4CE5">
              <w:rPr>
                <w:bCs/>
                <w:lang w:val="en-US"/>
              </w:rPr>
              <w:t>și</w:t>
            </w:r>
            <w:proofErr w:type="spellEnd"/>
            <w:r w:rsidRPr="00AE4CE5">
              <w:rPr>
                <w:bCs/>
                <w:lang w:val="en-US"/>
              </w:rPr>
              <w:t xml:space="preserve"> a </w:t>
            </w:r>
            <w:proofErr w:type="spellStart"/>
            <w:r w:rsidRPr="00AE4CE5">
              <w:rPr>
                <w:bCs/>
                <w:lang w:val="en-US"/>
              </w:rPr>
              <w:t>proceselor</w:t>
            </w:r>
            <w:proofErr w:type="spellEnd"/>
            <w:r w:rsidRPr="00AE4CE5">
              <w:rPr>
                <w:bCs/>
                <w:lang w:val="en-US"/>
              </w:rPr>
              <w:t xml:space="preserve"> verbale la </w:t>
            </w:r>
            <w:proofErr w:type="spellStart"/>
            <w:r w:rsidRPr="00AE4CE5">
              <w:rPr>
                <w:bCs/>
                <w:lang w:val="en-US"/>
              </w:rPr>
              <w:t>terminarea</w:t>
            </w:r>
            <w:proofErr w:type="spellEnd"/>
            <w:r w:rsidRPr="00AE4CE5">
              <w:rPr>
                <w:bCs/>
                <w:lang w:val="en-US"/>
              </w:rPr>
              <w:t xml:space="preserve"> </w:t>
            </w:r>
            <w:proofErr w:type="spellStart"/>
            <w:r w:rsidRPr="00AE4CE5">
              <w:rPr>
                <w:bCs/>
                <w:lang w:val="en-US"/>
              </w:rPr>
              <w:t>lucrărilor</w:t>
            </w:r>
            <w:proofErr w:type="spellEnd"/>
            <w:r w:rsidRPr="00AE4CE5">
              <w:rPr>
                <w:bCs/>
                <w:lang w:val="en-US"/>
              </w:rPr>
              <w:t>.</w:t>
            </w:r>
          </w:p>
          <w:p w14:paraId="20F5350C" w14:textId="77777777" w:rsidR="00AE4CE5" w:rsidRPr="00AE4CE5" w:rsidRDefault="00AE4CE5" w:rsidP="00893297">
            <w:pPr>
              <w:pStyle w:val="TableParagraph"/>
              <w:spacing w:line="249" w:lineRule="auto"/>
              <w:ind w:right="112"/>
            </w:pPr>
            <w:r w:rsidRPr="00AE4CE5">
              <w:rPr>
                <w:bCs/>
                <w:i/>
              </w:rPr>
              <w:t>Confirmat</w:t>
            </w:r>
            <w:r w:rsidRPr="00AE4CE5">
              <w:rPr>
                <w:bCs/>
                <w:i/>
                <w:spacing w:val="-14"/>
              </w:rPr>
              <w:t xml:space="preserve"> </w:t>
            </w:r>
            <w:r w:rsidRPr="00AE4CE5">
              <w:rPr>
                <w:bCs/>
                <w:i/>
              </w:rPr>
              <w:t>prin</w:t>
            </w:r>
            <w:r w:rsidRPr="00AE4CE5">
              <w:rPr>
                <w:bCs/>
                <w:i/>
                <w:spacing w:val="-14"/>
              </w:rPr>
              <w:t xml:space="preserve"> </w:t>
            </w:r>
            <w:r w:rsidRPr="00AE4CE5">
              <w:rPr>
                <w:bCs/>
                <w:i/>
              </w:rPr>
              <w:t>aplicarea semnăturii electronice</w:t>
            </w:r>
          </w:p>
        </w:tc>
        <w:tc>
          <w:tcPr>
            <w:tcW w:w="1838" w:type="dxa"/>
          </w:tcPr>
          <w:p w14:paraId="7A00D417" w14:textId="77777777" w:rsidR="00AE4CE5" w:rsidRPr="00AE4CE5" w:rsidRDefault="00AE4CE5" w:rsidP="00893297">
            <w:pPr>
              <w:pStyle w:val="TableParagraph"/>
              <w:spacing w:line="251" w:lineRule="exact"/>
              <w:ind w:left="398"/>
              <w:rPr>
                <w:i/>
                <w:iCs/>
                <w:lang w:val="en-US"/>
              </w:rPr>
            </w:pPr>
            <w:r w:rsidRPr="00AE4CE5">
              <w:rPr>
                <w:b/>
                <w:i/>
                <w:spacing w:val="-2"/>
              </w:rPr>
              <w:t>Obligatoriu</w:t>
            </w:r>
          </w:p>
        </w:tc>
      </w:tr>
    </w:tbl>
    <w:p w14:paraId="712440DF" w14:textId="77777777" w:rsidR="00AE4CE5" w:rsidRPr="00AE4CE5" w:rsidRDefault="00AE4CE5" w:rsidP="00AE4CE5">
      <w:pPr>
        <w:pStyle w:val="af"/>
        <w:spacing w:before="21"/>
        <w:rPr>
          <w:rFonts w:ascii="Times New Roman" w:hAnsi="Times New Roman"/>
        </w:rPr>
      </w:pPr>
    </w:p>
    <w:p w14:paraId="16D993C4" w14:textId="77777777" w:rsidR="00AE4CE5" w:rsidRPr="00AE4CE5" w:rsidRDefault="00AE4CE5" w:rsidP="00AE4CE5">
      <w:pPr>
        <w:pStyle w:val="a7"/>
        <w:widowControl w:val="0"/>
        <w:numPr>
          <w:ilvl w:val="0"/>
          <w:numId w:val="36"/>
        </w:numPr>
        <w:tabs>
          <w:tab w:val="left" w:pos="504"/>
        </w:tabs>
        <w:autoSpaceDE w:val="0"/>
        <w:autoSpaceDN w:val="0"/>
        <w:spacing w:before="1" w:after="0"/>
        <w:ind w:left="144" w:right="1104" w:firstLine="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Garanția</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pentru</w:t>
      </w:r>
      <w:proofErr w:type="spellEnd"/>
      <w:r w:rsidRPr="00AE4CE5">
        <w:rPr>
          <w:rFonts w:ascii="Times New Roman" w:hAnsi="Times New Roman" w:cs="Times New Roman"/>
          <w:b/>
          <w:spacing w:val="-2"/>
          <w:sz w:val="24"/>
          <w:lang w:val="en-US"/>
        </w:rPr>
        <w:t xml:space="preserve"> </w:t>
      </w:r>
      <w:proofErr w:type="spellStart"/>
      <w:proofErr w:type="gramStart"/>
      <w:r w:rsidRPr="00AE4CE5">
        <w:rPr>
          <w:rFonts w:ascii="Times New Roman" w:hAnsi="Times New Roman" w:cs="Times New Roman"/>
          <w:b/>
          <w:sz w:val="24"/>
          <w:lang w:val="en-US"/>
        </w:rPr>
        <w:t>ofertă</w:t>
      </w:r>
      <w:proofErr w:type="spellEnd"/>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w:t>
      </w:r>
      <w:proofErr w:type="gram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i/>
          <w:sz w:val="24"/>
          <w:u w:val="single"/>
          <w:lang w:val="en-US"/>
        </w:rPr>
        <w:t>cuantumul</w:t>
      </w:r>
      <w:proofErr w:type="spellEnd"/>
      <w:r w:rsidRPr="00AE4CE5">
        <w:rPr>
          <w:rFonts w:ascii="Times New Roman" w:hAnsi="Times New Roman" w:cs="Times New Roman"/>
          <w:b/>
          <w:i/>
          <w:spacing w:val="-2"/>
          <w:sz w:val="24"/>
          <w:u w:val="single"/>
          <w:lang w:val="en-US"/>
        </w:rPr>
        <w:t xml:space="preserve"> </w:t>
      </w:r>
      <w:r w:rsidRPr="00AE4CE5">
        <w:rPr>
          <w:rFonts w:ascii="Times New Roman" w:hAnsi="Times New Roman" w:cs="Times New Roman"/>
          <w:b/>
          <w:i/>
          <w:sz w:val="24"/>
          <w:u w:val="single"/>
          <w:lang w:val="en-US"/>
        </w:rPr>
        <w:t>1</w:t>
      </w:r>
      <w:r w:rsidRPr="00AE4CE5">
        <w:rPr>
          <w:rFonts w:ascii="Times New Roman" w:hAnsi="Times New Roman" w:cs="Times New Roman"/>
          <w:b/>
          <w:i/>
          <w:spacing w:val="-4"/>
          <w:sz w:val="24"/>
          <w:u w:val="single"/>
          <w:lang w:val="en-US"/>
        </w:rPr>
        <w:t xml:space="preserve"> </w:t>
      </w:r>
      <w:r w:rsidRPr="00AE4CE5">
        <w:rPr>
          <w:rFonts w:ascii="Times New Roman" w:hAnsi="Times New Roman" w:cs="Times New Roman"/>
          <w:b/>
          <w:i/>
          <w:sz w:val="24"/>
          <w:u w:val="single"/>
          <w:lang w:val="en-US"/>
        </w:rPr>
        <w:t>%</w:t>
      </w:r>
      <w:r w:rsidRPr="00AE4CE5">
        <w:rPr>
          <w:rFonts w:ascii="Times New Roman" w:hAnsi="Times New Roman" w:cs="Times New Roman"/>
          <w:b/>
          <w:i/>
          <w:spacing w:val="-2"/>
          <w:sz w:val="24"/>
          <w:u w:val="single"/>
          <w:lang w:val="en-US"/>
        </w:rPr>
        <w:t xml:space="preserve"> </w:t>
      </w:r>
      <w:r w:rsidRPr="00AE4CE5">
        <w:rPr>
          <w:rFonts w:ascii="Times New Roman" w:hAnsi="Times New Roman" w:cs="Times New Roman"/>
          <w:b/>
          <w:i/>
          <w:sz w:val="24"/>
          <w:u w:val="single"/>
          <w:lang w:val="en-US"/>
        </w:rPr>
        <w:t>,</w:t>
      </w:r>
      <w:r w:rsidRPr="00AE4CE5">
        <w:rPr>
          <w:rFonts w:ascii="Times New Roman" w:hAnsi="Times New Roman" w:cs="Times New Roman"/>
          <w:b/>
          <w:i/>
          <w:spacing w:val="-2"/>
          <w:sz w:val="24"/>
          <w:u w:val="single"/>
          <w:lang w:val="en-US"/>
        </w:rPr>
        <w:t xml:space="preserve"> </w:t>
      </w:r>
      <w:r w:rsidRPr="00AE4CE5">
        <w:rPr>
          <w:rFonts w:ascii="Times New Roman" w:hAnsi="Times New Roman" w:cs="Times New Roman"/>
          <w:b/>
          <w:i/>
          <w:sz w:val="24"/>
          <w:u w:val="single"/>
          <w:lang w:val="en-US"/>
        </w:rPr>
        <w:t>G</w:t>
      </w:r>
      <w:r w:rsidRPr="00AE4CE5">
        <w:rPr>
          <w:rFonts w:ascii="Times New Roman" w:hAnsi="Times New Roman" w:cs="Times New Roman"/>
          <w:b/>
          <w:i/>
          <w:sz w:val="24"/>
          <w:u w:val="single"/>
        </w:rPr>
        <w:t>а</w:t>
      </w:r>
      <w:proofErr w:type="spellStart"/>
      <w:r w:rsidRPr="00AE4CE5">
        <w:rPr>
          <w:rFonts w:ascii="Times New Roman" w:hAnsi="Times New Roman" w:cs="Times New Roman"/>
          <w:b/>
          <w:i/>
          <w:sz w:val="24"/>
          <w:u w:val="single"/>
          <w:lang w:val="en-US"/>
        </w:rPr>
        <w:t>ranție</w:t>
      </w:r>
      <w:proofErr w:type="spellEnd"/>
      <w:r w:rsidRPr="00AE4CE5">
        <w:rPr>
          <w:rFonts w:ascii="Times New Roman" w:hAnsi="Times New Roman" w:cs="Times New Roman"/>
          <w:b/>
          <w:i/>
          <w:spacing w:val="-3"/>
          <w:sz w:val="24"/>
          <w:u w:val="single"/>
          <w:lang w:val="en-US"/>
        </w:rPr>
        <w:t xml:space="preserve"> </w:t>
      </w:r>
      <w:r w:rsidRPr="00AE4CE5">
        <w:rPr>
          <w:rFonts w:ascii="Times New Roman" w:hAnsi="Times New Roman" w:cs="Times New Roman"/>
          <w:b/>
          <w:i/>
          <w:sz w:val="24"/>
          <w:u w:val="single"/>
        </w:rPr>
        <w:t>В</w:t>
      </w:r>
      <w:proofErr w:type="spellStart"/>
      <w:r w:rsidRPr="00AE4CE5">
        <w:rPr>
          <w:rFonts w:ascii="Times New Roman" w:hAnsi="Times New Roman" w:cs="Times New Roman"/>
          <w:b/>
          <w:i/>
          <w:sz w:val="24"/>
          <w:u w:val="single"/>
          <w:lang w:val="en-US"/>
        </w:rPr>
        <w:t>ancară</w:t>
      </w:r>
      <w:proofErr w:type="spellEnd"/>
      <w:r w:rsidRPr="00AE4CE5">
        <w:rPr>
          <w:rFonts w:ascii="Times New Roman" w:hAnsi="Times New Roman" w:cs="Times New Roman"/>
          <w:b/>
          <w:i/>
          <w:sz w:val="24"/>
          <w:u w:val="single"/>
          <w:lang w:val="en-US"/>
        </w:rPr>
        <w:t xml:space="preserve"> -</w:t>
      </w:r>
      <w:r w:rsidRPr="00AE4CE5">
        <w:rPr>
          <w:rFonts w:ascii="Times New Roman" w:hAnsi="Times New Roman" w:cs="Times New Roman"/>
          <w:b/>
          <w:i/>
          <w:spacing w:val="-3"/>
          <w:sz w:val="24"/>
          <w:u w:val="single"/>
          <w:lang w:val="en-US"/>
        </w:rPr>
        <w:t xml:space="preserve"> </w:t>
      </w:r>
      <w:r w:rsidRPr="00AE4CE5">
        <w:rPr>
          <w:rFonts w:ascii="Times New Roman" w:hAnsi="Times New Roman" w:cs="Times New Roman"/>
          <w:b/>
          <w:i/>
          <w:sz w:val="24"/>
          <w:u w:val="single"/>
          <w:lang w:val="en-US"/>
        </w:rPr>
        <w:t>conform</w:t>
      </w:r>
      <w:r w:rsidRPr="00AE4CE5">
        <w:rPr>
          <w:rFonts w:ascii="Times New Roman" w:hAnsi="Times New Roman" w:cs="Times New Roman"/>
          <w:b/>
          <w:i/>
          <w:spacing w:val="-2"/>
          <w:sz w:val="24"/>
          <w:u w:val="single"/>
          <w:lang w:val="en-US"/>
        </w:rPr>
        <w:t xml:space="preserve"> </w:t>
      </w:r>
      <w:proofErr w:type="spellStart"/>
      <w:r w:rsidRPr="00AE4CE5">
        <w:rPr>
          <w:rFonts w:ascii="Times New Roman" w:hAnsi="Times New Roman" w:cs="Times New Roman"/>
          <w:b/>
          <w:i/>
          <w:sz w:val="24"/>
          <w:u w:val="single"/>
          <w:lang w:val="en-US"/>
        </w:rPr>
        <w:t>Anexei</w:t>
      </w:r>
      <w:proofErr w:type="spellEnd"/>
      <w:r w:rsidRPr="00AE4CE5">
        <w:rPr>
          <w:rFonts w:ascii="Times New Roman" w:hAnsi="Times New Roman" w:cs="Times New Roman"/>
          <w:b/>
          <w:i/>
          <w:spacing w:val="-2"/>
          <w:sz w:val="24"/>
          <w:u w:val="single"/>
          <w:lang w:val="en-US"/>
        </w:rPr>
        <w:t xml:space="preserve"> </w:t>
      </w:r>
      <w:r w:rsidRPr="00AE4CE5">
        <w:rPr>
          <w:rFonts w:ascii="Times New Roman" w:hAnsi="Times New Roman" w:cs="Times New Roman"/>
          <w:b/>
          <w:i/>
          <w:sz w:val="24"/>
          <w:u w:val="single"/>
          <w:lang w:val="en-US"/>
        </w:rPr>
        <w:t>nr.</w:t>
      </w:r>
      <w:r w:rsidRPr="00AE4CE5">
        <w:rPr>
          <w:rFonts w:ascii="Times New Roman" w:hAnsi="Times New Roman" w:cs="Times New Roman"/>
          <w:b/>
          <w:i/>
          <w:spacing w:val="-2"/>
          <w:sz w:val="24"/>
          <w:u w:val="single"/>
          <w:lang w:val="en-US"/>
        </w:rPr>
        <w:t xml:space="preserve"> </w:t>
      </w:r>
      <w:r w:rsidRPr="00AE4CE5">
        <w:rPr>
          <w:rFonts w:ascii="Times New Roman" w:hAnsi="Times New Roman" w:cs="Times New Roman"/>
          <w:b/>
          <w:i/>
          <w:sz w:val="24"/>
          <w:u w:val="single"/>
          <w:lang w:val="en-US"/>
        </w:rPr>
        <w:t>9</w:t>
      </w:r>
      <w:r w:rsidRPr="00AE4CE5">
        <w:rPr>
          <w:rFonts w:ascii="Times New Roman" w:hAnsi="Times New Roman" w:cs="Times New Roman"/>
          <w:b/>
          <w:i/>
          <w:spacing w:val="-2"/>
          <w:sz w:val="24"/>
          <w:u w:val="single"/>
          <w:lang w:val="en-US"/>
        </w:rPr>
        <w:t xml:space="preserve"> </w:t>
      </w:r>
      <w:r w:rsidRPr="00AE4CE5">
        <w:rPr>
          <w:rFonts w:ascii="Times New Roman" w:hAnsi="Times New Roman" w:cs="Times New Roman"/>
          <w:b/>
          <w:i/>
          <w:sz w:val="24"/>
          <w:u w:val="single"/>
          <w:lang w:val="en-US"/>
        </w:rPr>
        <w:t>din</w:t>
      </w:r>
      <w:r w:rsidRPr="00AE4CE5">
        <w:rPr>
          <w:rFonts w:ascii="Times New Roman" w:hAnsi="Times New Roman" w:cs="Times New Roman"/>
          <w:b/>
          <w:i/>
          <w:sz w:val="24"/>
          <w:lang w:val="en-US"/>
        </w:rPr>
        <w:t xml:space="preserve"> </w:t>
      </w:r>
      <w:proofErr w:type="spellStart"/>
      <w:r w:rsidRPr="00AE4CE5">
        <w:rPr>
          <w:rFonts w:ascii="Times New Roman" w:hAnsi="Times New Roman" w:cs="Times New Roman"/>
          <w:b/>
          <w:i/>
          <w:sz w:val="24"/>
          <w:u w:val="single"/>
          <w:lang w:val="en-US"/>
        </w:rPr>
        <w:t>Documentatia</w:t>
      </w:r>
      <w:proofErr w:type="spellEnd"/>
      <w:r w:rsidRPr="00AE4CE5">
        <w:rPr>
          <w:rFonts w:ascii="Times New Roman" w:hAnsi="Times New Roman" w:cs="Times New Roman"/>
          <w:b/>
          <w:i/>
          <w:sz w:val="24"/>
          <w:u w:val="single"/>
          <w:lang w:val="en-US"/>
        </w:rPr>
        <w:t xml:space="preserve"> standard.</w:t>
      </w:r>
    </w:p>
    <w:p w14:paraId="34067748" w14:textId="77777777" w:rsidR="00AE4CE5" w:rsidRPr="00AE4CE5" w:rsidRDefault="00AE4CE5" w:rsidP="00AE4CE5">
      <w:pPr>
        <w:spacing w:before="1"/>
        <w:ind w:left="144" w:firstLine="708"/>
        <w:rPr>
          <w:rFonts w:ascii="Times New Roman" w:hAnsi="Times New Roman" w:cs="Times New Roman"/>
          <w:b/>
          <w:i/>
          <w:sz w:val="24"/>
          <w:lang w:val="en-US"/>
        </w:rPr>
      </w:pPr>
      <w:proofErr w:type="spellStart"/>
      <w:r w:rsidRPr="00AE4CE5">
        <w:rPr>
          <w:rFonts w:ascii="Times New Roman" w:hAnsi="Times New Roman" w:cs="Times New Roman"/>
          <w:b/>
          <w:i/>
          <w:sz w:val="24"/>
          <w:u w:val="single"/>
          <w:lang w:val="en-US"/>
        </w:rPr>
        <w:lastRenderedPageBreak/>
        <w:t>Prezentarea</w:t>
      </w:r>
      <w:proofErr w:type="spellEnd"/>
      <w:r w:rsidRPr="00AE4CE5">
        <w:rPr>
          <w:rFonts w:ascii="Times New Roman" w:hAnsi="Times New Roman" w:cs="Times New Roman"/>
          <w:b/>
          <w:i/>
          <w:spacing w:val="-11"/>
          <w:sz w:val="24"/>
          <w:u w:val="single"/>
          <w:lang w:val="en-US"/>
        </w:rPr>
        <w:t xml:space="preserve"> </w:t>
      </w:r>
      <w:proofErr w:type="spellStart"/>
      <w:r w:rsidRPr="00AE4CE5">
        <w:rPr>
          <w:rFonts w:ascii="Times New Roman" w:hAnsi="Times New Roman" w:cs="Times New Roman"/>
          <w:b/>
          <w:i/>
          <w:sz w:val="24"/>
          <w:u w:val="single"/>
          <w:lang w:val="en-US"/>
        </w:rPr>
        <w:t>oricărui</w:t>
      </w:r>
      <w:proofErr w:type="spellEnd"/>
      <w:r w:rsidRPr="00AE4CE5">
        <w:rPr>
          <w:rFonts w:ascii="Times New Roman" w:hAnsi="Times New Roman" w:cs="Times New Roman"/>
          <w:b/>
          <w:i/>
          <w:spacing w:val="-10"/>
          <w:sz w:val="24"/>
          <w:u w:val="single"/>
          <w:lang w:val="en-US"/>
        </w:rPr>
        <w:t xml:space="preserve"> </w:t>
      </w:r>
      <w:r w:rsidRPr="00AE4CE5">
        <w:rPr>
          <w:rFonts w:ascii="Times New Roman" w:hAnsi="Times New Roman" w:cs="Times New Roman"/>
          <w:b/>
          <w:i/>
          <w:sz w:val="24"/>
          <w:u w:val="single"/>
          <w:lang w:val="en-US"/>
        </w:rPr>
        <w:t>alt</w:t>
      </w:r>
      <w:r w:rsidRPr="00AE4CE5">
        <w:rPr>
          <w:rFonts w:ascii="Times New Roman" w:hAnsi="Times New Roman" w:cs="Times New Roman"/>
          <w:b/>
          <w:i/>
          <w:spacing w:val="-12"/>
          <w:sz w:val="24"/>
          <w:u w:val="single"/>
          <w:lang w:val="en-US"/>
        </w:rPr>
        <w:t xml:space="preserve"> </w:t>
      </w:r>
      <w:r w:rsidRPr="00AE4CE5">
        <w:rPr>
          <w:rFonts w:ascii="Times New Roman" w:hAnsi="Times New Roman" w:cs="Times New Roman"/>
          <w:b/>
          <w:i/>
          <w:sz w:val="24"/>
          <w:u w:val="single"/>
          <w:lang w:val="en-US"/>
        </w:rPr>
        <w:t>formular</w:t>
      </w:r>
      <w:r w:rsidRPr="00AE4CE5">
        <w:rPr>
          <w:rFonts w:ascii="Times New Roman" w:hAnsi="Times New Roman" w:cs="Times New Roman"/>
          <w:b/>
          <w:i/>
          <w:spacing w:val="-10"/>
          <w:sz w:val="24"/>
          <w:u w:val="single"/>
          <w:lang w:val="en-US"/>
        </w:rPr>
        <w:t xml:space="preserve"> </w:t>
      </w:r>
      <w:proofErr w:type="spellStart"/>
      <w:r w:rsidRPr="00AE4CE5">
        <w:rPr>
          <w:rFonts w:ascii="Times New Roman" w:hAnsi="Times New Roman" w:cs="Times New Roman"/>
          <w:b/>
          <w:i/>
          <w:sz w:val="24"/>
          <w:u w:val="single"/>
          <w:lang w:val="en-US"/>
        </w:rPr>
        <w:t>decât</w:t>
      </w:r>
      <w:proofErr w:type="spellEnd"/>
      <w:r w:rsidRPr="00AE4CE5">
        <w:rPr>
          <w:rFonts w:ascii="Times New Roman" w:hAnsi="Times New Roman" w:cs="Times New Roman"/>
          <w:b/>
          <w:i/>
          <w:spacing w:val="-10"/>
          <w:sz w:val="24"/>
          <w:u w:val="single"/>
          <w:lang w:val="en-US"/>
        </w:rPr>
        <w:t xml:space="preserve"> </w:t>
      </w:r>
      <w:r w:rsidRPr="00AE4CE5">
        <w:rPr>
          <w:rFonts w:ascii="Times New Roman" w:hAnsi="Times New Roman" w:cs="Times New Roman"/>
          <w:b/>
          <w:i/>
          <w:sz w:val="24"/>
          <w:u w:val="single"/>
          <w:lang w:val="en-US"/>
        </w:rPr>
        <w:t>cel</w:t>
      </w:r>
      <w:r w:rsidRPr="00AE4CE5">
        <w:rPr>
          <w:rFonts w:ascii="Times New Roman" w:hAnsi="Times New Roman" w:cs="Times New Roman"/>
          <w:b/>
          <w:i/>
          <w:spacing w:val="-10"/>
          <w:sz w:val="24"/>
          <w:u w:val="single"/>
          <w:lang w:val="en-US"/>
        </w:rPr>
        <w:t xml:space="preserve"> </w:t>
      </w:r>
      <w:proofErr w:type="spellStart"/>
      <w:r w:rsidRPr="00AE4CE5">
        <w:rPr>
          <w:rFonts w:ascii="Times New Roman" w:hAnsi="Times New Roman" w:cs="Times New Roman"/>
          <w:b/>
          <w:i/>
          <w:sz w:val="24"/>
          <w:u w:val="single"/>
          <w:lang w:val="en-US"/>
        </w:rPr>
        <w:t>aprobat</w:t>
      </w:r>
      <w:proofErr w:type="spellEnd"/>
      <w:r w:rsidRPr="00AE4CE5">
        <w:rPr>
          <w:rFonts w:ascii="Times New Roman" w:hAnsi="Times New Roman" w:cs="Times New Roman"/>
          <w:b/>
          <w:i/>
          <w:spacing w:val="-10"/>
          <w:sz w:val="24"/>
          <w:u w:val="single"/>
          <w:lang w:val="en-US"/>
        </w:rPr>
        <w:t xml:space="preserve"> </w:t>
      </w:r>
      <w:proofErr w:type="spellStart"/>
      <w:r w:rsidRPr="00AE4CE5">
        <w:rPr>
          <w:rFonts w:ascii="Times New Roman" w:hAnsi="Times New Roman" w:cs="Times New Roman"/>
          <w:b/>
          <w:i/>
          <w:sz w:val="24"/>
          <w:u w:val="single"/>
          <w:lang w:val="en-US"/>
        </w:rPr>
        <w:t>prin</w:t>
      </w:r>
      <w:proofErr w:type="spellEnd"/>
      <w:r w:rsidRPr="00AE4CE5">
        <w:rPr>
          <w:rFonts w:ascii="Times New Roman" w:hAnsi="Times New Roman" w:cs="Times New Roman"/>
          <w:b/>
          <w:i/>
          <w:spacing w:val="-9"/>
          <w:sz w:val="24"/>
          <w:u w:val="single"/>
          <w:lang w:val="en-US"/>
        </w:rPr>
        <w:t xml:space="preserve"> </w:t>
      </w:r>
      <w:proofErr w:type="spellStart"/>
      <w:r w:rsidRPr="00AE4CE5">
        <w:rPr>
          <w:rFonts w:ascii="Times New Roman" w:hAnsi="Times New Roman" w:cs="Times New Roman"/>
          <w:b/>
          <w:i/>
          <w:sz w:val="24"/>
          <w:u w:val="single"/>
          <w:lang w:val="en-US"/>
        </w:rPr>
        <w:t>Ordinul</w:t>
      </w:r>
      <w:proofErr w:type="spellEnd"/>
      <w:r w:rsidRPr="00AE4CE5">
        <w:rPr>
          <w:rFonts w:ascii="Times New Roman" w:hAnsi="Times New Roman" w:cs="Times New Roman"/>
          <w:b/>
          <w:i/>
          <w:spacing w:val="-10"/>
          <w:sz w:val="24"/>
          <w:u w:val="single"/>
          <w:lang w:val="en-US"/>
        </w:rPr>
        <w:t xml:space="preserve"> </w:t>
      </w:r>
      <w:proofErr w:type="spellStart"/>
      <w:r w:rsidRPr="00AE4CE5">
        <w:rPr>
          <w:rFonts w:ascii="Times New Roman" w:hAnsi="Times New Roman" w:cs="Times New Roman"/>
          <w:b/>
          <w:i/>
          <w:sz w:val="24"/>
          <w:u w:val="single"/>
          <w:lang w:val="en-US"/>
        </w:rPr>
        <w:t>Ministerului</w:t>
      </w:r>
      <w:proofErr w:type="spellEnd"/>
      <w:r w:rsidRPr="00AE4CE5">
        <w:rPr>
          <w:rFonts w:ascii="Times New Roman" w:hAnsi="Times New Roman" w:cs="Times New Roman"/>
          <w:b/>
          <w:i/>
          <w:spacing w:val="-13"/>
          <w:sz w:val="24"/>
          <w:u w:val="single"/>
          <w:lang w:val="en-US"/>
        </w:rPr>
        <w:t xml:space="preserve"> </w:t>
      </w:r>
      <w:proofErr w:type="spellStart"/>
      <w:r w:rsidRPr="00AE4CE5">
        <w:rPr>
          <w:rFonts w:ascii="Times New Roman" w:hAnsi="Times New Roman" w:cs="Times New Roman"/>
          <w:b/>
          <w:i/>
          <w:sz w:val="24"/>
          <w:u w:val="single"/>
          <w:lang w:val="en-US"/>
        </w:rPr>
        <w:t>Finanțelor</w:t>
      </w:r>
      <w:proofErr w:type="spellEnd"/>
      <w:r w:rsidRPr="00AE4CE5">
        <w:rPr>
          <w:rFonts w:ascii="Times New Roman" w:hAnsi="Times New Roman" w:cs="Times New Roman"/>
          <w:b/>
          <w:i/>
          <w:spacing w:val="-10"/>
          <w:sz w:val="24"/>
          <w:u w:val="single"/>
          <w:lang w:val="en-US"/>
        </w:rPr>
        <w:t xml:space="preserve"> </w:t>
      </w:r>
      <w:r w:rsidRPr="00AE4CE5">
        <w:rPr>
          <w:rFonts w:ascii="Times New Roman" w:hAnsi="Times New Roman" w:cs="Times New Roman"/>
          <w:b/>
          <w:i/>
          <w:sz w:val="24"/>
          <w:u w:val="single"/>
          <w:lang w:val="en-US"/>
        </w:rPr>
        <w:t>nr.</w:t>
      </w:r>
      <w:r w:rsidRPr="00AE4CE5">
        <w:rPr>
          <w:rFonts w:ascii="Times New Roman" w:hAnsi="Times New Roman" w:cs="Times New Roman"/>
          <w:b/>
          <w:i/>
          <w:spacing w:val="-13"/>
          <w:sz w:val="24"/>
          <w:u w:val="single"/>
          <w:lang w:val="en-US"/>
        </w:rPr>
        <w:t xml:space="preserve"> </w:t>
      </w:r>
      <w:r w:rsidRPr="00AE4CE5">
        <w:rPr>
          <w:rFonts w:ascii="Times New Roman" w:hAnsi="Times New Roman" w:cs="Times New Roman"/>
          <w:b/>
          <w:i/>
          <w:sz w:val="24"/>
          <w:u w:val="single"/>
          <w:lang w:val="en-US"/>
        </w:rPr>
        <w:t>69</w:t>
      </w:r>
      <w:r w:rsidRPr="00AE4CE5">
        <w:rPr>
          <w:rFonts w:ascii="Times New Roman" w:hAnsi="Times New Roman" w:cs="Times New Roman"/>
          <w:b/>
          <w:i/>
          <w:sz w:val="24"/>
          <w:lang w:val="en-US"/>
        </w:rPr>
        <w:t xml:space="preserve"> </w:t>
      </w:r>
      <w:r w:rsidRPr="00AE4CE5">
        <w:rPr>
          <w:rFonts w:ascii="Times New Roman" w:hAnsi="Times New Roman" w:cs="Times New Roman"/>
          <w:b/>
          <w:i/>
          <w:sz w:val="24"/>
          <w:u w:val="single"/>
          <w:lang w:val="en-US"/>
        </w:rPr>
        <w:t xml:space="preserve">din 07.05.2021 </w:t>
      </w:r>
      <w:proofErr w:type="spellStart"/>
      <w:r w:rsidRPr="00AE4CE5">
        <w:rPr>
          <w:rFonts w:ascii="Times New Roman" w:hAnsi="Times New Roman" w:cs="Times New Roman"/>
          <w:b/>
          <w:i/>
          <w:sz w:val="24"/>
          <w:u w:val="single"/>
          <w:lang w:val="en-US"/>
        </w:rPr>
        <w:t>constituie</w:t>
      </w:r>
      <w:proofErr w:type="spellEnd"/>
      <w:r w:rsidRPr="00AE4CE5">
        <w:rPr>
          <w:rFonts w:ascii="Times New Roman" w:hAnsi="Times New Roman" w:cs="Times New Roman"/>
          <w:b/>
          <w:i/>
          <w:sz w:val="24"/>
          <w:u w:val="single"/>
          <w:lang w:val="en-US"/>
        </w:rPr>
        <w:t xml:space="preserve"> </w:t>
      </w:r>
      <w:proofErr w:type="spellStart"/>
      <w:r w:rsidRPr="00AE4CE5">
        <w:rPr>
          <w:rFonts w:ascii="Times New Roman" w:hAnsi="Times New Roman" w:cs="Times New Roman"/>
          <w:b/>
          <w:i/>
          <w:sz w:val="24"/>
          <w:u w:val="single"/>
          <w:lang w:val="en-US"/>
        </w:rPr>
        <w:t>temei</w:t>
      </w:r>
      <w:proofErr w:type="spellEnd"/>
      <w:r w:rsidRPr="00AE4CE5">
        <w:rPr>
          <w:rFonts w:ascii="Times New Roman" w:hAnsi="Times New Roman" w:cs="Times New Roman"/>
          <w:b/>
          <w:i/>
          <w:sz w:val="24"/>
          <w:u w:val="single"/>
          <w:lang w:val="en-US"/>
        </w:rPr>
        <w:t xml:space="preserve"> de </w:t>
      </w:r>
      <w:proofErr w:type="spellStart"/>
      <w:r w:rsidRPr="00AE4CE5">
        <w:rPr>
          <w:rFonts w:ascii="Times New Roman" w:hAnsi="Times New Roman" w:cs="Times New Roman"/>
          <w:b/>
          <w:i/>
          <w:sz w:val="24"/>
          <w:u w:val="single"/>
          <w:lang w:val="en-US"/>
        </w:rPr>
        <w:t>respingere</w:t>
      </w:r>
      <w:proofErr w:type="spellEnd"/>
      <w:r w:rsidRPr="00AE4CE5">
        <w:rPr>
          <w:rFonts w:ascii="Times New Roman" w:hAnsi="Times New Roman" w:cs="Times New Roman"/>
          <w:b/>
          <w:i/>
          <w:sz w:val="24"/>
          <w:u w:val="single"/>
          <w:lang w:val="en-US"/>
        </w:rPr>
        <w:t xml:space="preserve"> a </w:t>
      </w:r>
      <w:proofErr w:type="spellStart"/>
      <w:proofErr w:type="gramStart"/>
      <w:r w:rsidRPr="00AE4CE5">
        <w:rPr>
          <w:rFonts w:ascii="Times New Roman" w:hAnsi="Times New Roman" w:cs="Times New Roman"/>
          <w:b/>
          <w:i/>
          <w:sz w:val="24"/>
          <w:u w:val="single"/>
          <w:lang w:val="en-US"/>
        </w:rPr>
        <w:t>ofertei</w:t>
      </w:r>
      <w:proofErr w:type="spellEnd"/>
      <w:r w:rsidRPr="00AE4CE5">
        <w:rPr>
          <w:rFonts w:ascii="Times New Roman" w:hAnsi="Times New Roman" w:cs="Times New Roman"/>
          <w:b/>
          <w:i/>
          <w:sz w:val="24"/>
          <w:u w:val="single"/>
          <w:lang w:val="en-US"/>
        </w:rPr>
        <w:t xml:space="preserve"> ,</w:t>
      </w:r>
      <w:proofErr w:type="gramEnd"/>
      <w:r w:rsidRPr="00AE4CE5">
        <w:rPr>
          <w:rFonts w:ascii="Times New Roman" w:hAnsi="Times New Roman" w:cs="Times New Roman"/>
          <w:b/>
          <w:i/>
          <w:sz w:val="24"/>
          <w:u w:val="single"/>
          <w:lang w:val="en-US"/>
        </w:rPr>
        <w:t xml:space="preserve"> conform pct.53 din </w:t>
      </w:r>
      <w:proofErr w:type="spellStart"/>
      <w:r w:rsidRPr="00AE4CE5">
        <w:rPr>
          <w:rFonts w:ascii="Times New Roman" w:hAnsi="Times New Roman" w:cs="Times New Roman"/>
          <w:b/>
          <w:i/>
          <w:sz w:val="24"/>
          <w:u w:val="single"/>
          <w:lang w:val="en-US"/>
        </w:rPr>
        <w:t>Ordin</w:t>
      </w:r>
      <w:proofErr w:type="spellEnd"/>
      <w:r w:rsidRPr="00AE4CE5">
        <w:rPr>
          <w:rFonts w:ascii="Times New Roman" w:hAnsi="Times New Roman" w:cs="Times New Roman"/>
          <w:b/>
          <w:i/>
          <w:sz w:val="24"/>
          <w:u w:val="single"/>
          <w:lang w:val="en-US"/>
        </w:rPr>
        <w:t>.</w:t>
      </w:r>
    </w:p>
    <w:p w14:paraId="771ADE05" w14:textId="77777777" w:rsidR="00AE4CE5" w:rsidRPr="00AE4CE5" w:rsidRDefault="00AE4CE5" w:rsidP="00AE4CE5">
      <w:pPr>
        <w:pStyle w:val="a7"/>
        <w:widowControl w:val="0"/>
        <w:numPr>
          <w:ilvl w:val="0"/>
          <w:numId w:val="36"/>
        </w:numPr>
        <w:tabs>
          <w:tab w:val="left" w:pos="504"/>
        </w:tabs>
        <w:autoSpaceDE w:val="0"/>
        <w:autoSpaceDN w:val="0"/>
        <w:spacing w:after="0" w:line="275" w:lineRule="exact"/>
        <w:ind w:left="504" w:hanging="360"/>
        <w:contextualSpacing w:val="0"/>
        <w:rPr>
          <w:rFonts w:ascii="Times New Roman" w:hAnsi="Times New Roman" w:cs="Times New Roman"/>
          <w:b/>
          <w:sz w:val="24"/>
          <w:lang w:val="en-US"/>
        </w:rPr>
      </w:pPr>
      <w:proofErr w:type="spellStart"/>
      <w:r w:rsidRPr="00AE4CE5">
        <w:rPr>
          <w:rFonts w:ascii="Times New Roman" w:hAnsi="Times New Roman" w:cs="Times New Roman"/>
          <w:b/>
          <w:sz w:val="24"/>
          <w:lang w:val="en-US"/>
        </w:rPr>
        <w:t>Termenul</w:t>
      </w:r>
      <w:proofErr w:type="spellEnd"/>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garanție</w:t>
      </w:r>
      <w:proofErr w:type="spellEnd"/>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a</w:t>
      </w:r>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lucrărilor</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sau</w:t>
      </w:r>
      <w:proofErr w:type="spellEnd"/>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serviciilor</w:t>
      </w:r>
      <w:proofErr w:type="spellEnd"/>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proiectare</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și</w:t>
      </w:r>
      <w:proofErr w:type="spellEnd"/>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lucrări</w:t>
      </w:r>
      <w:proofErr w:type="spellEnd"/>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w:t>
      </w:r>
      <w:r w:rsidRPr="00AE4CE5">
        <w:rPr>
          <w:rFonts w:ascii="Times New Roman" w:hAnsi="Times New Roman" w:cs="Times New Roman"/>
          <w:b/>
          <w:i/>
          <w:iCs/>
          <w:color w:val="EE0000"/>
          <w:spacing w:val="-1"/>
          <w:sz w:val="24"/>
          <w:u w:val="single"/>
          <w:lang w:val="en-US"/>
        </w:rPr>
        <w:t xml:space="preserve"> </w:t>
      </w:r>
      <w:r w:rsidRPr="00AE4CE5">
        <w:rPr>
          <w:rFonts w:ascii="Times New Roman" w:hAnsi="Times New Roman" w:cs="Times New Roman"/>
          <w:b/>
          <w:i/>
          <w:iCs/>
          <w:color w:val="000000" w:themeColor="text1"/>
          <w:spacing w:val="-1"/>
          <w:sz w:val="24"/>
          <w:u w:val="single"/>
          <w:lang w:val="en-US"/>
        </w:rPr>
        <w:t>minim</w:t>
      </w:r>
      <w:r w:rsidRPr="00AE4CE5">
        <w:rPr>
          <w:rFonts w:ascii="Times New Roman" w:hAnsi="Times New Roman" w:cs="Times New Roman"/>
          <w:b/>
          <w:color w:val="000000" w:themeColor="text1"/>
          <w:spacing w:val="-1"/>
          <w:sz w:val="24"/>
          <w:lang w:val="en-US"/>
        </w:rPr>
        <w:t xml:space="preserve"> </w:t>
      </w:r>
      <w:r w:rsidRPr="00AE4CE5">
        <w:rPr>
          <w:rFonts w:ascii="Times New Roman" w:hAnsi="Times New Roman" w:cs="Times New Roman"/>
          <w:b/>
          <w:i/>
          <w:color w:val="000000" w:themeColor="text1"/>
          <w:sz w:val="24"/>
          <w:u w:val="single"/>
          <w:lang w:val="en-US"/>
        </w:rPr>
        <w:t xml:space="preserve">5 </w:t>
      </w:r>
      <w:r w:rsidRPr="00AE4CE5">
        <w:rPr>
          <w:rFonts w:ascii="Times New Roman" w:hAnsi="Times New Roman" w:cs="Times New Roman"/>
          <w:b/>
          <w:i/>
          <w:color w:val="000000" w:themeColor="text1"/>
          <w:spacing w:val="-4"/>
          <w:sz w:val="24"/>
          <w:u w:val="single"/>
          <w:lang w:val="en-US"/>
        </w:rPr>
        <w:t>ani</w:t>
      </w:r>
      <w:r w:rsidRPr="00AE4CE5">
        <w:rPr>
          <w:rFonts w:ascii="Times New Roman" w:hAnsi="Times New Roman" w:cs="Times New Roman"/>
          <w:b/>
          <w:color w:val="000000" w:themeColor="text1"/>
          <w:spacing w:val="-4"/>
          <w:sz w:val="24"/>
          <w:lang w:val="en-US"/>
        </w:rPr>
        <w:t>.</w:t>
      </w:r>
    </w:p>
    <w:p w14:paraId="5CC44FFD" w14:textId="77777777" w:rsidR="00AE4CE5" w:rsidRPr="00AE4CE5" w:rsidRDefault="00AE4CE5" w:rsidP="00AE4CE5">
      <w:pPr>
        <w:pStyle w:val="a7"/>
        <w:widowControl w:val="0"/>
        <w:numPr>
          <w:ilvl w:val="0"/>
          <w:numId w:val="36"/>
        </w:numPr>
        <w:tabs>
          <w:tab w:val="left" w:pos="504"/>
        </w:tabs>
        <w:autoSpaceDE w:val="0"/>
        <w:autoSpaceDN w:val="0"/>
        <w:spacing w:before="41" w:after="0" w:line="276" w:lineRule="auto"/>
        <w:ind w:left="144" w:right="981" w:firstLine="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Garanția</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bună</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execuție</w:t>
      </w:r>
      <w:proofErr w:type="spellEnd"/>
      <w:r w:rsidRPr="00AE4CE5">
        <w:rPr>
          <w:rFonts w:ascii="Times New Roman" w:hAnsi="Times New Roman" w:cs="Times New Roman"/>
          <w:b/>
          <w:spacing w:val="-5"/>
          <w:sz w:val="24"/>
          <w:lang w:val="en-US"/>
        </w:rPr>
        <w:t xml:space="preserve"> </w:t>
      </w:r>
      <w:r w:rsidRPr="00AE4CE5">
        <w:rPr>
          <w:rFonts w:ascii="Times New Roman" w:hAnsi="Times New Roman" w:cs="Times New Roman"/>
          <w:b/>
          <w:sz w:val="24"/>
          <w:lang w:val="en-US"/>
        </w:rPr>
        <w:t>a</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contractului</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40"/>
          <w:sz w:val="24"/>
          <w:lang w:val="en-US"/>
        </w:rPr>
        <w:t xml:space="preserve"> </w:t>
      </w:r>
      <w:proofErr w:type="spellStart"/>
      <w:r w:rsidRPr="00AE4CE5">
        <w:rPr>
          <w:rFonts w:ascii="Times New Roman" w:hAnsi="Times New Roman" w:cs="Times New Roman"/>
          <w:b/>
          <w:i/>
          <w:sz w:val="24"/>
          <w:u w:val="single"/>
          <w:lang w:val="en-US"/>
        </w:rPr>
        <w:t>în</w:t>
      </w:r>
      <w:proofErr w:type="spellEnd"/>
      <w:r w:rsidRPr="00AE4CE5">
        <w:rPr>
          <w:rFonts w:ascii="Times New Roman" w:hAnsi="Times New Roman" w:cs="Times New Roman"/>
          <w:b/>
          <w:i/>
          <w:spacing w:val="-2"/>
          <w:sz w:val="24"/>
          <w:u w:val="single"/>
          <w:lang w:val="en-US"/>
        </w:rPr>
        <w:t xml:space="preserve"> </w:t>
      </w:r>
      <w:proofErr w:type="spellStart"/>
      <w:r w:rsidRPr="00AE4CE5">
        <w:rPr>
          <w:rFonts w:ascii="Times New Roman" w:hAnsi="Times New Roman" w:cs="Times New Roman"/>
          <w:b/>
          <w:i/>
          <w:sz w:val="24"/>
          <w:u w:val="single"/>
          <w:lang w:val="en-US"/>
        </w:rPr>
        <w:t>cuantumul</w:t>
      </w:r>
      <w:proofErr w:type="spellEnd"/>
      <w:r w:rsidRPr="00AE4CE5">
        <w:rPr>
          <w:rFonts w:ascii="Times New Roman" w:hAnsi="Times New Roman" w:cs="Times New Roman"/>
          <w:b/>
          <w:i/>
          <w:spacing w:val="-3"/>
          <w:sz w:val="24"/>
          <w:u w:val="single"/>
          <w:lang w:val="en-US"/>
        </w:rPr>
        <w:t xml:space="preserve"> </w:t>
      </w:r>
      <w:r w:rsidRPr="00AE4CE5">
        <w:rPr>
          <w:rFonts w:ascii="Times New Roman" w:hAnsi="Times New Roman" w:cs="Times New Roman"/>
          <w:b/>
          <w:i/>
          <w:sz w:val="24"/>
          <w:u w:val="single"/>
          <w:lang w:val="en-US"/>
        </w:rPr>
        <w:t>10%</w:t>
      </w:r>
      <w:r w:rsidRPr="00AE4CE5">
        <w:rPr>
          <w:rFonts w:ascii="Times New Roman" w:hAnsi="Times New Roman" w:cs="Times New Roman"/>
          <w:b/>
          <w:i/>
          <w:spacing w:val="-2"/>
          <w:sz w:val="24"/>
          <w:u w:val="single"/>
          <w:lang w:val="en-US"/>
        </w:rPr>
        <w:t xml:space="preserve"> </w:t>
      </w:r>
      <w:r w:rsidRPr="00AE4CE5">
        <w:rPr>
          <w:rFonts w:ascii="Times New Roman" w:hAnsi="Times New Roman" w:cs="Times New Roman"/>
          <w:b/>
          <w:i/>
          <w:sz w:val="24"/>
          <w:u w:val="single"/>
          <w:lang w:val="en-US"/>
        </w:rPr>
        <w:t>din</w:t>
      </w:r>
      <w:r w:rsidRPr="00AE4CE5">
        <w:rPr>
          <w:rFonts w:ascii="Times New Roman" w:hAnsi="Times New Roman" w:cs="Times New Roman"/>
          <w:b/>
          <w:i/>
          <w:spacing w:val="-3"/>
          <w:sz w:val="24"/>
          <w:u w:val="single"/>
          <w:lang w:val="en-US"/>
        </w:rPr>
        <w:t xml:space="preserve"> </w:t>
      </w:r>
      <w:proofErr w:type="spellStart"/>
      <w:r w:rsidRPr="00AE4CE5">
        <w:rPr>
          <w:rFonts w:ascii="Times New Roman" w:hAnsi="Times New Roman" w:cs="Times New Roman"/>
          <w:b/>
          <w:i/>
          <w:sz w:val="24"/>
          <w:u w:val="single"/>
          <w:lang w:val="en-US"/>
        </w:rPr>
        <w:t>valoarea</w:t>
      </w:r>
      <w:proofErr w:type="spellEnd"/>
      <w:r w:rsidRPr="00AE4CE5">
        <w:rPr>
          <w:rFonts w:ascii="Times New Roman" w:hAnsi="Times New Roman" w:cs="Times New Roman"/>
          <w:b/>
          <w:i/>
          <w:spacing w:val="-3"/>
          <w:sz w:val="24"/>
          <w:u w:val="single"/>
          <w:lang w:val="en-US"/>
        </w:rPr>
        <w:t xml:space="preserve"> </w:t>
      </w:r>
      <w:proofErr w:type="spellStart"/>
      <w:r w:rsidRPr="00AE4CE5">
        <w:rPr>
          <w:rFonts w:ascii="Times New Roman" w:hAnsi="Times New Roman" w:cs="Times New Roman"/>
          <w:b/>
          <w:i/>
          <w:sz w:val="24"/>
          <w:u w:val="single"/>
          <w:lang w:val="en-US"/>
        </w:rPr>
        <w:t>contractului</w:t>
      </w:r>
      <w:proofErr w:type="spellEnd"/>
      <w:r w:rsidRPr="00AE4CE5">
        <w:rPr>
          <w:rFonts w:ascii="Times New Roman" w:hAnsi="Times New Roman" w:cs="Times New Roman"/>
          <w:b/>
          <w:i/>
          <w:sz w:val="24"/>
          <w:u w:val="single"/>
          <w:lang w:val="en-US"/>
        </w:rPr>
        <w:t>,</w:t>
      </w:r>
      <w:r w:rsidRPr="00AE4CE5">
        <w:rPr>
          <w:rFonts w:ascii="Times New Roman" w:hAnsi="Times New Roman" w:cs="Times New Roman"/>
          <w:b/>
          <w:i/>
          <w:sz w:val="24"/>
          <w:lang w:val="en-US"/>
        </w:rPr>
        <w:t xml:space="preserve"> </w:t>
      </w:r>
      <w:r w:rsidRPr="00AE4CE5">
        <w:rPr>
          <w:rFonts w:ascii="Times New Roman" w:hAnsi="Times New Roman" w:cs="Times New Roman"/>
          <w:b/>
          <w:i/>
          <w:sz w:val="24"/>
          <w:u w:val="single"/>
          <w:lang w:val="en-US"/>
        </w:rPr>
        <w:t xml:space="preserve">se </w:t>
      </w:r>
      <w:proofErr w:type="spellStart"/>
      <w:r w:rsidRPr="00AE4CE5">
        <w:rPr>
          <w:rFonts w:ascii="Times New Roman" w:hAnsi="Times New Roman" w:cs="Times New Roman"/>
          <w:b/>
          <w:i/>
          <w:sz w:val="24"/>
          <w:u w:val="single"/>
          <w:lang w:val="en-US"/>
        </w:rPr>
        <w:t>va</w:t>
      </w:r>
      <w:proofErr w:type="spellEnd"/>
      <w:r w:rsidRPr="00AE4CE5">
        <w:rPr>
          <w:rFonts w:ascii="Times New Roman" w:hAnsi="Times New Roman" w:cs="Times New Roman"/>
          <w:b/>
          <w:i/>
          <w:sz w:val="24"/>
          <w:u w:val="single"/>
          <w:lang w:val="en-US"/>
        </w:rPr>
        <w:t xml:space="preserve"> </w:t>
      </w:r>
      <w:proofErr w:type="spellStart"/>
      <w:r w:rsidRPr="00AE4CE5">
        <w:rPr>
          <w:rFonts w:ascii="Times New Roman" w:hAnsi="Times New Roman" w:cs="Times New Roman"/>
          <w:b/>
          <w:i/>
          <w:sz w:val="24"/>
          <w:u w:val="single"/>
          <w:lang w:val="en-US"/>
        </w:rPr>
        <w:t>prezenta</w:t>
      </w:r>
      <w:proofErr w:type="spellEnd"/>
      <w:r w:rsidRPr="00AE4CE5">
        <w:rPr>
          <w:rFonts w:ascii="Times New Roman" w:hAnsi="Times New Roman" w:cs="Times New Roman"/>
          <w:b/>
          <w:i/>
          <w:sz w:val="24"/>
          <w:u w:val="single"/>
          <w:lang w:val="en-US"/>
        </w:rPr>
        <w:t xml:space="preserve"> la </w:t>
      </w:r>
      <w:proofErr w:type="spellStart"/>
      <w:r w:rsidRPr="00AE4CE5">
        <w:rPr>
          <w:rFonts w:ascii="Times New Roman" w:hAnsi="Times New Roman" w:cs="Times New Roman"/>
          <w:b/>
          <w:i/>
          <w:sz w:val="24"/>
          <w:u w:val="single"/>
          <w:lang w:val="en-US"/>
        </w:rPr>
        <w:t>încheierea</w:t>
      </w:r>
      <w:proofErr w:type="spellEnd"/>
      <w:r w:rsidRPr="00AE4CE5">
        <w:rPr>
          <w:rFonts w:ascii="Times New Roman" w:hAnsi="Times New Roman" w:cs="Times New Roman"/>
          <w:b/>
          <w:i/>
          <w:sz w:val="24"/>
          <w:u w:val="single"/>
          <w:lang w:val="en-US"/>
        </w:rPr>
        <w:t xml:space="preserve"> </w:t>
      </w:r>
      <w:proofErr w:type="spellStart"/>
      <w:r w:rsidRPr="00AE4CE5">
        <w:rPr>
          <w:rFonts w:ascii="Times New Roman" w:hAnsi="Times New Roman" w:cs="Times New Roman"/>
          <w:b/>
          <w:i/>
          <w:sz w:val="24"/>
          <w:u w:val="single"/>
          <w:lang w:val="en-US"/>
        </w:rPr>
        <w:t>contractului</w:t>
      </w:r>
      <w:proofErr w:type="spellEnd"/>
      <w:r w:rsidRPr="00AE4CE5">
        <w:rPr>
          <w:rFonts w:ascii="Times New Roman" w:hAnsi="Times New Roman" w:cs="Times New Roman"/>
          <w:b/>
          <w:i/>
          <w:sz w:val="24"/>
          <w:u w:val="single"/>
          <w:lang w:val="en-US"/>
        </w:rPr>
        <w:t xml:space="preserve"> de la o </w:t>
      </w:r>
      <w:proofErr w:type="spellStart"/>
      <w:r w:rsidRPr="00AE4CE5">
        <w:rPr>
          <w:rFonts w:ascii="Times New Roman" w:hAnsi="Times New Roman" w:cs="Times New Roman"/>
          <w:b/>
          <w:i/>
          <w:sz w:val="24"/>
          <w:u w:val="single"/>
          <w:lang w:val="en-US"/>
        </w:rPr>
        <w:t>bancă</w:t>
      </w:r>
      <w:proofErr w:type="spellEnd"/>
      <w:r w:rsidRPr="00AE4CE5">
        <w:rPr>
          <w:rFonts w:ascii="Times New Roman" w:hAnsi="Times New Roman" w:cs="Times New Roman"/>
          <w:b/>
          <w:i/>
          <w:sz w:val="24"/>
          <w:u w:val="single"/>
          <w:lang w:val="en-US"/>
        </w:rPr>
        <w:t xml:space="preserve"> </w:t>
      </w:r>
      <w:proofErr w:type="spellStart"/>
      <w:r w:rsidRPr="00AE4CE5">
        <w:rPr>
          <w:rFonts w:ascii="Times New Roman" w:hAnsi="Times New Roman" w:cs="Times New Roman"/>
          <w:b/>
          <w:i/>
          <w:sz w:val="24"/>
          <w:u w:val="single"/>
          <w:lang w:val="en-US"/>
        </w:rPr>
        <w:t>licențiată</w:t>
      </w:r>
      <w:proofErr w:type="spellEnd"/>
      <w:r w:rsidRPr="00AE4CE5">
        <w:rPr>
          <w:rFonts w:ascii="Times New Roman" w:hAnsi="Times New Roman" w:cs="Times New Roman"/>
          <w:b/>
          <w:i/>
          <w:sz w:val="24"/>
          <w:u w:val="single"/>
          <w:lang w:val="en-US"/>
        </w:rPr>
        <w:t>.</w:t>
      </w:r>
    </w:p>
    <w:p w14:paraId="723D8595" w14:textId="77777777" w:rsidR="00AE4CE5" w:rsidRPr="00AE4CE5" w:rsidRDefault="00AE4CE5" w:rsidP="00AE4CE5">
      <w:pPr>
        <w:pStyle w:val="a7"/>
        <w:widowControl w:val="0"/>
        <w:numPr>
          <w:ilvl w:val="0"/>
          <w:numId w:val="36"/>
        </w:numPr>
        <w:tabs>
          <w:tab w:val="left" w:pos="504"/>
        </w:tabs>
        <w:autoSpaceDE w:val="0"/>
        <w:autoSpaceDN w:val="0"/>
        <w:spacing w:after="0" w:line="278" w:lineRule="auto"/>
        <w:ind w:left="144" w:right="1292" w:firstLine="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Motivul</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recurgerii</w:t>
      </w:r>
      <w:proofErr w:type="spellEnd"/>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la</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procedura</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accelerată</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w:t>
      </w: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cazul</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licitației</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deschise</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restrânse</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și</w:t>
      </w:r>
      <w:proofErr w:type="spellEnd"/>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 xml:space="preserve">a </w:t>
      </w:r>
      <w:proofErr w:type="spellStart"/>
      <w:r w:rsidRPr="00AE4CE5">
        <w:rPr>
          <w:rFonts w:ascii="Times New Roman" w:hAnsi="Times New Roman" w:cs="Times New Roman"/>
          <w:b/>
          <w:sz w:val="24"/>
          <w:lang w:val="en-US"/>
        </w:rPr>
        <w:t>procedurii</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negociate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după</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caz</w:t>
      </w:r>
      <w:proofErr w:type="spellEnd"/>
      <w:r w:rsidRPr="00AE4CE5">
        <w:rPr>
          <w:rFonts w:ascii="Times New Roman" w:hAnsi="Times New Roman" w:cs="Times New Roman"/>
          <w:b/>
          <w:sz w:val="24"/>
          <w:lang w:val="en-US"/>
        </w:rPr>
        <w:t xml:space="preserve">: </w:t>
      </w:r>
      <w:r w:rsidRPr="00AE4CE5">
        <w:rPr>
          <w:rFonts w:ascii="Times New Roman" w:hAnsi="Times New Roman" w:cs="Times New Roman"/>
          <w:b/>
          <w:i/>
          <w:sz w:val="24"/>
          <w:u w:val="single"/>
          <w:lang w:val="en-US"/>
        </w:rPr>
        <w:t xml:space="preserve">Nu se </w:t>
      </w:r>
      <w:proofErr w:type="spellStart"/>
      <w:r w:rsidRPr="00AE4CE5">
        <w:rPr>
          <w:rFonts w:ascii="Times New Roman" w:hAnsi="Times New Roman" w:cs="Times New Roman"/>
          <w:b/>
          <w:i/>
          <w:sz w:val="24"/>
          <w:u w:val="single"/>
          <w:lang w:val="en-US"/>
        </w:rPr>
        <w:t>aplică</w:t>
      </w:r>
      <w:proofErr w:type="spellEnd"/>
    </w:p>
    <w:p w14:paraId="3D3A9BD1" w14:textId="77777777" w:rsidR="00AE4CE5" w:rsidRPr="00AE4CE5" w:rsidRDefault="00AE4CE5" w:rsidP="00AE4CE5">
      <w:pPr>
        <w:pStyle w:val="a7"/>
        <w:widowControl w:val="0"/>
        <w:numPr>
          <w:ilvl w:val="0"/>
          <w:numId w:val="36"/>
        </w:numPr>
        <w:tabs>
          <w:tab w:val="left" w:pos="504"/>
        </w:tabs>
        <w:autoSpaceDE w:val="0"/>
        <w:autoSpaceDN w:val="0"/>
        <w:spacing w:after="0" w:line="276" w:lineRule="auto"/>
        <w:ind w:left="144" w:right="1503" w:firstLine="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Tehnici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și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instrumente</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specifice</w:t>
      </w:r>
      <w:proofErr w:type="spellEnd"/>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atribuire</w:t>
      </w:r>
      <w:proofErr w:type="spellEnd"/>
      <w:r w:rsidRPr="00AE4CE5">
        <w:rPr>
          <w:rFonts w:ascii="Times New Roman" w:hAnsi="Times New Roman" w:cs="Times New Roman"/>
          <w:b/>
          <w:spacing w:val="-5"/>
          <w:sz w:val="24"/>
          <w:lang w:val="en-US"/>
        </w:rPr>
        <w:t xml:space="preserve"> </w:t>
      </w:r>
      <w:r w:rsidRPr="00AE4CE5">
        <w:rPr>
          <w:rFonts w:ascii="Times New Roman" w:hAnsi="Times New Roman" w:cs="Times New Roman"/>
          <w:b/>
          <w:sz w:val="24"/>
          <w:lang w:val="en-US"/>
        </w:rPr>
        <w:t>(</w:t>
      </w:r>
      <w:proofErr w:type="spellStart"/>
      <w:r w:rsidRPr="00AE4CE5">
        <w:rPr>
          <w:rFonts w:ascii="Times New Roman" w:hAnsi="Times New Roman" w:cs="Times New Roman"/>
          <w:b/>
          <w:sz w:val="24"/>
          <w:lang w:val="en-US"/>
        </w:rPr>
        <w:t>dacă</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este</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cazul</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specificați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dacă</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se</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va</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utiliza</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acordul-cadru</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sistemul</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dinamic</w:t>
      </w:r>
      <w:proofErr w:type="spellEnd"/>
      <w:r w:rsidRPr="00AE4CE5">
        <w:rPr>
          <w:rFonts w:ascii="Times New Roman" w:hAnsi="Times New Roman" w:cs="Times New Roman"/>
          <w:b/>
          <w:sz w:val="24"/>
          <w:lang w:val="en-US"/>
        </w:rPr>
        <w:t xml:space="preserve"> de </w:t>
      </w:r>
      <w:proofErr w:type="spellStart"/>
      <w:r w:rsidRPr="00AE4CE5">
        <w:rPr>
          <w:rFonts w:ascii="Times New Roman" w:hAnsi="Times New Roman" w:cs="Times New Roman"/>
          <w:b/>
          <w:sz w:val="24"/>
          <w:lang w:val="en-US"/>
        </w:rPr>
        <w:t>achiziție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sau</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licitația</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electronică</w:t>
      </w:r>
      <w:proofErr w:type="spellEnd"/>
      <w:r w:rsidRPr="00AE4CE5">
        <w:rPr>
          <w:rFonts w:ascii="Times New Roman" w:hAnsi="Times New Roman" w:cs="Times New Roman"/>
          <w:b/>
          <w:sz w:val="24"/>
          <w:lang w:val="en-US"/>
        </w:rPr>
        <w:t xml:space="preserve">): </w:t>
      </w:r>
      <w:r w:rsidRPr="00AE4CE5">
        <w:rPr>
          <w:rFonts w:ascii="Times New Roman" w:hAnsi="Times New Roman" w:cs="Times New Roman"/>
          <w:b/>
          <w:i/>
          <w:sz w:val="24"/>
          <w:u w:val="single"/>
          <w:lang w:val="en-US"/>
        </w:rPr>
        <w:t>Nu se</w:t>
      </w:r>
    </w:p>
    <w:p w14:paraId="0C786FFB" w14:textId="77777777" w:rsidR="00AE4CE5" w:rsidRPr="00AE4CE5" w:rsidRDefault="00AE4CE5" w:rsidP="00AE4CE5">
      <w:pPr>
        <w:spacing w:line="275" w:lineRule="exact"/>
        <w:ind w:left="144"/>
        <w:rPr>
          <w:rFonts w:ascii="Times New Roman" w:hAnsi="Times New Roman" w:cs="Times New Roman"/>
          <w:b/>
          <w:i/>
          <w:sz w:val="24"/>
        </w:rPr>
      </w:pPr>
      <w:proofErr w:type="spellStart"/>
      <w:r w:rsidRPr="00AE4CE5">
        <w:rPr>
          <w:rFonts w:ascii="Times New Roman" w:hAnsi="Times New Roman" w:cs="Times New Roman"/>
          <w:b/>
          <w:i/>
          <w:spacing w:val="-2"/>
          <w:sz w:val="24"/>
          <w:u w:val="single"/>
        </w:rPr>
        <w:t>aplică</w:t>
      </w:r>
      <w:proofErr w:type="spellEnd"/>
    </w:p>
    <w:p w14:paraId="036C9580" w14:textId="77777777" w:rsidR="00AE4CE5" w:rsidRPr="00AE4CE5" w:rsidRDefault="00AE4CE5" w:rsidP="00AE4CE5">
      <w:pPr>
        <w:pStyle w:val="a7"/>
        <w:widowControl w:val="0"/>
        <w:numPr>
          <w:ilvl w:val="0"/>
          <w:numId w:val="36"/>
        </w:numPr>
        <w:tabs>
          <w:tab w:val="left" w:pos="504"/>
        </w:tabs>
        <w:autoSpaceDE w:val="0"/>
        <w:autoSpaceDN w:val="0"/>
        <w:spacing w:before="38" w:after="0" w:line="240" w:lineRule="auto"/>
        <w:ind w:left="504" w:hanging="360"/>
        <w:contextualSpacing w:val="0"/>
        <w:rPr>
          <w:rFonts w:ascii="Times New Roman" w:hAnsi="Times New Roman" w:cs="Times New Roman"/>
          <w:b/>
          <w:sz w:val="24"/>
          <w:lang w:val="en-US"/>
        </w:rPr>
      </w:pPr>
      <w:proofErr w:type="spellStart"/>
      <w:r w:rsidRPr="00AE4CE5">
        <w:rPr>
          <w:rFonts w:ascii="Times New Roman" w:hAnsi="Times New Roman" w:cs="Times New Roman"/>
          <w:b/>
          <w:sz w:val="24"/>
          <w:lang w:val="en-US"/>
        </w:rPr>
        <w:t>Condiții</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speciale</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6"/>
          <w:sz w:val="24"/>
          <w:lang w:val="en-US"/>
        </w:rPr>
        <w:t xml:space="preserve"> </w:t>
      </w:r>
      <w:r w:rsidRPr="00AE4CE5">
        <w:rPr>
          <w:rFonts w:ascii="Times New Roman" w:hAnsi="Times New Roman" w:cs="Times New Roman"/>
          <w:b/>
          <w:sz w:val="24"/>
          <w:lang w:val="en-US"/>
        </w:rPr>
        <w:t>care</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depinde</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îndeplinirea</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contractului</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w:t>
      </w:r>
      <w:proofErr w:type="spellStart"/>
      <w:r w:rsidRPr="00AE4CE5">
        <w:rPr>
          <w:rFonts w:ascii="Times New Roman" w:hAnsi="Times New Roman" w:cs="Times New Roman"/>
          <w:b/>
          <w:sz w:val="24"/>
          <w:lang w:val="en-US"/>
        </w:rPr>
        <w:t>indicați</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după</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pacing w:val="-2"/>
          <w:sz w:val="24"/>
          <w:lang w:val="en-US"/>
        </w:rPr>
        <w:t>caz</w:t>
      </w:r>
      <w:proofErr w:type="spellEnd"/>
      <w:r w:rsidRPr="00AE4CE5">
        <w:rPr>
          <w:rFonts w:ascii="Times New Roman" w:hAnsi="Times New Roman" w:cs="Times New Roman"/>
          <w:b/>
          <w:spacing w:val="-2"/>
          <w:sz w:val="24"/>
          <w:lang w:val="en-US"/>
        </w:rPr>
        <w:t>):</w:t>
      </w:r>
    </w:p>
    <w:p w14:paraId="77B01482" w14:textId="77777777" w:rsidR="00AE4CE5" w:rsidRPr="00AE4CE5" w:rsidRDefault="00AE4CE5" w:rsidP="00AE4CE5">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Ofertele</w:t>
      </w:r>
      <w:proofErr w:type="spellEnd"/>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se</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prezintă</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z w:val="24"/>
          <w:lang w:val="en-US"/>
        </w:rPr>
        <w:t xml:space="preserve"> valuta-</w:t>
      </w:r>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w:t>
      </w:r>
      <w:r w:rsidRPr="00AE4CE5">
        <w:rPr>
          <w:rFonts w:ascii="Times New Roman" w:hAnsi="Times New Roman" w:cs="Times New Roman"/>
          <w:b/>
          <w:spacing w:val="-1"/>
          <w:sz w:val="24"/>
          <w:lang w:val="en-US"/>
        </w:rPr>
        <w:t xml:space="preserve"> </w:t>
      </w:r>
      <w:r w:rsidRPr="00AE4CE5">
        <w:rPr>
          <w:rFonts w:ascii="Times New Roman" w:hAnsi="Times New Roman" w:cs="Times New Roman"/>
          <w:b/>
          <w:i/>
          <w:sz w:val="24"/>
          <w:u w:val="single"/>
          <w:lang w:val="en-US"/>
        </w:rPr>
        <w:t xml:space="preserve">lei </w:t>
      </w:r>
      <w:r w:rsidRPr="00AE4CE5">
        <w:rPr>
          <w:rFonts w:ascii="Times New Roman" w:hAnsi="Times New Roman" w:cs="Times New Roman"/>
          <w:b/>
          <w:i/>
          <w:spacing w:val="-5"/>
          <w:sz w:val="24"/>
          <w:u w:val="single"/>
          <w:lang w:val="en-US"/>
        </w:rPr>
        <w:t>MDL</w:t>
      </w:r>
    </w:p>
    <w:p w14:paraId="390FA43B" w14:textId="77777777" w:rsidR="00AE4CE5" w:rsidRPr="00AE4CE5" w:rsidRDefault="00AE4CE5" w:rsidP="00AE4CE5">
      <w:pPr>
        <w:pStyle w:val="a7"/>
        <w:widowControl w:val="0"/>
        <w:numPr>
          <w:ilvl w:val="0"/>
          <w:numId w:val="36"/>
        </w:numPr>
        <w:tabs>
          <w:tab w:val="left" w:pos="504"/>
        </w:tabs>
        <w:autoSpaceDE w:val="0"/>
        <w:autoSpaceDN w:val="0"/>
        <w:spacing w:before="160" w:after="0"/>
        <w:ind w:left="144" w:right="513" w:firstLine="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Criteriul</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evaluare</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aplicat</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pentru</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atribuirea</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contractului</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3"/>
          <w:sz w:val="24"/>
          <w:lang w:val="en-US"/>
        </w:rPr>
        <w:t xml:space="preserve"> </w:t>
      </w:r>
      <w:r w:rsidRPr="00AE4CE5">
        <w:rPr>
          <w:rFonts w:ascii="Times New Roman" w:hAnsi="Times New Roman" w:cs="Times New Roman"/>
          <w:b/>
          <w:i/>
          <w:sz w:val="24"/>
          <w:u w:val="single"/>
          <w:lang w:val="ro-MD"/>
        </w:rPr>
        <w:t xml:space="preserve">Preţul cel mai scăzut </w:t>
      </w:r>
      <w:proofErr w:type="spellStart"/>
      <w:r w:rsidRPr="00AE4CE5">
        <w:rPr>
          <w:rFonts w:ascii="Times New Roman" w:hAnsi="Times New Roman" w:cs="Times New Roman"/>
          <w:b/>
          <w:i/>
          <w:sz w:val="24"/>
          <w:u w:val="single"/>
          <w:lang w:val="en-US"/>
        </w:rPr>
        <w:t>fără</w:t>
      </w:r>
      <w:proofErr w:type="spellEnd"/>
      <w:r w:rsidRPr="00AE4CE5">
        <w:rPr>
          <w:rFonts w:ascii="Times New Roman" w:hAnsi="Times New Roman" w:cs="Times New Roman"/>
          <w:b/>
          <w:i/>
          <w:sz w:val="24"/>
          <w:u w:val="single"/>
          <w:lang w:val="en-US"/>
        </w:rPr>
        <w:t xml:space="preserve"> TVA, cu </w:t>
      </w:r>
      <w:proofErr w:type="spellStart"/>
      <w:r w:rsidRPr="00AE4CE5">
        <w:rPr>
          <w:rFonts w:ascii="Times New Roman" w:hAnsi="Times New Roman" w:cs="Times New Roman"/>
          <w:b/>
          <w:i/>
          <w:sz w:val="24"/>
          <w:u w:val="single"/>
          <w:lang w:val="en-US"/>
        </w:rPr>
        <w:t>corespunderea</w:t>
      </w:r>
      <w:proofErr w:type="spellEnd"/>
      <w:r w:rsidRPr="00AE4CE5">
        <w:rPr>
          <w:rFonts w:ascii="Times New Roman" w:hAnsi="Times New Roman" w:cs="Times New Roman"/>
          <w:b/>
          <w:i/>
          <w:sz w:val="24"/>
          <w:u w:val="single"/>
          <w:lang w:val="en-US"/>
        </w:rPr>
        <w:t xml:space="preserve"> </w:t>
      </w:r>
      <w:proofErr w:type="spellStart"/>
      <w:r w:rsidRPr="00AE4CE5">
        <w:rPr>
          <w:rFonts w:ascii="Times New Roman" w:hAnsi="Times New Roman" w:cs="Times New Roman"/>
          <w:b/>
          <w:i/>
          <w:sz w:val="24"/>
          <w:u w:val="single"/>
          <w:lang w:val="en-US"/>
        </w:rPr>
        <w:t>cerințelor</w:t>
      </w:r>
      <w:proofErr w:type="spellEnd"/>
      <w:r w:rsidRPr="00AE4CE5">
        <w:rPr>
          <w:rFonts w:ascii="Times New Roman" w:hAnsi="Times New Roman" w:cs="Times New Roman"/>
          <w:b/>
          <w:i/>
          <w:sz w:val="24"/>
          <w:u w:val="single"/>
          <w:lang w:val="en-US"/>
        </w:rPr>
        <w:t xml:space="preserve"> solicitate</w:t>
      </w:r>
    </w:p>
    <w:p w14:paraId="281C3F94" w14:textId="77777777" w:rsidR="00AE4CE5" w:rsidRPr="00AE4CE5" w:rsidRDefault="00AE4CE5" w:rsidP="00AE4CE5">
      <w:pPr>
        <w:pStyle w:val="a7"/>
        <w:widowControl w:val="0"/>
        <w:numPr>
          <w:ilvl w:val="0"/>
          <w:numId w:val="36"/>
        </w:numPr>
        <w:tabs>
          <w:tab w:val="left" w:pos="444"/>
        </w:tabs>
        <w:autoSpaceDE w:val="0"/>
        <w:autoSpaceDN w:val="0"/>
        <w:spacing w:after="3" w:line="276" w:lineRule="auto"/>
        <w:ind w:left="144" w:right="489" w:firstLine="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Factorii</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evaluare</w:t>
      </w:r>
      <w:proofErr w:type="spellEnd"/>
      <w:r w:rsidRPr="00AE4CE5">
        <w:rPr>
          <w:rFonts w:ascii="Times New Roman" w:hAnsi="Times New Roman" w:cs="Times New Roman"/>
          <w:b/>
          <w:spacing w:val="-2"/>
          <w:sz w:val="24"/>
          <w:lang w:val="en-US"/>
        </w:rPr>
        <w:t xml:space="preserve"> </w:t>
      </w:r>
      <w:proofErr w:type="gramStart"/>
      <w:r w:rsidRPr="00AE4CE5">
        <w:rPr>
          <w:rFonts w:ascii="Times New Roman" w:hAnsi="Times New Roman" w:cs="Times New Roman"/>
          <w:b/>
          <w:sz w:val="24"/>
          <w:lang w:val="en-US"/>
        </w:rPr>
        <w:t>a</w:t>
      </w:r>
      <w:proofErr w:type="gram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ofertei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celei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mai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avantajoase</w:t>
      </w:r>
      <w:proofErr w:type="spellEnd"/>
      <w:r w:rsidRPr="00AE4CE5">
        <w:rPr>
          <w:rFonts w:ascii="Times New Roman" w:hAnsi="Times New Roman" w:cs="Times New Roman"/>
          <w:b/>
          <w:spacing w:val="-5"/>
          <w:sz w:val="24"/>
          <w:lang w:val="en-US"/>
        </w:rPr>
        <w:t xml:space="preserve"> </w:t>
      </w:r>
      <w:r w:rsidRPr="00AE4CE5">
        <w:rPr>
          <w:rFonts w:ascii="Times New Roman" w:hAnsi="Times New Roman" w:cs="Times New Roman"/>
          <w:b/>
          <w:sz w:val="24"/>
          <w:lang w:val="en-US"/>
        </w:rPr>
        <w:t>din</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punct</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vedere</w:t>
      </w:r>
      <w:proofErr w:type="spellEnd"/>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economic,</w:t>
      </w:r>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precum</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și</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ponderile</w:t>
      </w:r>
      <w:proofErr w:type="spellEnd"/>
      <w:r w:rsidRPr="00AE4CE5">
        <w:rPr>
          <w:rFonts w:ascii="Times New Roman" w:hAnsi="Times New Roman" w:cs="Times New Roman"/>
          <w:b/>
          <w:sz w:val="24"/>
          <w:lang w:val="en-US"/>
        </w:rPr>
        <w:t xml:space="preserve"> lor:</w:t>
      </w:r>
    </w:p>
    <w:p w14:paraId="5EBFE9EE" w14:textId="77777777" w:rsidR="00AE4CE5" w:rsidRPr="00AE4CE5" w:rsidRDefault="00AE4CE5" w:rsidP="00AE4CE5">
      <w:pPr>
        <w:pStyle w:val="a7"/>
        <w:tabs>
          <w:tab w:val="left" w:pos="444"/>
        </w:tabs>
        <w:spacing w:after="3" w:line="276" w:lineRule="auto"/>
        <w:ind w:right="489"/>
        <w:rPr>
          <w:rFonts w:ascii="Times New Roman" w:hAnsi="Times New Roman" w:cs="Times New Roman"/>
          <w:b/>
          <w:i/>
          <w:sz w:val="24"/>
          <w:lang w:val="en-US"/>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6996"/>
        <w:gridCol w:w="2068"/>
      </w:tblGrid>
      <w:tr w:rsidR="00AE4CE5" w:rsidRPr="00AE4CE5" w14:paraId="1F9FA1EC" w14:textId="77777777" w:rsidTr="00893297">
        <w:trPr>
          <w:trHeight w:val="616"/>
        </w:trPr>
        <w:tc>
          <w:tcPr>
            <w:tcW w:w="574" w:type="dxa"/>
          </w:tcPr>
          <w:p w14:paraId="037E2F26" w14:textId="77777777" w:rsidR="00AE4CE5" w:rsidRPr="00AE4CE5" w:rsidRDefault="00AE4CE5" w:rsidP="00893297">
            <w:pPr>
              <w:pStyle w:val="TableParagraph"/>
              <w:spacing w:line="256" w:lineRule="auto"/>
              <w:ind w:right="165"/>
              <w:rPr>
                <w:b/>
                <w:sz w:val="20"/>
              </w:rPr>
            </w:pPr>
            <w:r w:rsidRPr="00AE4CE5">
              <w:rPr>
                <w:b/>
                <w:spacing w:val="-4"/>
                <w:sz w:val="20"/>
              </w:rPr>
              <w:t xml:space="preserve">Nr. </w:t>
            </w:r>
            <w:r w:rsidRPr="00AE4CE5">
              <w:rPr>
                <w:b/>
                <w:spacing w:val="-5"/>
                <w:sz w:val="20"/>
              </w:rPr>
              <w:t>d/o</w:t>
            </w:r>
          </w:p>
        </w:tc>
        <w:tc>
          <w:tcPr>
            <w:tcW w:w="6996" w:type="dxa"/>
          </w:tcPr>
          <w:p w14:paraId="1AE3768F" w14:textId="77777777" w:rsidR="00AE4CE5" w:rsidRPr="00AE4CE5" w:rsidRDefault="00AE4CE5" w:rsidP="00893297">
            <w:pPr>
              <w:pStyle w:val="TableParagraph"/>
              <w:ind w:left="2"/>
              <w:jc w:val="center"/>
              <w:rPr>
                <w:b/>
                <w:sz w:val="20"/>
              </w:rPr>
            </w:pPr>
            <w:r w:rsidRPr="00AE4CE5">
              <w:rPr>
                <w:b/>
                <w:sz w:val="20"/>
              </w:rPr>
              <w:t>Denumirea</w:t>
            </w:r>
            <w:r w:rsidRPr="00AE4CE5">
              <w:rPr>
                <w:b/>
                <w:spacing w:val="-4"/>
                <w:sz w:val="20"/>
              </w:rPr>
              <w:t xml:space="preserve"> </w:t>
            </w:r>
            <w:r w:rsidRPr="00AE4CE5">
              <w:rPr>
                <w:b/>
                <w:sz w:val="20"/>
              </w:rPr>
              <w:t>factorului</w:t>
            </w:r>
            <w:r w:rsidRPr="00AE4CE5">
              <w:rPr>
                <w:b/>
                <w:spacing w:val="-6"/>
                <w:sz w:val="20"/>
              </w:rPr>
              <w:t xml:space="preserve"> </w:t>
            </w:r>
            <w:r w:rsidRPr="00AE4CE5">
              <w:rPr>
                <w:b/>
                <w:sz w:val="20"/>
              </w:rPr>
              <w:t>de</w:t>
            </w:r>
            <w:r w:rsidRPr="00AE4CE5">
              <w:rPr>
                <w:b/>
                <w:spacing w:val="-5"/>
                <w:sz w:val="20"/>
              </w:rPr>
              <w:t xml:space="preserve"> </w:t>
            </w:r>
            <w:r w:rsidRPr="00AE4CE5">
              <w:rPr>
                <w:b/>
                <w:spacing w:val="-2"/>
                <w:sz w:val="20"/>
              </w:rPr>
              <w:t>evaluare</w:t>
            </w:r>
          </w:p>
        </w:tc>
        <w:tc>
          <w:tcPr>
            <w:tcW w:w="2068" w:type="dxa"/>
          </w:tcPr>
          <w:p w14:paraId="234816CE" w14:textId="77777777" w:rsidR="00AE4CE5" w:rsidRPr="00AE4CE5" w:rsidRDefault="00AE4CE5" w:rsidP="00893297">
            <w:pPr>
              <w:pStyle w:val="TableParagraph"/>
              <w:ind w:left="4"/>
              <w:jc w:val="center"/>
              <w:rPr>
                <w:b/>
                <w:sz w:val="20"/>
              </w:rPr>
            </w:pPr>
            <w:r w:rsidRPr="00AE4CE5">
              <w:rPr>
                <w:b/>
                <w:spacing w:val="-2"/>
                <w:sz w:val="20"/>
              </w:rPr>
              <w:t>Ponderea%</w:t>
            </w:r>
          </w:p>
        </w:tc>
      </w:tr>
      <w:tr w:rsidR="00AE4CE5" w:rsidRPr="00AE4CE5" w14:paraId="2E5199F4" w14:textId="77777777" w:rsidTr="00893297">
        <w:trPr>
          <w:trHeight w:val="229"/>
        </w:trPr>
        <w:tc>
          <w:tcPr>
            <w:tcW w:w="574" w:type="dxa"/>
          </w:tcPr>
          <w:p w14:paraId="4A13A058" w14:textId="77777777" w:rsidR="00AE4CE5" w:rsidRPr="00AE4CE5" w:rsidRDefault="00AE4CE5" w:rsidP="00893297">
            <w:pPr>
              <w:pStyle w:val="TableParagraph"/>
              <w:spacing w:before="141"/>
              <w:ind w:left="0"/>
              <w:rPr>
                <w:b/>
                <w:i/>
              </w:rPr>
            </w:pPr>
          </w:p>
          <w:p w14:paraId="6DFB1FFD" w14:textId="77777777" w:rsidR="00AE4CE5" w:rsidRPr="00AE4CE5" w:rsidRDefault="00AE4CE5" w:rsidP="00893297">
            <w:pPr>
              <w:pStyle w:val="TableParagraph"/>
              <w:ind w:left="0"/>
            </w:pPr>
          </w:p>
        </w:tc>
        <w:tc>
          <w:tcPr>
            <w:tcW w:w="6996" w:type="dxa"/>
          </w:tcPr>
          <w:p w14:paraId="56072CD0" w14:textId="77777777" w:rsidR="00AE4CE5" w:rsidRPr="00AE4CE5" w:rsidRDefault="00AE4CE5" w:rsidP="00893297">
            <w:pPr>
              <w:pStyle w:val="TableParagraph"/>
              <w:tabs>
                <w:tab w:val="left" w:pos="360"/>
              </w:tabs>
              <w:spacing w:before="121" w:line="259" w:lineRule="auto"/>
              <w:ind w:left="0" w:right="97"/>
              <w:jc w:val="both"/>
            </w:pPr>
          </w:p>
        </w:tc>
        <w:tc>
          <w:tcPr>
            <w:tcW w:w="2068" w:type="dxa"/>
          </w:tcPr>
          <w:p w14:paraId="6C4F03CC" w14:textId="77777777" w:rsidR="00AE4CE5" w:rsidRPr="00AE4CE5" w:rsidRDefault="00AE4CE5" w:rsidP="00893297">
            <w:pPr>
              <w:pStyle w:val="TableParagraph"/>
              <w:ind w:left="4" w:right="1"/>
              <w:jc w:val="center"/>
            </w:pPr>
          </w:p>
        </w:tc>
      </w:tr>
    </w:tbl>
    <w:p w14:paraId="0B8BEE66" w14:textId="77777777" w:rsidR="00AE4CE5" w:rsidRPr="00AE4CE5" w:rsidRDefault="00AE4CE5" w:rsidP="00AE4CE5">
      <w:pPr>
        <w:pStyle w:val="af"/>
        <w:spacing w:before="41"/>
        <w:rPr>
          <w:rFonts w:ascii="Times New Roman" w:hAnsi="Times New Roman"/>
          <w:i/>
        </w:rPr>
      </w:pPr>
    </w:p>
    <w:p w14:paraId="124580D8" w14:textId="77777777" w:rsidR="00AE4CE5" w:rsidRPr="00AE4CE5" w:rsidRDefault="00AE4CE5" w:rsidP="00AE4CE5">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sz w:val="24"/>
          <w:lang w:val="en-US"/>
        </w:rPr>
      </w:pPr>
      <w:proofErr w:type="spellStart"/>
      <w:r w:rsidRPr="00AE4CE5">
        <w:rPr>
          <w:rFonts w:ascii="Times New Roman" w:hAnsi="Times New Roman" w:cs="Times New Roman"/>
          <w:b/>
          <w:sz w:val="24"/>
          <w:lang w:val="en-US"/>
        </w:rPr>
        <w:t>Termenul</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limită</w:t>
      </w:r>
      <w:proofErr w:type="spellEnd"/>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6"/>
          <w:sz w:val="24"/>
          <w:lang w:val="en-US"/>
        </w:rPr>
        <w:t xml:space="preserve"> </w:t>
      </w:r>
      <w:proofErr w:type="spellStart"/>
      <w:r w:rsidRPr="00AE4CE5">
        <w:rPr>
          <w:rFonts w:ascii="Times New Roman" w:hAnsi="Times New Roman" w:cs="Times New Roman"/>
          <w:b/>
          <w:sz w:val="24"/>
          <w:lang w:val="en-US"/>
        </w:rPr>
        <w:t>depunere</w:t>
      </w:r>
      <w:proofErr w:type="spellEnd"/>
      <w:r w:rsidRPr="00AE4CE5">
        <w:rPr>
          <w:rFonts w:ascii="Times New Roman" w:hAnsi="Times New Roman" w:cs="Times New Roman"/>
          <w:b/>
          <w:sz w:val="24"/>
          <w:lang w:val="en-US"/>
        </w:rPr>
        <w:t>/</w:t>
      </w:r>
      <w:proofErr w:type="spellStart"/>
      <w:r w:rsidRPr="00AE4CE5">
        <w:rPr>
          <w:rFonts w:ascii="Times New Roman" w:hAnsi="Times New Roman" w:cs="Times New Roman"/>
          <w:b/>
          <w:sz w:val="24"/>
          <w:lang w:val="en-US"/>
        </w:rPr>
        <w:t>deschidere</w:t>
      </w:r>
      <w:proofErr w:type="spellEnd"/>
      <w:r w:rsidRPr="00AE4CE5">
        <w:rPr>
          <w:rFonts w:ascii="Times New Roman" w:hAnsi="Times New Roman" w:cs="Times New Roman"/>
          <w:b/>
          <w:spacing w:val="-3"/>
          <w:sz w:val="24"/>
          <w:lang w:val="en-US"/>
        </w:rPr>
        <w:t xml:space="preserve"> </w:t>
      </w:r>
      <w:proofErr w:type="gramStart"/>
      <w:r w:rsidRPr="00AE4CE5">
        <w:rPr>
          <w:rFonts w:ascii="Times New Roman" w:hAnsi="Times New Roman" w:cs="Times New Roman"/>
          <w:b/>
          <w:sz w:val="24"/>
          <w:lang w:val="en-US"/>
        </w:rPr>
        <w:t>a</w:t>
      </w:r>
      <w:proofErr w:type="gram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pacing w:val="-2"/>
          <w:sz w:val="24"/>
          <w:lang w:val="en-US"/>
        </w:rPr>
        <w:t>ofertelor</w:t>
      </w:r>
      <w:proofErr w:type="spellEnd"/>
      <w:r w:rsidRPr="00AE4CE5">
        <w:rPr>
          <w:rFonts w:ascii="Times New Roman" w:hAnsi="Times New Roman" w:cs="Times New Roman"/>
          <w:b/>
          <w:spacing w:val="-2"/>
          <w:sz w:val="24"/>
          <w:lang w:val="en-US"/>
        </w:rPr>
        <w:t>:</w:t>
      </w:r>
    </w:p>
    <w:p w14:paraId="0F6CA461" w14:textId="77777777" w:rsidR="00AE4CE5" w:rsidRPr="00AE4CE5" w:rsidRDefault="00AE4CE5" w:rsidP="00AE4CE5">
      <w:pPr>
        <w:pStyle w:val="a7"/>
        <w:widowControl w:val="0"/>
        <w:numPr>
          <w:ilvl w:val="1"/>
          <w:numId w:val="36"/>
        </w:numPr>
        <w:tabs>
          <w:tab w:val="left" w:pos="642"/>
        </w:tabs>
        <w:autoSpaceDE w:val="0"/>
        <w:autoSpaceDN w:val="0"/>
        <w:spacing w:before="41" w:after="0" w:line="240" w:lineRule="auto"/>
        <w:ind w:left="642" w:hanging="138"/>
        <w:contextualSpacing w:val="0"/>
        <w:rPr>
          <w:rFonts w:ascii="Times New Roman" w:hAnsi="Times New Roman" w:cs="Times New Roman"/>
          <w:b/>
          <w:i/>
          <w:sz w:val="24"/>
          <w:lang w:val="en-US"/>
        </w:rPr>
      </w:pPr>
      <w:r w:rsidRPr="00AE4CE5">
        <w:rPr>
          <w:rFonts w:ascii="Times New Roman" w:hAnsi="Times New Roman" w:cs="Times New Roman"/>
          <w:b/>
          <w:i/>
          <w:sz w:val="24"/>
          <w:lang w:val="en-US"/>
        </w:rPr>
        <w:t>conform</w:t>
      </w:r>
      <w:r w:rsidRPr="00AE4CE5">
        <w:rPr>
          <w:rFonts w:ascii="Times New Roman" w:hAnsi="Times New Roman" w:cs="Times New Roman"/>
          <w:b/>
          <w:i/>
          <w:spacing w:val="-3"/>
          <w:sz w:val="24"/>
          <w:lang w:val="en-US"/>
        </w:rPr>
        <w:t xml:space="preserve"> </w:t>
      </w:r>
      <w:r w:rsidRPr="00AE4CE5">
        <w:rPr>
          <w:rFonts w:ascii="Times New Roman" w:hAnsi="Times New Roman" w:cs="Times New Roman"/>
          <w:b/>
          <w:i/>
          <w:sz w:val="24"/>
          <w:lang w:val="en-US"/>
        </w:rPr>
        <w:t>SIA</w:t>
      </w:r>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RSAP</w:t>
      </w:r>
      <w:r w:rsidRPr="00AE4CE5">
        <w:rPr>
          <w:rFonts w:ascii="Times New Roman" w:hAnsi="Times New Roman" w:cs="Times New Roman"/>
          <w:b/>
          <w:i/>
          <w:spacing w:val="-4"/>
          <w:sz w:val="24"/>
          <w:lang w:val="en-US"/>
        </w:rPr>
        <w:t xml:space="preserve"> </w:t>
      </w:r>
      <w:r w:rsidRPr="00AE4CE5">
        <w:rPr>
          <w:rFonts w:ascii="Times New Roman" w:hAnsi="Times New Roman" w:cs="Times New Roman"/>
          <w:b/>
          <w:i/>
          <w:sz w:val="24"/>
          <w:lang w:val="en-US"/>
        </w:rPr>
        <w:t>/</w:t>
      </w:r>
      <w:proofErr w:type="spellStart"/>
      <w:r w:rsidRPr="00AE4CE5">
        <w:rPr>
          <w:rFonts w:ascii="Times New Roman" w:hAnsi="Times New Roman" w:cs="Times New Roman"/>
          <w:b/>
          <w:i/>
          <w:sz w:val="24"/>
          <w:lang w:val="en-US"/>
        </w:rPr>
        <w:t>până</w:t>
      </w:r>
      <w:proofErr w:type="spellEnd"/>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la:</w:t>
      </w:r>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w:t>
      </w:r>
      <w:proofErr w:type="spellStart"/>
      <w:r w:rsidRPr="00AE4CE5">
        <w:rPr>
          <w:rFonts w:ascii="Times New Roman" w:hAnsi="Times New Roman" w:cs="Times New Roman"/>
          <w:b/>
          <w:i/>
          <w:sz w:val="24"/>
          <w:lang w:val="en-US"/>
        </w:rPr>
        <w:t>ora</w:t>
      </w:r>
      <w:proofErr w:type="spellEnd"/>
      <w:r w:rsidRPr="00AE4CE5">
        <w:rPr>
          <w:rFonts w:ascii="Times New Roman" w:hAnsi="Times New Roman" w:cs="Times New Roman"/>
          <w:b/>
          <w:i/>
          <w:sz w:val="24"/>
          <w:lang w:val="en-US"/>
        </w:rPr>
        <w:t xml:space="preserve"> </w:t>
      </w:r>
      <w:proofErr w:type="spellStart"/>
      <w:r w:rsidRPr="00AE4CE5">
        <w:rPr>
          <w:rFonts w:ascii="Times New Roman" w:hAnsi="Times New Roman" w:cs="Times New Roman"/>
          <w:b/>
          <w:i/>
          <w:sz w:val="24"/>
          <w:lang w:val="en-US"/>
        </w:rPr>
        <w:t>exactă</w:t>
      </w:r>
      <w:proofErr w:type="spellEnd"/>
      <w:r w:rsidRPr="00AE4CE5">
        <w:rPr>
          <w:rFonts w:ascii="Times New Roman" w:hAnsi="Times New Roman" w:cs="Times New Roman"/>
          <w:b/>
          <w:i/>
          <w:sz w:val="24"/>
          <w:lang w:val="en-US"/>
        </w:rPr>
        <w:t>]-</w:t>
      </w:r>
      <w:r w:rsidRPr="00AE4CE5">
        <w:rPr>
          <w:rFonts w:ascii="Times New Roman" w:hAnsi="Times New Roman" w:cs="Times New Roman"/>
          <w:b/>
          <w:i/>
          <w:spacing w:val="-2"/>
          <w:sz w:val="24"/>
          <w:lang w:val="en-US"/>
        </w:rPr>
        <w:t xml:space="preserve"> </w:t>
      </w:r>
      <w:proofErr w:type="spellStart"/>
      <w:r w:rsidRPr="00AE4CE5">
        <w:rPr>
          <w:rFonts w:ascii="Times New Roman" w:hAnsi="Times New Roman" w:cs="Times New Roman"/>
          <w:b/>
          <w:i/>
          <w:sz w:val="24"/>
          <w:lang w:val="en-US"/>
        </w:rPr>
        <w:t>Informația</w:t>
      </w:r>
      <w:proofErr w:type="spellEnd"/>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o</w:t>
      </w:r>
      <w:r w:rsidRPr="00AE4CE5">
        <w:rPr>
          <w:rFonts w:ascii="Times New Roman" w:hAnsi="Times New Roman" w:cs="Times New Roman"/>
          <w:b/>
          <w:i/>
          <w:spacing w:val="-1"/>
          <w:sz w:val="24"/>
          <w:lang w:val="en-US"/>
        </w:rPr>
        <w:t xml:space="preserve"> </w:t>
      </w:r>
      <w:proofErr w:type="spellStart"/>
      <w:r w:rsidRPr="00AE4CE5">
        <w:rPr>
          <w:rFonts w:ascii="Times New Roman" w:hAnsi="Times New Roman" w:cs="Times New Roman"/>
          <w:b/>
          <w:i/>
          <w:sz w:val="24"/>
          <w:lang w:val="en-US"/>
        </w:rPr>
        <w:t>găsiți</w:t>
      </w:r>
      <w:proofErr w:type="spellEnd"/>
      <w:r w:rsidRPr="00AE4CE5">
        <w:rPr>
          <w:rFonts w:ascii="Times New Roman" w:hAnsi="Times New Roman" w:cs="Times New Roman"/>
          <w:b/>
          <w:i/>
          <w:spacing w:val="-3"/>
          <w:sz w:val="24"/>
          <w:lang w:val="en-US"/>
        </w:rPr>
        <w:t xml:space="preserve"> </w:t>
      </w:r>
      <w:proofErr w:type="spellStart"/>
      <w:r w:rsidRPr="00AE4CE5">
        <w:rPr>
          <w:rFonts w:ascii="Times New Roman" w:hAnsi="Times New Roman" w:cs="Times New Roman"/>
          <w:b/>
          <w:i/>
          <w:sz w:val="24"/>
          <w:lang w:val="en-US"/>
        </w:rPr>
        <w:t>în</w:t>
      </w:r>
      <w:proofErr w:type="spellEnd"/>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 xml:space="preserve">SIA </w:t>
      </w:r>
      <w:r w:rsidRPr="00AE4CE5">
        <w:rPr>
          <w:rFonts w:ascii="Times New Roman" w:hAnsi="Times New Roman" w:cs="Times New Roman"/>
          <w:b/>
          <w:i/>
          <w:spacing w:val="-4"/>
          <w:sz w:val="24"/>
          <w:lang w:val="en-US"/>
        </w:rPr>
        <w:t>RSAP</w:t>
      </w:r>
    </w:p>
    <w:p w14:paraId="55EAE2C5" w14:textId="77777777" w:rsidR="00AE4CE5" w:rsidRPr="00AE4CE5" w:rsidRDefault="00AE4CE5" w:rsidP="00AE4CE5">
      <w:pPr>
        <w:pStyle w:val="a7"/>
        <w:widowControl w:val="0"/>
        <w:numPr>
          <w:ilvl w:val="1"/>
          <w:numId w:val="36"/>
        </w:numPr>
        <w:tabs>
          <w:tab w:val="left" w:pos="642"/>
        </w:tabs>
        <w:autoSpaceDE w:val="0"/>
        <w:autoSpaceDN w:val="0"/>
        <w:spacing w:before="43" w:after="0" w:line="240" w:lineRule="auto"/>
        <w:ind w:left="642" w:hanging="138"/>
        <w:contextualSpacing w:val="0"/>
        <w:rPr>
          <w:rFonts w:ascii="Times New Roman" w:hAnsi="Times New Roman" w:cs="Times New Roman"/>
          <w:b/>
          <w:i/>
          <w:sz w:val="24"/>
          <w:lang w:val="en-US"/>
        </w:rPr>
      </w:pPr>
      <w:r w:rsidRPr="00AE4CE5">
        <w:rPr>
          <w:rFonts w:ascii="Times New Roman" w:hAnsi="Times New Roman" w:cs="Times New Roman"/>
          <w:b/>
          <w:i/>
          <w:sz w:val="24"/>
          <w:lang w:val="en-US"/>
        </w:rPr>
        <w:t>pe:</w:t>
      </w:r>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[data]</w:t>
      </w:r>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w:t>
      </w:r>
      <w:r w:rsidRPr="00AE4CE5">
        <w:rPr>
          <w:rFonts w:ascii="Times New Roman" w:hAnsi="Times New Roman" w:cs="Times New Roman"/>
          <w:b/>
          <w:i/>
          <w:spacing w:val="-2"/>
          <w:sz w:val="24"/>
          <w:lang w:val="en-US"/>
        </w:rPr>
        <w:t xml:space="preserve"> </w:t>
      </w:r>
      <w:proofErr w:type="spellStart"/>
      <w:r w:rsidRPr="00AE4CE5">
        <w:rPr>
          <w:rFonts w:ascii="Times New Roman" w:hAnsi="Times New Roman" w:cs="Times New Roman"/>
          <w:b/>
          <w:i/>
          <w:sz w:val="24"/>
          <w:lang w:val="en-US"/>
        </w:rPr>
        <w:t>Informația</w:t>
      </w:r>
      <w:proofErr w:type="spellEnd"/>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 xml:space="preserve">o </w:t>
      </w:r>
      <w:proofErr w:type="spellStart"/>
      <w:r w:rsidRPr="00AE4CE5">
        <w:rPr>
          <w:rFonts w:ascii="Times New Roman" w:hAnsi="Times New Roman" w:cs="Times New Roman"/>
          <w:b/>
          <w:i/>
          <w:sz w:val="24"/>
          <w:lang w:val="en-US"/>
        </w:rPr>
        <w:t>găsiți</w:t>
      </w:r>
      <w:proofErr w:type="spellEnd"/>
      <w:r w:rsidRPr="00AE4CE5">
        <w:rPr>
          <w:rFonts w:ascii="Times New Roman" w:hAnsi="Times New Roman" w:cs="Times New Roman"/>
          <w:b/>
          <w:i/>
          <w:spacing w:val="-1"/>
          <w:sz w:val="24"/>
          <w:lang w:val="en-US"/>
        </w:rPr>
        <w:t xml:space="preserve"> </w:t>
      </w:r>
      <w:proofErr w:type="spellStart"/>
      <w:r w:rsidRPr="00AE4CE5">
        <w:rPr>
          <w:rFonts w:ascii="Times New Roman" w:hAnsi="Times New Roman" w:cs="Times New Roman"/>
          <w:b/>
          <w:i/>
          <w:sz w:val="24"/>
          <w:lang w:val="en-US"/>
        </w:rPr>
        <w:t>în</w:t>
      </w:r>
      <w:proofErr w:type="spellEnd"/>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SIA</w:t>
      </w:r>
      <w:r w:rsidRPr="00AE4CE5">
        <w:rPr>
          <w:rFonts w:ascii="Times New Roman" w:hAnsi="Times New Roman" w:cs="Times New Roman"/>
          <w:b/>
          <w:i/>
          <w:spacing w:val="-2"/>
          <w:sz w:val="24"/>
          <w:lang w:val="en-US"/>
        </w:rPr>
        <w:t xml:space="preserve"> </w:t>
      </w:r>
      <w:r w:rsidRPr="00AE4CE5">
        <w:rPr>
          <w:rFonts w:ascii="Times New Roman" w:hAnsi="Times New Roman" w:cs="Times New Roman"/>
          <w:b/>
          <w:i/>
          <w:spacing w:val="-4"/>
          <w:sz w:val="24"/>
          <w:lang w:val="en-US"/>
        </w:rPr>
        <w:t>RSAP</w:t>
      </w:r>
    </w:p>
    <w:p w14:paraId="2F0A8EFC" w14:textId="77777777" w:rsidR="00AE4CE5" w:rsidRPr="00AE4CE5" w:rsidRDefault="00AE4CE5" w:rsidP="00AE4CE5">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sz w:val="24"/>
          <w:lang w:val="en-US"/>
        </w:rPr>
      </w:pPr>
      <w:proofErr w:type="spellStart"/>
      <w:r w:rsidRPr="00AE4CE5">
        <w:rPr>
          <w:rFonts w:ascii="Times New Roman" w:hAnsi="Times New Roman" w:cs="Times New Roman"/>
          <w:b/>
          <w:sz w:val="24"/>
          <w:lang w:val="en-US"/>
        </w:rPr>
        <w:t>Adresa</w:t>
      </w:r>
      <w:proofErr w:type="spellEnd"/>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la</w:t>
      </w:r>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care</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trebuie</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transmise</w:t>
      </w:r>
      <w:proofErr w:type="spellEnd"/>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ofertele</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sau</w:t>
      </w:r>
      <w:proofErr w:type="spellEnd"/>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cererile</w:t>
      </w:r>
      <w:proofErr w:type="spellEnd"/>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pacing w:val="-2"/>
          <w:sz w:val="24"/>
          <w:lang w:val="en-US"/>
        </w:rPr>
        <w:t>participare</w:t>
      </w:r>
      <w:proofErr w:type="spellEnd"/>
      <w:r w:rsidRPr="00AE4CE5">
        <w:rPr>
          <w:rFonts w:ascii="Times New Roman" w:hAnsi="Times New Roman" w:cs="Times New Roman"/>
          <w:b/>
          <w:spacing w:val="-2"/>
          <w:sz w:val="24"/>
          <w:lang w:val="en-US"/>
        </w:rPr>
        <w:t>:</w:t>
      </w:r>
    </w:p>
    <w:p w14:paraId="431C3735" w14:textId="77777777" w:rsidR="00AE4CE5" w:rsidRPr="00AE4CE5" w:rsidRDefault="00AE4CE5" w:rsidP="00AE4CE5">
      <w:pPr>
        <w:spacing w:before="137"/>
        <w:ind w:left="144"/>
        <w:rPr>
          <w:rFonts w:ascii="Times New Roman" w:hAnsi="Times New Roman" w:cs="Times New Roman"/>
          <w:b/>
          <w:i/>
          <w:sz w:val="24"/>
          <w:lang w:val="en-US"/>
        </w:rPr>
      </w:pPr>
      <w:proofErr w:type="spellStart"/>
      <w:r w:rsidRPr="00AE4CE5">
        <w:rPr>
          <w:rFonts w:ascii="Times New Roman" w:hAnsi="Times New Roman" w:cs="Times New Roman"/>
          <w:b/>
          <w:i/>
          <w:sz w:val="24"/>
          <w:lang w:val="en-US"/>
        </w:rPr>
        <w:t>Ofertele</w:t>
      </w:r>
      <w:proofErr w:type="spellEnd"/>
      <w:r w:rsidRPr="00AE4CE5">
        <w:rPr>
          <w:rFonts w:ascii="Times New Roman" w:hAnsi="Times New Roman" w:cs="Times New Roman"/>
          <w:b/>
          <w:i/>
          <w:spacing w:val="-2"/>
          <w:sz w:val="24"/>
          <w:lang w:val="en-US"/>
        </w:rPr>
        <w:t xml:space="preserve"> </w:t>
      </w:r>
      <w:proofErr w:type="spellStart"/>
      <w:r w:rsidRPr="00AE4CE5">
        <w:rPr>
          <w:rFonts w:ascii="Times New Roman" w:hAnsi="Times New Roman" w:cs="Times New Roman"/>
          <w:b/>
          <w:i/>
          <w:sz w:val="24"/>
          <w:lang w:val="en-US"/>
        </w:rPr>
        <w:t>sau</w:t>
      </w:r>
      <w:proofErr w:type="spellEnd"/>
      <w:r w:rsidRPr="00AE4CE5">
        <w:rPr>
          <w:rFonts w:ascii="Times New Roman" w:hAnsi="Times New Roman" w:cs="Times New Roman"/>
          <w:b/>
          <w:i/>
          <w:spacing w:val="-1"/>
          <w:sz w:val="24"/>
          <w:lang w:val="en-US"/>
        </w:rPr>
        <w:t xml:space="preserve"> </w:t>
      </w:r>
      <w:proofErr w:type="spellStart"/>
      <w:r w:rsidRPr="00AE4CE5">
        <w:rPr>
          <w:rFonts w:ascii="Times New Roman" w:hAnsi="Times New Roman" w:cs="Times New Roman"/>
          <w:b/>
          <w:i/>
          <w:sz w:val="24"/>
          <w:lang w:val="en-US"/>
        </w:rPr>
        <w:t>cererile</w:t>
      </w:r>
      <w:proofErr w:type="spellEnd"/>
      <w:r w:rsidRPr="00AE4CE5">
        <w:rPr>
          <w:rFonts w:ascii="Times New Roman" w:hAnsi="Times New Roman" w:cs="Times New Roman"/>
          <w:b/>
          <w:i/>
          <w:spacing w:val="-2"/>
          <w:sz w:val="24"/>
          <w:lang w:val="en-US"/>
        </w:rPr>
        <w:t xml:space="preserve"> </w:t>
      </w:r>
      <w:r w:rsidRPr="00AE4CE5">
        <w:rPr>
          <w:rFonts w:ascii="Times New Roman" w:hAnsi="Times New Roman" w:cs="Times New Roman"/>
          <w:b/>
          <w:i/>
          <w:sz w:val="24"/>
          <w:lang w:val="en-US"/>
        </w:rPr>
        <w:t xml:space="preserve">de </w:t>
      </w:r>
      <w:proofErr w:type="spellStart"/>
      <w:r w:rsidRPr="00AE4CE5">
        <w:rPr>
          <w:rFonts w:ascii="Times New Roman" w:hAnsi="Times New Roman" w:cs="Times New Roman"/>
          <w:b/>
          <w:i/>
          <w:sz w:val="24"/>
          <w:lang w:val="en-US"/>
        </w:rPr>
        <w:t>participare</w:t>
      </w:r>
      <w:proofErr w:type="spellEnd"/>
      <w:r w:rsidRPr="00AE4CE5">
        <w:rPr>
          <w:rFonts w:ascii="Times New Roman" w:hAnsi="Times New Roman" w:cs="Times New Roman"/>
          <w:b/>
          <w:i/>
          <w:spacing w:val="-2"/>
          <w:sz w:val="24"/>
          <w:lang w:val="en-US"/>
        </w:rPr>
        <w:t xml:space="preserve"> </w:t>
      </w:r>
      <w:proofErr w:type="spellStart"/>
      <w:r w:rsidRPr="00AE4CE5">
        <w:rPr>
          <w:rFonts w:ascii="Times New Roman" w:hAnsi="Times New Roman" w:cs="Times New Roman"/>
          <w:b/>
          <w:i/>
          <w:sz w:val="24"/>
          <w:lang w:val="en-US"/>
        </w:rPr>
        <w:t>vor</w:t>
      </w:r>
      <w:proofErr w:type="spellEnd"/>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fi</w:t>
      </w:r>
      <w:r w:rsidRPr="00AE4CE5">
        <w:rPr>
          <w:rFonts w:ascii="Times New Roman" w:hAnsi="Times New Roman" w:cs="Times New Roman"/>
          <w:b/>
          <w:i/>
          <w:spacing w:val="-1"/>
          <w:sz w:val="24"/>
          <w:lang w:val="en-US"/>
        </w:rPr>
        <w:t xml:space="preserve"> </w:t>
      </w:r>
      <w:proofErr w:type="spellStart"/>
      <w:r w:rsidRPr="00AE4CE5">
        <w:rPr>
          <w:rFonts w:ascii="Times New Roman" w:hAnsi="Times New Roman" w:cs="Times New Roman"/>
          <w:b/>
          <w:i/>
          <w:sz w:val="24"/>
          <w:lang w:val="en-US"/>
        </w:rPr>
        <w:t>depuse</w:t>
      </w:r>
      <w:proofErr w:type="spellEnd"/>
      <w:r w:rsidRPr="00AE4CE5">
        <w:rPr>
          <w:rFonts w:ascii="Times New Roman" w:hAnsi="Times New Roman" w:cs="Times New Roman"/>
          <w:b/>
          <w:i/>
          <w:sz w:val="24"/>
          <w:lang w:val="en-US"/>
        </w:rPr>
        <w:t xml:space="preserve"> electronic</w:t>
      </w:r>
      <w:r w:rsidRPr="00AE4CE5">
        <w:rPr>
          <w:rFonts w:ascii="Times New Roman" w:hAnsi="Times New Roman" w:cs="Times New Roman"/>
          <w:b/>
          <w:i/>
          <w:spacing w:val="-1"/>
          <w:sz w:val="24"/>
          <w:lang w:val="en-US"/>
        </w:rPr>
        <w:t xml:space="preserve"> </w:t>
      </w:r>
      <w:proofErr w:type="spellStart"/>
      <w:r w:rsidRPr="00AE4CE5">
        <w:rPr>
          <w:rFonts w:ascii="Times New Roman" w:hAnsi="Times New Roman" w:cs="Times New Roman"/>
          <w:b/>
          <w:i/>
          <w:sz w:val="24"/>
          <w:lang w:val="en-US"/>
        </w:rPr>
        <w:t>prin</w:t>
      </w:r>
      <w:proofErr w:type="spellEnd"/>
      <w:r w:rsidRPr="00AE4CE5">
        <w:rPr>
          <w:rFonts w:ascii="Times New Roman" w:hAnsi="Times New Roman" w:cs="Times New Roman"/>
          <w:b/>
          <w:i/>
          <w:spacing w:val="-1"/>
          <w:sz w:val="24"/>
          <w:lang w:val="en-US"/>
        </w:rPr>
        <w:t xml:space="preserve"> </w:t>
      </w:r>
      <w:proofErr w:type="spellStart"/>
      <w:r w:rsidRPr="00AE4CE5">
        <w:rPr>
          <w:rFonts w:ascii="Times New Roman" w:hAnsi="Times New Roman" w:cs="Times New Roman"/>
          <w:b/>
          <w:i/>
          <w:sz w:val="24"/>
          <w:lang w:val="en-US"/>
        </w:rPr>
        <w:t>intermediul</w:t>
      </w:r>
      <w:proofErr w:type="spellEnd"/>
      <w:r w:rsidRPr="00AE4CE5">
        <w:rPr>
          <w:rFonts w:ascii="Times New Roman" w:hAnsi="Times New Roman" w:cs="Times New Roman"/>
          <w:b/>
          <w:i/>
          <w:spacing w:val="-1"/>
          <w:sz w:val="24"/>
          <w:lang w:val="en-US"/>
        </w:rPr>
        <w:t xml:space="preserve"> </w:t>
      </w:r>
      <w:r w:rsidRPr="00AE4CE5">
        <w:rPr>
          <w:rFonts w:ascii="Times New Roman" w:hAnsi="Times New Roman" w:cs="Times New Roman"/>
          <w:b/>
          <w:i/>
          <w:sz w:val="24"/>
          <w:lang w:val="en-US"/>
        </w:rPr>
        <w:t>SIA</w:t>
      </w:r>
      <w:r w:rsidRPr="00AE4CE5">
        <w:rPr>
          <w:rFonts w:ascii="Times New Roman" w:hAnsi="Times New Roman" w:cs="Times New Roman"/>
          <w:b/>
          <w:i/>
          <w:spacing w:val="-1"/>
          <w:sz w:val="24"/>
          <w:lang w:val="en-US"/>
        </w:rPr>
        <w:t xml:space="preserve"> </w:t>
      </w:r>
      <w:r w:rsidRPr="00AE4CE5">
        <w:rPr>
          <w:rFonts w:ascii="Times New Roman" w:hAnsi="Times New Roman" w:cs="Times New Roman"/>
          <w:b/>
          <w:i/>
          <w:spacing w:val="-4"/>
          <w:sz w:val="24"/>
          <w:lang w:val="en-US"/>
        </w:rPr>
        <w:t>RSAP</w:t>
      </w:r>
    </w:p>
    <w:p w14:paraId="2C7EC80B" w14:textId="77777777" w:rsidR="00AE4CE5" w:rsidRPr="00AE4CE5" w:rsidRDefault="00AE4CE5" w:rsidP="00AE4CE5">
      <w:pPr>
        <w:pStyle w:val="a7"/>
        <w:widowControl w:val="0"/>
        <w:numPr>
          <w:ilvl w:val="0"/>
          <w:numId w:val="36"/>
        </w:numPr>
        <w:tabs>
          <w:tab w:val="left" w:pos="504"/>
        </w:tabs>
        <w:autoSpaceDE w:val="0"/>
        <w:autoSpaceDN w:val="0"/>
        <w:spacing w:before="140" w:after="0" w:line="240" w:lineRule="auto"/>
        <w:ind w:left="504" w:hanging="36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Termenul</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valabilitate</w:t>
      </w:r>
      <w:proofErr w:type="spellEnd"/>
      <w:r w:rsidRPr="00AE4CE5">
        <w:rPr>
          <w:rFonts w:ascii="Times New Roman" w:hAnsi="Times New Roman" w:cs="Times New Roman"/>
          <w:b/>
          <w:sz w:val="24"/>
          <w:lang w:val="en-US"/>
        </w:rPr>
        <w:t xml:space="preserve"> </w:t>
      </w:r>
      <w:proofErr w:type="gramStart"/>
      <w:r w:rsidRPr="00AE4CE5">
        <w:rPr>
          <w:rFonts w:ascii="Times New Roman" w:hAnsi="Times New Roman" w:cs="Times New Roman"/>
          <w:b/>
          <w:sz w:val="24"/>
          <w:lang w:val="en-US"/>
        </w:rPr>
        <w:t>a</w:t>
      </w:r>
      <w:proofErr w:type="gram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ofertelor</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1"/>
          <w:sz w:val="24"/>
          <w:lang w:val="en-US"/>
        </w:rPr>
        <w:t xml:space="preserve"> </w:t>
      </w:r>
      <w:r w:rsidRPr="00AE4CE5">
        <w:rPr>
          <w:rFonts w:ascii="Times New Roman" w:hAnsi="Times New Roman" w:cs="Times New Roman"/>
          <w:b/>
          <w:i/>
          <w:color w:val="000000" w:themeColor="text1"/>
          <w:sz w:val="24"/>
          <w:u w:val="single"/>
          <w:lang w:val="en-US"/>
        </w:rPr>
        <w:t>60</w:t>
      </w:r>
      <w:r w:rsidRPr="00AE4CE5">
        <w:rPr>
          <w:rFonts w:ascii="Times New Roman" w:hAnsi="Times New Roman" w:cs="Times New Roman"/>
          <w:b/>
          <w:i/>
          <w:color w:val="000000" w:themeColor="text1"/>
          <w:spacing w:val="-1"/>
          <w:sz w:val="24"/>
          <w:u w:val="single"/>
          <w:lang w:val="en-US"/>
        </w:rPr>
        <w:t xml:space="preserve"> </w:t>
      </w:r>
      <w:proofErr w:type="spellStart"/>
      <w:r w:rsidRPr="00AE4CE5">
        <w:rPr>
          <w:rFonts w:ascii="Times New Roman" w:hAnsi="Times New Roman" w:cs="Times New Roman"/>
          <w:b/>
          <w:i/>
          <w:color w:val="000000" w:themeColor="text1"/>
          <w:spacing w:val="-2"/>
          <w:sz w:val="24"/>
          <w:u w:val="single"/>
          <w:lang w:val="en-US"/>
        </w:rPr>
        <w:t>zile</w:t>
      </w:r>
      <w:proofErr w:type="spellEnd"/>
      <w:r w:rsidRPr="00AE4CE5">
        <w:rPr>
          <w:rFonts w:ascii="Times New Roman" w:hAnsi="Times New Roman" w:cs="Times New Roman"/>
          <w:b/>
          <w:i/>
          <w:color w:val="000000" w:themeColor="text1"/>
          <w:spacing w:val="-2"/>
          <w:sz w:val="24"/>
          <w:u w:val="single"/>
          <w:lang w:val="en-US"/>
        </w:rPr>
        <w:t>.</w:t>
      </w:r>
    </w:p>
    <w:p w14:paraId="16CD1508" w14:textId="77777777" w:rsidR="00AE4CE5" w:rsidRPr="00AE4CE5" w:rsidRDefault="00AE4CE5" w:rsidP="00AE4CE5">
      <w:pPr>
        <w:tabs>
          <w:tab w:val="left" w:pos="8011"/>
        </w:tabs>
        <w:spacing w:before="136"/>
        <w:ind w:left="144"/>
        <w:rPr>
          <w:rFonts w:ascii="Times New Roman" w:hAnsi="Times New Roman" w:cs="Times New Roman"/>
          <w:b/>
          <w:i/>
          <w:sz w:val="24"/>
          <w:lang w:val="en-US"/>
        </w:rPr>
      </w:pPr>
      <w:proofErr w:type="spellStart"/>
      <w:r w:rsidRPr="00AE4CE5">
        <w:rPr>
          <w:rFonts w:ascii="Times New Roman" w:hAnsi="Times New Roman" w:cs="Times New Roman"/>
          <w:b/>
          <w:sz w:val="24"/>
          <w:lang w:val="en-US"/>
        </w:rPr>
        <w:t>Locul</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deschiderii</w:t>
      </w:r>
      <w:proofErr w:type="spellEnd"/>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ofertelor</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1"/>
          <w:sz w:val="24"/>
          <w:lang w:val="en-US"/>
        </w:rPr>
        <w:t xml:space="preserve"> </w:t>
      </w:r>
      <w:r w:rsidRPr="00AE4CE5">
        <w:rPr>
          <w:rFonts w:ascii="Times New Roman" w:hAnsi="Times New Roman" w:cs="Times New Roman"/>
          <w:b/>
          <w:i/>
          <w:sz w:val="24"/>
          <w:u w:val="single"/>
          <w:lang w:val="en-US"/>
        </w:rPr>
        <w:t>SIA</w:t>
      </w:r>
      <w:r w:rsidRPr="00AE4CE5">
        <w:rPr>
          <w:rFonts w:ascii="Times New Roman" w:hAnsi="Times New Roman" w:cs="Times New Roman"/>
          <w:b/>
          <w:i/>
          <w:spacing w:val="-1"/>
          <w:sz w:val="24"/>
          <w:u w:val="single"/>
          <w:lang w:val="en-US"/>
        </w:rPr>
        <w:t xml:space="preserve"> </w:t>
      </w:r>
      <w:r w:rsidRPr="00AE4CE5">
        <w:rPr>
          <w:rFonts w:ascii="Times New Roman" w:hAnsi="Times New Roman" w:cs="Times New Roman"/>
          <w:b/>
          <w:i/>
          <w:spacing w:val="-4"/>
          <w:sz w:val="24"/>
          <w:u w:val="single"/>
          <w:lang w:val="en-US"/>
        </w:rPr>
        <w:t>RSAP</w:t>
      </w:r>
      <w:r w:rsidRPr="00AE4CE5">
        <w:rPr>
          <w:rFonts w:ascii="Times New Roman" w:hAnsi="Times New Roman" w:cs="Times New Roman"/>
          <w:b/>
          <w:i/>
          <w:sz w:val="24"/>
          <w:u w:val="single"/>
          <w:lang w:val="en-US"/>
        </w:rPr>
        <w:tab/>
      </w:r>
    </w:p>
    <w:p w14:paraId="54AC8EE0" w14:textId="77777777" w:rsidR="00AE4CE5" w:rsidRPr="00AE4CE5" w:rsidRDefault="00AE4CE5" w:rsidP="00AE4CE5">
      <w:pPr>
        <w:spacing w:before="140"/>
        <w:ind w:left="4738"/>
        <w:rPr>
          <w:rFonts w:ascii="Times New Roman" w:hAnsi="Times New Roman" w:cs="Times New Roman"/>
          <w:b/>
          <w:sz w:val="18"/>
          <w:lang w:val="en-US"/>
        </w:rPr>
      </w:pPr>
      <w:r w:rsidRPr="00AE4CE5">
        <w:rPr>
          <w:rFonts w:ascii="Times New Roman" w:hAnsi="Times New Roman" w:cs="Times New Roman"/>
          <w:b/>
          <w:sz w:val="18"/>
          <w:lang w:val="en-US"/>
        </w:rPr>
        <w:t>(SIA</w:t>
      </w:r>
      <w:r w:rsidRPr="00AE4CE5">
        <w:rPr>
          <w:rFonts w:ascii="Times New Roman" w:hAnsi="Times New Roman" w:cs="Times New Roman"/>
          <w:b/>
          <w:spacing w:val="-2"/>
          <w:sz w:val="18"/>
          <w:lang w:val="en-US"/>
        </w:rPr>
        <w:t xml:space="preserve"> </w:t>
      </w:r>
      <w:r w:rsidRPr="00AE4CE5">
        <w:rPr>
          <w:rFonts w:ascii="Times New Roman" w:hAnsi="Times New Roman" w:cs="Times New Roman"/>
          <w:b/>
          <w:sz w:val="18"/>
          <w:lang w:val="en-US"/>
        </w:rPr>
        <w:t>RSAP</w:t>
      </w:r>
      <w:r w:rsidRPr="00AE4CE5">
        <w:rPr>
          <w:rFonts w:ascii="Times New Roman" w:hAnsi="Times New Roman" w:cs="Times New Roman"/>
          <w:b/>
          <w:spacing w:val="-1"/>
          <w:sz w:val="18"/>
          <w:lang w:val="en-US"/>
        </w:rPr>
        <w:t xml:space="preserve"> </w:t>
      </w:r>
      <w:proofErr w:type="spellStart"/>
      <w:r w:rsidRPr="00AE4CE5">
        <w:rPr>
          <w:rFonts w:ascii="Times New Roman" w:hAnsi="Times New Roman" w:cs="Times New Roman"/>
          <w:b/>
          <w:sz w:val="18"/>
          <w:lang w:val="en-US"/>
        </w:rPr>
        <w:t>sau</w:t>
      </w:r>
      <w:proofErr w:type="spellEnd"/>
      <w:r w:rsidRPr="00AE4CE5">
        <w:rPr>
          <w:rFonts w:ascii="Times New Roman" w:hAnsi="Times New Roman" w:cs="Times New Roman"/>
          <w:b/>
          <w:spacing w:val="-2"/>
          <w:sz w:val="18"/>
          <w:lang w:val="en-US"/>
        </w:rPr>
        <w:t xml:space="preserve"> </w:t>
      </w:r>
      <w:proofErr w:type="spellStart"/>
      <w:r w:rsidRPr="00AE4CE5">
        <w:rPr>
          <w:rFonts w:ascii="Times New Roman" w:hAnsi="Times New Roman" w:cs="Times New Roman"/>
          <w:b/>
          <w:sz w:val="18"/>
          <w:lang w:val="en-US"/>
        </w:rPr>
        <w:t>adresa</w:t>
      </w:r>
      <w:proofErr w:type="spellEnd"/>
      <w:r w:rsidRPr="00AE4CE5">
        <w:rPr>
          <w:rFonts w:ascii="Times New Roman" w:hAnsi="Times New Roman" w:cs="Times New Roman"/>
          <w:b/>
          <w:spacing w:val="-1"/>
          <w:sz w:val="18"/>
          <w:lang w:val="en-US"/>
        </w:rPr>
        <w:t xml:space="preserve"> </w:t>
      </w:r>
      <w:proofErr w:type="spellStart"/>
      <w:r w:rsidRPr="00AE4CE5">
        <w:rPr>
          <w:rFonts w:ascii="Times New Roman" w:hAnsi="Times New Roman" w:cs="Times New Roman"/>
          <w:b/>
          <w:spacing w:val="-2"/>
          <w:sz w:val="18"/>
          <w:lang w:val="en-US"/>
        </w:rPr>
        <w:t>deschiderii</w:t>
      </w:r>
      <w:proofErr w:type="spellEnd"/>
      <w:r w:rsidRPr="00AE4CE5">
        <w:rPr>
          <w:rFonts w:ascii="Times New Roman" w:hAnsi="Times New Roman" w:cs="Times New Roman"/>
          <w:b/>
          <w:spacing w:val="-2"/>
          <w:sz w:val="18"/>
          <w:lang w:val="en-US"/>
        </w:rPr>
        <w:t>)</w:t>
      </w:r>
    </w:p>
    <w:p w14:paraId="7AF1FF56" w14:textId="77777777" w:rsidR="00AE4CE5" w:rsidRPr="00AE4CE5" w:rsidRDefault="00AE4CE5" w:rsidP="00AE4CE5">
      <w:pPr>
        <w:spacing w:before="102"/>
        <w:ind w:left="144"/>
        <w:rPr>
          <w:rFonts w:ascii="Times New Roman" w:hAnsi="Times New Roman" w:cs="Times New Roman"/>
          <w:b/>
          <w:i/>
          <w:sz w:val="24"/>
          <w:lang w:val="en-US"/>
        </w:rPr>
      </w:pPr>
      <w:proofErr w:type="spellStart"/>
      <w:r w:rsidRPr="00AE4CE5">
        <w:rPr>
          <w:rFonts w:ascii="Times New Roman" w:hAnsi="Times New Roman" w:cs="Times New Roman"/>
          <w:b/>
          <w:i/>
          <w:sz w:val="24"/>
          <w:lang w:val="en-US"/>
        </w:rPr>
        <w:t>Ofertele</w:t>
      </w:r>
      <w:proofErr w:type="spellEnd"/>
      <w:r w:rsidRPr="00AE4CE5">
        <w:rPr>
          <w:rFonts w:ascii="Times New Roman" w:hAnsi="Times New Roman" w:cs="Times New Roman"/>
          <w:b/>
          <w:i/>
          <w:spacing w:val="-3"/>
          <w:sz w:val="24"/>
          <w:lang w:val="en-US"/>
        </w:rPr>
        <w:t xml:space="preserve"> </w:t>
      </w:r>
      <w:proofErr w:type="spellStart"/>
      <w:r w:rsidRPr="00AE4CE5">
        <w:rPr>
          <w:rFonts w:ascii="Times New Roman" w:hAnsi="Times New Roman" w:cs="Times New Roman"/>
          <w:b/>
          <w:i/>
          <w:sz w:val="24"/>
          <w:lang w:val="en-US"/>
        </w:rPr>
        <w:t>întârziate</w:t>
      </w:r>
      <w:proofErr w:type="spellEnd"/>
      <w:r w:rsidRPr="00AE4CE5">
        <w:rPr>
          <w:rFonts w:ascii="Times New Roman" w:hAnsi="Times New Roman" w:cs="Times New Roman"/>
          <w:b/>
          <w:i/>
          <w:spacing w:val="-3"/>
          <w:sz w:val="24"/>
          <w:lang w:val="en-US"/>
        </w:rPr>
        <w:t xml:space="preserve"> </w:t>
      </w:r>
      <w:proofErr w:type="spellStart"/>
      <w:r w:rsidRPr="00AE4CE5">
        <w:rPr>
          <w:rFonts w:ascii="Times New Roman" w:hAnsi="Times New Roman" w:cs="Times New Roman"/>
          <w:b/>
          <w:i/>
          <w:sz w:val="24"/>
          <w:lang w:val="en-US"/>
        </w:rPr>
        <w:t>vor</w:t>
      </w:r>
      <w:proofErr w:type="spellEnd"/>
      <w:r w:rsidRPr="00AE4CE5">
        <w:rPr>
          <w:rFonts w:ascii="Times New Roman" w:hAnsi="Times New Roman" w:cs="Times New Roman"/>
          <w:b/>
          <w:i/>
          <w:spacing w:val="-3"/>
          <w:sz w:val="24"/>
          <w:lang w:val="en-US"/>
        </w:rPr>
        <w:t xml:space="preserve"> </w:t>
      </w:r>
      <w:r w:rsidRPr="00AE4CE5">
        <w:rPr>
          <w:rFonts w:ascii="Times New Roman" w:hAnsi="Times New Roman" w:cs="Times New Roman"/>
          <w:b/>
          <w:i/>
          <w:sz w:val="24"/>
          <w:lang w:val="en-US"/>
        </w:rPr>
        <w:t xml:space="preserve">fi </w:t>
      </w:r>
      <w:proofErr w:type="spellStart"/>
      <w:r w:rsidRPr="00AE4CE5">
        <w:rPr>
          <w:rFonts w:ascii="Times New Roman" w:hAnsi="Times New Roman" w:cs="Times New Roman"/>
          <w:b/>
          <w:i/>
          <w:spacing w:val="-2"/>
          <w:sz w:val="24"/>
          <w:lang w:val="en-US"/>
        </w:rPr>
        <w:t>respinse</w:t>
      </w:r>
      <w:proofErr w:type="spellEnd"/>
      <w:r w:rsidRPr="00AE4CE5">
        <w:rPr>
          <w:rFonts w:ascii="Times New Roman" w:hAnsi="Times New Roman" w:cs="Times New Roman"/>
          <w:b/>
          <w:i/>
          <w:spacing w:val="-2"/>
          <w:sz w:val="24"/>
          <w:lang w:val="en-US"/>
        </w:rPr>
        <w:t>.</w:t>
      </w:r>
    </w:p>
    <w:p w14:paraId="30DD8FE3" w14:textId="77777777" w:rsidR="00AE4CE5" w:rsidRPr="00AE4CE5" w:rsidRDefault="00AE4CE5" w:rsidP="00AE4CE5">
      <w:pPr>
        <w:pStyle w:val="a7"/>
        <w:widowControl w:val="0"/>
        <w:numPr>
          <w:ilvl w:val="0"/>
          <w:numId w:val="36"/>
        </w:numPr>
        <w:tabs>
          <w:tab w:val="left" w:pos="504"/>
        </w:tabs>
        <w:autoSpaceDE w:val="0"/>
        <w:autoSpaceDN w:val="0"/>
        <w:spacing w:before="139" w:after="0" w:line="240" w:lineRule="auto"/>
        <w:ind w:left="504" w:hanging="360"/>
        <w:contextualSpacing w:val="0"/>
        <w:rPr>
          <w:rFonts w:ascii="Times New Roman" w:hAnsi="Times New Roman" w:cs="Times New Roman"/>
          <w:b/>
          <w:sz w:val="24"/>
          <w:lang w:val="en-US"/>
        </w:rPr>
      </w:pPr>
      <w:proofErr w:type="spellStart"/>
      <w:r w:rsidRPr="00AE4CE5">
        <w:rPr>
          <w:rFonts w:ascii="Times New Roman" w:hAnsi="Times New Roman" w:cs="Times New Roman"/>
          <w:b/>
          <w:sz w:val="24"/>
          <w:lang w:val="en-US"/>
        </w:rPr>
        <w:t>Persoanele</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autorizate</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să</w:t>
      </w:r>
      <w:proofErr w:type="spellEnd"/>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asiste</w:t>
      </w:r>
      <w:proofErr w:type="spellEnd"/>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la</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deschiderea</w:t>
      </w:r>
      <w:proofErr w:type="spellEnd"/>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pacing w:val="-2"/>
          <w:sz w:val="24"/>
          <w:lang w:val="en-US"/>
        </w:rPr>
        <w:t>ofertelor</w:t>
      </w:r>
      <w:proofErr w:type="spellEnd"/>
      <w:r w:rsidRPr="00AE4CE5">
        <w:rPr>
          <w:rFonts w:ascii="Times New Roman" w:hAnsi="Times New Roman" w:cs="Times New Roman"/>
          <w:b/>
          <w:spacing w:val="-2"/>
          <w:sz w:val="24"/>
          <w:lang w:val="en-US"/>
        </w:rPr>
        <w:t>:</w:t>
      </w:r>
    </w:p>
    <w:p w14:paraId="3EE5C4DE" w14:textId="77777777" w:rsidR="00AE4CE5" w:rsidRPr="00AE4CE5" w:rsidRDefault="00AE4CE5" w:rsidP="00AE4CE5">
      <w:pPr>
        <w:spacing w:before="137" w:line="360" w:lineRule="auto"/>
        <w:ind w:left="144" w:right="727"/>
        <w:rPr>
          <w:rFonts w:ascii="Times New Roman" w:hAnsi="Times New Roman" w:cs="Times New Roman"/>
          <w:b/>
          <w:i/>
          <w:sz w:val="24"/>
          <w:lang w:val="en-US"/>
        </w:rPr>
      </w:pPr>
      <w:proofErr w:type="spellStart"/>
      <w:r w:rsidRPr="00AE4CE5">
        <w:rPr>
          <w:rFonts w:ascii="Times New Roman" w:hAnsi="Times New Roman" w:cs="Times New Roman"/>
          <w:b/>
          <w:i/>
          <w:sz w:val="24"/>
          <w:lang w:val="en-US"/>
        </w:rPr>
        <w:t>Ofertanții</w:t>
      </w:r>
      <w:proofErr w:type="spellEnd"/>
      <w:r w:rsidRPr="00AE4CE5">
        <w:rPr>
          <w:rFonts w:ascii="Times New Roman" w:hAnsi="Times New Roman" w:cs="Times New Roman"/>
          <w:b/>
          <w:i/>
          <w:spacing w:val="-4"/>
          <w:sz w:val="24"/>
          <w:lang w:val="en-US"/>
        </w:rPr>
        <w:t xml:space="preserve"> </w:t>
      </w:r>
      <w:proofErr w:type="spellStart"/>
      <w:r w:rsidRPr="00AE4CE5">
        <w:rPr>
          <w:rFonts w:ascii="Times New Roman" w:hAnsi="Times New Roman" w:cs="Times New Roman"/>
          <w:b/>
          <w:i/>
          <w:sz w:val="24"/>
          <w:lang w:val="en-US"/>
        </w:rPr>
        <w:t>sau</w:t>
      </w:r>
      <w:proofErr w:type="spellEnd"/>
      <w:r w:rsidRPr="00AE4CE5">
        <w:rPr>
          <w:rFonts w:ascii="Times New Roman" w:hAnsi="Times New Roman" w:cs="Times New Roman"/>
          <w:b/>
          <w:i/>
          <w:spacing w:val="-3"/>
          <w:sz w:val="24"/>
          <w:lang w:val="en-US"/>
        </w:rPr>
        <w:t xml:space="preserve"> </w:t>
      </w:r>
      <w:proofErr w:type="spellStart"/>
      <w:r w:rsidRPr="00AE4CE5">
        <w:rPr>
          <w:rFonts w:ascii="Times New Roman" w:hAnsi="Times New Roman" w:cs="Times New Roman"/>
          <w:b/>
          <w:i/>
          <w:sz w:val="24"/>
          <w:lang w:val="en-US"/>
        </w:rPr>
        <w:t>reprezentanții</w:t>
      </w:r>
      <w:proofErr w:type="spellEnd"/>
      <w:r w:rsidRPr="00AE4CE5">
        <w:rPr>
          <w:rFonts w:ascii="Times New Roman" w:hAnsi="Times New Roman" w:cs="Times New Roman"/>
          <w:b/>
          <w:i/>
          <w:spacing w:val="-4"/>
          <w:sz w:val="24"/>
          <w:lang w:val="en-US"/>
        </w:rPr>
        <w:t xml:space="preserve"> </w:t>
      </w:r>
      <w:proofErr w:type="spellStart"/>
      <w:r w:rsidRPr="00AE4CE5">
        <w:rPr>
          <w:rFonts w:ascii="Times New Roman" w:hAnsi="Times New Roman" w:cs="Times New Roman"/>
          <w:b/>
          <w:i/>
          <w:sz w:val="24"/>
          <w:lang w:val="en-US"/>
        </w:rPr>
        <w:t>acestora</w:t>
      </w:r>
      <w:proofErr w:type="spellEnd"/>
      <w:r w:rsidRPr="00AE4CE5">
        <w:rPr>
          <w:rFonts w:ascii="Times New Roman" w:hAnsi="Times New Roman" w:cs="Times New Roman"/>
          <w:b/>
          <w:i/>
          <w:spacing w:val="-4"/>
          <w:sz w:val="24"/>
          <w:lang w:val="en-US"/>
        </w:rPr>
        <w:t xml:space="preserve"> </w:t>
      </w:r>
      <w:r w:rsidRPr="00AE4CE5">
        <w:rPr>
          <w:rFonts w:ascii="Times New Roman" w:hAnsi="Times New Roman" w:cs="Times New Roman"/>
          <w:b/>
          <w:i/>
          <w:sz w:val="24"/>
          <w:lang w:val="en-US"/>
        </w:rPr>
        <w:t>au</w:t>
      </w:r>
      <w:r w:rsidRPr="00AE4CE5">
        <w:rPr>
          <w:rFonts w:ascii="Times New Roman" w:hAnsi="Times New Roman" w:cs="Times New Roman"/>
          <w:b/>
          <w:i/>
          <w:spacing w:val="-4"/>
          <w:sz w:val="24"/>
          <w:lang w:val="en-US"/>
        </w:rPr>
        <w:t xml:space="preserve"> </w:t>
      </w:r>
      <w:proofErr w:type="spellStart"/>
      <w:r w:rsidRPr="00AE4CE5">
        <w:rPr>
          <w:rFonts w:ascii="Times New Roman" w:hAnsi="Times New Roman" w:cs="Times New Roman"/>
          <w:b/>
          <w:i/>
          <w:sz w:val="24"/>
          <w:lang w:val="en-US"/>
        </w:rPr>
        <w:t>dreptul</w:t>
      </w:r>
      <w:proofErr w:type="spellEnd"/>
      <w:r w:rsidRPr="00AE4CE5">
        <w:rPr>
          <w:rFonts w:ascii="Times New Roman" w:hAnsi="Times New Roman" w:cs="Times New Roman"/>
          <w:b/>
          <w:i/>
          <w:spacing w:val="-6"/>
          <w:sz w:val="24"/>
          <w:lang w:val="en-US"/>
        </w:rPr>
        <w:t xml:space="preserve"> </w:t>
      </w:r>
      <w:proofErr w:type="spellStart"/>
      <w:r w:rsidRPr="00AE4CE5">
        <w:rPr>
          <w:rFonts w:ascii="Times New Roman" w:hAnsi="Times New Roman" w:cs="Times New Roman"/>
          <w:b/>
          <w:i/>
          <w:sz w:val="24"/>
          <w:lang w:val="en-US"/>
        </w:rPr>
        <w:t>să</w:t>
      </w:r>
      <w:proofErr w:type="spellEnd"/>
      <w:r w:rsidRPr="00AE4CE5">
        <w:rPr>
          <w:rFonts w:ascii="Times New Roman" w:hAnsi="Times New Roman" w:cs="Times New Roman"/>
          <w:b/>
          <w:i/>
          <w:spacing w:val="-4"/>
          <w:sz w:val="24"/>
          <w:lang w:val="en-US"/>
        </w:rPr>
        <w:t xml:space="preserve"> </w:t>
      </w:r>
      <w:proofErr w:type="spellStart"/>
      <w:r w:rsidRPr="00AE4CE5">
        <w:rPr>
          <w:rFonts w:ascii="Times New Roman" w:hAnsi="Times New Roman" w:cs="Times New Roman"/>
          <w:b/>
          <w:i/>
          <w:sz w:val="24"/>
          <w:lang w:val="en-US"/>
        </w:rPr>
        <w:t>participe</w:t>
      </w:r>
      <w:proofErr w:type="spellEnd"/>
      <w:r w:rsidRPr="00AE4CE5">
        <w:rPr>
          <w:rFonts w:ascii="Times New Roman" w:hAnsi="Times New Roman" w:cs="Times New Roman"/>
          <w:b/>
          <w:i/>
          <w:spacing w:val="-5"/>
          <w:sz w:val="24"/>
          <w:lang w:val="en-US"/>
        </w:rPr>
        <w:t xml:space="preserve"> </w:t>
      </w:r>
      <w:r w:rsidRPr="00AE4CE5">
        <w:rPr>
          <w:rFonts w:ascii="Times New Roman" w:hAnsi="Times New Roman" w:cs="Times New Roman"/>
          <w:b/>
          <w:i/>
          <w:sz w:val="24"/>
          <w:lang w:val="en-US"/>
        </w:rPr>
        <w:t>la</w:t>
      </w:r>
      <w:r w:rsidRPr="00AE4CE5">
        <w:rPr>
          <w:rFonts w:ascii="Times New Roman" w:hAnsi="Times New Roman" w:cs="Times New Roman"/>
          <w:b/>
          <w:i/>
          <w:spacing w:val="-4"/>
          <w:sz w:val="24"/>
          <w:lang w:val="en-US"/>
        </w:rPr>
        <w:t xml:space="preserve"> </w:t>
      </w:r>
      <w:proofErr w:type="spellStart"/>
      <w:r w:rsidRPr="00AE4CE5">
        <w:rPr>
          <w:rFonts w:ascii="Times New Roman" w:hAnsi="Times New Roman" w:cs="Times New Roman"/>
          <w:b/>
          <w:i/>
          <w:sz w:val="24"/>
          <w:lang w:val="en-US"/>
        </w:rPr>
        <w:t>deschiderea</w:t>
      </w:r>
      <w:proofErr w:type="spellEnd"/>
      <w:r w:rsidRPr="00AE4CE5">
        <w:rPr>
          <w:rFonts w:ascii="Times New Roman" w:hAnsi="Times New Roman" w:cs="Times New Roman"/>
          <w:b/>
          <w:i/>
          <w:spacing w:val="-4"/>
          <w:sz w:val="24"/>
          <w:lang w:val="en-US"/>
        </w:rPr>
        <w:t xml:space="preserve"> </w:t>
      </w:r>
      <w:proofErr w:type="spellStart"/>
      <w:r w:rsidRPr="00AE4CE5">
        <w:rPr>
          <w:rFonts w:ascii="Times New Roman" w:hAnsi="Times New Roman" w:cs="Times New Roman"/>
          <w:b/>
          <w:i/>
          <w:sz w:val="24"/>
          <w:lang w:val="en-US"/>
        </w:rPr>
        <w:t>ofertelor</w:t>
      </w:r>
      <w:proofErr w:type="spellEnd"/>
      <w:r w:rsidRPr="00AE4CE5">
        <w:rPr>
          <w:rFonts w:ascii="Times New Roman" w:hAnsi="Times New Roman" w:cs="Times New Roman"/>
          <w:b/>
          <w:i/>
          <w:sz w:val="24"/>
          <w:lang w:val="en-US"/>
        </w:rPr>
        <w:t>,</w:t>
      </w:r>
      <w:r w:rsidRPr="00AE4CE5">
        <w:rPr>
          <w:rFonts w:ascii="Times New Roman" w:hAnsi="Times New Roman" w:cs="Times New Roman"/>
          <w:b/>
          <w:i/>
          <w:spacing w:val="-4"/>
          <w:sz w:val="24"/>
          <w:lang w:val="en-US"/>
        </w:rPr>
        <w:t xml:space="preserve"> </w:t>
      </w:r>
      <w:r w:rsidRPr="00AE4CE5">
        <w:rPr>
          <w:rFonts w:ascii="Times New Roman" w:hAnsi="Times New Roman" w:cs="Times New Roman"/>
          <w:b/>
          <w:i/>
          <w:sz w:val="24"/>
          <w:lang w:val="en-US"/>
        </w:rPr>
        <w:t xml:space="preserve">cu </w:t>
      </w:r>
      <w:proofErr w:type="spellStart"/>
      <w:r w:rsidRPr="00AE4CE5">
        <w:rPr>
          <w:rFonts w:ascii="Times New Roman" w:hAnsi="Times New Roman" w:cs="Times New Roman"/>
          <w:b/>
          <w:i/>
          <w:sz w:val="24"/>
          <w:lang w:val="en-US"/>
        </w:rPr>
        <w:t>excepția</w:t>
      </w:r>
      <w:proofErr w:type="spellEnd"/>
      <w:r w:rsidRPr="00AE4CE5">
        <w:rPr>
          <w:rFonts w:ascii="Times New Roman" w:hAnsi="Times New Roman" w:cs="Times New Roman"/>
          <w:b/>
          <w:i/>
          <w:sz w:val="24"/>
          <w:lang w:val="en-US"/>
        </w:rPr>
        <w:t xml:space="preserve"> </w:t>
      </w:r>
      <w:proofErr w:type="spellStart"/>
      <w:r w:rsidRPr="00AE4CE5">
        <w:rPr>
          <w:rFonts w:ascii="Times New Roman" w:hAnsi="Times New Roman" w:cs="Times New Roman"/>
          <w:b/>
          <w:i/>
          <w:sz w:val="24"/>
          <w:lang w:val="en-US"/>
        </w:rPr>
        <w:t>cazului</w:t>
      </w:r>
      <w:proofErr w:type="spellEnd"/>
      <w:r w:rsidRPr="00AE4CE5">
        <w:rPr>
          <w:rFonts w:ascii="Times New Roman" w:hAnsi="Times New Roman" w:cs="Times New Roman"/>
          <w:b/>
          <w:i/>
          <w:sz w:val="24"/>
          <w:lang w:val="en-US"/>
        </w:rPr>
        <w:t xml:space="preserve"> </w:t>
      </w:r>
      <w:proofErr w:type="spellStart"/>
      <w:r w:rsidRPr="00AE4CE5">
        <w:rPr>
          <w:rFonts w:ascii="Times New Roman" w:hAnsi="Times New Roman" w:cs="Times New Roman"/>
          <w:b/>
          <w:i/>
          <w:sz w:val="24"/>
          <w:lang w:val="en-US"/>
        </w:rPr>
        <w:t>când</w:t>
      </w:r>
      <w:proofErr w:type="spellEnd"/>
      <w:r w:rsidRPr="00AE4CE5">
        <w:rPr>
          <w:rFonts w:ascii="Times New Roman" w:hAnsi="Times New Roman" w:cs="Times New Roman"/>
          <w:b/>
          <w:i/>
          <w:sz w:val="24"/>
          <w:lang w:val="en-US"/>
        </w:rPr>
        <w:t xml:space="preserve"> </w:t>
      </w:r>
      <w:proofErr w:type="spellStart"/>
      <w:r w:rsidRPr="00AE4CE5">
        <w:rPr>
          <w:rFonts w:ascii="Times New Roman" w:hAnsi="Times New Roman" w:cs="Times New Roman"/>
          <w:b/>
          <w:i/>
          <w:sz w:val="24"/>
          <w:lang w:val="en-US"/>
        </w:rPr>
        <w:t>ofertele</w:t>
      </w:r>
      <w:proofErr w:type="spellEnd"/>
      <w:r w:rsidRPr="00AE4CE5">
        <w:rPr>
          <w:rFonts w:ascii="Times New Roman" w:hAnsi="Times New Roman" w:cs="Times New Roman"/>
          <w:b/>
          <w:i/>
          <w:sz w:val="24"/>
          <w:lang w:val="en-US"/>
        </w:rPr>
        <w:t xml:space="preserve"> au </w:t>
      </w:r>
      <w:proofErr w:type="spellStart"/>
      <w:r w:rsidRPr="00AE4CE5">
        <w:rPr>
          <w:rFonts w:ascii="Times New Roman" w:hAnsi="Times New Roman" w:cs="Times New Roman"/>
          <w:b/>
          <w:i/>
          <w:sz w:val="24"/>
          <w:lang w:val="en-US"/>
        </w:rPr>
        <w:t>fost</w:t>
      </w:r>
      <w:proofErr w:type="spellEnd"/>
      <w:r w:rsidRPr="00AE4CE5">
        <w:rPr>
          <w:rFonts w:ascii="Times New Roman" w:hAnsi="Times New Roman" w:cs="Times New Roman"/>
          <w:b/>
          <w:i/>
          <w:sz w:val="24"/>
          <w:lang w:val="en-US"/>
        </w:rPr>
        <w:t xml:space="preserve"> </w:t>
      </w:r>
      <w:proofErr w:type="spellStart"/>
      <w:r w:rsidRPr="00AE4CE5">
        <w:rPr>
          <w:rFonts w:ascii="Times New Roman" w:hAnsi="Times New Roman" w:cs="Times New Roman"/>
          <w:b/>
          <w:i/>
          <w:sz w:val="24"/>
          <w:lang w:val="en-US"/>
        </w:rPr>
        <w:t>depuse</w:t>
      </w:r>
      <w:proofErr w:type="spellEnd"/>
      <w:r w:rsidRPr="00AE4CE5">
        <w:rPr>
          <w:rFonts w:ascii="Times New Roman" w:hAnsi="Times New Roman" w:cs="Times New Roman"/>
          <w:b/>
          <w:i/>
          <w:sz w:val="24"/>
          <w:lang w:val="en-US"/>
        </w:rPr>
        <w:t xml:space="preserve"> </w:t>
      </w:r>
      <w:proofErr w:type="spellStart"/>
      <w:r w:rsidRPr="00AE4CE5">
        <w:rPr>
          <w:rFonts w:ascii="Times New Roman" w:hAnsi="Times New Roman" w:cs="Times New Roman"/>
          <w:b/>
          <w:i/>
          <w:sz w:val="24"/>
          <w:lang w:val="en-US"/>
        </w:rPr>
        <w:t>prin</w:t>
      </w:r>
      <w:proofErr w:type="spellEnd"/>
      <w:r w:rsidRPr="00AE4CE5">
        <w:rPr>
          <w:rFonts w:ascii="Times New Roman" w:hAnsi="Times New Roman" w:cs="Times New Roman"/>
          <w:b/>
          <w:i/>
          <w:sz w:val="24"/>
          <w:lang w:val="en-US"/>
        </w:rPr>
        <w:t xml:space="preserve"> SIA RSAP.</w:t>
      </w:r>
    </w:p>
    <w:p w14:paraId="0FBE447B" w14:textId="77777777" w:rsidR="00AE4CE5" w:rsidRPr="00AE4CE5" w:rsidRDefault="00AE4CE5" w:rsidP="00AE4CE5">
      <w:pPr>
        <w:pStyle w:val="a7"/>
        <w:widowControl w:val="0"/>
        <w:numPr>
          <w:ilvl w:val="0"/>
          <w:numId w:val="36"/>
        </w:numPr>
        <w:tabs>
          <w:tab w:val="left" w:pos="504"/>
        </w:tabs>
        <w:autoSpaceDE w:val="0"/>
        <w:autoSpaceDN w:val="0"/>
        <w:spacing w:after="0" w:line="362" w:lineRule="auto"/>
        <w:ind w:left="144" w:right="1139" w:firstLine="0"/>
        <w:contextualSpacing w:val="0"/>
        <w:rPr>
          <w:rFonts w:ascii="Times New Roman" w:hAnsi="Times New Roman" w:cs="Times New Roman"/>
          <w:b/>
          <w:i/>
          <w:sz w:val="24"/>
          <w:lang w:val="en-US"/>
        </w:rPr>
      </w:pPr>
      <w:r w:rsidRPr="00AE4CE5">
        <w:rPr>
          <w:rFonts w:ascii="Times New Roman" w:hAnsi="Times New Roman" w:cs="Times New Roman"/>
          <w:b/>
          <w:sz w:val="24"/>
          <w:lang w:val="en-US"/>
        </w:rPr>
        <w:t>Limba</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sau</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limbile</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care</w:t>
      </w:r>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trebuie</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redactate</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ofertele</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sau</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cererile</w:t>
      </w:r>
      <w:proofErr w:type="spellEnd"/>
      <w:r w:rsidRPr="00AE4CE5">
        <w:rPr>
          <w:rFonts w:ascii="Times New Roman" w:hAnsi="Times New Roman" w:cs="Times New Roman"/>
          <w:b/>
          <w:spacing w:val="-5"/>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participare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i/>
          <w:sz w:val="24"/>
          <w:u w:val="single"/>
          <w:lang w:val="en-US"/>
        </w:rPr>
        <w:t>limba</w:t>
      </w:r>
      <w:proofErr w:type="spellEnd"/>
      <w:r w:rsidRPr="00AE4CE5">
        <w:rPr>
          <w:rFonts w:ascii="Times New Roman" w:hAnsi="Times New Roman" w:cs="Times New Roman"/>
          <w:b/>
          <w:i/>
          <w:sz w:val="24"/>
          <w:lang w:val="en-US"/>
        </w:rPr>
        <w:t xml:space="preserve"> </w:t>
      </w:r>
      <w:proofErr w:type="spellStart"/>
      <w:r w:rsidRPr="00AE4CE5">
        <w:rPr>
          <w:rFonts w:ascii="Times New Roman" w:hAnsi="Times New Roman" w:cs="Times New Roman"/>
          <w:b/>
          <w:i/>
          <w:spacing w:val="-2"/>
          <w:sz w:val="24"/>
          <w:u w:val="single"/>
          <w:lang w:val="en-US"/>
        </w:rPr>
        <w:t>română</w:t>
      </w:r>
      <w:proofErr w:type="spellEnd"/>
    </w:p>
    <w:p w14:paraId="1155CF45" w14:textId="77777777" w:rsidR="00AE4CE5" w:rsidRPr="00AE4CE5" w:rsidRDefault="00AE4CE5" w:rsidP="00AE4CE5">
      <w:pPr>
        <w:pStyle w:val="a7"/>
        <w:widowControl w:val="0"/>
        <w:numPr>
          <w:ilvl w:val="0"/>
          <w:numId w:val="36"/>
        </w:numPr>
        <w:tabs>
          <w:tab w:val="left" w:pos="504"/>
        </w:tabs>
        <w:autoSpaceDE w:val="0"/>
        <w:autoSpaceDN w:val="0"/>
        <w:spacing w:after="0" w:line="360" w:lineRule="auto"/>
        <w:ind w:left="144" w:right="1390" w:firstLine="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Respectivul</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contract</w:t>
      </w:r>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se</w:t>
      </w:r>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referă</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la</w:t>
      </w:r>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un</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proiect</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și</w:t>
      </w:r>
      <w:proofErr w:type="spellEnd"/>
      <w:r w:rsidRPr="00AE4CE5">
        <w:rPr>
          <w:rFonts w:ascii="Times New Roman" w:hAnsi="Times New Roman" w:cs="Times New Roman"/>
          <w:b/>
          <w:sz w:val="24"/>
          <w:lang w:val="en-US"/>
        </w:rPr>
        <w:t>/</w:t>
      </w:r>
      <w:proofErr w:type="spellStart"/>
      <w:r w:rsidRPr="00AE4CE5">
        <w:rPr>
          <w:rFonts w:ascii="Times New Roman" w:hAnsi="Times New Roman" w:cs="Times New Roman"/>
          <w:b/>
          <w:sz w:val="24"/>
          <w:lang w:val="en-US"/>
        </w:rPr>
        <w:t>sau</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program</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finanțat</w:t>
      </w:r>
      <w:proofErr w:type="spellEnd"/>
      <w:r w:rsidRPr="00AE4CE5">
        <w:rPr>
          <w:rFonts w:ascii="Times New Roman" w:hAnsi="Times New Roman" w:cs="Times New Roman"/>
          <w:b/>
          <w:spacing w:val="-5"/>
          <w:sz w:val="24"/>
          <w:lang w:val="en-US"/>
        </w:rPr>
        <w:t xml:space="preserve"> </w:t>
      </w:r>
      <w:r w:rsidRPr="00AE4CE5">
        <w:rPr>
          <w:rFonts w:ascii="Times New Roman" w:hAnsi="Times New Roman" w:cs="Times New Roman"/>
          <w:b/>
          <w:sz w:val="24"/>
          <w:lang w:val="en-US"/>
        </w:rPr>
        <w:t>din</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fonduri</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 xml:space="preserve">ale </w:t>
      </w:r>
      <w:proofErr w:type="spellStart"/>
      <w:r w:rsidRPr="00AE4CE5">
        <w:rPr>
          <w:rFonts w:ascii="Times New Roman" w:hAnsi="Times New Roman" w:cs="Times New Roman"/>
          <w:b/>
          <w:sz w:val="24"/>
          <w:lang w:val="en-US"/>
        </w:rPr>
        <w:t>Uniunii</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Europene</w:t>
      </w:r>
      <w:proofErr w:type="spellEnd"/>
      <w:r w:rsidRPr="00AE4CE5">
        <w:rPr>
          <w:rFonts w:ascii="Times New Roman" w:hAnsi="Times New Roman" w:cs="Times New Roman"/>
          <w:b/>
          <w:sz w:val="24"/>
          <w:lang w:val="en-US"/>
        </w:rPr>
        <w:t xml:space="preserve">: </w:t>
      </w:r>
      <w:r w:rsidRPr="00AE4CE5">
        <w:rPr>
          <w:rFonts w:ascii="Times New Roman" w:hAnsi="Times New Roman" w:cs="Times New Roman"/>
          <w:b/>
          <w:i/>
          <w:sz w:val="24"/>
          <w:lang w:val="en-US"/>
        </w:rPr>
        <w:t xml:space="preserve">Nu se </w:t>
      </w:r>
      <w:proofErr w:type="spellStart"/>
      <w:r w:rsidRPr="00AE4CE5">
        <w:rPr>
          <w:rFonts w:ascii="Times New Roman" w:hAnsi="Times New Roman" w:cs="Times New Roman"/>
          <w:b/>
          <w:i/>
          <w:sz w:val="24"/>
          <w:lang w:val="en-US"/>
        </w:rPr>
        <w:t>referă</w:t>
      </w:r>
      <w:proofErr w:type="spellEnd"/>
    </w:p>
    <w:p w14:paraId="23FD4077" w14:textId="77777777" w:rsidR="00AE4CE5" w:rsidRPr="00AE4CE5" w:rsidRDefault="00AE4CE5" w:rsidP="00AE4CE5">
      <w:pPr>
        <w:pStyle w:val="af"/>
        <w:spacing w:before="10"/>
        <w:rPr>
          <w:rFonts w:ascii="Times New Roman" w:hAnsi="Times New Roman"/>
          <w:i/>
          <w:sz w:val="20"/>
        </w:rPr>
      </w:pPr>
      <w:r w:rsidRPr="00AE4CE5">
        <w:rPr>
          <w:rFonts w:ascii="Times New Roman" w:hAnsi="Times New Roman"/>
          <w:i/>
          <w:noProof/>
          <w:sz w:val="20"/>
        </w:rPr>
        <mc:AlternateContent>
          <mc:Choice Requires="wps">
            <w:drawing>
              <wp:anchor distT="0" distB="0" distL="0" distR="0" simplePos="0" relativeHeight="251659264" behindDoc="1" locked="0" layoutInCell="1" allowOverlap="1" wp14:anchorId="12B4A940" wp14:editId="37CDA696">
                <wp:simplePos x="0" y="0"/>
                <wp:positionH relativeFrom="page">
                  <wp:posOffset>811072</wp:posOffset>
                </wp:positionH>
                <wp:positionV relativeFrom="paragraph">
                  <wp:posOffset>167656</wp:posOffset>
                </wp:positionV>
                <wp:extent cx="56388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75916A" id="Graphic 1" o:spid="_x0000_s1026" style="position:absolute;margin-left:63.85pt;margin-top:13.2pt;width:44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" path="m,l5638800,e" filled="f" strokeweight=".26669mm">
                <v:path arrowok="t"/>
                <w10:wrap type="topAndBottom" anchorx="page"/>
              </v:shape>
            </w:pict>
          </mc:Fallback>
        </mc:AlternateContent>
      </w:r>
    </w:p>
    <w:p w14:paraId="459EEA20" w14:textId="77777777" w:rsidR="00AE4CE5" w:rsidRPr="00AE4CE5" w:rsidRDefault="00AE4CE5" w:rsidP="00AE4CE5">
      <w:pPr>
        <w:spacing w:before="137"/>
        <w:ind w:left="430" w:right="427"/>
        <w:jc w:val="center"/>
        <w:rPr>
          <w:rFonts w:ascii="Times New Roman" w:hAnsi="Times New Roman" w:cs="Times New Roman"/>
          <w:b/>
          <w:sz w:val="18"/>
          <w:lang w:val="en-US"/>
        </w:rPr>
      </w:pPr>
      <w:r w:rsidRPr="00AE4CE5">
        <w:rPr>
          <w:rFonts w:ascii="Times New Roman" w:hAnsi="Times New Roman" w:cs="Times New Roman"/>
          <w:b/>
          <w:sz w:val="18"/>
          <w:lang w:val="en-US"/>
        </w:rPr>
        <w:t>(se</w:t>
      </w:r>
      <w:r w:rsidRPr="00AE4CE5">
        <w:rPr>
          <w:rFonts w:ascii="Times New Roman" w:hAnsi="Times New Roman" w:cs="Times New Roman"/>
          <w:b/>
          <w:spacing w:val="-5"/>
          <w:sz w:val="18"/>
          <w:lang w:val="en-US"/>
        </w:rPr>
        <w:t xml:space="preserve"> </w:t>
      </w:r>
      <w:proofErr w:type="spellStart"/>
      <w:r w:rsidRPr="00AE4CE5">
        <w:rPr>
          <w:rFonts w:ascii="Times New Roman" w:hAnsi="Times New Roman" w:cs="Times New Roman"/>
          <w:b/>
          <w:sz w:val="18"/>
          <w:lang w:val="en-US"/>
        </w:rPr>
        <w:t>specifică</w:t>
      </w:r>
      <w:proofErr w:type="spellEnd"/>
      <w:r w:rsidRPr="00AE4CE5">
        <w:rPr>
          <w:rFonts w:ascii="Times New Roman" w:hAnsi="Times New Roman" w:cs="Times New Roman"/>
          <w:b/>
          <w:spacing w:val="-2"/>
          <w:sz w:val="18"/>
          <w:lang w:val="en-US"/>
        </w:rPr>
        <w:t xml:space="preserve"> </w:t>
      </w:r>
      <w:proofErr w:type="spellStart"/>
      <w:r w:rsidRPr="00AE4CE5">
        <w:rPr>
          <w:rFonts w:ascii="Times New Roman" w:hAnsi="Times New Roman" w:cs="Times New Roman"/>
          <w:b/>
          <w:sz w:val="18"/>
          <w:lang w:val="en-US"/>
        </w:rPr>
        <w:t>denumirea</w:t>
      </w:r>
      <w:proofErr w:type="spellEnd"/>
      <w:r w:rsidRPr="00AE4CE5">
        <w:rPr>
          <w:rFonts w:ascii="Times New Roman" w:hAnsi="Times New Roman" w:cs="Times New Roman"/>
          <w:b/>
          <w:spacing w:val="-2"/>
          <w:sz w:val="18"/>
          <w:lang w:val="en-US"/>
        </w:rPr>
        <w:t xml:space="preserve"> </w:t>
      </w:r>
      <w:proofErr w:type="spellStart"/>
      <w:r w:rsidRPr="00AE4CE5">
        <w:rPr>
          <w:rFonts w:ascii="Times New Roman" w:hAnsi="Times New Roman" w:cs="Times New Roman"/>
          <w:b/>
          <w:sz w:val="18"/>
          <w:lang w:val="en-US"/>
        </w:rPr>
        <w:t>proiectului</w:t>
      </w:r>
      <w:proofErr w:type="spellEnd"/>
      <w:r w:rsidRPr="00AE4CE5">
        <w:rPr>
          <w:rFonts w:ascii="Times New Roman" w:hAnsi="Times New Roman" w:cs="Times New Roman"/>
          <w:b/>
          <w:spacing w:val="-3"/>
          <w:sz w:val="18"/>
          <w:lang w:val="en-US"/>
        </w:rPr>
        <w:t xml:space="preserve"> </w:t>
      </w:r>
      <w:proofErr w:type="spellStart"/>
      <w:r w:rsidRPr="00AE4CE5">
        <w:rPr>
          <w:rFonts w:ascii="Times New Roman" w:hAnsi="Times New Roman" w:cs="Times New Roman"/>
          <w:b/>
          <w:sz w:val="18"/>
          <w:lang w:val="en-US"/>
        </w:rPr>
        <w:t>și</w:t>
      </w:r>
      <w:proofErr w:type="spellEnd"/>
      <w:r w:rsidRPr="00AE4CE5">
        <w:rPr>
          <w:rFonts w:ascii="Times New Roman" w:hAnsi="Times New Roman" w:cs="Times New Roman"/>
          <w:b/>
          <w:sz w:val="18"/>
          <w:lang w:val="en-US"/>
        </w:rPr>
        <w:t>/</w:t>
      </w:r>
      <w:proofErr w:type="spellStart"/>
      <w:r w:rsidRPr="00AE4CE5">
        <w:rPr>
          <w:rFonts w:ascii="Times New Roman" w:hAnsi="Times New Roman" w:cs="Times New Roman"/>
          <w:b/>
          <w:sz w:val="18"/>
          <w:lang w:val="en-US"/>
        </w:rPr>
        <w:t>sau</w:t>
      </w:r>
      <w:proofErr w:type="spellEnd"/>
      <w:r w:rsidRPr="00AE4CE5">
        <w:rPr>
          <w:rFonts w:ascii="Times New Roman" w:hAnsi="Times New Roman" w:cs="Times New Roman"/>
          <w:b/>
          <w:spacing w:val="-1"/>
          <w:sz w:val="18"/>
          <w:lang w:val="en-US"/>
        </w:rPr>
        <w:t xml:space="preserve"> </w:t>
      </w:r>
      <w:proofErr w:type="spellStart"/>
      <w:r w:rsidRPr="00AE4CE5">
        <w:rPr>
          <w:rFonts w:ascii="Times New Roman" w:hAnsi="Times New Roman" w:cs="Times New Roman"/>
          <w:b/>
          <w:spacing w:val="-2"/>
          <w:sz w:val="18"/>
          <w:lang w:val="en-US"/>
        </w:rPr>
        <w:t>programului</w:t>
      </w:r>
      <w:proofErr w:type="spellEnd"/>
      <w:r w:rsidRPr="00AE4CE5">
        <w:rPr>
          <w:rFonts w:ascii="Times New Roman" w:hAnsi="Times New Roman" w:cs="Times New Roman"/>
          <w:b/>
          <w:spacing w:val="-2"/>
          <w:sz w:val="18"/>
          <w:lang w:val="en-US"/>
        </w:rPr>
        <w:t>)</w:t>
      </w:r>
    </w:p>
    <w:p w14:paraId="7C889FBE" w14:textId="77777777" w:rsidR="00AE4CE5" w:rsidRPr="00AE4CE5" w:rsidRDefault="00AE4CE5" w:rsidP="00AE4CE5">
      <w:pPr>
        <w:pStyle w:val="a7"/>
        <w:widowControl w:val="0"/>
        <w:numPr>
          <w:ilvl w:val="0"/>
          <w:numId w:val="36"/>
        </w:numPr>
        <w:tabs>
          <w:tab w:val="left" w:pos="504"/>
        </w:tabs>
        <w:autoSpaceDE w:val="0"/>
        <w:autoSpaceDN w:val="0"/>
        <w:spacing w:before="105" w:after="0" w:line="240" w:lineRule="auto"/>
        <w:ind w:left="504" w:hanging="360"/>
        <w:contextualSpacing w:val="0"/>
        <w:rPr>
          <w:rFonts w:ascii="Times New Roman" w:hAnsi="Times New Roman" w:cs="Times New Roman"/>
          <w:b/>
          <w:sz w:val="24"/>
          <w:lang w:val="en-US"/>
        </w:rPr>
      </w:pPr>
      <w:proofErr w:type="spellStart"/>
      <w:r w:rsidRPr="00AE4CE5">
        <w:rPr>
          <w:rFonts w:ascii="Times New Roman" w:hAnsi="Times New Roman" w:cs="Times New Roman"/>
          <w:b/>
          <w:sz w:val="24"/>
          <w:lang w:val="en-US"/>
        </w:rPr>
        <w:lastRenderedPageBreak/>
        <w:t>Denumirea</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și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adresa</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organismului</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competent</w:t>
      </w:r>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soluționare</w:t>
      </w:r>
      <w:proofErr w:type="spellEnd"/>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a</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pacing w:val="-2"/>
          <w:sz w:val="24"/>
          <w:lang w:val="en-US"/>
        </w:rPr>
        <w:t>contestațiilor</w:t>
      </w:r>
      <w:proofErr w:type="spellEnd"/>
      <w:r w:rsidRPr="00AE4CE5">
        <w:rPr>
          <w:rFonts w:ascii="Times New Roman" w:hAnsi="Times New Roman" w:cs="Times New Roman"/>
          <w:b/>
          <w:spacing w:val="-2"/>
          <w:sz w:val="24"/>
          <w:lang w:val="en-US"/>
        </w:rPr>
        <w:t>:</w:t>
      </w:r>
    </w:p>
    <w:p w14:paraId="20653F3A" w14:textId="77777777" w:rsidR="00AE4CE5" w:rsidRPr="00AE4CE5" w:rsidRDefault="00AE4CE5" w:rsidP="00AE4CE5">
      <w:pPr>
        <w:spacing w:before="136"/>
        <w:ind w:left="144"/>
        <w:rPr>
          <w:rFonts w:ascii="Times New Roman" w:hAnsi="Times New Roman" w:cs="Times New Roman"/>
          <w:b/>
          <w:i/>
          <w:sz w:val="24"/>
          <w:lang w:val="en-US"/>
        </w:rPr>
      </w:pPr>
      <w:proofErr w:type="spellStart"/>
      <w:r w:rsidRPr="00AE4CE5">
        <w:rPr>
          <w:rFonts w:ascii="Times New Roman" w:hAnsi="Times New Roman" w:cs="Times New Roman"/>
          <w:b/>
          <w:i/>
          <w:sz w:val="24"/>
          <w:lang w:val="en-US"/>
        </w:rPr>
        <w:t>Agenția</w:t>
      </w:r>
      <w:proofErr w:type="spellEnd"/>
      <w:r w:rsidRPr="00AE4CE5">
        <w:rPr>
          <w:rFonts w:ascii="Times New Roman" w:hAnsi="Times New Roman" w:cs="Times New Roman"/>
          <w:b/>
          <w:i/>
          <w:spacing w:val="-5"/>
          <w:sz w:val="24"/>
          <w:lang w:val="en-US"/>
        </w:rPr>
        <w:t xml:space="preserve"> </w:t>
      </w:r>
      <w:proofErr w:type="spellStart"/>
      <w:r w:rsidRPr="00AE4CE5">
        <w:rPr>
          <w:rFonts w:ascii="Times New Roman" w:hAnsi="Times New Roman" w:cs="Times New Roman"/>
          <w:b/>
          <w:i/>
          <w:sz w:val="24"/>
          <w:lang w:val="en-US"/>
        </w:rPr>
        <w:t>Națională</w:t>
      </w:r>
      <w:proofErr w:type="spellEnd"/>
      <w:r w:rsidRPr="00AE4CE5">
        <w:rPr>
          <w:rFonts w:ascii="Times New Roman" w:hAnsi="Times New Roman" w:cs="Times New Roman"/>
          <w:b/>
          <w:i/>
          <w:spacing w:val="-4"/>
          <w:sz w:val="24"/>
          <w:lang w:val="en-US"/>
        </w:rPr>
        <w:t xml:space="preserve"> </w:t>
      </w:r>
      <w:proofErr w:type="spellStart"/>
      <w:r w:rsidRPr="00AE4CE5">
        <w:rPr>
          <w:rFonts w:ascii="Times New Roman" w:hAnsi="Times New Roman" w:cs="Times New Roman"/>
          <w:b/>
          <w:i/>
          <w:sz w:val="24"/>
          <w:lang w:val="en-US"/>
        </w:rPr>
        <w:t>pentru</w:t>
      </w:r>
      <w:proofErr w:type="spellEnd"/>
      <w:r w:rsidRPr="00AE4CE5">
        <w:rPr>
          <w:rFonts w:ascii="Times New Roman" w:hAnsi="Times New Roman" w:cs="Times New Roman"/>
          <w:b/>
          <w:i/>
          <w:spacing w:val="-4"/>
          <w:sz w:val="24"/>
          <w:lang w:val="en-US"/>
        </w:rPr>
        <w:t xml:space="preserve"> </w:t>
      </w:r>
      <w:proofErr w:type="spellStart"/>
      <w:r w:rsidRPr="00AE4CE5">
        <w:rPr>
          <w:rFonts w:ascii="Times New Roman" w:hAnsi="Times New Roman" w:cs="Times New Roman"/>
          <w:b/>
          <w:i/>
          <w:sz w:val="24"/>
          <w:lang w:val="en-US"/>
        </w:rPr>
        <w:t>Soluționarea</w:t>
      </w:r>
      <w:proofErr w:type="spellEnd"/>
      <w:r w:rsidRPr="00AE4CE5">
        <w:rPr>
          <w:rFonts w:ascii="Times New Roman" w:hAnsi="Times New Roman" w:cs="Times New Roman"/>
          <w:b/>
          <w:i/>
          <w:spacing w:val="-4"/>
          <w:sz w:val="24"/>
          <w:lang w:val="en-US"/>
        </w:rPr>
        <w:t xml:space="preserve"> </w:t>
      </w:r>
      <w:proofErr w:type="spellStart"/>
      <w:r w:rsidRPr="00AE4CE5">
        <w:rPr>
          <w:rFonts w:ascii="Times New Roman" w:hAnsi="Times New Roman" w:cs="Times New Roman"/>
          <w:b/>
          <w:i/>
          <w:spacing w:val="-2"/>
          <w:sz w:val="24"/>
          <w:lang w:val="en-US"/>
        </w:rPr>
        <w:t>Contestațiilor</w:t>
      </w:r>
      <w:proofErr w:type="spellEnd"/>
    </w:p>
    <w:p w14:paraId="673749A4" w14:textId="77777777" w:rsidR="00AE4CE5" w:rsidRPr="00AE4CE5" w:rsidRDefault="00AE4CE5" w:rsidP="00AE4CE5">
      <w:pPr>
        <w:ind w:left="144" w:right="1201"/>
        <w:rPr>
          <w:rFonts w:ascii="Times New Roman" w:hAnsi="Times New Roman" w:cs="Times New Roman"/>
          <w:b/>
          <w:i/>
          <w:sz w:val="24"/>
          <w:lang w:val="en-US"/>
        </w:rPr>
      </w:pPr>
      <w:proofErr w:type="spellStart"/>
      <w:r w:rsidRPr="00AE4CE5">
        <w:rPr>
          <w:rFonts w:ascii="Times New Roman" w:hAnsi="Times New Roman" w:cs="Times New Roman"/>
          <w:b/>
          <w:i/>
          <w:sz w:val="24"/>
          <w:lang w:val="en-US"/>
        </w:rPr>
        <w:t>Adresa</w:t>
      </w:r>
      <w:proofErr w:type="spellEnd"/>
      <w:r w:rsidRPr="00AE4CE5">
        <w:rPr>
          <w:rFonts w:ascii="Times New Roman" w:hAnsi="Times New Roman" w:cs="Times New Roman"/>
          <w:b/>
          <w:i/>
          <w:sz w:val="24"/>
          <w:lang w:val="en-US"/>
        </w:rPr>
        <w:t>:</w:t>
      </w:r>
      <w:r w:rsidRPr="00AE4CE5">
        <w:rPr>
          <w:rFonts w:ascii="Times New Roman" w:hAnsi="Times New Roman" w:cs="Times New Roman"/>
          <w:b/>
          <w:i/>
          <w:spacing w:val="-3"/>
          <w:sz w:val="24"/>
          <w:lang w:val="en-US"/>
        </w:rPr>
        <w:t xml:space="preserve"> </w:t>
      </w:r>
      <w:r w:rsidRPr="00AE4CE5">
        <w:rPr>
          <w:rFonts w:ascii="Times New Roman" w:hAnsi="Times New Roman" w:cs="Times New Roman"/>
          <w:b/>
          <w:i/>
          <w:sz w:val="24"/>
          <w:lang w:val="en-US"/>
        </w:rPr>
        <w:t>mun.</w:t>
      </w:r>
      <w:r w:rsidRPr="00AE4CE5">
        <w:rPr>
          <w:rFonts w:ascii="Times New Roman" w:hAnsi="Times New Roman" w:cs="Times New Roman"/>
          <w:b/>
          <w:i/>
          <w:spacing w:val="-3"/>
          <w:sz w:val="24"/>
          <w:lang w:val="en-US"/>
        </w:rPr>
        <w:t xml:space="preserve"> </w:t>
      </w:r>
      <w:r w:rsidRPr="00AE4CE5">
        <w:rPr>
          <w:rFonts w:ascii="Times New Roman" w:hAnsi="Times New Roman" w:cs="Times New Roman"/>
          <w:b/>
          <w:i/>
          <w:sz w:val="24"/>
          <w:lang w:val="en-US"/>
        </w:rPr>
        <w:t>Chișinău,</w:t>
      </w:r>
      <w:r w:rsidRPr="00AE4CE5">
        <w:rPr>
          <w:rFonts w:ascii="Times New Roman" w:hAnsi="Times New Roman" w:cs="Times New Roman"/>
          <w:b/>
          <w:i/>
          <w:spacing w:val="-6"/>
          <w:sz w:val="24"/>
          <w:lang w:val="en-US"/>
        </w:rPr>
        <w:t xml:space="preserve"> </w:t>
      </w:r>
      <w:r w:rsidRPr="00AE4CE5">
        <w:rPr>
          <w:rFonts w:ascii="Times New Roman" w:hAnsi="Times New Roman" w:cs="Times New Roman"/>
          <w:b/>
          <w:i/>
          <w:sz w:val="24"/>
          <w:lang w:val="en-US"/>
        </w:rPr>
        <w:t>bd.</w:t>
      </w:r>
      <w:r w:rsidRPr="00AE4CE5">
        <w:rPr>
          <w:rFonts w:ascii="Times New Roman" w:hAnsi="Times New Roman" w:cs="Times New Roman"/>
          <w:b/>
          <w:i/>
          <w:spacing w:val="-3"/>
          <w:sz w:val="24"/>
          <w:lang w:val="en-US"/>
        </w:rPr>
        <w:t xml:space="preserve"> </w:t>
      </w:r>
      <w:proofErr w:type="spellStart"/>
      <w:r w:rsidRPr="00AE4CE5">
        <w:rPr>
          <w:rFonts w:ascii="Times New Roman" w:hAnsi="Times New Roman" w:cs="Times New Roman"/>
          <w:b/>
          <w:i/>
          <w:sz w:val="24"/>
          <w:lang w:val="en-US"/>
        </w:rPr>
        <w:t>Ștefan</w:t>
      </w:r>
      <w:proofErr w:type="spellEnd"/>
      <w:r w:rsidRPr="00AE4CE5">
        <w:rPr>
          <w:rFonts w:ascii="Times New Roman" w:hAnsi="Times New Roman" w:cs="Times New Roman"/>
          <w:b/>
          <w:i/>
          <w:spacing w:val="-3"/>
          <w:sz w:val="24"/>
          <w:lang w:val="en-US"/>
        </w:rPr>
        <w:t xml:space="preserve"> </w:t>
      </w:r>
      <w:r w:rsidRPr="00AE4CE5">
        <w:rPr>
          <w:rFonts w:ascii="Times New Roman" w:hAnsi="Times New Roman" w:cs="Times New Roman"/>
          <w:b/>
          <w:i/>
          <w:sz w:val="24"/>
          <w:lang w:val="en-US"/>
        </w:rPr>
        <w:t>cel</w:t>
      </w:r>
      <w:r w:rsidRPr="00AE4CE5">
        <w:rPr>
          <w:rFonts w:ascii="Times New Roman" w:hAnsi="Times New Roman" w:cs="Times New Roman"/>
          <w:b/>
          <w:i/>
          <w:spacing w:val="-3"/>
          <w:sz w:val="24"/>
          <w:lang w:val="en-US"/>
        </w:rPr>
        <w:t xml:space="preserve"> </w:t>
      </w:r>
      <w:r w:rsidRPr="00AE4CE5">
        <w:rPr>
          <w:rFonts w:ascii="Times New Roman" w:hAnsi="Times New Roman" w:cs="Times New Roman"/>
          <w:b/>
          <w:i/>
          <w:sz w:val="24"/>
          <w:lang w:val="en-US"/>
        </w:rPr>
        <w:t>Mare</w:t>
      </w:r>
      <w:r w:rsidRPr="00AE4CE5">
        <w:rPr>
          <w:rFonts w:ascii="Times New Roman" w:hAnsi="Times New Roman" w:cs="Times New Roman"/>
          <w:b/>
          <w:i/>
          <w:spacing w:val="-4"/>
          <w:sz w:val="24"/>
          <w:lang w:val="en-US"/>
        </w:rPr>
        <w:t xml:space="preserve"> </w:t>
      </w:r>
      <w:proofErr w:type="spellStart"/>
      <w:r w:rsidRPr="00AE4CE5">
        <w:rPr>
          <w:rFonts w:ascii="Times New Roman" w:hAnsi="Times New Roman" w:cs="Times New Roman"/>
          <w:b/>
          <w:i/>
          <w:sz w:val="24"/>
          <w:lang w:val="en-US"/>
        </w:rPr>
        <w:t>și</w:t>
      </w:r>
      <w:proofErr w:type="spellEnd"/>
      <w:r w:rsidRPr="00AE4CE5">
        <w:rPr>
          <w:rFonts w:ascii="Times New Roman" w:hAnsi="Times New Roman" w:cs="Times New Roman"/>
          <w:b/>
          <w:i/>
          <w:spacing w:val="-3"/>
          <w:sz w:val="24"/>
          <w:lang w:val="en-US"/>
        </w:rPr>
        <w:t xml:space="preserve"> </w:t>
      </w:r>
      <w:proofErr w:type="spellStart"/>
      <w:r w:rsidRPr="00AE4CE5">
        <w:rPr>
          <w:rFonts w:ascii="Times New Roman" w:hAnsi="Times New Roman" w:cs="Times New Roman"/>
          <w:b/>
          <w:i/>
          <w:sz w:val="24"/>
          <w:lang w:val="en-US"/>
        </w:rPr>
        <w:t>Sfânt</w:t>
      </w:r>
      <w:proofErr w:type="spellEnd"/>
      <w:r w:rsidRPr="00AE4CE5">
        <w:rPr>
          <w:rFonts w:ascii="Times New Roman" w:hAnsi="Times New Roman" w:cs="Times New Roman"/>
          <w:b/>
          <w:i/>
          <w:spacing w:val="-3"/>
          <w:sz w:val="24"/>
          <w:lang w:val="en-US"/>
        </w:rPr>
        <w:t xml:space="preserve"> </w:t>
      </w:r>
      <w:r w:rsidRPr="00AE4CE5">
        <w:rPr>
          <w:rFonts w:ascii="Times New Roman" w:hAnsi="Times New Roman" w:cs="Times New Roman"/>
          <w:b/>
          <w:i/>
          <w:sz w:val="24"/>
          <w:lang w:val="en-US"/>
        </w:rPr>
        <w:t>nr.124</w:t>
      </w:r>
      <w:r w:rsidRPr="00AE4CE5">
        <w:rPr>
          <w:rFonts w:ascii="Times New Roman" w:hAnsi="Times New Roman" w:cs="Times New Roman"/>
          <w:b/>
          <w:i/>
          <w:spacing w:val="-3"/>
          <w:sz w:val="24"/>
          <w:lang w:val="en-US"/>
        </w:rPr>
        <w:t xml:space="preserve"> </w:t>
      </w:r>
      <w:r w:rsidRPr="00AE4CE5">
        <w:rPr>
          <w:rFonts w:ascii="Times New Roman" w:hAnsi="Times New Roman" w:cs="Times New Roman"/>
          <w:b/>
          <w:i/>
          <w:sz w:val="24"/>
          <w:lang w:val="en-US"/>
        </w:rPr>
        <w:t>(et.4),</w:t>
      </w:r>
      <w:r w:rsidRPr="00AE4CE5">
        <w:rPr>
          <w:rFonts w:ascii="Times New Roman" w:hAnsi="Times New Roman" w:cs="Times New Roman"/>
          <w:b/>
          <w:i/>
          <w:spacing w:val="-3"/>
          <w:sz w:val="24"/>
          <w:lang w:val="en-US"/>
        </w:rPr>
        <w:t xml:space="preserve"> </w:t>
      </w:r>
      <w:r w:rsidRPr="00AE4CE5">
        <w:rPr>
          <w:rFonts w:ascii="Times New Roman" w:hAnsi="Times New Roman" w:cs="Times New Roman"/>
          <w:b/>
          <w:i/>
          <w:sz w:val="24"/>
          <w:lang w:val="en-US"/>
        </w:rPr>
        <w:t>MD</w:t>
      </w:r>
      <w:r w:rsidRPr="00AE4CE5">
        <w:rPr>
          <w:rFonts w:ascii="Times New Roman" w:hAnsi="Times New Roman" w:cs="Times New Roman"/>
          <w:b/>
          <w:i/>
          <w:spacing w:val="-4"/>
          <w:sz w:val="24"/>
          <w:lang w:val="en-US"/>
        </w:rPr>
        <w:t xml:space="preserve"> </w:t>
      </w:r>
      <w:r w:rsidRPr="00AE4CE5">
        <w:rPr>
          <w:rFonts w:ascii="Times New Roman" w:hAnsi="Times New Roman" w:cs="Times New Roman"/>
          <w:b/>
          <w:i/>
          <w:sz w:val="24"/>
          <w:lang w:val="en-US"/>
        </w:rPr>
        <w:t xml:space="preserve">2001; Tel/Fax/email: 022-820 652, 022 820-651, </w:t>
      </w:r>
      <w:hyperlink r:id="rId13">
        <w:r w:rsidRPr="00AE4CE5">
          <w:rPr>
            <w:rFonts w:ascii="Times New Roman" w:hAnsi="Times New Roman" w:cs="Times New Roman"/>
            <w:b/>
            <w:i/>
            <w:sz w:val="24"/>
            <w:u w:val="single"/>
            <w:lang w:val="en-US"/>
          </w:rPr>
          <w:t>contestatii@ansc.md</w:t>
        </w:r>
      </w:hyperlink>
    </w:p>
    <w:p w14:paraId="4F1113E9" w14:textId="77777777" w:rsidR="00AE4CE5" w:rsidRPr="00AE4CE5" w:rsidRDefault="00AE4CE5" w:rsidP="00AE4CE5">
      <w:pPr>
        <w:pStyle w:val="af"/>
        <w:spacing w:before="1"/>
        <w:rPr>
          <w:rFonts w:ascii="Times New Roman" w:hAnsi="Times New Roman"/>
          <w:i/>
        </w:rPr>
      </w:pPr>
    </w:p>
    <w:p w14:paraId="5D35AABC" w14:textId="77777777" w:rsidR="00AE4CE5" w:rsidRPr="00AE4CE5" w:rsidRDefault="00AE4CE5" w:rsidP="00AE4CE5">
      <w:pPr>
        <w:pStyle w:val="a7"/>
        <w:widowControl w:val="0"/>
        <w:numPr>
          <w:ilvl w:val="0"/>
          <w:numId w:val="36"/>
        </w:numPr>
        <w:tabs>
          <w:tab w:val="left" w:pos="504"/>
        </w:tabs>
        <w:autoSpaceDE w:val="0"/>
        <w:autoSpaceDN w:val="0"/>
        <w:spacing w:after="0" w:line="360" w:lineRule="auto"/>
        <w:ind w:left="144" w:right="1432" w:firstLine="0"/>
        <w:contextualSpacing w:val="0"/>
        <w:rPr>
          <w:rFonts w:ascii="Times New Roman" w:hAnsi="Times New Roman" w:cs="Times New Roman"/>
          <w:b/>
          <w:i/>
          <w:sz w:val="24"/>
          <w:lang w:val="en-US"/>
        </w:rPr>
      </w:pPr>
      <w:r w:rsidRPr="00AE4CE5">
        <w:rPr>
          <w:rFonts w:ascii="Times New Roman" w:hAnsi="Times New Roman" w:cs="Times New Roman"/>
          <w:b/>
          <w:sz w:val="24"/>
          <w:lang w:val="en-US"/>
        </w:rPr>
        <w:t>Data</w:t>
      </w:r>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w:t>
      </w:r>
      <w:proofErr w:type="spellStart"/>
      <w:r w:rsidRPr="00AE4CE5">
        <w:rPr>
          <w:rFonts w:ascii="Times New Roman" w:hAnsi="Times New Roman" w:cs="Times New Roman"/>
          <w:b/>
          <w:sz w:val="24"/>
          <w:lang w:val="en-US"/>
        </w:rPr>
        <w:t>datele</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și</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referința</w:t>
      </w:r>
      <w:proofErr w:type="spellEnd"/>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w:t>
      </w:r>
      <w:proofErr w:type="spellStart"/>
      <w:r w:rsidRPr="00AE4CE5">
        <w:rPr>
          <w:rFonts w:ascii="Times New Roman" w:hAnsi="Times New Roman" w:cs="Times New Roman"/>
          <w:b/>
          <w:sz w:val="24"/>
          <w:lang w:val="en-US"/>
        </w:rPr>
        <w:t>referințele</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publicărilor</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anterioare</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Jurnalul</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Oficial</w:t>
      </w:r>
      <w:proofErr w:type="spellEnd"/>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 xml:space="preserve">al </w:t>
      </w:r>
      <w:proofErr w:type="spellStart"/>
      <w:r w:rsidRPr="00AE4CE5">
        <w:rPr>
          <w:rFonts w:ascii="Times New Roman" w:hAnsi="Times New Roman" w:cs="Times New Roman"/>
          <w:b/>
          <w:sz w:val="24"/>
          <w:lang w:val="en-US"/>
        </w:rPr>
        <w:t>Uniunii</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Europene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privind</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contractul</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contractele</w:t>
      </w:r>
      <w:proofErr w:type="spellEnd"/>
      <w:r w:rsidRPr="00AE4CE5">
        <w:rPr>
          <w:rFonts w:ascii="Times New Roman" w:hAnsi="Times New Roman" w:cs="Times New Roman"/>
          <w:b/>
          <w:sz w:val="24"/>
          <w:lang w:val="en-US"/>
        </w:rPr>
        <w:t xml:space="preserve">) la care se </w:t>
      </w:r>
      <w:proofErr w:type="spellStart"/>
      <w:r w:rsidRPr="00AE4CE5">
        <w:rPr>
          <w:rFonts w:ascii="Times New Roman" w:hAnsi="Times New Roman" w:cs="Times New Roman"/>
          <w:b/>
          <w:sz w:val="24"/>
          <w:lang w:val="en-US"/>
        </w:rPr>
        <w:t>referă</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anunțul</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respectiv</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dacă</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este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cazul</w:t>
      </w:r>
      <w:proofErr w:type="spellEnd"/>
      <w:r w:rsidRPr="00AE4CE5">
        <w:rPr>
          <w:rFonts w:ascii="Times New Roman" w:hAnsi="Times New Roman" w:cs="Times New Roman"/>
          <w:b/>
          <w:sz w:val="24"/>
          <w:lang w:val="en-US"/>
        </w:rPr>
        <w:t xml:space="preserve">): </w:t>
      </w:r>
      <w:r w:rsidRPr="00AE4CE5">
        <w:rPr>
          <w:rFonts w:ascii="Times New Roman" w:hAnsi="Times New Roman" w:cs="Times New Roman"/>
          <w:b/>
          <w:i/>
          <w:sz w:val="24"/>
          <w:u w:val="single"/>
          <w:lang w:val="en-US"/>
        </w:rPr>
        <w:t xml:space="preserve">Nu se </w:t>
      </w:r>
      <w:proofErr w:type="spellStart"/>
      <w:r w:rsidRPr="00AE4CE5">
        <w:rPr>
          <w:rFonts w:ascii="Times New Roman" w:hAnsi="Times New Roman" w:cs="Times New Roman"/>
          <w:b/>
          <w:i/>
          <w:sz w:val="24"/>
          <w:u w:val="single"/>
          <w:lang w:val="en-US"/>
        </w:rPr>
        <w:t>aplică</w:t>
      </w:r>
      <w:proofErr w:type="spellEnd"/>
    </w:p>
    <w:p w14:paraId="6EE3C702" w14:textId="77777777" w:rsidR="00AE4CE5" w:rsidRPr="00AE4CE5" w:rsidRDefault="00AE4CE5" w:rsidP="00AE4CE5">
      <w:pPr>
        <w:pStyle w:val="a7"/>
        <w:widowControl w:val="0"/>
        <w:numPr>
          <w:ilvl w:val="0"/>
          <w:numId w:val="36"/>
        </w:numPr>
        <w:tabs>
          <w:tab w:val="left" w:pos="504"/>
        </w:tabs>
        <w:autoSpaceDE w:val="0"/>
        <w:autoSpaceDN w:val="0"/>
        <w:spacing w:before="1" w:after="0" w:line="360" w:lineRule="auto"/>
        <w:ind w:left="144" w:right="1663" w:firstLine="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cazul</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achizițiilor</w:t>
      </w:r>
      <w:proofErr w:type="spellEnd"/>
      <w:r w:rsidRPr="00AE4CE5">
        <w:rPr>
          <w:rFonts w:ascii="Times New Roman" w:hAnsi="Times New Roman" w:cs="Times New Roman"/>
          <w:b/>
          <w:spacing w:val="-6"/>
          <w:sz w:val="24"/>
          <w:lang w:val="en-US"/>
        </w:rPr>
        <w:t xml:space="preserve"> </w:t>
      </w:r>
      <w:proofErr w:type="spellStart"/>
      <w:r w:rsidRPr="00AE4CE5">
        <w:rPr>
          <w:rFonts w:ascii="Times New Roman" w:hAnsi="Times New Roman" w:cs="Times New Roman"/>
          <w:b/>
          <w:sz w:val="24"/>
          <w:lang w:val="en-US"/>
        </w:rPr>
        <w:t>periodice</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calendarul</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estimat</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pentru</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publicarea</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anunțurilor</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viitoare</w:t>
      </w:r>
      <w:proofErr w:type="spellEnd"/>
      <w:r w:rsidRPr="00AE4CE5">
        <w:rPr>
          <w:rFonts w:ascii="Times New Roman" w:hAnsi="Times New Roman" w:cs="Times New Roman"/>
          <w:b/>
          <w:sz w:val="24"/>
          <w:lang w:val="en-US"/>
        </w:rPr>
        <w:t xml:space="preserve">: </w:t>
      </w:r>
      <w:r w:rsidRPr="00AE4CE5">
        <w:rPr>
          <w:rFonts w:ascii="Times New Roman" w:hAnsi="Times New Roman" w:cs="Times New Roman"/>
          <w:b/>
          <w:i/>
          <w:sz w:val="24"/>
          <w:u w:val="single"/>
          <w:lang w:val="en-US"/>
        </w:rPr>
        <w:t xml:space="preserve">Nu se </w:t>
      </w:r>
      <w:proofErr w:type="spellStart"/>
      <w:r w:rsidRPr="00AE4CE5">
        <w:rPr>
          <w:rFonts w:ascii="Times New Roman" w:hAnsi="Times New Roman" w:cs="Times New Roman"/>
          <w:b/>
          <w:i/>
          <w:sz w:val="24"/>
          <w:u w:val="single"/>
          <w:lang w:val="en-US"/>
        </w:rPr>
        <w:t>aplică</w:t>
      </w:r>
      <w:proofErr w:type="spellEnd"/>
    </w:p>
    <w:p w14:paraId="33569A54" w14:textId="77777777" w:rsidR="00AE4CE5" w:rsidRPr="00AE4CE5" w:rsidRDefault="00AE4CE5" w:rsidP="00AE4CE5">
      <w:pPr>
        <w:pStyle w:val="a7"/>
        <w:widowControl w:val="0"/>
        <w:numPr>
          <w:ilvl w:val="0"/>
          <w:numId w:val="36"/>
        </w:numPr>
        <w:tabs>
          <w:tab w:val="left" w:pos="504"/>
        </w:tabs>
        <w:autoSpaceDE w:val="0"/>
        <w:autoSpaceDN w:val="0"/>
        <w:spacing w:before="1" w:after="0" w:line="360" w:lineRule="auto"/>
        <w:ind w:left="144" w:right="1004" w:firstLine="0"/>
        <w:contextualSpacing w:val="0"/>
        <w:rPr>
          <w:rFonts w:ascii="Times New Roman" w:hAnsi="Times New Roman" w:cs="Times New Roman"/>
          <w:b/>
          <w:i/>
          <w:sz w:val="24"/>
          <w:lang w:val="en-US"/>
        </w:rPr>
      </w:pPr>
      <w:r w:rsidRPr="00AE4CE5">
        <w:rPr>
          <w:rFonts w:ascii="Times New Roman" w:hAnsi="Times New Roman" w:cs="Times New Roman"/>
          <w:b/>
          <w:sz w:val="24"/>
          <w:lang w:val="en-US"/>
        </w:rPr>
        <w:t>Data</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publicării</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anunțului</w:t>
      </w:r>
      <w:proofErr w:type="spellEnd"/>
      <w:r w:rsidRPr="00AE4CE5">
        <w:rPr>
          <w:rFonts w:ascii="Times New Roman" w:hAnsi="Times New Roman" w:cs="Times New Roman"/>
          <w:b/>
          <w:spacing w:val="-5"/>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intenție</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sau</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după</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caz</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precizarea</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că</w:t>
      </w:r>
      <w:proofErr w:type="spellEnd"/>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nu</w:t>
      </w:r>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a</w:t>
      </w:r>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fost</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publicat</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 xml:space="preserve">un </w:t>
      </w:r>
      <w:proofErr w:type="spellStart"/>
      <w:r w:rsidRPr="00AE4CE5">
        <w:rPr>
          <w:rFonts w:ascii="Times New Roman" w:hAnsi="Times New Roman" w:cs="Times New Roman"/>
          <w:b/>
          <w:sz w:val="24"/>
          <w:lang w:val="en-US"/>
        </w:rPr>
        <w:t>astfel</w:t>
      </w:r>
      <w:proofErr w:type="spellEnd"/>
      <w:r w:rsidRPr="00AE4CE5">
        <w:rPr>
          <w:rFonts w:ascii="Times New Roman" w:hAnsi="Times New Roman" w:cs="Times New Roman"/>
          <w:b/>
          <w:sz w:val="24"/>
          <w:lang w:val="en-US"/>
        </w:rPr>
        <w:t xml:space="preserve"> de </w:t>
      </w:r>
      <w:proofErr w:type="spellStart"/>
      <w:r w:rsidRPr="00AE4CE5">
        <w:rPr>
          <w:rFonts w:ascii="Times New Roman" w:hAnsi="Times New Roman" w:cs="Times New Roman"/>
          <w:b/>
          <w:sz w:val="24"/>
          <w:lang w:val="en-US"/>
        </w:rPr>
        <w:t>anunţ</w:t>
      </w:r>
      <w:proofErr w:type="spellEnd"/>
      <w:r w:rsidRPr="00AE4CE5">
        <w:rPr>
          <w:rFonts w:ascii="Times New Roman" w:hAnsi="Times New Roman" w:cs="Times New Roman"/>
          <w:b/>
          <w:sz w:val="24"/>
          <w:lang w:val="en-US"/>
        </w:rPr>
        <w:t xml:space="preserve">: </w:t>
      </w:r>
    </w:p>
    <w:p w14:paraId="1C6B5312" w14:textId="77777777" w:rsidR="00AE4CE5" w:rsidRPr="00AE4CE5" w:rsidRDefault="00AE4CE5" w:rsidP="00AE4CE5">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i/>
          <w:sz w:val="24"/>
          <w:lang w:val="en-US"/>
        </w:rPr>
      </w:pPr>
      <w:r w:rsidRPr="00AE4CE5">
        <w:rPr>
          <w:rFonts w:ascii="Times New Roman" w:hAnsi="Times New Roman" w:cs="Times New Roman"/>
          <w:b/>
          <w:sz w:val="24"/>
          <w:lang w:val="en-US"/>
        </w:rPr>
        <w:t>Data</w:t>
      </w:r>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transmiterii</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spre</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publicare</w:t>
      </w:r>
      <w:proofErr w:type="spellEnd"/>
      <w:r w:rsidRPr="00AE4CE5">
        <w:rPr>
          <w:rFonts w:ascii="Times New Roman" w:hAnsi="Times New Roman" w:cs="Times New Roman"/>
          <w:b/>
          <w:spacing w:val="-3"/>
          <w:sz w:val="24"/>
          <w:lang w:val="en-US"/>
        </w:rPr>
        <w:t xml:space="preserve"> </w:t>
      </w:r>
      <w:proofErr w:type="gramStart"/>
      <w:r w:rsidRPr="00AE4CE5">
        <w:rPr>
          <w:rFonts w:ascii="Times New Roman" w:hAnsi="Times New Roman" w:cs="Times New Roman"/>
          <w:b/>
          <w:sz w:val="24"/>
          <w:lang w:val="en-US"/>
        </w:rPr>
        <w:t>a</w:t>
      </w:r>
      <w:proofErr w:type="gram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anunțului</w:t>
      </w:r>
      <w:proofErr w:type="spellEnd"/>
      <w:r w:rsidRPr="00AE4CE5">
        <w:rPr>
          <w:rFonts w:ascii="Times New Roman" w:hAnsi="Times New Roman" w:cs="Times New Roman"/>
          <w:b/>
          <w:spacing w:val="-2"/>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participare</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1"/>
          <w:sz w:val="24"/>
          <w:lang w:val="en-US"/>
        </w:rPr>
        <w:t xml:space="preserve"> </w:t>
      </w:r>
    </w:p>
    <w:p w14:paraId="5C5EA91D" w14:textId="77777777" w:rsidR="00AE4CE5" w:rsidRPr="00AE4CE5" w:rsidRDefault="00AE4CE5" w:rsidP="00AE4CE5">
      <w:pPr>
        <w:pStyle w:val="a7"/>
        <w:widowControl w:val="0"/>
        <w:numPr>
          <w:ilvl w:val="0"/>
          <w:numId w:val="36"/>
        </w:numPr>
        <w:tabs>
          <w:tab w:val="left" w:pos="504"/>
        </w:tabs>
        <w:autoSpaceDE w:val="0"/>
        <w:autoSpaceDN w:val="0"/>
        <w:spacing w:before="137" w:after="0" w:line="240" w:lineRule="auto"/>
        <w:ind w:left="504" w:hanging="360"/>
        <w:contextualSpacing w:val="0"/>
        <w:rPr>
          <w:rFonts w:ascii="Times New Roman" w:hAnsi="Times New Roman" w:cs="Times New Roman"/>
          <w:b/>
          <w:sz w:val="24"/>
          <w:lang w:val="en-US"/>
        </w:rPr>
      </w:pP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cadrul</w:t>
      </w:r>
      <w:proofErr w:type="spellEnd"/>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z w:val="24"/>
          <w:lang w:val="en-US"/>
        </w:rPr>
        <w:t>procedurii</w:t>
      </w:r>
      <w:proofErr w:type="spellEnd"/>
      <w:r w:rsidRPr="00AE4CE5">
        <w:rPr>
          <w:rFonts w:ascii="Times New Roman" w:hAnsi="Times New Roman" w:cs="Times New Roman"/>
          <w:b/>
          <w:spacing w:val="-3"/>
          <w:sz w:val="24"/>
          <w:lang w:val="en-US"/>
        </w:rPr>
        <w:t xml:space="preserve"> </w:t>
      </w:r>
      <w:r w:rsidRPr="00AE4CE5">
        <w:rPr>
          <w:rFonts w:ascii="Times New Roman" w:hAnsi="Times New Roman" w:cs="Times New Roman"/>
          <w:b/>
          <w:sz w:val="24"/>
          <w:lang w:val="en-US"/>
        </w:rPr>
        <w:t>de</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achiziție</w:t>
      </w:r>
      <w:proofErr w:type="spellEnd"/>
      <w:r w:rsidRPr="00AE4CE5">
        <w:rPr>
          <w:rFonts w:ascii="Times New Roman" w:hAnsi="Times New Roman" w:cs="Times New Roman"/>
          <w:b/>
          <w:spacing w:val="-3"/>
          <w:sz w:val="24"/>
          <w:lang w:val="en-US"/>
        </w:rPr>
        <w:t xml:space="preserve"> </w:t>
      </w:r>
      <w:proofErr w:type="spellStart"/>
      <w:r w:rsidRPr="00AE4CE5">
        <w:rPr>
          <w:rFonts w:ascii="Times New Roman" w:hAnsi="Times New Roman" w:cs="Times New Roman"/>
          <w:b/>
          <w:sz w:val="24"/>
          <w:lang w:val="en-US"/>
        </w:rPr>
        <w:t>publică</w:t>
      </w:r>
      <w:proofErr w:type="spellEnd"/>
      <w:r w:rsidRPr="00AE4CE5">
        <w:rPr>
          <w:rFonts w:ascii="Times New Roman" w:hAnsi="Times New Roman" w:cs="Times New Roman"/>
          <w:b/>
          <w:spacing w:val="-1"/>
          <w:sz w:val="24"/>
          <w:lang w:val="en-US"/>
        </w:rPr>
        <w:t xml:space="preserve"> </w:t>
      </w:r>
      <w:r w:rsidRPr="00AE4CE5">
        <w:rPr>
          <w:rFonts w:ascii="Times New Roman" w:hAnsi="Times New Roman" w:cs="Times New Roman"/>
          <w:b/>
          <w:sz w:val="24"/>
          <w:lang w:val="en-US"/>
        </w:rPr>
        <w:t>se</w:t>
      </w:r>
      <w:r w:rsidRPr="00AE4CE5">
        <w:rPr>
          <w:rFonts w:ascii="Times New Roman" w:hAnsi="Times New Roman" w:cs="Times New Roman"/>
          <w:b/>
          <w:spacing w:val="-2"/>
          <w:sz w:val="24"/>
          <w:lang w:val="en-US"/>
        </w:rPr>
        <w:t xml:space="preserve"> </w:t>
      </w:r>
      <w:proofErr w:type="spellStart"/>
      <w:r w:rsidRPr="00AE4CE5">
        <w:rPr>
          <w:rFonts w:ascii="Times New Roman" w:hAnsi="Times New Roman" w:cs="Times New Roman"/>
          <w:b/>
          <w:sz w:val="24"/>
          <w:lang w:val="en-US"/>
        </w:rPr>
        <w:t>va</w:t>
      </w:r>
      <w:proofErr w:type="spellEnd"/>
      <w:r w:rsidRPr="00AE4CE5">
        <w:rPr>
          <w:rFonts w:ascii="Times New Roman" w:hAnsi="Times New Roman" w:cs="Times New Roman"/>
          <w:b/>
          <w:spacing w:val="-1"/>
          <w:sz w:val="24"/>
          <w:lang w:val="en-US"/>
        </w:rPr>
        <w:t xml:space="preserve"> </w:t>
      </w:r>
      <w:proofErr w:type="spellStart"/>
      <w:r w:rsidRPr="00AE4CE5">
        <w:rPr>
          <w:rFonts w:ascii="Times New Roman" w:hAnsi="Times New Roman" w:cs="Times New Roman"/>
          <w:b/>
          <w:spacing w:val="-2"/>
          <w:sz w:val="24"/>
          <w:lang w:val="en-US"/>
        </w:rPr>
        <w:t>utiliza</w:t>
      </w:r>
      <w:proofErr w:type="spellEnd"/>
      <w:r w:rsidRPr="00AE4CE5">
        <w:rPr>
          <w:rFonts w:ascii="Times New Roman" w:hAnsi="Times New Roman" w:cs="Times New Roman"/>
          <w:b/>
          <w:spacing w:val="-2"/>
          <w:sz w:val="24"/>
          <w:lang w:val="en-US"/>
        </w:rPr>
        <w:t>/</w:t>
      </w:r>
      <w:proofErr w:type="spellStart"/>
      <w:r w:rsidRPr="00AE4CE5">
        <w:rPr>
          <w:rFonts w:ascii="Times New Roman" w:hAnsi="Times New Roman" w:cs="Times New Roman"/>
          <w:b/>
          <w:spacing w:val="-2"/>
          <w:sz w:val="24"/>
          <w:lang w:val="en-US"/>
        </w:rPr>
        <w:t>accepta</w:t>
      </w:r>
      <w:proofErr w:type="spellEnd"/>
      <w:r w:rsidRPr="00AE4CE5">
        <w:rPr>
          <w:rFonts w:ascii="Times New Roman" w:hAnsi="Times New Roman" w:cs="Times New Roman"/>
          <w:b/>
          <w:spacing w:val="-2"/>
          <w:sz w:val="24"/>
          <w:lang w:val="en-US"/>
        </w:rPr>
        <w:t>:</w:t>
      </w:r>
    </w:p>
    <w:p w14:paraId="368A93A1" w14:textId="77777777" w:rsidR="00AE4CE5" w:rsidRPr="00AE4CE5" w:rsidRDefault="00AE4CE5" w:rsidP="00AE4CE5">
      <w:pPr>
        <w:pStyle w:val="af"/>
        <w:spacing w:before="2"/>
        <w:rPr>
          <w:rFonts w:ascii="Times New Roman" w:hAnsi="Times New Roman"/>
          <w:sz w:val="1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5"/>
        <w:gridCol w:w="2971"/>
      </w:tblGrid>
      <w:tr w:rsidR="00AE4CE5" w:rsidRPr="009C5A9C" w14:paraId="4C5D8669" w14:textId="77777777" w:rsidTr="00893297">
        <w:trPr>
          <w:trHeight w:val="551"/>
        </w:trPr>
        <w:tc>
          <w:tcPr>
            <w:tcW w:w="6375" w:type="dxa"/>
          </w:tcPr>
          <w:p w14:paraId="7D4E5602" w14:textId="77777777" w:rsidR="00AE4CE5" w:rsidRPr="00AE4CE5" w:rsidRDefault="00AE4CE5" w:rsidP="00893297">
            <w:pPr>
              <w:pStyle w:val="TableParagraph"/>
              <w:spacing w:line="275" w:lineRule="exact"/>
              <w:rPr>
                <w:b/>
                <w:sz w:val="24"/>
              </w:rPr>
            </w:pPr>
            <w:r w:rsidRPr="00AE4CE5">
              <w:rPr>
                <w:b/>
                <w:sz w:val="24"/>
              </w:rPr>
              <w:t>Denumirea</w:t>
            </w:r>
            <w:r w:rsidRPr="00AE4CE5">
              <w:rPr>
                <w:b/>
                <w:spacing w:val="-4"/>
                <w:sz w:val="24"/>
              </w:rPr>
              <w:t xml:space="preserve"> </w:t>
            </w:r>
            <w:r w:rsidRPr="00AE4CE5">
              <w:rPr>
                <w:b/>
                <w:sz w:val="24"/>
              </w:rPr>
              <w:t>instrumentului</w:t>
            </w:r>
            <w:r w:rsidRPr="00AE4CE5">
              <w:rPr>
                <w:b/>
                <w:spacing w:val="-3"/>
                <w:sz w:val="24"/>
              </w:rPr>
              <w:t xml:space="preserve"> </w:t>
            </w:r>
            <w:r w:rsidRPr="00AE4CE5">
              <w:rPr>
                <w:b/>
                <w:spacing w:val="-2"/>
                <w:sz w:val="24"/>
              </w:rPr>
              <w:t>electronic:</w:t>
            </w:r>
          </w:p>
        </w:tc>
        <w:tc>
          <w:tcPr>
            <w:tcW w:w="2971" w:type="dxa"/>
          </w:tcPr>
          <w:p w14:paraId="414698B7" w14:textId="77777777" w:rsidR="00AE4CE5" w:rsidRPr="00AE4CE5" w:rsidRDefault="00AE4CE5" w:rsidP="00893297">
            <w:pPr>
              <w:pStyle w:val="TableParagraph"/>
              <w:spacing w:line="276" w:lineRule="exact"/>
              <w:ind w:left="108" w:right="171"/>
              <w:rPr>
                <w:b/>
                <w:sz w:val="24"/>
              </w:rPr>
            </w:pPr>
            <w:r w:rsidRPr="00AE4CE5">
              <w:rPr>
                <w:b/>
                <w:sz w:val="24"/>
              </w:rPr>
              <w:t>Se</w:t>
            </w:r>
            <w:r w:rsidRPr="00AE4CE5">
              <w:rPr>
                <w:b/>
                <w:spacing w:val="-14"/>
                <w:sz w:val="24"/>
              </w:rPr>
              <w:t xml:space="preserve"> </w:t>
            </w:r>
            <w:r w:rsidRPr="00AE4CE5">
              <w:rPr>
                <w:b/>
                <w:sz w:val="24"/>
              </w:rPr>
              <w:t>va</w:t>
            </w:r>
            <w:r w:rsidRPr="00AE4CE5">
              <w:rPr>
                <w:b/>
                <w:spacing w:val="-13"/>
                <w:sz w:val="24"/>
              </w:rPr>
              <w:t xml:space="preserve"> </w:t>
            </w:r>
            <w:r w:rsidRPr="00AE4CE5">
              <w:rPr>
                <w:b/>
                <w:sz w:val="24"/>
              </w:rPr>
              <w:t>utiliza/accepta</w:t>
            </w:r>
            <w:r w:rsidRPr="00AE4CE5">
              <w:rPr>
                <w:b/>
                <w:spacing w:val="-13"/>
                <w:sz w:val="24"/>
              </w:rPr>
              <w:t xml:space="preserve"> </w:t>
            </w:r>
            <w:r w:rsidRPr="00AE4CE5">
              <w:rPr>
                <w:b/>
                <w:sz w:val="24"/>
              </w:rPr>
              <w:t xml:space="preserve">sau </w:t>
            </w:r>
            <w:r w:rsidRPr="00AE4CE5">
              <w:rPr>
                <w:b/>
                <w:spacing w:val="-6"/>
                <w:sz w:val="24"/>
              </w:rPr>
              <w:t>nu</w:t>
            </w:r>
          </w:p>
        </w:tc>
      </w:tr>
      <w:tr w:rsidR="00AE4CE5" w:rsidRPr="00AE4CE5" w14:paraId="3878991A" w14:textId="77777777" w:rsidTr="00893297">
        <w:trPr>
          <w:trHeight w:val="551"/>
        </w:trPr>
        <w:tc>
          <w:tcPr>
            <w:tcW w:w="6375" w:type="dxa"/>
          </w:tcPr>
          <w:p w14:paraId="3AFA537F" w14:textId="77777777" w:rsidR="00AE4CE5" w:rsidRPr="00AE4CE5" w:rsidRDefault="00AE4CE5" w:rsidP="00893297">
            <w:pPr>
              <w:pStyle w:val="TableParagraph"/>
              <w:spacing w:line="275" w:lineRule="exact"/>
              <w:rPr>
                <w:bCs/>
                <w:sz w:val="24"/>
              </w:rPr>
            </w:pPr>
            <w:r w:rsidRPr="00AE4CE5">
              <w:rPr>
                <w:bCs/>
                <w:sz w:val="24"/>
              </w:rPr>
              <w:t>depunerea</w:t>
            </w:r>
            <w:r w:rsidRPr="00AE4CE5">
              <w:rPr>
                <w:bCs/>
                <w:spacing w:val="-6"/>
                <w:sz w:val="24"/>
              </w:rPr>
              <w:t xml:space="preserve"> </w:t>
            </w:r>
            <w:r w:rsidRPr="00AE4CE5">
              <w:rPr>
                <w:bCs/>
                <w:sz w:val="24"/>
              </w:rPr>
              <w:t>electronică</w:t>
            </w:r>
            <w:r w:rsidRPr="00AE4CE5">
              <w:rPr>
                <w:bCs/>
                <w:spacing w:val="-6"/>
                <w:sz w:val="24"/>
              </w:rPr>
              <w:t xml:space="preserve"> </w:t>
            </w:r>
            <w:r w:rsidRPr="00AE4CE5">
              <w:rPr>
                <w:bCs/>
                <w:sz w:val="24"/>
              </w:rPr>
              <w:t>a</w:t>
            </w:r>
            <w:r w:rsidRPr="00AE4CE5">
              <w:rPr>
                <w:bCs/>
                <w:spacing w:val="-6"/>
                <w:sz w:val="24"/>
              </w:rPr>
              <w:t xml:space="preserve"> </w:t>
            </w:r>
            <w:r w:rsidRPr="00AE4CE5">
              <w:rPr>
                <w:bCs/>
                <w:sz w:val="24"/>
              </w:rPr>
              <w:t>ofertelor</w:t>
            </w:r>
            <w:r w:rsidRPr="00AE4CE5">
              <w:rPr>
                <w:bCs/>
                <w:spacing w:val="-6"/>
                <w:sz w:val="24"/>
              </w:rPr>
              <w:t xml:space="preserve"> </w:t>
            </w:r>
            <w:r w:rsidRPr="00AE4CE5">
              <w:rPr>
                <w:bCs/>
                <w:sz w:val="24"/>
              </w:rPr>
              <w:t>sau</w:t>
            </w:r>
            <w:r w:rsidRPr="00AE4CE5">
              <w:rPr>
                <w:bCs/>
                <w:spacing w:val="-7"/>
                <w:sz w:val="24"/>
              </w:rPr>
              <w:t xml:space="preserve"> </w:t>
            </w:r>
            <w:r w:rsidRPr="00AE4CE5">
              <w:rPr>
                <w:bCs/>
                <w:sz w:val="24"/>
              </w:rPr>
              <w:t>a</w:t>
            </w:r>
            <w:r w:rsidRPr="00AE4CE5">
              <w:rPr>
                <w:bCs/>
                <w:spacing w:val="-6"/>
                <w:sz w:val="24"/>
              </w:rPr>
              <w:t xml:space="preserve"> </w:t>
            </w:r>
            <w:r w:rsidRPr="00AE4CE5">
              <w:rPr>
                <w:bCs/>
                <w:sz w:val="24"/>
              </w:rPr>
              <w:t>cererilor</w:t>
            </w:r>
            <w:r w:rsidRPr="00AE4CE5">
              <w:rPr>
                <w:bCs/>
                <w:spacing w:val="-7"/>
                <w:sz w:val="24"/>
              </w:rPr>
              <w:t xml:space="preserve"> </w:t>
            </w:r>
            <w:r w:rsidRPr="00AE4CE5">
              <w:rPr>
                <w:bCs/>
                <w:sz w:val="24"/>
              </w:rPr>
              <w:t xml:space="preserve">de </w:t>
            </w:r>
            <w:r w:rsidRPr="00AE4CE5">
              <w:rPr>
                <w:bCs/>
                <w:spacing w:val="-2"/>
                <w:sz w:val="24"/>
              </w:rPr>
              <w:t>participare</w:t>
            </w:r>
          </w:p>
        </w:tc>
        <w:tc>
          <w:tcPr>
            <w:tcW w:w="2971" w:type="dxa"/>
          </w:tcPr>
          <w:p w14:paraId="3061F173" w14:textId="77777777" w:rsidR="00AE4CE5" w:rsidRPr="00AE4CE5" w:rsidRDefault="00AE4CE5" w:rsidP="00893297">
            <w:pPr>
              <w:pStyle w:val="TableParagraph"/>
              <w:spacing w:line="276" w:lineRule="exact"/>
              <w:ind w:left="108" w:right="171"/>
              <w:rPr>
                <w:bCs/>
                <w:sz w:val="24"/>
              </w:rPr>
            </w:pPr>
            <w:r w:rsidRPr="00AE4CE5">
              <w:rPr>
                <w:bCs/>
                <w:sz w:val="24"/>
              </w:rPr>
              <w:t>Se</w:t>
            </w:r>
            <w:r w:rsidRPr="00AE4CE5">
              <w:rPr>
                <w:bCs/>
                <w:spacing w:val="-1"/>
                <w:sz w:val="24"/>
              </w:rPr>
              <w:t xml:space="preserve"> </w:t>
            </w:r>
            <w:r w:rsidRPr="00AE4CE5">
              <w:rPr>
                <w:bCs/>
                <w:spacing w:val="-2"/>
                <w:sz w:val="24"/>
              </w:rPr>
              <w:t>acceptă</w:t>
            </w:r>
          </w:p>
        </w:tc>
      </w:tr>
      <w:tr w:rsidR="00AE4CE5" w:rsidRPr="00AE4CE5" w14:paraId="7CF20EEE" w14:textId="77777777" w:rsidTr="00893297">
        <w:trPr>
          <w:trHeight w:val="551"/>
        </w:trPr>
        <w:tc>
          <w:tcPr>
            <w:tcW w:w="6375" w:type="dxa"/>
          </w:tcPr>
          <w:p w14:paraId="05964980" w14:textId="77777777" w:rsidR="00AE4CE5" w:rsidRPr="00AE4CE5" w:rsidRDefault="00AE4CE5" w:rsidP="00893297">
            <w:pPr>
              <w:pStyle w:val="TableParagraph"/>
              <w:spacing w:line="275" w:lineRule="exact"/>
              <w:rPr>
                <w:bCs/>
                <w:sz w:val="24"/>
              </w:rPr>
            </w:pPr>
            <w:r w:rsidRPr="00AE4CE5">
              <w:rPr>
                <w:bCs/>
                <w:sz w:val="24"/>
              </w:rPr>
              <w:t>sistemul</w:t>
            </w:r>
            <w:r w:rsidRPr="00AE4CE5">
              <w:rPr>
                <w:bCs/>
                <w:spacing w:val="-1"/>
                <w:sz w:val="24"/>
              </w:rPr>
              <w:t xml:space="preserve"> </w:t>
            </w:r>
            <w:r w:rsidRPr="00AE4CE5">
              <w:rPr>
                <w:bCs/>
                <w:sz w:val="24"/>
              </w:rPr>
              <w:t>de</w:t>
            </w:r>
            <w:r w:rsidRPr="00AE4CE5">
              <w:rPr>
                <w:bCs/>
                <w:spacing w:val="-2"/>
                <w:sz w:val="24"/>
              </w:rPr>
              <w:t xml:space="preserve"> </w:t>
            </w:r>
            <w:r w:rsidRPr="00AE4CE5">
              <w:rPr>
                <w:bCs/>
                <w:sz w:val="24"/>
              </w:rPr>
              <w:t xml:space="preserve">comenzi </w:t>
            </w:r>
            <w:r w:rsidRPr="00AE4CE5">
              <w:rPr>
                <w:bCs/>
                <w:spacing w:val="-2"/>
                <w:sz w:val="24"/>
              </w:rPr>
              <w:t>electronice</w:t>
            </w:r>
          </w:p>
        </w:tc>
        <w:tc>
          <w:tcPr>
            <w:tcW w:w="2971" w:type="dxa"/>
          </w:tcPr>
          <w:p w14:paraId="718E58D0" w14:textId="77777777" w:rsidR="00AE4CE5" w:rsidRPr="00AE4CE5" w:rsidRDefault="00AE4CE5" w:rsidP="00893297">
            <w:pPr>
              <w:pStyle w:val="TableParagraph"/>
              <w:spacing w:line="276" w:lineRule="exact"/>
              <w:ind w:left="108" w:right="171"/>
              <w:rPr>
                <w:bCs/>
                <w:sz w:val="24"/>
              </w:rPr>
            </w:pPr>
            <w:r w:rsidRPr="00AE4CE5">
              <w:rPr>
                <w:bCs/>
                <w:sz w:val="24"/>
              </w:rPr>
              <w:t>Nu</w:t>
            </w:r>
            <w:r w:rsidRPr="00AE4CE5">
              <w:rPr>
                <w:bCs/>
                <w:spacing w:val="-4"/>
                <w:sz w:val="24"/>
              </w:rPr>
              <w:t xml:space="preserve"> </w:t>
            </w:r>
            <w:r w:rsidRPr="00AE4CE5">
              <w:rPr>
                <w:bCs/>
                <w:sz w:val="24"/>
              </w:rPr>
              <w:t xml:space="preserve">se </w:t>
            </w:r>
            <w:r w:rsidRPr="00AE4CE5">
              <w:rPr>
                <w:bCs/>
                <w:spacing w:val="-2"/>
                <w:sz w:val="24"/>
              </w:rPr>
              <w:t>acceptă</w:t>
            </w:r>
          </w:p>
        </w:tc>
      </w:tr>
      <w:tr w:rsidR="00AE4CE5" w:rsidRPr="00AE4CE5" w14:paraId="76CF3FE4" w14:textId="77777777" w:rsidTr="00893297">
        <w:trPr>
          <w:trHeight w:val="551"/>
        </w:trPr>
        <w:tc>
          <w:tcPr>
            <w:tcW w:w="6375" w:type="dxa"/>
          </w:tcPr>
          <w:p w14:paraId="6D33CBE6" w14:textId="77777777" w:rsidR="00AE4CE5" w:rsidRPr="00AE4CE5" w:rsidRDefault="00AE4CE5" w:rsidP="00893297">
            <w:pPr>
              <w:pStyle w:val="TableParagraph"/>
              <w:spacing w:line="275" w:lineRule="exact"/>
              <w:rPr>
                <w:bCs/>
                <w:sz w:val="24"/>
              </w:rPr>
            </w:pPr>
            <w:r w:rsidRPr="00AE4CE5">
              <w:rPr>
                <w:bCs/>
                <w:sz w:val="24"/>
              </w:rPr>
              <w:t>facturarea</w:t>
            </w:r>
            <w:r w:rsidRPr="00AE4CE5">
              <w:rPr>
                <w:bCs/>
                <w:spacing w:val="-3"/>
                <w:sz w:val="24"/>
              </w:rPr>
              <w:t xml:space="preserve"> </w:t>
            </w:r>
            <w:r w:rsidRPr="00AE4CE5">
              <w:rPr>
                <w:bCs/>
                <w:spacing w:val="-2"/>
                <w:sz w:val="24"/>
              </w:rPr>
              <w:t>electronică</w:t>
            </w:r>
          </w:p>
        </w:tc>
        <w:tc>
          <w:tcPr>
            <w:tcW w:w="2971" w:type="dxa"/>
          </w:tcPr>
          <w:p w14:paraId="7722381A" w14:textId="77777777" w:rsidR="00AE4CE5" w:rsidRPr="00AE4CE5" w:rsidRDefault="00AE4CE5" w:rsidP="00893297">
            <w:pPr>
              <w:pStyle w:val="TableParagraph"/>
              <w:spacing w:line="276" w:lineRule="exact"/>
              <w:ind w:left="108" w:right="171"/>
              <w:rPr>
                <w:bCs/>
                <w:sz w:val="24"/>
              </w:rPr>
            </w:pPr>
            <w:r w:rsidRPr="00AE4CE5">
              <w:rPr>
                <w:bCs/>
                <w:sz w:val="24"/>
              </w:rPr>
              <w:t>Se</w:t>
            </w:r>
            <w:r w:rsidRPr="00AE4CE5">
              <w:rPr>
                <w:bCs/>
                <w:spacing w:val="-1"/>
                <w:sz w:val="24"/>
              </w:rPr>
              <w:t xml:space="preserve"> </w:t>
            </w:r>
            <w:r w:rsidRPr="00AE4CE5">
              <w:rPr>
                <w:bCs/>
                <w:spacing w:val="-2"/>
                <w:sz w:val="24"/>
              </w:rPr>
              <w:t>acceptă</w:t>
            </w:r>
          </w:p>
        </w:tc>
      </w:tr>
      <w:tr w:rsidR="00AE4CE5" w:rsidRPr="00AE4CE5" w14:paraId="796FCFAF" w14:textId="77777777" w:rsidTr="00893297">
        <w:trPr>
          <w:trHeight w:val="551"/>
        </w:trPr>
        <w:tc>
          <w:tcPr>
            <w:tcW w:w="6375" w:type="dxa"/>
          </w:tcPr>
          <w:p w14:paraId="07D3172D" w14:textId="77777777" w:rsidR="00AE4CE5" w:rsidRPr="00AE4CE5" w:rsidRDefault="00AE4CE5" w:rsidP="00893297">
            <w:pPr>
              <w:pStyle w:val="TableParagraph"/>
              <w:spacing w:line="275" w:lineRule="exact"/>
              <w:rPr>
                <w:bCs/>
                <w:sz w:val="24"/>
              </w:rPr>
            </w:pPr>
            <w:r w:rsidRPr="00AE4CE5">
              <w:rPr>
                <w:bCs/>
                <w:sz w:val="24"/>
              </w:rPr>
              <w:t xml:space="preserve">plățile </w:t>
            </w:r>
            <w:r w:rsidRPr="00AE4CE5">
              <w:rPr>
                <w:bCs/>
                <w:spacing w:val="-2"/>
                <w:sz w:val="24"/>
              </w:rPr>
              <w:t>electronice</w:t>
            </w:r>
          </w:p>
        </w:tc>
        <w:tc>
          <w:tcPr>
            <w:tcW w:w="2971" w:type="dxa"/>
          </w:tcPr>
          <w:p w14:paraId="482CCAE0" w14:textId="77777777" w:rsidR="00AE4CE5" w:rsidRPr="00AE4CE5" w:rsidRDefault="00AE4CE5" w:rsidP="00893297">
            <w:pPr>
              <w:pStyle w:val="TableParagraph"/>
              <w:spacing w:line="276" w:lineRule="exact"/>
              <w:ind w:left="108" w:right="171"/>
              <w:rPr>
                <w:bCs/>
                <w:sz w:val="24"/>
              </w:rPr>
            </w:pPr>
            <w:r w:rsidRPr="00AE4CE5">
              <w:rPr>
                <w:bCs/>
                <w:sz w:val="24"/>
              </w:rPr>
              <w:t>Se</w:t>
            </w:r>
            <w:r w:rsidRPr="00AE4CE5">
              <w:rPr>
                <w:bCs/>
                <w:spacing w:val="-1"/>
                <w:sz w:val="24"/>
              </w:rPr>
              <w:t xml:space="preserve"> </w:t>
            </w:r>
            <w:r w:rsidRPr="00AE4CE5">
              <w:rPr>
                <w:bCs/>
                <w:spacing w:val="-2"/>
                <w:sz w:val="24"/>
              </w:rPr>
              <w:t>acceptă</w:t>
            </w:r>
          </w:p>
        </w:tc>
      </w:tr>
    </w:tbl>
    <w:p w14:paraId="517F6462" w14:textId="77777777" w:rsidR="00AE4CE5" w:rsidRPr="00AE4CE5" w:rsidRDefault="00AE4CE5" w:rsidP="00AE4CE5">
      <w:pPr>
        <w:pStyle w:val="af"/>
        <w:spacing w:before="1"/>
        <w:rPr>
          <w:rFonts w:ascii="Times New Roman" w:hAnsi="Times New Roman"/>
          <w:sz w:val="2"/>
        </w:rPr>
      </w:pPr>
    </w:p>
    <w:p w14:paraId="1F3AEE87" w14:textId="77777777" w:rsidR="00AE4CE5" w:rsidRPr="00AE4CE5" w:rsidRDefault="00AE4CE5" w:rsidP="00AE4CE5">
      <w:pPr>
        <w:pStyle w:val="af"/>
        <w:spacing w:before="140"/>
        <w:rPr>
          <w:rFonts w:ascii="Times New Roman" w:hAnsi="Times New Roman"/>
        </w:rPr>
      </w:pPr>
    </w:p>
    <w:p w14:paraId="32DD6C3D" w14:textId="77777777" w:rsidR="00AE4CE5" w:rsidRPr="00AE4CE5" w:rsidRDefault="00AE4CE5" w:rsidP="00AE4CE5">
      <w:pPr>
        <w:pStyle w:val="a7"/>
        <w:widowControl w:val="0"/>
        <w:numPr>
          <w:ilvl w:val="0"/>
          <w:numId w:val="36"/>
        </w:numPr>
        <w:tabs>
          <w:tab w:val="left" w:pos="504"/>
        </w:tabs>
        <w:autoSpaceDE w:val="0"/>
        <w:autoSpaceDN w:val="0"/>
        <w:spacing w:before="1" w:after="0"/>
        <w:ind w:left="144" w:right="1802" w:firstLine="0"/>
        <w:contextualSpacing w:val="0"/>
        <w:rPr>
          <w:rFonts w:ascii="Times New Roman" w:hAnsi="Times New Roman" w:cs="Times New Roman"/>
          <w:b/>
          <w:i/>
          <w:sz w:val="24"/>
          <w:lang w:val="en-US"/>
        </w:rPr>
      </w:pPr>
      <w:proofErr w:type="spellStart"/>
      <w:r w:rsidRPr="00AE4CE5">
        <w:rPr>
          <w:rFonts w:ascii="Times New Roman" w:hAnsi="Times New Roman" w:cs="Times New Roman"/>
          <w:b/>
          <w:sz w:val="24"/>
          <w:lang w:val="en-US"/>
        </w:rPr>
        <w:t>Contractul</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intră</w:t>
      </w:r>
      <w:proofErr w:type="spellEnd"/>
      <w:r w:rsidRPr="00AE4CE5">
        <w:rPr>
          <w:rFonts w:ascii="Times New Roman" w:hAnsi="Times New Roman" w:cs="Times New Roman"/>
          <w:b/>
          <w:spacing w:val="-4"/>
          <w:sz w:val="24"/>
          <w:lang w:val="en-US"/>
        </w:rPr>
        <w:t xml:space="preserve"> </w:t>
      </w:r>
      <w:r w:rsidRPr="00AE4CE5">
        <w:rPr>
          <w:rFonts w:ascii="Times New Roman" w:hAnsi="Times New Roman" w:cs="Times New Roman"/>
          <w:b/>
          <w:sz w:val="24"/>
          <w:lang w:val="en-US"/>
        </w:rPr>
        <w:t>sub</w:t>
      </w:r>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incidența</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Acordului</w:t>
      </w:r>
      <w:proofErr w:type="spellEnd"/>
      <w:r w:rsidRPr="00AE4CE5">
        <w:rPr>
          <w:rFonts w:ascii="Times New Roman" w:hAnsi="Times New Roman" w:cs="Times New Roman"/>
          <w:b/>
          <w:spacing w:val="-6"/>
          <w:sz w:val="24"/>
          <w:lang w:val="en-US"/>
        </w:rPr>
        <w:t xml:space="preserve"> </w:t>
      </w:r>
      <w:proofErr w:type="spellStart"/>
      <w:r w:rsidRPr="00AE4CE5">
        <w:rPr>
          <w:rFonts w:ascii="Times New Roman" w:hAnsi="Times New Roman" w:cs="Times New Roman"/>
          <w:b/>
          <w:sz w:val="24"/>
          <w:lang w:val="en-US"/>
        </w:rPr>
        <w:t>privind</w:t>
      </w:r>
      <w:proofErr w:type="spellEnd"/>
      <w:r w:rsidRPr="00AE4CE5">
        <w:rPr>
          <w:rFonts w:ascii="Times New Roman" w:hAnsi="Times New Roman" w:cs="Times New Roman"/>
          <w:b/>
          <w:spacing w:val="-4"/>
          <w:sz w:val="24"/>
          <w:lang w:val="en-US"/>
        </w:rPr>
        <w:t xml:space="preserve"> </w:t>
      </w:r>
      <w:proofErr w:type="spellStart"/>
      <w:r w:rsidRPr="00AE4CE5">
        <w:rPr>
          <w:rFonts w:ascii="Times New Roman" w:hAnsi="Times New Roman" w:cs="Times New Roman"/>
          <w:b/>
          <w:sz w:val="24"/>
          <w:lang w:val="en-US"/>
        </w:rPr>
        <w:t>achizițiile</w:t>
      </w:r>
      <w:proofErr w:type="spellEnd"/>
      <w:r w:rsidRPr="00AE4CE5">
        <w:rPr>
          <w:rFonts w:ascii="Times New Roman" w:hAnsi="Times New Roman" w:cs="Times New Roman"/>
          <w:b/>
          <w:spacing w:val="-5"/>
          <w:sz w:val="24"/>
          <w:lang w:val="en-US"/>
        </w:rPr>
        <w:t xml:space="preserve"> </w:t>
      </w:r>
      <w:proofErr w:type="spellStart"/>
      <w:r w:rsidRPr="00AE4CE5">
        <w:rPr>
          <w:rFonts w:ascii="Times New Roman" w:hAnsi="Times New Roman" w:cs="Times New Roman"/>
          <w:b/>
          <w:sz w:val="24"/>
          <w:lang w:val="en-US"/>
        </w:rPr>
        <w:t>guvernamentale</w:t>
      </w:r>
      <w:proofErr w:type="spellEnd"/>
      <w:r w:rsidRPr="00AE4CE5">
        <w:rPr>
          <w:rFonts w:ascii="Times New Roman" w:hAnsi="Times New Roman" w:cs="Times New Roman"/>
          <w:b/>
          <w:spacing w:val="-6"/>
          <w:sz w:val="24"/>
          <w:lang w:val="en-US"/>
        </w:rPr>
        <w:t xml:space="preserve"> </w:t>
      </w:r>
      <w:r w:rsidRPr="00AE4CE5">
        <w:rPr>
          <w:rFonts w:ascii="Times New Roman" w:hAnsi="Times New Roman" w:cs="Times New Roman"/>
          <w:b/>
          <w:sz w:val="24"/>
          <w:lang w:val="en-US"/>
        </w:rPr>
        <w:t xml:space="preserve">al </w:t>
      </w:r>
      <w:proofErr w:type="spellStart"/>
      <w:r w:rsidRPr="00AE4CE5">
        <w:rPr>
          <w:rFonts w:ascii="Times New Roman" w:hAnsi="Times New Roman" w:cs="Times New Roman"/>
          <w:b/>
          <w:sz w:val="24"/>
          <w:lang w:val="en-US"/>
        </w:rPr>
        <w:t>Organizației</w:t>
      </w:r>
      <w:proofErr w:type="spellEnd"/>
      <w:r w:rsidRPr="00AE4CE5">
        <w:rPr>
          <w:rFonts w:ascii="Times New Roman" w:hAnsi="Times New Roman" w:cs="Times New Roman"/>
          <w:b/>
          <w:sz w:val="24"/>
          <w:lang w:val="en-US"/>
        </w:rPr>
        <w:t xml:space="preserve"> Mondiale a </w:t>
      </w:r>
      <w:proofErr w:type="spellStart"/>
      <w:r w:rsidRPr="00AE4CE5">
        <w:rPr>
          <w:rFonts w:ascii="Times New Roman" w:hAnsi="Times New Roman" w:cs="Times New Roman"/>
          <w:b/>
          <w:sz w:val="24"/>
          <w:lang w:val="en-US"/>
        </w:rPr>
        <w:t>Comerțului</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numai</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cazul</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anunțurilor</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transmise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spre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publicare</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în</w:t>
      </w:r>
      <w:proofErr w:type="spellEnd"/>
      <w:r w:rsidRPr="00AE4CE5">
        <w:rPr>
          <w:rFonts w:ascii="Times New Roman" w:hAnsi="Times New Roman" w:cs="Times New Roman"/>
          <w:b/>
          <w:sz w:val="24"/>
          <w:lang w:val="en-US"/>
        </w:rPr>
        <w:t xml:space="preserve"> Jurnalul </w:t>
      </w:r>
      <w:proofErr w:type="spellStart"/>
      <w:r w:rsidRPr="00AE4CE5">
        <w:rPr>
          <w:rFonts w:ascii="Times New Roman" w:hAnsi="Times New Roman" w:cs="Times New Roman"/>
          <w:b/>
          <w:sz w:val="24"/>
          <w:lang w:val="en-US"/>
        </w:rPr>
        <w:t>Oficial</w:t>
      </w:r>
      <w:proofErr w:type="spellEnd"/>
      <w:r w:rsidRPr="00AE4CE5">
        <w:rPr>
          <w:rFonts w:ascii="Times New Roman" w:hAnsi="Times New Roman" w:cs="Times New Roman"/>
          <w:b/>
          <w:sz w:val="24"/>
          <w:lang w:val="en-US"/>
        </w:rPr>
        <w:t xml:space="preserve"> al </w:t>
      </w:r>
      <w:proofErr w:type="spellStart"/>
      <w:r w:rsidRPr="00AE4CE5">
        <w:rPr>
          <w:rFonts w:ascii="Times New Roman" w:hAnsi="Times New Roman" w:cs="Times New Roman"/>
          <w:b/>
          <w:sz w:val="24"/>
          <w:lang w:val="en-US"/>
        </w:rPr>
        <w:t>Uniunii</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Europene</w:t>
      </w:r>
      <w:proofErr w:type="spellEnd"/>
      <w:r w:rsidRPr="00AE4CE5">
        <w:rPr>
          <w:rFonts w:ascii="Times New Roman" w:hAnsi="Times New Roman" w:cs="Times New Roman"/>
          <w:b/>
          <w:sz w:val="24"/>
          <w:lang w:val="en-US"/>
        </w:rPr>
        <w:t>):</w:t>
      </w:r>
      <w:r w:rsidRPr="00AE4CE5">
        <w:rPr>
          <w:rFonts w:ascii="Times New Roman" w:hAnsi="Times New Roman" w:cs="Times New Roman"/>
          <w:b/>
          <w:spacing w:val="40"/>
          <w:sz w:val="24"/>
          <w:lang w:val="en-US"/>
        </w:rPr>
        <w:t xml:space="preserve"> </w:t>
      </w:r>
      <w:r w:rsidRPr="00AE4CE5">
        <w:rPr>
          <w:rFonts w:ascii="Times New Roman" w:hAnsi="Times New Roman" w:cs="Times New Roman"/>
          <w:b/>
          <w:i/>
          <w:sz w:val="24"/>
          <w:u w:val="single"/>
          <w:lang w:val="en-US"/>
        </w:rPr>
        <w:t>Nu</w:t>
      </w:r>
    </w:p>
    <w:p w14:paraId="738E26AA" w14:textId="77777777" w:rsidR="00AE4CE5" w:rsidRPr="00AE4CE5" w:rsidRDefault="00AE4CE5" w:rsidP="00AE4CE5">
      <w:pPr>
        <w:pStyle w:val="af"/>
        <w:spacing w:before="12"/>
        <w:rPr>
          <w:rFonts w:ascii="Times New Roman" w:hAnsi="Times New Roman"/>
          <w:i/>
          <w:sz w:val="20"/>
        </w:rPr>
      </w:pPr>
      <w:r w:rsidRPr="00AE4CE5">
        <w:rPr>
          <w:rFonts w:ascii="Times New Roman" w:hAnsi="Times New Roman"/>
          <w:i/>
          <w:noProof/>
          <w:sz w:val="20"/>
        </w:rPr>
        <mc:AlternateContent>
          <mc:Choice Requires="wps">
            <w:drawing>
              <wp:anchor distT="0" distB="0" distL="0" distR="0" simplePos="0" relativeHeight="251660288" behindDoc="1" locked="0" layoutInCell="1" allowOverlap="1" wp14:anchorId="677C9405" wp14:editId="31476141">
                <wp:simplePos x="0" y="0"/>
                <wp:positionH relativeFrom="page">
                  <wp:posOffset>811072</wp:posOffset>
                </wp:positionH>
                <wp:positionV relativeFrom="paragraph">
                  <wp:posOffset>169508</wp:posOffset>
                </wp:positionV>
                <wp:extent cx="5638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2DEB34" id="Graphic 2" o:spid="_x0000_s1026" style="position:absolute;margin-left:63.85pt;margin-top:13.35pt;width:444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" path="m,l5638800,e" filled="f" strokeweight=".26669mm">
                <v:path arrowok="t"/>
                <w10:wrap type="topAndBottom" anchorx="page"/>
              </v:shape>
            </w:pict>
          </mc:Fallback>
        </mc:AlternateContent>
      </w:r>
    </w:p>
    <w:p w14:paraId="2F6E450A" w14:textId="77777777" w:rsidR="00AE4CE5" w:rsidRPr="00AE4CE5" w:rsidRDefault="00AE4CE5" w:rsidP="00AE4CE5">
      <w:pPr>
        <w:spacing w:before="22"/>
        <w:ind w:left="432" w:right="427"/>
        <w:jc w:val="center"/>
        <w:rPr>
          <w:rFonts w:ascii="Times New Roman" w:hAnsi="Times New Roman" w:cs="Times New Roman"/>
          <w:b/>
          <w:sz w:val="18"/>
          <w:lang w:val="en-US"/>
        </w:rPr>
      </w:pPr>
      <w:r w:rsidRPr="00AE4CE5">
        <w:rPr>
          <w:rFonts w:ascii="Times New Roman" w:hAnsi="Times New Roman" w:cs="Times New Roman"/>
          <w:b/>
          <w:sz w:val="18"/>
          <w:lang w:val="en-US"/>
        </w:rPr>
        <w:t>(se</w:t>
      </w:r>
      <w:r w:rsidRPr="00AE4CE5">
        <w:rPr>
          <w:rFonts w:ascii="Times New Roman" w:hAnsi="Times New Roman" w:cs="Times New Roman"/>
          <w:b/>
          <w:spacing w:val="-3"/>
          <w:sz w:val="18"/>
          <w:lang w:val="en-US"/>
        </w:rPr>
        <w:t xml:space="preserve"> </w:t>
      </w:r>
      <w:proofErr w:type="spellStart"/>
      <w:r w:rsidRPr="00AE4CE5">
        <w:rPr>
          <w:rFonts w:ascii="Times New Roman" w:hAnsi="Times New Roman" w:cs="Times New Roman"/>
          <w:b/>
          <w:sz w:val="18"/>
          <w:lang w:val="en-US"/>
        </w:rPr>
        <w:t>specifică</w:t>
      </w:r>
      <w:proofErr w:type="spellEnd"/>
      <w:r w:rsidRPr="00AE4CE5">
        <w:rPr>
          <w:rFonts w:ascii="Times New Roman" w:hAnsi="Times New Roman" w:cs="Times New Roman"/>
          <w:b/>
          <w:sz w:val="18"/>
          <w:lang w:val="en-US"/>
        </w:rPr>
        <w:t xml:space="preserve"> da </w:t>
      </w:r>
      <w:proofErr w:type="spellStart"/>
      <w:r w:rsidRPr="00AE4CE5">
        <w:rPr>
          <w:rFonts w:ascii="Times New Roman" w:hAnsi="Times New Roman" w:cs="Times New Roman"/>
          <w:b/>
          <w:sz w:val="18"/>
          <w:lang w:val="en-US"/>
        </w:rPr>
        <w:t>sau</w:t>
      </w:r>
      <w:proofErr w:type="spellEnd"/>
      <w:r w:rsidRPr="00AE4CE5">
        <w:rPr>
          <w:rFonts w:ascii="Times New Roman" w:hAnsi="Times New Roman" w:cs="Times New Roman"/>
          <w:b/>
          <w:spacing w:val="-1"/>
          <w:sz w:val="18"/>
          <w:lang w:val="en-US"/>
        </w:rPr>
        <w:t xml:space="preserve"> </w:t>
      </w:r>
      <w:r w:rsidRPr="00AE4CE5">
        <w:rPr>
          <w:rFonts w:ascii="Times New Roman" w:hAnsi="Times New Roman" w:cs="Times New Roman"/>
          <w:b/>
          <w:spacing w:val="-5"/>
          <w:sz w:val="18"/>
          <w:lang w:val="en-US"/>
        </w:rPr>
        <w:t>nu)</w:t>
      </w:r>
    </w:p>
    <w:p w14:paraId="345B5F15" w14:textId="77777777" w:rsidR="00AE4CE5" w:rsidRPr="00AE4CE5" w:rsidRDefault="00AE4CE5" w:rsidP="00AE4CE5">
      <w:pPr>
        <w:pStyle w:val="a7"/>
        <w:numPr>
          <w:ilvl w:val="0"/>
          <w:numId w:val="36"/>
        </w:numPr>
        <w:shd w:val="clear" w:color="auto" w:fill="FFFFFF" w:themeFill="background1"/>
        <w:tabs>
          <w:tab w:val="right" w:pos="426"/>
        </w:tabs>
        <w:spacing w:before="120" w:after="0" w:line="240" w:lineRule="auto"/>
        <w:contextualSpacing w:val="0"/>
        <w:rPr>
          <w:rFonts w:ascii="Times New Roman" w:hAnsi="Times New Roman" w:cs="Times New Roman"/>
          <w:b/>
          <w:color w:val="FF0000"/>
          <w:lang w:val="en-US"/>
        </w:rPr>
      </w:pPr>
      <w:r w:rsidRPr="00AE4CE5">
        <w:rPr>
          <w:rFonts w:ascii="Times New Roman" w:hAnsi="Times New Roman" w:cs="Times New Roman"/>
          <w:b/>
          <w:sz w:val="24"/>
          <w:lang w:val="en-US"/>
        </w:rPr>
        <w:t xml:space="preserve">Alte </w:t>
      </w:r>
      <w:proofErr w:type="spellStart"/>
      <w:r w:rsidRPr="00AE4CE5">
        <w:rPr>
          <w:rFonts w:ascii="Times New Roman" w:hAnsi="Times New Roman" w:cs="Times New Roman"/>
          <w:b/>
          <w:sz w:val="24"/>
          <w:lang w:val="en-US"/>
        </w:rPr>
        <w:t>informații</w:t>
      </w:r>
      <w:proofErr w:type="spellEnd"/>
      <w:r w:rsidRPr="00AE4CE5">
        <w:rPr>
          <w:rFonts w:ascii="Times New Roman" w:hAnsi="Times New Roman" w:cs="Times New Roman"/>
          <w:b/>
          <w:sz w:val="24"/>
          <w:lang w:val="en-US"/>
        </w:rPr>
        <w:t xml:space="preserve"> </w:t>
      </w:r>
      <w:proofErr w:type="spellStart"/>
      <w:r w:rsidRPr="00AE4CE5">
        <w:rPr>
          <w:rFonts w:ascii="Times New Roman" w:hAnsi="Times New Roman" w:cs="Times New Roman"/>
          <w:b/>
          <w:sz w:val="24"/>
          <w:lang w:val="en-US"/>
        </w:rPr>
        <w:t>relevante</w:t>
      </w:r>
      <w:proofErr w:type="spellEnd"/>
      <w:r w:rsidRPr="00AE4CE5">
        <w:rPr>
          <w:rFonts w:ascii="Times New Roman" w:hAnsi="Times New Roman" w:cs="Times New Roman"/>
          <w:b/>
          <w:sz w:val="24"/>
          <w:lang w:val="en-US"/>
        </w:rPr>
        <w:t xml:space="preserve">: </w:t>
      </w:r>
      <w:r w:rsidRPr="00AE4CE5">
        <w:rPr>
          <w:rFonts w:ascii="Times New Roman" w:hAnsi="Times New Roman" w:cs="Times New Roman"/>
          <w:b/>
          <w:color w:val="FF0000"/>
          <w:sz w:val="24"/>
          <w:lang w:val="en-US"/>
        </w:rPr>
        <w:t>OFERTELE TREBUIE SA FI EDEPUSE FARA TVA PROIECTUL ESTE SCUTIT DE TVA</w:t>
      </w:r>
    </w:p>
    <w:p w14:paraId="305B894A" w14:textId="77777777" w:rsidR="00AE4CE5" w:rsidRPr="00AE4CE5" w:rsidRDefault="00AE4CE5" w:rsidP="00AE4CE5">
      <w:pPr>
        <w:pStyle w:val="af"/>
        <w:spacing w:before="86"/>
        <w:rPr>
          <w:rFonts w:ascii="Times New Roman" w:hAnsi="Times New Roman"/>
          <w:b/>
        </w:rPr>
      </w:pPr>
    </w:p>
    <w:p w14:paraId="42AE9B7F" w14:textId="77777777" w:rsidR="00AE4CE5" w:rsidRPr="00AE4CE5" w:rsidRDefault="00AE4CE5" w:rsidP="00AE4CE5">
      <w:pPr>
        <w:pStyle w:val="af"/>
        <w:ind w:left="204"/>
        <w:rPr>
          <w:rFonts w:ascii="Times New Roman" w:hAnsi="Times New Roman"/>
        </w:rPr>
      </w:pPr>
      <w:r w:rsidRPr="00AE4CE5">
        <w:rPr>
          <w:rFonts w:ascii="Times New Roman" w:hAnsi="Times New Roman"/>
        </w:rPr>
        <w:t>Conducătorul</w:t>
      </w:r>
      <w:r w:rsidRPr="00AE4CE5">
        <w:rPr>
          <w:rFonts w:ascii="Times New Roman" w:hAnsi="Times New Roman"/>
          <w:spacing w:val="-4"/>
        </w:rPr>
        <w:t xml:space="preserve"> </w:t>
      </w:r>
      <w:r w:rsidRPr="00AE4CE5">
        <w:rPr>
          <w:rFonts w:ascii="Times New Roman" w:hAnsi="Times New Roman"/>
        </w:rPr>
        <w:t>grupului</w:t>
      </w:r>
      <w:r w:rsidRPr="00AE4CE5">
        <w:rPr>
          <w:rFonts w:ascii="Times New Roman" w:hAnsi="Times New Roman"/>
          <w:spacing w:val="-4"/>
        </w:rPr>
        <w:t xml:space="preserve"> </w:t>
      </w:r>
      <w:r w:rsidRPr="00AE4CE5">
        <w:rPr>
          <w:rFonts w:ascii="Times New Roman" w:hAnsi="Times New Roman"/>
        </w:rPr>
        <w:t>de</w:t>
      </w:r>
      <w:r w:rsidRPr="00AE4CE5">
        <w:rPr>
          <w:rFonts w:ascii="Times New Roman" w:hAnsi="Times New Roman"/>
          <w:spacing w:val="-4"/>
        </w:rPr>
        <w:t xml:space="preserve"> </w:t>
      </w:r>
      <w:r w:rsidRPr="00AE4CE5">
        <w:rPr>
          <w:rFonts w:ascii="Times New Roman" w:hAnsi="Times New Roman"/>
          <w:spacing w:val="-2"/>
        </w:rPr>
        <w:t xml:space="preserve">lucru: </w:t>
      </w:r>
      <w:r w:rsidRPr="00AE4CE5">
        <w:rPr>
          <w:rFonts w:ascii="Times New Roman" w:hAnsi="Times New Roman"/>
          <w:color w:val="000000" w:themeColor="text1"/>
          <w:spacing w:val="-2"/>
        </w:rPr>
        <w:t>Donțu Alexandru</w:t>
      </w:r>
    </w:p>
    <w:p w14:paraId="3F903925" w14:textId="77777777" w:rsidR="00AE4CE5" w:rsidRPr="00AE4CE5" w:rsidRDefault="00AE4CE5" w:rsidP="00AE4CE5">
      <w:pPr>
        <w:pStyle w:val="af"/>
        <w:spacing w:before="6"/>
        <w:rPr>
          <w:rFonts w:ascii="Times New Roman" w:hAnsi="Times New Roman"/>
        </w:rPr>
      </w:pPr>
    </w:p>
    <w:bookmarkEnd w:id="46"/>
    <w:p w14:paraId="1AED0A66" w14:textId="77777777" w:rsidR="00AE4CE5" w:rsidRPr="00AE4CE5" w:rsidRDefault="00AE4CE5" w:rsidP="00AE4CE5">
      <w:pPr>
        <w:ind w:left="2827" w:right="5175"/>
        <w:rPr>
          <w:sz w:val="15"/>
          <w:lang w:val="en-US"/>
        </w:rPr>
      </w:pPr>
    </w:p>
    <w:p w14:paraId="506F5CF6" w14:textId="77777777" w:rsidR="007E70DE" w:rsidRPr="00C047E6" w:rsidRDefault="007E70DE" w:rsidP="007E70DE">
      <w:pPr>
        <w:rPr>
          <w:lang w:val="en-US"/>
        </w:rPr>
      </w:pPr>
    </w:p>
    <w:p w14:paraId="5B4E3C4E" w14:textId="77777777" w:rsidR="007E70DE" w:rsidRPr="00C047E6" w:rsidRDefault="007E70DE" w:rsidP="007E70DE">
      <w:pPr>
        <w:rPr>
          <w:lang w:val="en-US"/>
        </w:rPr>
      </w:pPr>
    </w:p>
    <w:p w14:paraId="636C6E9A" w14:textId="77777777" w:rsidR="007E70DE" w:rsidRPr="00C047E6" w:rsidRDefault="007E70DE" w:rsidP="007E70DE">
      <w:pPr>
        <w:rPr>
          <w:lang w:val="en-US"/>
        </w:rPr>
      </w:pPr>
    </w:p>
    <w:p w14:paraId="51DBE3DC" w14:textId="77777777" w:rsidR="007E70DE" w:rsidRPr="00407239"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782B1053" w14:textId="77777777" w:rsidR="00FA325A" w:rsidRDefault="00FA325A" w:rsidP="008F3854">
      <w:pPr>
        <w:spacing w:after="0" w:line="240" w:lineRule="auto"/>
        <w:rPr>
          <w:rFonts w:ascii="Times New Roman" w:eastAsia="Times New Roman" w:hAnsi="Times New Roman" w:cs="Times New Roman"/>
          <w:sz w:val="24"/>
          <w:szCs w:val="24"/>
          <w:lang w:val="ro-MD"/>
        </w:rPr>
      </w:pPr>
    </w:p>
    <w:p w14:paraId="20E45D2E" w14:textId="77777777" w:rsidR="009C5A9C" w:rsidRDefault="009C5A9C" w:rsidP="009C5A9C">
      <w:pPr>
        <w:pStyle w:val="af"/>
        <w:spacing w:before="64" w:line="398" w:lineRule="auto"/>
        <w:ind w:left="1536" w:right="727" w:firstLine="268"/>
      </w:pPr>
    </w:p>
    <w:p w14:paraId="73D768AD" w14:textId="77777777" w:rsidR="009C5A9C" w:rsidRPr="009C5A9C" w:rsidRDefault="009C5A9C" w:rsidP="009C5A9C">
      <w:pPr>
        <w:pStyle w:val="af"/>
        <w:spacing w:before="64" w:line="398" w:lineRule="auto"/>
        <w:ind w:left="1536" w:right="727" w:firstLine="268"/>
        <w:rPr>
          <w:rFonts w:ascii="Times New Roman" w:hAnsi="Times New Roman"/>
        </w:rPr>
      </w:pPr>
      <w:r w:rsidRPr="009C5A9C">
        <w:rPr>
          <w:rFonts w:ascii="Times New Roman" w:hAnsi="Times New Roman"/>
        </w:rPr>
        <w:lastRenderedPageBreak/>
        <w:t>ANUNȚ DE PARTICIPARE MODIFICAT INCLUSIV PENTRU PROCEDURILE</w:t>
      </w:r>
      <w:r w:rsidRPr="009C5A9C">
        <w:rPr>
          <w:rFonts w:ascii="Times New Roman" w:hAnsi="Times New Roman"/>
          <w:spacing w:val="-12"/>
        </w:rPr>
        <w:t xml:space="preserve"> </w:t>
      </w:r>
      <w:r w:rsidRPr="009C5A9C">
        <w:rPr>
          <w:rFonts w:ascii="Times New Roman" w:hAnsi="Times New Roman"/>
        </w:rPr>
        <w:t>DE</w:t>
      </w:r>
      <w:r w:rsidRPr="009C5A9C">
        <w:rPr>
          <w:rFonts w:ascii="Times New Roman" w:hAnsi="Times New Roman"/>
          <w:spacing w:val="-12"/>
        </w:rPr>
        <w:t xml:space="preserve"> </w:t>
      </w:r>
      <w:r w:rsidRPr="009C5A9C">
        <w:rPr>
          <w:rFonts w:ascii="Times New Roman" w:hAnsi="Times New Roman"/>
        </w:rPr>
        <w:t>PRESELECȚIE/PROCEDURILE</w:t>
      </w:r>
      <w:r w:rsidRPr="009C5A9C">
        <w:rPr>
          <w:rFonts w:ascii="Times New Roman" w:hAnsi="Times New Roman"/>
          <w:spacing w:val="-12"/>
        </w:rPr>
        <w:t xml:space="preserve"> </w:t>
      </w:r>
      <w:r w:rsidRPr="009C5A9C">
        <w:rPr>
          <w:rFonts w:ascii="Times New Roman" w:hAnsi="Times New Roman"/>
        </w:rPr>
        <w:t>NEGOCIATE</w:t>
      </w:r>
    </w:p>
    <w:p w14:paraId="29D7B32E" w14:textId="77777777" w:rsidR="009C5A9C" w:rsidRPr="009C5A9C" w:rsidRDefault="009C5A9C" w:rsidP="009C5A9C">
      <w:pPr>
        <w:pStyle w:val="af"/>
        <w:spacing w:before="64" w:line="398" w:lineRule="auto"/>
        <w:ind w:right="727"/>
        <w:rPr>
          <w:rFonts w:ascii="Times New Roman" w:hAnsi="Times New Roman"/>
          <w:lang w:val="en-US"/>
        </w:rPr>
      </w:pPr>
      <w:proofErr w:type="spellStart"/>
      <w:r w:rsidRPr="009C5A9C">
        <w:rPr>
          <w:rFonts w:ascii="Times New Roman" w:hAnsi="Times New Roman"/>
          <w:lang w:val="en-US" w:eastAsia="ru-RU"/>
        </w:rPr>
        <w:t>Achizitionarea</w:t>
      </w:r>
      <w:proofErr w:type="spellEnd"/>
      <w:r w:rsidRPr="009C5A9C">
        <w:rPr>
          <w:rFonts w:ascii="Times New Roman" w:hAnsi="Times New Roman"/>
          <w:lang w:val="en-US" w:eastAsia="ru-RU"/>
        </w:rPr>
        <w:t xml:space="preserve"> </w:t>
      </w:r>
      <w:proofErr w:type="spellStart"/>
      <w:r w:rsidRPr="009C5A9C">
        <w:rPr>
          <w:rFonts w:ascii="Times New Roman" w:hAnsi="Times New Roman"/>
          <w:lang w:val="en-US" w:eastAsia="ru-RU"/>
        </w:rPr>
        <w:t>lucrărilor</w:t>
      </w:r>
      <w:proofErr w:type="spellEnd"/>
      <w:r w:rsidRPr="009C5A9C">
        <w:rPr>
          <w:rFonts w:ascii="Times New Roman" w:hAnsi="Times New Roman"/>
          <w:lang w:val="en-US" w:eastAsia="ru-RU"/>
        </w:rPr>
        <w:t xml:space="preserve"> de </w:t>
      </w:r>
      <w:proofErr w:type="spellStart"/>
      <w:r w:rsidRPr="009C5A9C">
        <w:rPr>
          <w:rFonts w:ascii="Times New Roman" w:hAnsi="Times New Roman"/>
          <w:lang w:val="en-US" w:eastAsia="ru-RU"/>
        </w:rPr>
        <w:t>proiectare</w:t>
      </w:r>
      <w:proofErr w:type="spellEnd"/>
      <w:r w:rsidRPr="009C5A9C">
        <w:rPr>
          <w:rFonts w:ascii="Times New Roman" w:hAnsi="Times New Roman"/>
          <w:lang w:val="en-US" w:eastAsia="ru-RU"/>
        </w:rPr>
        <w:t xml:space="preserve">, </w:t>
      </w:r>
      <w:proofErr w:type="spellStart"/>
      <w:r w:rsidRPr="009C5A9C">
        <w:rPr>
          <w:rFonts w:ascii="Times New Roman" w:hAnsi="Times New Roman"/>
          <w:lang w:val="en-US" w:eastAsia="ru-RU"/>
        </w:rPr>
        <w:t>montare</w:t>
      </w:r>
      <w:proofErr w:type="spellEnd"/>
      <w:r w:rsidRPr="009C5A9C">
        <w:rPr>
          <w:rFonts w:ascii="Times New Roman" w:hAnsi="Times New Roman"/>
          <w:lang w:val="en-US" w:eastAsia="ru-RU"/>
        </w:rPr>
        <w:t xml:space="preserve"> </w:t>
      </w:r>
      <w:proofErr w:type="spellStart"/>
      <w:r w:rsidRPr="009C5A9C">
        <w:rPr>
          <w:rFonts w:ascii="Times New Roman" w:hAnsi="Times New Roman"/>
          <w:lang w:val="en-US" w:eastAsia="ru-RU"/>
        </w:rPr>
        <w:t>si</w:t>
      </w:r>
      <w:proofErr w:type="spellEnd"/>
      <w:r w:rsidRPr="009C5A9C">
        <w:rPr>
          <w:rFonts w:ascii="Times New Roman" w:hAnsi="Times New Roman"/>
          <w:lang w:val="en-US" w:eastAsia="ru-RU"/>
        </w:rPr>
        <w:t xml:space="preserve"> </w:t>
      </w:r>
      <w:proofErr w:type="spellStart"/>
      <w:r w:rsidRPr="009C5A9C">
        <w:rPr>
          <w:rFonts w:ascii="Times New Roman" w:hAnsi="Times New Roman"/>
          <w:lang w:val="en-US" w:eastAsia="ru-RU"/>
        </w:rPr>
        <w:t>conectare</w:t>
      </w:r>
      <w:proofErr w:type="spellEnd"/>
      <w:r w:rsidRPr="009C5A9C">
        <w:rPr>
          <w:rFonts w:ascii="Times New Roman" w:hAnsi="Times New Roman"/>
          <w:lang w:val="en-US" w:eastAsia="ru-RU"/>
        </w:rPr>
        <w:t xml:space="preserve"> a </w:t>
      </w:r>
      <w:proofErr w:type="spellStart"/>
      <w:r w:rsidRPr="009C5A9C">
        <w:rPr>
          <w:rFonts w:ascii="Times New Roman" w:hAnsi="Times New Roman"/>
          <w:lang w:val="en-US" w:eastAsia="ru-RU"/>
        </w:rPr>
        <w:t>panourilor</w:t>
      </w:r>
      <w:proofErr w:type="spellEnd"/>
      <w:r w:rsidRPr="009C5A9C">
        <w:rPr>
          <w:rFonts w:ascii="Times New Roman" w:hAnsi="Times New Roman"/>
          <w:lang w:val="en-US" w:eastAsia="ru-RU"/>
        </w:rPr>
        <w:t xml:space="preserve"> </w:t>
      </w:r>
      <w:proofErr w:type="spellStart"/>
      <w:r w:rsidRPr="009C5A9C">
        <w:rPr>
          <w:rFonts w:ascii="Times New Roman" w:hAnsi="Times New Roman"/>
          <w:lang w:val="en-US" w:eastAsia="ru-RU"/>
        </w:rPr>
        <w:t>fotovoltaice</w:t>
      </w:r>
      <w:proofErr w:type="spellEnd"/>
      <w:r w:rsidRPr="009C5A9C">
        <w:rPr>
          <w:rFonts w:ascii="Times New Roman" w:hAnsi="Times New Roman"/>
          <w:lang w:val="en-US" w:eastAsia="ru-RU"/>
        </w:rPr>
        <w:t xml:space="preserve"> </w:t>
      </w:r>
      <w:proofErr w:type="spellStart"/>
      <w:r w:rsidRPr="009C5A9C">
        <w:rPr>
          <w:rFonts w:ascii="Times New Roman" w:hAnsi="Times New Roman"/>
          <w:lang w:val="en-US" w:eastAsia="ru-RU"/>
        </w:rPr>
        <w:t>si</w:t>
      </w:r>
      <w:proofErr w:type="spellEnd"/>
      <w:r w:rsidRPr="009C5A9C">
        <w:rPr>
          <w:rFonts w:ascii="Times New Roman" w:hAnsi="Times New Roman"/>
          <w:lang w:val="en-US" w:eastAsia="ru-RU"/>
        </w:rPr>
        <w:t xml:space="preserve"> </w:t>
      </w:r>
      <w:proofErr w:type="gramStart"/>
      <w:r w:rsidRPr="009C5A9C">
        <w:rPr>
          <w:rFonts w:ascii="Times New Roman" w:hAnsi="Times New Roman"/>
          <w:lang w:val="en-US" w:eastAsia="ru-RU"/>
        </w:rPr>
        <w:t>a</w:t>
      </w:r>
      <w:proofErr w:type="gramEnd"/>
      <w:r w:rsidRPr="009C5A9C">
        <w:rPr>
          <w:rFonts w:ascii="Times New Roman" w:hAnsi="Times New Roman"/>
          <w:lang w:val="en-US" w:eastAsia="ru-RU"/>
        </w:rPr>
        <w:t xml:space="preserve"> </w:t>
      </w:r>
      <w:proofErr w:type="spellStart"/>
      <w:r w:rsidRPr="009C5A9C">
        <w:rPr>
          <w:rFonts w:ascii="Times New Roman" w:hAnsi="Times New Roman"/>
          <w:lang w:val="en-US" w:eastAsia="ru-RU"/>
        </w:rPr>
        <w:t>elementelor</w:t>
      </w:r>
      <w:proofErr w:type="spellEnd"/>
      <w:r w:rsidRPr="009C5A9C">
        <w:rPr>
          <w:rFonts w:ascii="Times New Roman" w:hAnsi="Times New Roman"/>
          <w:lang w:val="en-US" w:eastAsia="ru-RU"/>
        </w:rPr>
        <w:t xml:space="preserve"> </w:t>
      </w:r>
      <w:proofErr w:type="spellStart"/>
      <w:r w:rsidRPr="009C5A9C">
        <w:rPr>
          <w:rFonts w:ascii="Times New Roman" w:hAnsi="Times New Roman"/>
          <w:lang w:val="en-US" w:eastAsia="ru-RU"/>
        </w:rPr>
        <w:t>componente</w:t>
      </w:r>
      <w:proofErr w:type="spellEnd"/>
      <w:r w:rsidRPr="009C5A9C">
        <w:rPr>
          <w:rFonts w:ascii="Times New Roman" w:hAnsi="Times New Roman"/>
          <w:lang w:val="en-US"/>
        </w:rPr>
        <w:t xml:space="preserve"> </w:t>
      </w:r>
      <w:proofErr w:type="spellStart"/>
      <w:r w:rsidRPr="009C5A9C">
        <w:rPr>
          <w:rFonts w:ascii="Times New Roman" w:hAnsi="Times New Roman"/>
          <w:lang w:val="en-US" w:eastAsia="ru-RU"/>
        </w:rPr>
        <w:t>pentru</w:t>
      </w:r>
      <w:proofErr w:type="spellEnd"/>
      <w:r w:rsidRPr="009C5A9C">
        <w:rPr>
          <w:rFonts w:ascii="Times New Roman" w:hAnsi="Times New Roman"/>
          <w:lang w:val="en-US" w:eastAsia="ru-RU"/>
        </w:rPr>
        <w:t xml:space="preserve"> </w:t>
      </w:r>
      <w:proofErr w:type="spellStart"/>
      <w:r w:rsidRPr="009C5A9C">
        <w:rPr>
          <w:rFonts w:ascii="Times New Roman" w:hAnsi="Times New Roman"/>
          <w:lang w:val="en-US" w:eastAsia="ru-RU"/>
        </w:rPr>
        <w:t>proiectul</w:t>
      </w:r>
      <w:proofErr w:type="spellEnd"/>
      <w:r w:rsidRPr="009C5A9C">
        <w:rPr>
          <w:rFonts w:ascii="Times New Roman" w:hAnsi="Times New Roman"/>
          <w:lang w:val="en-US" w:eastAsia="ru-RU"/>
        </w:rPr>
        <w:t xml:space="preserve"> </w:t>
      </w:r>
      <w:proofErr w:type="spellStart"/>
      <w:r w:rsidRPr="009C5A9C">
        <w:rPr>
          <w:rFonts w:ascii="Times New Roman" w:hAnsi="Times New Roman"/>
          <w:shd w:val="clear" w:color="auto" w:fill="FFFFFF" w:themeFill="background1"/>
          <w:lang w:val="en-US" w:eastAsia="ru-RU"/>
        </w:rPr>
        <w:t>Infrastructura</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comunitara</w:t>
      </w:r>
      <w:proofErr w:type="spellEnd"/>
      <w:r w:rsidRPr="009C5A9C">
        <w:rPr>
          <w:rFonts w:ascii="Times New Roman" w:hAnsi="Times New Roman"/>
          <w:shd w:val="clear" w:color="auto" w:fill="FFFFFF" w:themeFill="background1"/>
          <w:lang w:val="en-US" w:eastAsia="ru-RU"/>
        </w:rPr>
        <w:t xml:space="preserve"> de </w:t>
      </w:r>
      <w:proofErr w:type="spellStart"/>
      <w:r w:rsidRPr="009C5A9C">
        <w:rPr>
          <w:rFonts w:ascii="Times New Roman" w:hAnsi="Times New Roman"/>
          <w:shd w:val="clear" w:color="auto" w:fill="FFFFFF" w:themeFill="background1"/>
          <w:lang w:val="en-US" w:eastAsia="ru-RU"/>
        </w:rPr>
        <w:t>racire</w:t>
      </w:r>
      <w:proofErr w:type="spellEnd"/>
      <w:r w:rsidRPr="009C5A9C">
        <w:rPr>
          <w:rFonts w:ascii="Times New Roman" w:hAnsi="Times New Roman"/>
          <w:shd w:val="clear" w:color="auto" w:fill="FFFFFF" w:themeFill="background1"/>
          <w:lang w:val="en-US" w:eastAsia="ru-RU"/>
        </w:rPr>
        <w:t xml:space="preserve"> a </w:t>
      </w:r>
      <w:proofErr w:type="spellStart"/>
      <w:r w:rsidRPr="009C5A9C">
        <w:rPr>
          <w:rFonts w:ascii="Times New Roman" w:hAnsi="Times New Roman"/>
          <w:shd w:val="clear" w:color="auto" w:fill="FFFFFF" w:themeFill="background1"/>
          <w:lang w:val="en-US" w:eastAsia="ru-RU"/>
        </w:rPr>
        <w:t>fructelor</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si</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legumelor</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implimentat</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în</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cadrul</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Facilitatii</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Primari</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pentru</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cresterea</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Economica</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Proiect</w:t>
      </w:r>
      <w:proofErr w:type="spellEnd"/>
      <w:r w:rsidRPr="009C5A9C">
        <w:rPr>
          <w:rFonts w:ascii="Times New Roman" w:hAnsi="Times New Roman"/>
          <w:shd w:val="clear" w:color="auto" w:fill="FFFFFF" w:themeFill="background1"/>
          <w:lang w:val="en-US" w:eastAsia="ru-RU"/>
        </w:rPr>
        <w:t xml:space="preserve"> Pilot, </w:t>
      </w:r>
      <w:proofErr w:type="spellStart"/>
      <w:r w:rsidRPr="009C5A9C">
        <w:rPr>
          <w:rFonts w:ascii="Times New Roman" w:hAnsi="Times New Roman"/>
          <w:shd w:val="clear" w:color="auto" w:fill="FFFFFF" w:themeFill="background1"/>
          <w:lang w:val="en-US" w:eastAsia="ru-RU"/>
        </w:rPr>
        <w:t>sos</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Tighina</w:t>
      </w:r>
      <w:proofErr w:type="spellEnd"/>
      <w:r w:rsidRPr="009C5A9C">
        <w:rPr>
          <w:rFonts w:ascii="Times New Roman" w:hAnsi="Times New Roman"/>
          <w:shd w:val="clear" w:color="auto" w:fill="FFFFFF" w:themeFill="background1"/>
          <w:lang w:val="en-US" w:eastAsia="ru-RU"/>
        </w:rPr>
        <w:t xml:space="preserve"> 11, nr. Cadastral 2701226.199 din </w:t>
      </w:r>
      <w:proofErr w:type="spellStart"/>
      <w:r w:rsidRPr="009C5A9C">
        <w:rPr>
          <w:rFonts w:ascii="Times New Roman" w:hAnsi="Times New Roman"/>
          <w:shd w:val="clear" w:color="auto" w:fill="FFFFFF" w:themeFill="background1"/>
          <w:lang w:val="en-US" w:eastAsia="ru-RU"/>
        </w:rPr>
        <w:t>orasul</w:t>
      </w:r>
      <w:proofErr w:type="spellEnd"/>
      <w:r w:rsidRPr="009C5A9C">
        <w:rPr>
          <w:rFonts w:ascii="Times New Roman" w:hAnsi="Times New Roman"/>
          <w:shd w:val="clear" w:color="auto" w:fill="FFFFFF" w:themeFill="background1"/>
          <w:lang w:val="en-US" w:eastAsia="ru-RU"/>
        </w:rPr>
        <w:t xml:space="preserve"> </w:t>
      </w:r>
      <w:proofErr w:type="spellStart"/>
      <w:r w:rsidRPr="009C5A9C">
        <w:rPr>
          <w:rFonts w:ascii="Times New Roman" w:hAnsi="Times New Roman"/>
          <w:shd w:val="clear" w:color="auto" w:fill="FFFFFF" w:themeFill="background1"/>
          <w:lang w:val="en-US" w:eastAsia="ru-RU"/>
        </w:rPr>
        <w:t>Căușeni</w:t>
      </w:r>
      <w:proofErr w:type="spellEnd"/>
    </w:p>
    <w:p w14:paraId="5301A8C7" w14:textId="77777777" w:rsidR="009C5A9C" w:rsidRPr="009C5A9C" w:rsidRDefault="009C5A9C" w:rsidP="009C5A9C">
      <w:pPr>
        <w:rPr>
          <w:rFonts w:ascii="Times New Roman" w:hAnsi="Times New Roman" w:cs="Times New Roman"/>
          <w:b/>
          <w:bCs/>
          <w:sz w:val="28"/>
          <w:szCs w:val="28"/>
          <w:lang w:val="en-US"/>
        </w:rPr>
      </w:pPr>
      <w:proofErr w:type="spellStart"/>
      <w:r w:rsidRPr="009C5A9C">
        <w:rPr>
          <w:rFonts w:ascii="Times New Roman" w:hAnsi="Times New Roman" w:cs="Times New Roman"/>
          <w:b/>
          <w:sz w:val="24"/>
          <w:szCs w:val="24"/>
          <w:lang w:val="en-US" w:eastAsia="ru-RU"/>
        </w:rPr>
        <w:t>prin</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procedura</w:t>
      </w:r>
      <w:proofErr w:type="spellEnd"/>
      <w:r w:rsidRPr="009C5A9C">
        <w:rPr>
          <w:rFonts w:ascii="Times New Roman" w:hAnsi="Times New Roman" w:cs="Times New Roman"/>
          <w:b/>
          <w:sz w:val="24"/>
          <w:szCs w:val="24"/>
          <w:lang w:val="en-US" w:eastAsia="ru-RU"/>
        </w:rPr>
        <w:t xml:space="preserve"> de </w:t>
      </w:r>
      <w:proofErr w:type="spellStart"/>
      <w:r w:rsidRPr="009C5A9C">
        <w:rPr>
          <w:rFonts w:ascii="Times New Roman" w:hAnsi="Times New Roman" w:cs="Times New Roman"/>
          <w:b/>
          <w:sz w:val="24"/>
          <w:szCs w:val="24"/>
          <w:lang w:val="en-US" w:eastAsia="ru-RU"/>
        </w:rPr>
        <w:t>achiziție</w:t>
      </w:r>
      <w:proofErr w:type="spellEnd"/>
      <w:r w:rsidRPr="009C5A9C">
        <w:rPr>
          <w:rFonts w:ascii="Times New Roman" w:hAnsi="Times New Roman" w:cs="Times New Roman"/>
          <w:b/>
          <w:sz w:val="24"/>
          <w:szCs w:val="24"/>
          <w:lang w:val="en-US" w:eastAsia="ru-RU"/>
        </w:rPr>
        <w:t xml:space="preserve">   COP</w:t>
      </w:r>
    </w:p>
    <w:p w14:paraId="01B4B58F" w14:textId="77777777" w:rsidR="009C5A9C" w:rsidRPr="009C5A9C" w:rsidRDefault="009C5A9C" w:rsidP="009C5A9C">
      <w:pPr>
        <w:tabs>
          <w:tab w:val="left" w:pos="284"/>
          <w:tab w:val="right" w:pos="9531"/>
        </w:tabs>
        <w:spacing w:before="120"/>
        <w:rPr>
          <w:rFonts w:ascii="Times New Roman" w:hAnsi="Times New Roman" w:cs="Times New Roman"/>
          <w:b/>
          <w:sz w:val="24"/>
          <w:szCs w:val="24"/>
          <w:lang w:val="en-US"/>
        </w:rPr>
      </w:pPr>
      <w:r w:rsidRPr="009C5A9C">
        <w:rPr>
          <w:rFonts w:ascii="Times New Roman" w:hAnsi="Times New Roman" w:cs="Times New Roman"/>
          <w:b/>
          <w:sz w:val="24"/>
          <w:szCs w:val="24"/>
          <w:lang w:val="en-US"/>
        </w:rPr>
        <w:t>*</w:t>
      </w:r>
      <w:proofErr w:type="spellStart"/>
      <w:r w:rsidRPr="009C5A9C">
        <w:rPr>
          <w:rFonts w:ascii="Times New Roman" w:hAnsi="Times New Roman" w:cs="Times New Roman"/>
          <w:b/>
          <w:sz w:val="24"/>
          <w:szCs w:val="24"/>
          <w:lang w:val="en-US"/>
        </w:rPr>
        <w:t>Procedura</w:t>
      </w:r>
      <w:proofErr w:type="spellEnd"/>
      <w:r w:rsidRPr="009C5A9C">
        <w:rPr>
          <w:rFonts w:ascii="Times New Roman" w:hAnsi="Times New Roman" w:cs="Times New Roman"/>
          <w:b/>
          <w:sz w:val="24"/>
          <w:szCs w:val="24"/>
          <w:lang w:val="en-US"/>
        </w:rPr>
        <w:t xml:space="preserve"> a </w:t>
      </w:r>
      <w:proofErr w:type="spellStart"/>
      <w:r w:rsidRPr="009C5A9C">
        <w:rPr>
          <w:rFonts w:ascii="Times New Roman" w:hAnsi="Times New Roman" w:cs="Times New Roman"/>
          <w:b/>
          <w:sz w:val="24"/>
          <w:szCs w:val="24"/>
          <w:lang w:val="en-US"/>
        </w:rPr>
        <w:t>fost</w:t>
      </w:r>
      <w:proofErr w:type="spellEnd"/>
      <w:r w:rsidRPr="009C5A9C">
        <w:rPr>
          <w:rFonts w:ascii="Times New Roman" w:hAnsi="Times New Roman" w:cs="Times New Roman"/>
          <w:b/>
          <w:sz w:val="24"/>
          <w:szCs w:val="24"/>
          <w:lang w:val="en-US"/>
        </w:rPr>
        <w:t xml:space="preserve"> </w:t>
      </w:r>
      <w:proofErr w:type="spellStart"/>
      <w:r w:rsidRPr="009C5A9C">
        <w:rPr>
          <w:rFonts w:ascii="Times New Roman" w:hAnsi="Times New Roman" w:cs="Times New Roman"/>
          <w:b/>
          <w:sz w:val="24"/>
          <w:szCs w:val="24"/>
          <w:lang w:val="en-US"/>
        </w:rPr>
        <w:t>inclusă</w:t>
      </w:r>
      <w:proofErr w:type="spellEnd"/>
      <w:r w:rsidRPr="009C5A9C">
        <w:rPr>
          <w:rFonts w:ascii="Times New Roman" w:hAnsi="Times New Roman" w:cs="Times New Roman"/>
          <w:b/>
          <w:sz w:val="24"/>
          <w:szCs w:val="24"/>
          <w:lang w:val="en-US"/>
        </w:rPr>
        <w:t xml:space="preserve"> </w:t>
      </w:r>
      <w:proofErr w:type="spellStart"/>
      <w:r w:rsidRPr="009C5A9C">
        <w:rPr>
          <w:rFonts w:ascii="Times New Roman" w:hAnsi="Times New Roman" w:cs="Times New Roman"/>
          <w:b/>
          <w:sz w:val="24"/>
          <w:szCs w:val="24"/>
          <w:lang w:val="en-US"/>
        </w:rPr>
        <w:t>în</w:t>
      </w:r>
      <w:proofErr w:type="spellEnd"/>
      <w:r w:rsidRPr="009C5A9C">
        <w:rPr>
          <w:rFonts w:ascii="Times New Roman" w:hAnsi="Times New Roman" w:cs="Times New Roman"/>
          <w:b/>
          <w:sz w:val="24"/>
          <w:szCs w:val="24"/>
          <w:lang w:val="en-US"/>
        </w:rPr>
        <w:t xml:space="preserve"> </w:t>
      </w:r>
      <w:proofErr w:type="spellStart"/>
      <w:r w:rsidRPr="009C5A9C">
        <w:rPr>
          <w:rFonts w:ascii="Times New Roman" w:hAnsi="Times New Roman" w:cs="Times New Roman"/>
          <w:b/>
          <w:sz w:val="24"/>
          <w:szCs w:val="24"/>
          <w:lang w:val="en-US"/>
        </w:rPr>
        <w:t>planul</w:t>
      </w:r>
      <w:proofErr w:type="spellEnd"/>
      <w:r w:rsidRPr="009C5A9C">
        <w:rPr>
          <w:rFonts w:ascii="Times New Roman" w:hAnsi="Times New Roman" w:cs="Times New Roman"/>
          <w:b/>
          <w:sz w:val="24"/>
          <w:szCs w:val="24"/>
          <w:lang w:val="en-US"/>
        </w:rPr>
        <w:t xml:space="preserve"> de </w:t>
      </w:r>
      <w:proofErr w:type="spellStart"/>
      <w:r w:rsidRPr="009C5A9C">
        <w:rPr>
          <w:rFonts w:ascii="Times New Roman" w:hAnsi="Times New Roman" w:cs="Times New Roman"/>
          <w:b/>
          <w:sz w:val="24"/>
          <w:szCs w:val="24"/>
          <w:lang w:val="en-US"/>
        </w:rPr>
        <w:t>achiziții</w:t>
      </w:r>
      <w:proofErr w:type="spellEnd"/>
      <w:r w:rsidRPr="009C5A9C">
        <w:rPr>
          <w:rFonts w:ascii="Times New Roman" w:hAnsi="Times New Roman" w:cs="Times New Roman"/>
          <w:b/>
          <w:sz w:val="24"/>
          <w:szCs w:val="24"/>
          <w:lang w:val="en-US"/>
        </w:rPr>
        <w:t xml:space="preserve"> </w:t>
      </w:r>
      <w:proofErr w:type="spellStart"/>
      <w:r w:rsidRPr="009C5A9C">
        <w:rPr>
          <w:rFonts w:ascii="Times New Roman" w:hAnsi="Times New Roman" w:cs="Times New Roman"/>
          <w:b/>
          <w:sz w:val="24"/>
          <w:szCs w:val="24"/>
          <w:lang w:val="en-US"/>
        </w:rPr>
        <w:t>publice</w:t>
      </w:r>
      <w:proofErr w:type="spellEnd"/>
      <w:r w:rsidRPr="009C5A9C">
        <w:rPr>
          <w:rFonts w:ascii="Times New Roman" w:hAnsi="Times New Roman" w:cs="Times New Roman"/>
          <w:b/>
          <w:sz w:val="24"/>
          <w:szCs w:val="24"/>
          <w:lang w:val="en-US"/>
        </w:rPr>
        <w:t xml:space="preserve"> a </w:t>
      </w:r>
      <w:proofErr w:type="spellStart"/>
      <w:r w:rsidRPr="009C5A9C">
        <w:rPr>
          <w:rFonts w:ascii="Times New Roman" w:hAnsi="Times New Roman" w:cs="Times New Roman"/>
          <w:b/>
          <w:sz w:val="24"/>
          <w:szCs w:val="24"/>
          <w:lang w:val="en-US"/>
        </w:rPr>
        <w:t>autorității</w:t>
      </w:r>
      <w:proofErr w:type="spellEnd"/>
      <w:r w:rsidRPr="009C5A9C">
        <w:rPr>
          <w:rFonts w:ascii="Times New Roman" w:hAnsi="Times New Roman" w:cs="Times New Roman"/>
          <w:b/>
          <w:sz w:val="24"/>
          <w:szCs w:val="24"/>
          <w:lang w:val="en-US"/>
        </w:rPr>
        <w:t xml:space="preserve"> </w:t>
      </w:r>
      <w:proofErr w:type="spellStart"/>
      <w:r w:rsidRPr="009C5A9C">
        <w:rPr>
          <w:rFonts w:ascii="Times New Roman" w:hAnsi="Times New Roman" w:cs="Times New Roman"/>
          <w:b/>
          <w:sz w:val="24"/>
          <w:szCs w:val="24"/>
          <w:lang w:val="en-US"/>
        </w:rPr>
        <w:t>contractante</w:t>
      </w:r>
      <w:proofErr w:type="spellEnd"/>
      <w:r w:rsidRPr="009C5A9C">
        <w:rPr>
          <w:rFonts w:ascii="Times New Roman" w:hAnsi="Times New Roman" w:cs="Times New Roman"/>
          <w:b/>
          <w:sz w:val="24"/>
          <w:szCs w:val="24"/>
          <w:lang w:val="en-US"/>
        </w:rPr>
        <w:t xml:space="preserve"> (Da/</w:t>
      </w:r>
      <w:r w:rsidRPr="009C5A9C">
        <w:rPr>
          <w:rFonts w:ascii="Times New Roman" w:hAnsi="Times New Roman" w:cs="Times New Roman"/>
          <w:b/>
          <w:sz w:val="24"/>
          <w:szCs w:val="24"/>
          <w:u w:val="single"/>
          <w:lang w:val="en-US"/>
        </w:rPr>
        <w:t>Nu</w:t>
      </w:r>
      <w:proofErr w:type="gramStart"/>
      <w:r w:rsidRPr="009C5A9C">
        <w:rPr>
          <w:rFonts w:ascii="Times New Roman" w:hAnsi="Times New Roman" w:cs="Times New Roman"/>
          <w:b/>
          <w:sz w:val="24"/>
          <w:szCs w:val="24"/>
          <w:lang w:val="en-US"/>
        </w:rPr>
        <w:t>):Da</w:t>
      </w:r>
      <w:proofErr w:type="gramEnd"/>
    </w:p>
    <w:p w14:paraId="0CA5EB92" w14:textId="77777777" w:rsidR="009C5A9C" w:rsidRPr="009C5A9C" w:rsidRDefault="009C5A9C" w:rsidP="009C5A9C">
      <w:pPr>
        <w:shd w:val="clear" w:color="auto" w:fill="FFFFFF" w:themeFill="background1"/>
        <w:tabs>
          <w:tab w:val="left" w:pos="284"/>
          <w:tab w:val="right" w:pos="426"/>
        </w:tabs>
        <w:spacing w:before="120"/>
        <w:jc w:val="both"/>
        <w:rPr>
          <w:rFonts w:ascii="Times New Roman" w:hAnsi="Times New Roman" w:cs="Times New Roman"/>
          <w:b/>
          <w:sz w:val="24"/>
          <w:szCs w:val="24"/>
          <w:lang w:val="ro-MD" w:eastAsia="ru-RU"/>
        </w:rPr>
      </w:pPr>
      <w:r w:rsidRPr="009C5A9C">
        <w:rPr>
          <w:rFonts w:ascii="Times New Roman" w:hAnsi="Times New Roman" w:cs="Times New Roman"/>
          <w:b/>
          <w:sz w:val="24"/>
          <w:szCs w:val="24"/>
          <w:lang w:val="en-US"/>
        </w:rPr>
        <w:t>Link-</w:t>
      </w:r>
      <w:proofErr w:type="spellStart"/>
      <w:r w:rsidRPr="009C5A9C">
        <w:rPr>
          <w:rFonts w:ascii="Times New Roman" w:hAnsi="Times New Roman" w:cs="Times New Roman"/>
          <w:b/>
          <w:sz w:val="24"/>
          <w:szCs w:val="24"/>
          <w:lang w:val="en-US"/>
        </w:rPr>
        <w:t>ul</w:t>
      </w:r>
      <w:proofErr w:type="spellEnd"/>
      <w:r w:rsidRPr="009C5A9C">
        <w:rPr>
          <w:rFonts w:ascii="Times New Roman" w:hAnsi="Times New Roman" w:cs="Times New Roman"/>
          <w:b/>
          <w:sz w:val="24"/>
          <w:szCs w:val="24"/>
          <w:lang w:val="en-US"/>
        </w:rPr>
        <w:t xml:space="preserve"> </w:t>
      </w:r>
      <w:proofErr w:type="spellStart"/>
      <w:r w:rsidRPr="009C5A9C">
        <w:rPr>
          <w:rFonts w:ascii="Times New Roman" w:hAnsi="Times New Roman" w:cs="Times New Roman"/>
          <w:b/>
          <w:sz w:val="24"/>
          <w:szCs w:val="24"/>
          <w:lang w:val="en-US"/>
        </w:rPr>
        <w:t>către</w:t>
      </w:r>
      <w:proofErr w:type="spellEnd"/>
      <w:r w:rsidRPr="009C5A9C">
        <w:rPr>
          <w:rFonts w:ascii="Times New Roman" w:hAnsi="Times New Roman" w:cs="Times New Roman"/>
          <w:b/>
          <w:sz w:val="24"/>
          <w:szCs w:val="24"/>
          <w:lang w:val="en-US"/>
        </w:rPr>
        <w:t xml:space="preserve"> </w:t>
      </w:r>
      <w:proofErr w:type="spellStart"/>
      <w:r w:rsidRPr="009C5A9C">
        <w:rPr>
          <w:rFonts w:ascii="Times New Roman" w:hAnsi="Times New Roman" w:cs="Times New Roman"/>
          <w:b/>
          <w:sz w:val="24"/>
          <w:szCs w:val="24"/>
          <w:lang w:val="en-US"/>
        </w:rPr>
        <w:t>planul</w:t>
      </w:r>
      <w:proofErr w:type="spellEnd"/>
      <w:r w:rsidRPr="009C5A9C">
        <w:rPr>
          <w:rFonts w:ascii="Times New Roman" w:hAnsi="Times New Roman" w:cs="Times New Roman"/>
          <w:b/>
          <w:sz w:val="24"/>
          <w:szCs w:val="24"/>
          <w:lang w:val="en-US"/>
        </w:rPr>
        <w:t xml:space="preserve"> de </w:t>
      </w:r>
      <w:proofErr w:type="spellStart"/>
      <w:r w:rsidRPr="009C5A9C">
        <w:rPr>
          <w:rFonts w:ascii="Times New Roman" w:hAnsi="Times New Roman" w:cs="Times New Roman"/>
          <w:b/>
          <w:sz w:val="24"/>
          <w:szCs w:val="24"/>
          <w:lang w:val="en-US"/>
        </w:rPr>
        <w:t>achiziții</w:t>
      </w:r>
      <w:proofErr w:type="spellEnd"/>
      <w:r w:rsidRPr="009C5A9C">
        <w:rPr>
          <w:rFonts w:ascii="Times New Roman" w:hAnsi="Times New Roman" w:cs="Times New Roman"/>
          <w:b/>
          <w:sz w:val="24"/>
          <w:szCs w:val="24"/>
          <w:lang w:val="en-US"/>
        </w:rPr>
        <w:t xml:space="preserve"> </w:t>
      </w:r>
      <w:proofErr w:type="spellStart"/>
      <w:r w:rsidRPr="009C5A9C">
        <w:rPr>
          <w:rFonts w:ascii="Times New Roman" w:hAnsi="Times New Roman" w:cs="Times New Roman"/>
          <w:b/>
          <w:sz w:val="24"/>
          <w:szCs w:val="24"/>
          <w:lang w:val="en-US"/>
        </w:rPr>
        <w:t>publice</w:t>
      </w:r>
      <w:proofErr w:type="spellEnd"/>
      <w:r w:rsidRPr="009C5A9C">
        <w:rPr>
          <w:rFonts w:ascii="Times New Roman" w:hAnsi="Times New Roman" w:cs="Times New Roman"/>
          <w:b/>
          <w:sz w:val="24"/>
          <w:szCs w:val="24"/>
          <w:lang w:val="en-US"/>
        </w:rPr>
        <w:t xml:space="preserve"> </w:t>
      </w:r>
      <w:proofErr w:type="spellStart"/>
      <w:r w:rsidRPr="009C5A9C">
        <w:rPr>
          <w:rFonts w:ascii="Times New Roman" w:hAnsi="Times New Roman" w:cs="Times New Roman"/>
          <w:b/>
          <w:sz w:val="24"/>
          <w:szCs w:val="24"/>
          <w:lang w:val="en-US"/>
        </w:rPr>
        <w:t>publicat</w:t>
      </w:r>
      <w:proofErr w:type="spellEnd"/>
      <w:r w:rsidRPr="009C5A9C">
        <w:rPr>
          <w:rFonts w:ascii="Times New Roman" w:hAnsi="Times New Roman" w:cs="Times New Roman"/>
          <w:b/>
          <w:sz w:val="24"/>
          <w:szCs w:val="24"/>
          <w:lang w:val="en-US"/>
        </w:rPr>
        <w:t xml:space="preserve">: </w:t>
      </w:r>
      <w:hyperlink r:id="rId14" w:tgtFrame="_blank" w:history="1">
        <w:r w:rsidRPr="009C5A9C">
          <w:rPr>
            <w:rFonts w:ascii="Times New Roman" w:eastAsiaTheme="majorEastAsia" w:hAnsi="Times New Roman" w:cs="Times New Roman"/>
            <w:color w:val="1155CC"/>
            <w:sz w:val="24"/>
            <w:szCs w:val="24"/>
            <w:u w:val="single"/>
            <w:shd w:val="clear" w:color="auto" w:fill="FFFFFF"/>
            <w:lang w:val="en-US"/>
          </w:rPr>
          <w:t>https://primaria.causeni.org/achizitii-publice/</w:t>
        </w:r>
      </w:hyperlink>
    </w:p>
    <w:p w14:paraId="544AF17E" w14:textId="77777777" w:rsidR="009C5A9C" w:rsidRPr="009C5A9C" w:rsidRDefault="009C5A9C" w:rsidP="009C5A9C">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9C5A9C">
        <w:rPr>
          <w:rFonts w:ascii="Times New Roman" w:hAnsi="Times New Roman" w:cs="Times New Roman"/>
          <w:b/>
          <w:sz w:val="24"/>
          <w:szCs w:val="24"/>
          <w:lang w:val="en-US" w:eastAsia="ru-RU"/>
        </w:rPr>
        <w:t>Denumirea</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autorității</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contractante</w:t>
      </w:r>
      <w:proofErr w:type="spellEnd"/>
      <w:r w:rsidRPr="009C5A9C">
        <w:rPr>
          <w:rFonts w:ascii="Times New Roman" w:hAnsi="Times New Roman" w:cs="Times New Roman"/>
          <w:b/>
          <w:sz w:val="24"/>
          <w:szCs w:val="24"/>
          <w:lang w:val="en-US" w:eastAsia="ru-RU"/>
        </w:rPr>
        <w:t xml:space="preserve">: Primaria </w:t>
      </w:r>
      <w:proofErr w:type="spellStart"/>
      <w:r w:rsidRPr="009C5A9C">
        <w:rPr>
          <w:rFonts w:ascii="Times New Roman" w:hAnsi="Times New Roman" w:cs="Times New Roman"/>
          <w:b/>
          <w:sz w:val="24"/>
          <w:szCs w:val="24"/>
          <w:lang w:val="en-US" w:eastAsia="ru-RU"/>
        </w:rPr>
        <w:t>orasului</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Causeni</w:t>
      </w:r>
      <w:proofErr w:type="spellEnd"/>
    </w:p>
    <w:p w14:paraId="5A1F5B1C" w14:textId="77777777" w:rsidR="009C5A9C" w:rsidRPr="009C5A9C" w:rsidRDefault="009C5A9C" w:rsidP="009C5A9C">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9C5A9C">
        <w:rPr>
          <w:rFonts w:ascii="Times New Roman" w:hAnsi="Times New Roman" w:cs="Times New Roman"/>
          <w:b/>
          <w:sz w:val="24"/>
          <w:szCs w:val="24"/>
          <w:lang w:val="en-US" w:eastAsia="ru-RU"/>
        </w:rPr>
        <w:t xml:space="preserve">IDNO: </w:t>
      </w:r>
      <w:r w:rsidRPr="009C5A9C">
        <w:rPr>
          <w:rFonts w:ascii="Times New Roman" w:hAnsi="Times New Roman" w:cs="Times New Roman"/>
          <w:b/>
          <w:sz w:val="24"/>
          <w:szCs w:val="24"/>
          <w:shd w:val="clear" w:color="auto" w:fill="FFFFFF" w:themeFill="background1"/>
          <w:lang w:val="en-US" w:eastAsia="ru-RU"/>
        </w:rPr>
        <w:t>1007601006151</w:t>
      </w:r>
    </w:p>
    <w:p w14:paraId="7FF724BF" w14:textId="77777777" w:rsidR="009C5A9C" w:rsidRPr="009C5A9C" w:rsidRDefault="009C5A9C" w:rsidP="009C5A9C">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9C5A9C">
        <w:rPr>
          <w:rFonts w:ascii="Times New Roman" w:hAnsi="Times New Roman" w:cs="Times New Roman"/>
          <w:b/>
          <w:sz w:val="24"/>
          <w:szCs w:val="24"/>
          <w:lang w:val="en-US" w:eastAsia="ru-RU"/>
        </w:rPr>
        <w:t>Adresa</w:t>
      </w:r>
      <w:proofErr w:type="spellEnd"/>
      <w:r w:rsidRPr="009C5A9C">
        <w:rPr>
          <w:rFonts w:ascii="Times New Roman" w:hAnsi="Times New Roman" w:cs="Times New Roman"/>
          <w:b/>
          <w:sz w:val="24"/>
          <w:szCs w:val="24"/>
          <w:lang w:val="en-US" w:eastAsia="ru-RU"/>
        </w:rPr>
        <w:t xml:space="preserve">: </w:t>
      </w:r>
      <w:r w:rsidRPr="009C5A9C">
        <w:rPr>
          <w:rFonts w:ascii="Times New Roman" w:hAnsi="Times New Roman" w:cs="Times New Roman"/>
          <w:b/>
          <w:sz w:val="24"/>
          <w:szCs w:val="24"/>
          <w:shd w:val="clear" w:color="auto" w:fill="FFFFFF" w:themeFill="background1"/>
          <w:lang w:val="en-US" w:eastAsia="ru-RU"/>
        </w:rPr>
        <w:t xml:space="preserve">or. </w:t>
      </w:r>
      <w:proofErr w:type="spellStart"/>
      <w:r w:rsidRPr="009C5A9C">
        <w:rPr>
          <w:rFonts w:ascii="Times New Roman" w:hAnsi="Times New Roman" w:cs="Times New Roman"/>
          <w:b/>
          <w:sz w:val="24"/>
          <w:szCs w:val="24"/>
          <w:shd w:val="clear" w:color="auto" w:fill="FFFFFF" w:themeFill="background1"/>
          <w:lang w:val="en-US" w:eastAsia="ru-RU"/>
        </w:rPr>
        <w:t>Causeni</w:t>
      </w:r>
      <w:proofErr w:type="spellEnd"/>
      <w:r w:rsidRPr="009C5A9C">
        <w:rPr>
          <w:rFonts w:ascii="Times New Roman" w:hAnsi="Times New Roman" w:cs="Times New Roman"/>
          <w:b/>
          <w:sz w:val="24"/>
          <w:szCs w:val="24"/>
          <w:shd w:val="clear" w:color="auto" w:fill="FFFFFF" w:themeFill="background1"/>
          <w:lang w:val="en-US" w:eastAsia="ru-RU"/>
        </w:rPr>
        <w:t xml:space="preserve"> str. </w:t>
      </w:r>
      <w:proofErr w:type="spellStart"/>
      <w:r w:rsidRPr="009C5A9C">
        <w:rPr>
          <w:rFonts w:ascii="Times New Roman" w:hAnsi="Times New Roman" w:cs="Times New Roman"/>
          <w:b/>
          <w:sz w:val="24"/>
          <w:szCs w:val="24"/>
          <w:shd w:val="clear" w:color="auto" w:fill="FFFFFF" w:themeFill="background1"/>
          <w:lang w:val="en-US" w:eastAsia="ru-RU"/>
        </w:rPr>
        <w:t>Mesterul</w:t>
      </w:r>
      <w:proofErr w:type="spellEnd"/>
      <w:r w:rsidRPr="009C5A9C">
        <w:rPr>
          <w:rFonts w:ascii="Times New Roman" w:hAnsi="Times New Roman" w:cs="Times New Roman"/>
          <w:b/>
          <w:sz w:val="24"/>
          <w:szCs w:val="24"/>
          <w:shd w:val="clear" w:color="auto" w:fill="FFFFFF" w:themeFill="background1"/>
          <w:lang w:val="en-US" w:eastAsia="ru-RU"/>
        </w:rPr>
        <w:t xml:space="preserve"> Radu nr. 3</w:t>
      </w:r>
    </w:p>
    <w:p w14:paraId="4749C2F3" w14:textId="77777777" w:rsidR="009C5A9C" w:rsidRPr="009C5A9C" w:rsidRDefault="009C5A9C" w:rsidP="009C5A9C">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9C5A9C">
        <w:rPr>
          <w:rFonts w:ascii="Times New Roman" w:hAnsi="Times New Roman" w:cs="Times New Roman"/>
          <w:b/>
          <w:sz w:val="24"/>
          <w:szCs w:val="24"/>
          <w:lang w:val="en-US" w:eastAsia="ru-RU"/>
        </w:rPr>
        <w:t>Numărul</w:t>
      </w:r>
      <w:proofErr w:type="spellEnd"/>
      <w:r w:rsidRPr="009C5A9C">
        <w:rPr>
          <w:rFonts w:ascii="Times New Roman" w:hAnsi="Times New Roman" w:cs="Times New Roman"/>
          <w:b/>
          <w:sz w:val="24"/>
          <w:szCs w:val="24"/>
          <w:lang w:val="en-US" w:eastAsia="ru-RU"/>
        </w:rPr>
        <w:t xml:space="preserve"> de </w:t>
      </w:r>
      <w:proofErr w:type="spellStart"/>
      <w:r w:rsidRPr="009C5A9C">
        <w:rPr>
          <w:rFonts w:ascii="Times New Roman" w:hAnsi="Times New Roman" w:cs="Times New Roman"/>
          <w:b/>
          <w:sz w:val="24"/>
          <w:szCs w:val="24"/>
          <w:lang w:val="en-US" w:eastAsia="ru-RU"/>
        </w:rPr>
        <w:t>telefon</w:t>
      </w:r>
      <w:proofErr w:type="spellEnd"/>
      <w:r w:rsidRPr="009C5A9C">
        <w:rPr>
          <w:rFonts w:ascii="Times New Roman" w:hAnsi="Times New Roman" w:cs="Times New Roman"/>
          <w:b/>
          <w:sz w:val="24"/>
          <w:szCs w:val="24"/>
          <w:lang w:val="en-US" w:eastAsia="ru-RU"/>
        </w:rPr>
        <w:t xml:space="preserve">/fax: </w:t>
      </w:r>
      <w:r w:rsidRPr="009C5A9C">
        <w:rPr>
          <w:rFonts w:ascii="Times New Roman" w:hAnsi="Times New Roman" w:cs="Times New Roman"/>
          <w:b/>
          <w:sz w:val="24"/>
          <w:szCs w:val="24"/>
          <w:shd w:val="clear" w:color="auto" w:fill="FFFFFF" w:themeFill="background1"/>
          <w:lang w:val="en-US" w:eastAsia="ru-RU"/>
        </w:rPr>
        <w:t>024322233, 069214273</w:t>
      </w:r>
    </w:p>
    <w:p w14:paraId="73C8BF03" w14:textId="77777777" w:rsidR="009C5A9C" w:rsidRPr="009C5A9C" w:rsidRDefault="009C5A9C" w:rsidP="009C5A9C">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9C5A9C">
        <w:rPr>
          <w:rFonts w:ascii="Times New Roman" w:hAnsi="Times New Roman" w:cs="Times New Roman"/>
          <w:b/>
          <w:sz w:val="24"/>
          <w:szCs w:val="24"/>
          <w:lang w:val="en-US" w:eastAsia="ru-RU"/>
        </w:rPr>
        <w:t>Adresa</w:t>
      </w:r>
      <w:proofErr w:type="spellEnd"/>
      <w:r w:rsidRPr="009C5A9C">
        <w:rPr>
          <w:rFonts w:ascii="Times New Roman" w:hAnsi="Times New Roman" w:cs="Times New Roman"/>
          <w:b/>
          <w:sz w:val="24"/>
          <w:szCs w:val="24"/>
          <w:lang w:val="en-US" w:eastAsia="ru-RU"/>
        </w:rPr>
        <w:t xml:space="preserve"> de e-mail </w:t>
      </w:r>
      <w:proofErr w:type="spellStart"/>
      <w:r w:rsidRPr="009C5A9C">
        <w:rPr>
          <w:rFonts w:ascii="Times New Roman" w:hAnsi="Times New Roman" w:cs="Times New Roman"/>
          <w:b/>
          <w:sz w:val="24"/>
          <w:szCs w:val="24"/>
          <w:lang w:val="en-US" w:eastAsia="ru-RU"/>
        </w:rPr>
        <w:t>și</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pagina</w:t>
      </w:r>
      <w:proofErr w:type="spellEnd"/>
      <w:r w:rsidRPr="009C5A9C">
        <w:rPr>
          <w:rFonts w:ascii="Times New Roman" w:hAnsi="Times New Roman" w:cs="Times New Roman"/>
          <w:b/>
          <w:sz w:val="24"/>
          <w:szCs w:val="24"/>
          <w:lang w:val="en-US" w:eastAsia="ru-RU"/>
        </w:rPr>
        <w:t xml:space="preserve"> web </w:t>
      </w:r>
      <w:proofErr w:type="spellStart"/>
      <w:r w:rsidRPr="009C5A9C">
        <w:rPr>
          <w:rFonts w:ascii="Times New Roman" w:hAnsi="Times New Roman" w:cs="Times New Roman"/>
          <w:b/>
          <w:sz w:val="24"/>
          <w:szCs w:val="24"/>
          <w:lang w:val="en-US" w:eastAsia="ru-RU"/>
        </w:rPr>
        <w:t>oficială</w:t>
      </w:r>
      <w:proofErr w:type="spellEnd"/>
      <w:r w:rsidRPr="009C5A9C">
        <w:rPr>
          <w:rFonts w:ascii="Times New Roman" w:hAnsi="Times New Roman" w:cs="Times New Roman"/>
          <w:b/>
          <w:sz w:val="24"/>
          <w:szCs w:val="24"/>
          <w:lang w:val="en-US" w:eastAsia="ru-RU"/>
        </w:rPr>
        <w:t xml:space="preserve"> </w:t>
      </w:r>
      <w:proofErr w:type="gramStart"/>
      <w:r w:rsidRPr="009C5A9C">
        <w:rPr>
          <w:rFonts w:ascii="Times New Roman" w:hAnsi="Times New Roman" w:cs="Times New Roman"/>
          <w:b/>
          <w:sz w:val="24"/>
          <w:szCs w:val="24"/>
          <w:lang w:val="en-US" w:eastAsia="ru-RU"/>
        </w:rPr>
        <w:t>a</w:t>
      </w:r>
      <w:proofErr w:type="gram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autorității</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contractante</w:t>
      </w:r>
      <w:proofErr w:type="spellEnd"/>
      <w:r w:rsidRPr="009C5A9C">
        <w:rPr>
          <w:rFonts w:ascii="Times New Roman" w:hAnsi="Times New Roman" w:cs="Times New Roman"/>
          <w:b/>
          <w:sz w:val="24"/>
          <w:szCs w:val="24"/>
          <w:lang w:val="en-US" w:eastAsia="ru-RU"/>
        </w:rPr>
        <w:t xml:space="preserve">: </w:t>
      </w:r>
      <w:r w:rsidRPr="009C5A9C">
        <w:rPr>
          <w:rFonts w:ascii="Times New Roman" w:hAnsi="Times New Roman" w:cs="Times New Roman"/>
          <w:b/>
          <w:sz w:val="24"/>
          <w:szCs w:val="24"/>
          <w:shd w:val="clear" w:color="auto" w:fill="FFFFFF" w:themeFill="background1"/>
          <w:lang w:val="en-US" w:eastAsia="ru-RU"/>
        </w:rPr>
        <w:t>primaria@causeni.org</w:t>
      </w:r>
    </w:p>
    <w:p w14:paraId="7754D504" w14:textId="77777777" w:rsidR="009C5A9C" w:rsidRPr="009C5A9C" w:rsidRDefault="009C5A9C" w:rsidP="009C5A9C">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9C5A9C">
        <w:rPr>
          <w:rFonts w:ascii="Times New Roman" w:hAnsi="Times New Roman" w:cs="Times New Roman"/>
          <w:b/>
          <w:sz w:val="24"/>
          <w:szCs w:val="24"/>
          <w:lang w:val="en-US" w:eastAsia="ru-RU"/>
        </w:rPr>
        <w:t>Adresa</w:t>
      </w:r>
      <w:proofErr w:type="spellEnd"/>
      <w:r w:rsidRPr="009C5A9C">
        <w:rPr>
          <w:rFonts w:ascii="Times New Roman" w:hAnsi="Times New Roman" w:cs="Times New Roman"/>
          <w:b/>
          <w:sz w:val="24"/>
          <w:szCs w:val="24"/>
          <w:lang w:val="en-US" w:eastAsia="ru-RU"/>
        </w:rPr>
        <w:t xml:space="preserve"> de e-mail </w:t>
      </w:r>
      <w:proofErr w:type="spellStart"/>
      <w:r w:rsidRPr="009C5A9C">
        <w:rPr>
          <w:rFonts w:ascii="Times New Roman" w:hAnsi="Times New Roman" w:cs="Times New Roman"/>
          <w:b/>
          <w:sz w:val="24"/>
          <w:szCs w:val="24"/>
          <w:lang w:val="en-US" w:eastAsia="ru-RU"/>
        </w:rPr>
        <w:t>sau</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pagina</w:t>
      </w:r>
      <w:proofErr w:type="spellEnd"/>
      <w:r w:rsidRPr="009C5A9C">
        <w:rPr>
          <w:rFonts w:ascii="Times New Roman" w:hAnsi="Times New Roman" w:cs="Times New Roman"/>
          <w:b/>
          <w:sz w:val="24"/>
          <w:szCs w:val="24"/>
          <w:lang w:val="en-US" w:eastAsia="ru-RU"/>
        </w:rPr>
        <w:t xml:space="preserve"> web </w:t>
      </w:r>
      <w:proofErr w:type="spellStart"/>
      <w:r w:rsidRPr="009C5A9C">
        <w:rPr>
          <w:rFonts w:ascii="Times New Roman" w:hAnsi="Times New Roman" w:cs="Times New Roman"/>
          <w:b/>
          <w:sz w:val="24"/>
          <w:szCs w:val="24"/>
          <w:lang w:val="en-US" w:eastAsia="ru-RU"/>
        </w:rPr>
        <w:t>oficială</w:t>
      </w:r>
      <w:proofErr w:type="spellEnd"/>
      <w:r w:rsidRPr="009C5A9C">
        <w:rPr>
          <w:rFonts w:ascii="Times New Roman" w:hAnsi="Times New Roman" w:cs="Times New Roman"/>
          <w:b/>
          <w:sz w:val="24"/>
          <w:szCs w:val="24"/>
          <w:lang w:val="en-US" w:eastAsia="ru-RU"/>
        </w:rPr>
        <w:t xml:space="preserve"> de la care se </w:t>
      </w:r>
      <w:proofErr w:type="spellStart"/>
      <w:r w:rsidRPr="009C5A9C">
        <w:rPr>
          <w:rFonts w:ascii="Times New Roman" w:hAnsi="Times New Roman" w:cs="Times New Roman"/>
          <w:b/>
          <w:sz w:val="24"/>
          <w:szCs w:val="24"/>
          <w:lang w:val="en-US" w:eastAsia="ru-RU"/>
        </w:rPr>
        <w:t>va</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putea</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obține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accesul</w:t>
      </w:r>
      <w:proofErr w:type="spellEnd"/>
      <w:r w:rsidRPr="009C5A9C">
        <w:rPr>
          <w:rFonts w:ascii="Times New Roman" w:hAnsi="Times New Roman" w:cs="Times New Roman"/>
          <w:b/>
          <w:sz w:val="24"/>
          <w:szCs w:val="24"/>
          <w:lang w:val="en-US" w:eastAsia="ru-RU"/>
        </w:rPr>
        <w:t xml:space="preserve"> la </w:t>
      </w:r>
      <w:proofErr w:type="spellStart"/>
      <w:r w:rsidRPr="009C5A9C">
        <w:rPr>
          <w:rFonts w:ascii="Times New Roman" w:hAnsi="Times New Roman" w:cs="Times New Roman"/>
          <w:b/>
          <w:sz w:val="24"/>
          <w:szCs w:val="24"/>
          <w:lang w:val="en-US" w:eastAsia="ru-RU"/>
        </w:rPr>
        <w:t>documentația</w:t>
      </w:r>
      <w:proofErr w:type="spellEnd"/>
      <w:r w:rsidRPr="009C5A9C">
        <w:rPr>
          <w:rFonts w:ascii="Times New Roman" w:hAnsi="Times New Roman" w:cs="Times New Roman"/>
          <w:b/>
          <w:sz w:val="24"/>
          <w:szCs w:val="24"/>
          <w:lang w:val="en-US" w:eastAsia="ru-RU"/>
        </w:rPr>
        <w:t xml:space="preserve"> de </w:t>
      </w:r>
      <w:proofErr w:type="spellStart"/>
      <w:r w:rsidRPr="009C5A9C">
        <w:rPr>
          <w:rFonts w:ascii="Times New Roman" w:hAnsi="Times New Roman" w:cs="Times New Roman"/>
          <w:b/>
          <w:sz w:val="24"/>
          <w:szCs w:val="24"/>
          <w:lang w:val="en-US" w:eastAsia="ru-RU"/>
        </w:rPr>
        <w:t>atribuire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i/>
          <w:sz w:val="24"/>
          <w:szCs w:val="24"/>
          <w:lang w:val="en-US" w:eastAsia="ru-RU"/>
        </w:rPr>
        <w:t>documentația</w:t>
      </w:r>
      <w:proofErr w:type="spellEnd"/>
      <w:r w:rsidRPr="009C5A9C">
        <w:rPr>
          <w:rFonts w:ascii="Times New Roman" w:hAnsi="Times New Roman" w:cs="Times New Roman"/>
          <w:b/>
          <w:i/>
          <w:sz w:val="24"/>
          <w:szCs w:val="24"/>
          <w:lang w:val="en-US" w:eastAsia="ru-RU"/>
        </w:rPr>
        <w:t xml:space="preserve"> de </w:t>
      </w:r>
      <w:proofErr w:type="spellStart"/>
      <w:r w:rsidRPr="009C5A9C">
        <w:rPr>
          <w:rFonts w:ascii="Times New Roman" w:hAnsi="Times New Roman" w:cs="Times New Roman"/>
          <w:b/>
          <w:i/>
          <w:sz w:val="24"/>
          <w:szCs w:val="24"/>
          <w:lang w:val="en-US" w:eastAsia="ru-RU"/>
        </w:rPr>
        <w:t>atribuire</w:t>
      </w:r>
      <w:proofErr w:type="spellEnd"/>
      <w:r w:rsidRPr="009C5A9C">
        <w:rPr>
          <w:rFonts w:ascii="Times New Roman" w:hAnsi="Times New Roman" w:cs="Times New Roman"/>
          <w:b/>
          <w:i/>
          <w:sz w:val="24"/>
          <w:szCs w:val="24"/>
          <w:lang w:val="en-US" w:eastAsia="ru-RU"/>
        </w:rPr>
        <w:t xml:space="preserve"> </w:t>
      </w:r>
      <w:proofErr w:type="spellStart"/>
      <w:r w:rsidRPr="009C5A9C">
        <w:rPr>
          <w:rFonts w:ascii="Times New Roman" w:hAnsi="Times New Roman" w:cs="Times New Roman"/>
          <w:b/>
          <w:i/>
          <w:sz w:val="24"/>
          <w:szCs w:val="24"/>
          <w:lang w:val="en-US" w:eastAsia="ru-RU"/>
        </w:rPr>
        <w:t>este</w:t>
      </w:r>
      <w:proofErr w:type="spellEnd"/>
      <w:r w:rsidRPr="009C5A9C">
        <w:rPr>
          <w:rFonts w:ascii="Times New Roman" w:hAnsi="Times New Roman" w:cs="Times New Roman"/>
          <w:b/>
          <w:i/>
          <w:sz w:val="24"/>
          <w:szCs w:val="24"/>
          <w:lang w:val="en-US" w:eastAsia="ru-RU"/>
        </w:rPr>
        <w:t xml:space="preserve"> </w:t>
      </w:r>
      <w:proofErr w:type="spellStart"/>
      <w:r w:rsidRPr="009C5A9C">
        <w:rPr>
          <w:rFonts w:ascii="Times New Roman" w:hAnsi="Times New Roman" w:cs="Times New Roman"/>
          <w:b/>
          <w:i/>
          <w:sz w:val="24"/>
          <w:szCs w:val="24"/>
          <w:lang w:val="en-US" w:eastAsia="ru-RU"/>
        </w:rPr>
        <w:t>anexată</w:t>
      </w:r>
      <w:proofErr w:type="spellEnd"/>
      <w:r w:rsidRPr="009C5A9C">
        <w:rPr>
          <w:rFonts w:ascii="Times New Roman" w:hAnsi="Times New Roman" w:cs="Times New Roman"/>
          <w:b/>
          <w:i/>
          <w:sz w:val="24"/>
          <w:szCs w:val="24"/>
          <w:lang w:val="en-US" w:eastAsia="ru-RU"/>
        </w:rPr>
        <w:t xml:space="preserve"> </w:t>
      </w:r>
      <w:proofErr w:type="spellStart"/>
      <w:r w:rsidRPr="009C5A9C">
        <w:rPr>
          <w:rFonts w:ascii="Times New Roman" w:hAnsi="Times New Roman" w:cs="Times New Roman"/>
          <w:b/>
          <w:i/>
          <w:sz w:val="24"/>
          <w:szCs w:val="24"/>
          <w:lang w:val="en-US" w:eastAsia="ru-RU"/>
        </w:rPr>
        <w:t>în</w:t>
      </w:r>
      <w:proofErr w:type="spellEnd"/>
      <w:r w:rsidRPr="009C5A9C">
        <w:rPr>
          <w:rFonts w:ascii="Times New Roman" w:hAnsi="Times New Roman" w:cs="Times New Roman"/>
          <w:b/>
          <w:i/>
          <w:sz w:val="24"/>
          <w:szCs w:val="24"/>
          <w:lang w:val="en-US" w:eastAsia="ru-RU"/>
        </w:rPr>
        <w:t xml:space="preserve"> </w:t>
      </w:r>
      <w:proofErr w:type="spellStart"/>
      <w:r w:rsidRPr="009C5A9C">
        <w:rPr>
          <w:rFonts w:ascii="Times New Roman" w:hAnsi="Times New Roman" w:cs="Times New Roman"/>
          <w:b/>
          <w:i/>
          <w:sz w:val="24"/>
          <w:szCs w:val="24"/>
          <w:lang w:val="en-US" w:eastAsia="ru-RU"/>
        </w:rPr>
        <w:t>cadrul</w:t>
      </w:r>
      <w:proofErr w:type="spellEnd"/>
      <w:r w:rsidRPr="009C5A9C">
        <w:rPr>
          <w:rFonts w:ascii="Times New Roman" w:hAnsi="Times New Roman" w:cs="Times New Roman"/>
          <w:b/>
          <w:i/>
          <w:sz w:val="24"/>
          <w:szCs w:val="24"/>
          <w:lang w:val="en-US" w:eastAsia="ru-RU"/>
        </w:rPr>
        <w:t xml:space="preserve"> </w:t>
      </w:r>
      <w:proofErr w:type="spellStart"/>
      <w:r w:rsidRPr="009C5A9C">
        <w:rPr>
          <w:rFonts w:ascii="Times New Roman" w:hAnsi="Times New Roman" w:cs="Times New Roman"/>
          <w:b/>
          <w:i/>
          <w:sz w:val="24"/>
          <w:szCs w:val="24"/>
          <w:lang w:val="en-US" w:eastAsia="ru-RU"/>
        </w:rPr>
        <w:t>procedurii</w:t>
      </w:r>
      <w:proofErr w:type="spellEnd"/>
      <w:r w:rsidRPr="009C5A9C">
        <w:rPr>
          <w:rFonts w:ascii="Times New Roman" w:hAnsi="Times New Roman" w:cs="Times New Roman"/>
          <w:b/>
          <w:i/>
          <w:sz w:val="24"/>
          <w:szCs w:val="24"/>
          <w:lang w:val="en-US" w:eastAsia="ru-RU"/>
        </w:rPr>
        <w:t xml:space="preserve"> </w:t>
      </w:r>
      <w:proofErr w:type="spellStart"/>
      <w:r w:rsidRPr="009C5A9C">
        <w:rPr>
          <w:rFonts w:ascii="Times New Roman" w:hAnsi="Times New Roman" w:cs="Times New Roman"/>
          <w:b/>
          <w:i/>
          <w:sz w:val="24"/>
          <w:szCs w:val="24"/>
          <w:lang w:val="en-US" w:eastAsia="ru-RU"/>
        </w:rPr>
        <w:t>în</w:t>
      </w:r>
      <w:proofErr w:type="spellEnd"/>
      <w:r w:rsidRPr="009C5A9C">
        <w:rPr>
          <w:rFonts w:ascii="Times New Roman" w:hAnsi="Times New Roman" w:cs="Times New Roman"/>
          <w:b/>
          <w:i/>
          <w:sz w:val="24"/>
          <w:szCs w:val="24"/>
          <w:lang w:val="en-US" w:eastAsia="ru-RU"/>
        </w:rPr>
        <w:t xml:space="preserve"> SIA RSAP</w:t>
      </w:r>
    </w:p>
    <w:p w14:paraId="0C7CEF45" w14:textId="77777777" w:rsidR="009C5A9C" w:rsidRPr="009C5A9C" w:rsidRDefault="009C5A9C" w:rsidP="009C5A9C">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9C5A9C">
        <w:rPr>
          <w:rFonts w:ascii="Times New Roman" w:hAnsi="Times New Roman" w:cs="Times New Roman"/>
          <w:b/>
          <w:sz w:val="24"/>
          <w:szCs w:val="24"/>
          <w:lang w:val="en-US" w:eastAsia="ru-RU"/>
        </w:rPr>
        <w:t>Tipul</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autorității</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contractante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și</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obiectul</w:t>
      </w:r>
      <w:proofErr w:type="spellEnd"/>
      <w:r w:rsidRPr="009C5A9C">
        <w:rPr>
          <w:rFonts w:ascii="Times New Roman" w:hAnsi="Times New Roman" w:cs="Times New Roman"/>
          <w:b/>
          <w:sz w:val="24"/>
          <w:szCs w:val="24"/>
          <w:lang w:val="en-US" w:eastAsia="ru-RU"/>
        </w:rPr>
        <w:t xml:space="preserve"> principal de </w:t>
      </w:r>
      <w:proofErr w:type="spellStart"/>
      <w:r w:rsidRPr="009C5A9C">
        <w:rPr>
          <w:rFonts w:ascii="Times New Roman" w:hAnsi="Times New Roman" w:cs="Times New Roman"/>
          <w:b/>
          <w:sz w:val="24"/>
          <w:szCs w:val="24"/>
          <w:lang w:val="en-US" w:eastAsia="ru-RU"/>
        </w:rPr>
        <w:t>activitate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dacă</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este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cazul</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mențiunea</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că</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autoritatea</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contractantă</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este</w:t>
      </w:r>
      <w:proofErr w:type="spellEnd"/>
      <w:r w:rsidRPr="009C5A9C">
        <w:rPr>
          <w:rFonts w:ascii="Times New Roman" w:hAnsi="Times New Roman" w:cs="Times New Roman"/>
          <w:b/>
          <w:sz w:val="24"/>
          <w:szCs w:val="24"/>
          <w:lang w:val="en-US" w:eastAsia="ru-RU"/>
        </w:rPr>
        <w:t xml:space="preserve"> o </w:t>
      </w:r>
      <w:proofErr w:type="spellStart"/>
      <w:r w:rsidRPr="009C5A9C">
        <w:rPr>
          <w:rFonts w:ascii="Times New Roman" w:hAnsi="Times New Roman" w:cs="Times New Roman"/>
          <w:b/>
          <w:sz w:val="24"/>
          <w:szCs w:val="24"/>
          <w:lang w:val="en-US" w:eastAsia="ru-RU"/>
        </w:rPr>
        <w:t>autoritate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centrală</w:t>
      </w:r>
      <w:proofErr w:type="spellEnd"/>
      <w:r w:rsidRPr="009C5A9C">
        <w:rPr>
          <w:rFonts w:ascii="Times New Roman" w:hAnsi="Times New Roman" w:cs="Times New Roman"/>
          <w:b/>
          <w:sz w:val="24"/>
          <w:szCs w:val="24"/>
          <w:lang w:val="en-US" w:eastAsia="ru-RU"/>
        </w:rPr>
        <w:t xml:space="preserve"> de </w:t>
      </w:r>
      <w:proofErr w:type="spellStart"/>
      <w:r w:rsidRPr="009C5A9C">
        <w:rPr>
          <w:rFonts w:ascii="Times New Roman" w:hAnsi="Times New Roman" w:cs="Times New Roman"/>
          <w:b/>
          <w:sz w:val="24"/>
          <w:szCs w:val="24"/>
          <w:lang w:val="en-US" w:eastAsia="ru-RU"/>
        </w:rPr>
        <w:t>achiziție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sau</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că</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achiziția</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implică</w:t>
      </w:r>
      <w:proofErr w:type="spellEnd"/>
      <w:r w:rsidRPr="009C5A9C">
        <w:rPr>
          <w:rFonts w:ascii="Times New Roman" w:hAnsi="Times New Roman" w:cs="Times New Roman"/>
          <w:b/>
          <w:sz w:val="24"/>
          <w:szCs w:val="24"/>
          <w:lang w:val="en-US" w:eastAsia="ru-RU"/>
        </w:rPr>
        <w:t xml:space="preserve"> o </w:t>
      </w:r>
      <w:proofErr w:type="spellStart"/>
      <w:r w:rsidRPr="009C5A9C">
        <w:rPr>
          <w:rFonts w:ascii="Times New Roman" w:hAnsi="Times New Roman" w:cs="Times New Roman"/>
          <w:b/>
          <w:sz w:val="24"/>
          <w:szCs w:val="24"/>
          <w:lang w:val="en-US" w:eastAsia="ru-RU"/>
        </w:rPr>
        <w:t>altă</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formă</w:t>
      </w:r>
      <w:proofErr w:type="spellEnd"/>
      <w:r w:rsidRPr="009C5A9C">
        <w:rPr>
          <w:rFonts w:ascii="Times New Roman" w:hAnsi="Times New Roman" w:cs="Times New Roman"/>
          <w:b/>
          <w:sz w:val="24"/>
          <w:szCs w:val="24"/>
          <w:lang w:val="en-US" w:eastAsia="ru-RU"/>
        </w:rPr>
        <w:t xml:space="preserve"> de </w:t>
      </w:r>
      <w:proofErr w:type="spellStart"/>
      <w:r w:rsidRPr="009C5A9C">
        <w:rPr>
          <w:rFonts w:ascii="Times New Roman" w:hAnsi="Times New Roman" w:cs="Times New Roman"/>
          <w:b/>
          <w:sz w:val="24"/>
          <w:szCs w:val="24"/>
          <w:lang w:val="en-US" w:eastAsia="ru-RU"/>
        </w:rPr>
        <w:t>achiziție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comună</w:t>
      </w:r>
      <w:proofErr w:type="spellEnd"/>
      <w:r w:rsidRPr="009C5A9C">
        <w:rPr>
          <w:rFonts w:ascii="Times New Roman" w:hAnsi="Times New Roman" w:cs="Times New Roman"/>
          <w:b/>
          <w:sz w:val="24"/>
          <w:szCs w:val="24"/>
          <w:lang w:val="en-US" w:eastAsia="ru-RU"/>
        </w:rPr>
        <w:t xml:space="preserve">): APL </w:t>
      </w:r>
      <w:proofErr w:type="spellStart"/>
      <w:r w:rsidRPr="009C5A9C">
        <w:rPr>
          <w:rFonts w:ascii="Times New Roman" w:hAnsi="Times New Roman" w:cs="Times New Roman"/>
          <w:b/>
          <w:sz w:val="24"/>
          <w:szCs w:val="24"/>
          <w:lang w:val="en-US" w:eastAsia="ru-RU"/>
        </w:rPr>
        <w:t>nivelul</w:t>
      </w:r>
      <w:proofErr w:type="spellEnd"/>
      <w:r w:rsidRPr="009C5A9C">
        <w:rPr>
          <w:rFonts w:ascii="Times New Roman" w:hAnsi="Times New Roman" w:cs="Times New Roman"/>
          <w:b/>
          <w:sz w:val="24"/>
          <w:szCs w:val="24"/>
          <w:lang w:val="en-US" w:eastAsia="ru-RU"/>
        </w:rPr>
        <w:t xml:space="preserve"> I</w:t>
      </w:r>
    </w:p>
    <w:p w14:paraId="2FF3E470" w14:textId="77777777" w:rsidR="009C5A9C" w:rsidRPr="009C5A9C" w:rsidRDefault="009C5A9C" w:rsidP="009C5A9C">
      <w:pPr>
        <w:numPr>
          <w:ilvl w:val="0"/>
          <w:numId w:val="21"/>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proofErr w:type="spellStart"/>
      <w:r w:rsidRPr="009C5A9C">
        <w:rPr>
          <w:rFonts w:ascii="Times New Roman" w:hAnsi="Times New Roman" w:cs="Times New Roman"/>
          <w:b/>
          <w:sz w:val="24"/>
          <w:szCs w:val="24"/>
          <w:lang w:val="en-US" w:eastAsia="ru-RU"/>
        </w:rPr>
        <w:t>Cumpărătorul</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invită</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operatorii</w:t>
      </w:r>
      <w:proofErr w:type="spellEnd"/>
      <w:r w:rsidRPr="009C5A9C">
        <w:rPr>
          <w:rFonts w:ascii="Times New Roman" w:hAnsi="Times New Roman" w:cs="Times New Roman"/>
          <w:b/>
          <w:sz w:val="24"/>
          <w:szCs w:val="24"/>
          <w:lang w:val="en-US" w:eastAsia="ru-RU"/>
        </w:rPr>
        <w:t xml:space="preserve"> economici </w:t>
      </w:r>
      <w:proofErr w:type="spellStart"/>
      <w:r w:rsidRPr="009C5A9C">
        <w:rPr>
          <w:rFonts w:ascii="Times New Roman" w:hAnsi="Times New Roman" w:cs="Times New Roman"/>
          <w:b/>
          <w:sz w:val="24"/>
          <w:szCs w:val="24"/>
          <w:lang w:val="en-US" w:eastAsia="ru-RU"/>
        </w:rPr>
        <w:t>interesați</w:t>
      </w:r>
      <w:proofErr w:type="spellEnd"/>
      <w:r w:rsidRPr="009C5A9C">
        <w:rPr>
          <w:rFonts w:ascii="Times New Roman" w:hAnsi="Times New Roman" w:cs="Times New Roman"/>
          <w:b/>
          <w:sz w:val="24"/>
          <w:szCs w:val="24"/>
          <w:lang w:val="en-US" w:eastAsia="ru-RU"/>
        </w:rPr>
        <w:t xml:space="preserve">, care </w:t>
      </w:r>
      <w:proofErr w:type="spellStart"/>
      <w:r w:rsidRPr="009C5A9C">
        <w:rPr>
          <w:rFonts w:ascii="Times New Roman" w:hAnsi="Times New Roman" w:cs="Times New Roman"/>
          <w:b/>
          <w:sz w:val="24"/>
          <w:szCs w:val="24"/>
          <w:lang w:val="en-US" w:eastAsia="ru-RU"/>
        </w:rPr>
        <w:t>îi</w:t>
      </w:r>
      <w:proofErr w:type="spellEnd"/>
      <w:r w:rsidRPr="009C5A9C">
        <w:rPr>
          <w:rFonts w:ascii="Times New Roman" w:hAnsi="Times New Roman" w:cs="Times New Roman"/>
          <w:b/>
          <w:sz w:val="24"/>
          <w:szCs w:val="24"/>
          <w:lang w:val="en-US" w:eastAsia="ru-RU"/>
        </w:rPr>
        <w:t xml:space="preserve"> pot </w:t>
      </w:r>
      <w:proofErr w:type="spellStart"/>
      <w:r w:rsidRPr="009C5A9C">
        <w:rPr>
          <w:rFonts w:ascii="Times New Roman" w:hAnsi="Times New Roman" w:cs="Times New Roman"/>
          <w:b/>
          <w:sz w:val="24"/>
          <w:szCs w:val="24"/>
          <w:lang w:val="en-US" w:eastAsia="ru-RU"/>
        </w:rPr>
        <w:t>satisface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necesitățile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să</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participe</w:t>
      </w:r>
      <w:proofErr w:type="spellEnd"/>
      <w:r w:rsidRPr="009C5A9C">
        <w:rPr>
          <w:rFonts w:ascii="Times New Roman" w:hAnsi="Times New Roman" w:cs="Times New Roman"/>
          <w:b/>
          <w:sz w:val="24"/>
          <w:szCs w:val="24"/>
          <w:lang w:val="en-US" w:eastAsia="ru-RU"/>
        </w:rPr>
        <w:t xml:space="preserve"> la </w:t>
      </w:r>
      <w:proofErr w:type="spellStart"/>
      <w:r w:rsidRPr="009C5A9C">
        <w:rPr>
          <w:rFonts w:ascii="Times New Roman" w:hAnsi="Times New Roman" w:cs="Times New Roman"/>
          <w:b/>
          <w:sz w:val="24"/>
          <w:szCs w:val="24"/>
          <w:lang w:val="en-US" w:eastAsia="ru-RU"/>
        </w:rPr>
        <w:t>procedura</w:t>
      </w:r>
      <w:proofErr w:type="spellEnd"/>
      <w:r w:rsidRPr="009C5A9C">
        <w:rPr>
          <w:rFonts w:ascii="Times New Roman" w:hAnsi="Times New Roman" w:cs="Times New Roman"/>
          <w:b/>
          <w:sz w:val="24"/>
          <w:szCs w:val="24"/>
          <w:lang w:val="en-US" w:eastAsia="ru-RU"/>
        </w:rPr>
        <w:t xml:space="preserve"> de </w:t>
      </w:r>
      <w:proofErr w:type="spellStart"/>
      <w:r w:rsidRPr="009C5A9C">
        <w:rPr>
          <w:rFonts w:ascii="Times New Roman" w:hAnsi="Times New Roman" w:cs="Times New Roman"/>
          <w:b/>
          <w:sz w:val="24"/>
          <w:szCs w:val="24"/>
          <w:lang w:val="en-US" w:eastAsia="ru-RU"/>
        </w:rPr>
        <w:t>achiziție</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privind</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prestarea</w:t>
      </w:r>
      <w:proofErr w:type="spellEnd"/>
      <w:r w:rsidRPr="009C5A9C">
        <w:rPr>
          <w:rFonts w:ascii="Times New Roman" w:hAnsi="Times New Roman" w:cs="Times New Roman"/>
          <w:b/>
          <w:sz w:val="24"/>
          <w:szCs w:val="24"/>
          <w:lang w:val="en-US" w:eastAsia="ru-RU"/>
        </w:rPr>
        <w:t>/</w:t>
      </w:r>
      <w:proofErr w:type="spellStart"/>
      <w:r w:rsidRPr="009C5A9C">
        <w:rPr>
          <w:rFonts w:ascii="Times New Roman" w:hAnsi="Times New Roman" w:cs="Times New Roman"/>
          <w:b/>
          <w:sz w:val="24"/>
          <w:szCs w:val="24"/>
          <w:lang w:val="en-US" w:eastAsia="ru-RU"/>
        </w:rPr>
        <w:t>executarea</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următoarelor</w:t>
      </w:r>
      <w:proofErr w:type="spellEnd"/>
      <w:r w:rsidRPr="009C5A9C">
        <w:rPr>
          <w:rFonts w:ascii="Times New Roman" w:hAnsi="Times New Roman" w:cs="Times New Roman"/>
          <w:b/>
          <w:sz w:val="24"/>
          <w:szCs w:val="24"/>
          <w:lang w:val="en-US" w:eastAsia="ru-RU"/>
        </w:rPr>
        <w:t xml:space="preserve"> </w:t>
      </w:r>
      <w:proofErr w:type="spellStart"/>
      <w:r w:rsidRPr="009C5A9C">
        <w:rPr>
          <w:rFonts w:ascii="Times New Roman" w:hAnsi="Times New Roman" w:cs="Times New Roman"/>
          <w:b/>
          <w:sz w:val="24"/>
          <w:szCs w:val="24"/>
          <w:lang w:val="en-US" w:eastAsia="ru-RU"/>
        </w:rPr>
        <w:t>servicii</w:t>
      </w:r>
      <w:proofErr w:type="spellEnd"/>
      <w:r w:rsidRPr="009C5A9C">
        <w:rPr>
          <w:rFonts w:ascii="Times New Roman" w:hAnsi="Times New Roman" w:cs="Times New Roman"/>
          <w:b/>
          <w:sz w:val="24"/>
          <w:szCs w:val="24"/>
          <w:lang w:val="en-US" w:eastAsia="ru-RU"/>
        </w:rPr>
        <w:t xml:space="preserve"> de </w:t>
      </w:r>
      <w:proofErr w:type="spellStart"/>
      <w:r w:rsidRPr="009C5A9C">
        <w:rPr>
          <w:rFonts w:ascii="Times New Roman" w:hAnsi="Times New Roman" w:cs="Times New Roman"/>
          <w:b/>
          <w:sz w:val="24"/>
          <w:szCs w:val="24"/>
          <w:lang w:val="en-US" w:eastAsia="ru-RU"/>
        </w:rPr>
        <w:t>proiectare</w:t>
      </w:r>
      <w:proofErr w:type="spellEnd"/>
      <w:r w:rsidRPr="009C5A9C">
        <w:rPr>
          <w:rFonts w:ascii="Times New Roman" w:hAnsi="Times New Roman" w:cs="Times New Roman"/>
          <w:b/>
          <w:sz w:val="24"/>
          <w:szCs w:val="24"/>
          <w:lang w:val="en-US" w:eastAsia="ru-RU"/>
        </w:rPr>
        <w:t>/</w:t>
      </w:r>
      <w:proofErr w:type="spellStart"/>
      <w:r w:rsidRPr="009C5A9C">
        <w:rPr>
          <w:rFonts w:ascii="Times New Roman" w:hAnsi="Times New Roman" w:cs="Times New Roman"/>
          <w:b/>
          <w:sz w:val="24"/>
          <w:szCs w:val="24"/>
          <w:lang w:val="en-US" w:eastAsia="ru-RU"/>
        </w:rPr>
        <w:t>lucrări</w:t>
      </w:r>
      <w:proofErr w:type="spellEnd"/>
      <w:r w:rsidRPr="009C5A9C">
        <w:rPr>
          <w:rFonts w:ascii="Times New Roman" w:hAnsi="Times New Roman" w:cs="Times New Roman"/>
          <w:b/>
          <w:sz w:val="24"/>
          <w:szCs w:val="24"/>
          <w:lang w:val="en-US" w:eastAsia="ru-RU"/>
        </w:rPr>
        <w:t>:</w:t>
      </w:r>
    </w:p>
    <w:p w14:paraId="3A8F6345" w14:textId="77777777" w:rsidR="009C5A9C" w:rsidRPr="009C5A9C" w:rsidRDefault="009C5A9C" w:rsidP="009C5A9C">
      <w:pPr>
        <w:shd w:val="clear" w:color="auto" w:fill="FFFFFF" w:themeFill="background1"/>
        <w:tabs>
          <w:tab w:val="left" w:pos="284"/>
          <w:tab w:val="right" w:pos="426"/>
        </w:tabs>
        <w:spacing w:before="120"/>
        <w:ind w:left="284"/>
        <w:rPr>
          <w:rFonts w:ascii="Times New Roman" w:hAnsi="Times New Roman" w:cs="Times New Roman"/>
          <w:b/>
          <w:sz w:val="24"/>
          <w:szCs w:val="24"/>
          <w:lang w:val="en-US" w:eastAsia="ru-RU"/>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1286"/>
        <w:gridCol w:w="2126"/>
        <w:gridCol w:w="992"/>
        <w:gridCol w:w="709"/>
        <w:gridCol w:w="2268"/>
        <w:gridCol w:w="1559"/>
      </w:tblGrid>
      <w:tr w:rsidR="009C5A9C" w:rsidRPr="009C5A9C" w14:paraId="66F28548" w14:textId="77777777" w:rsidTr="00C0173F">
        <w:trPr>
          <w:trHeight w:val="234"/>
        </w:trPr>
        <w:tc>
          <w:tcPr>
            <w:tcW w:w="682" w:type="dxa"/>
            <w:tcBorders>
              <w:bottom w:val="nil"/>
            </w:tcBorders>
          </w:tcPr>
          <w:p w14:paraId="29E02BF4" w14:textId="77777777" w:rsidR="009C5A9C" w:rsidRPr="009C5A9C" w:rsidRDefault="009C5A9C" w:rsidP="00C0173F">
            <w:pPr>
              <w:pStyle w:val="TableParagraph"/>
              <w:spacing w:line="215" w:lineRule="exact"/>
              <w:ind w:left="0" w:right="200"/>
              <w:jc w:val="right"/>
              <w:rPr>
                <w:sz w:val="20"/>
              </w:rPr>
            </w:pPr>
            <w:r w:rsidRPr="009C5A9C">
              <w:rPr>
                <w:spacing w:val="-5"/>
                <w:sz w:val="20"/>
              </w:rPr>
              <w:t>Nr.</w:t>
            </w:r>
          </w:p>
        </w:tc>
        <w:tc>
          <w:tcPr>
            <w:tcW w:w="1286" w:type="dxa"/>
            <w:tcBorders>
              <w:bottom w:val="nil"/>
            </w:tcBorders>
          </w:tcPr>
          <w:p w14:paraId="1802F9F9" w14:textId="77777777" w:rsidR="009C5A9C" w:rsidRPr="009C5A9C" w:rsidRDefault="009C5A9C" w:rsidP="00C0173F">
            <w:pPr>
              <w:pStyle w:val="TableParagraph"/>
              <w:spacing w:line="215" w:lineRule="exact"/>
              <w:ind w:left="3"/>
              <w:jc w:val="center"/>
              <w:rPr>
                <w:sz w:val="20"/>
              </w:rPr>
            </w:pPr>
            <w:r w:rsidRPr="009C5A9C">
              <w:rPr>
                <w:sz w:val="20"/>
              </w:rPr>
              <w:t>Cod</w:t>
            </w:r>
            <w:r w:rsidRPr="009C5A9C">
              <w:rPr>
                <w:spacing w:val="-3"/>
                <w:sz w:val="20"/>
              </w:rPr>
              <w:t xml:space="preserve"> </w:t>
            </w:r>
            <w:r w:rsidRPr="009C5A9C">
              <w:rPr>
                <w:spacing w:val="-5"/>
                <w:sz w:val="20"/>
              </w:rPr>
              <w:t>CPV</w:t>
            </w:r>
          </w:p>
        </w:tc>
        <w:tc>
          <w:tcPr>
            <w:tcW w:w="2126" w:type="dxa"/>
            <w:tcBorders>
              <w:bottom w:val="nil"/>
            </w:tcBorders>
          </w:tcPr>
          <w:p w14:paraId="453C8020" w14:textId="77777777" w:rsidR="009C5A9C" w:rsidRPr="009C5A9C" w:rsidRDefault="009C5A9C" w:rsidP="00C0173F">
            <w:pPr>
              <w:pStyle w:val="TableParagraph"/>
              <w:spacing w:line="215" w:lineRule="exact"/>
              <w:ind w:left="9" w:right="4"/>
              <w:jc w:val="center"/>
              <w:rPr>
                <w:sz w:val="20"/>
              </w:rPr>
            </w:pPr>
            <w:r w:rsidRPr="009C5A9C">
              <w:rPr>
                <w:sz w:val="20"/>
              </w:rPr>
              <w:t>Denumirea</w:t>
            </w:r>
            <w:r w:rsidRPr="009C5A9C">
              <w:rPr>
                <w:spacing w:val="-8"/>
                <w:sz w:val="20"/>
              </w:rPr>
              <w:t xml:space="preserve"> </w:t>
            </w:r>
            <w:r w:rsidRPr="009C5A9C">
              <w:rPr>
                <w:sz w:val="20"/>
              </w:rPr>
              <w:t>serviciilor</w:t>
            </w:r>
            <w:r w:rsidRPr="009C5A9C">
              <w:rPr>
                <w:spacing w:val="-8"/>
                <w:sz w:val="20"/>
              </w:rPr>
              <w:t xml:space="preserve"> </w:t>
            </w:r>
            <w:r w:rsidRPr="009C5A9C">
              <w:rPr>
                <w:spacing w:val="-5"/>
                <w:sz w:val="20"/>
              </w:rPr>
              <w:t>de</w:t>
            </w:r>
          </w:p>
        </w:tc>
        <w:tc>
          <w:tcPr>
            <w:tcW w:w="992" w:type="dxa"/>
            <w:tcBorders>
              <w:bottom w:val="nil"/>
            </w:tcBorders>
          </w:tcPr>
          <w:p w14:paraId="3D0C2E15" w14:textId="77777777" w:rsidR="009C5A9C" w:rsidRPr="009C5A9C" w:rsidRDefault="009C5A9C" w:rsidP="00C0173F">
            <w:pPr>
              <w:pStyle w:val="TableParagraph"/>
              <w:spacing w:line="215" w:lineRule="exact"/>
              <w:ind w:left="0" w:right="147"/>
              <w:jc w:val="right"/>
              <w:rPr>
                <w:sz w:val="20"/>
              </w:rPr>
            </w:pPr>
            <w:r w:rsidRPr="009C5A9C">
              <w:rPr>
                <w:spacing w:val="-2"/>
                <w:sz w:val="20"/>
              </w:rPr>
              <w:t>Unitatea</w:t>
            </w:r>
            <w:r w:rsidRPr="009C5A9C">
              <w:rPr>
                <w:spacing w:val="-5"/>
                <w:sz w:val="20"/>
              </w:rPr>
              <w:t xml:space="preserve"> de</w:t>
            </w:r>
            <w:r w:rsidRPr="009C5A9C">
              <w:rPr>
                <w:spacing w:val="-2"/>
                <w:sz w:val="20"/>
              </w:rPr>
              <w:t xml:space="preserve"> măsură</w:t>
            </w:r>
          </w:p>
        </w:tc>
        <w:tc>
          <w:tcPr>
            <w:tcW w:w="709" w:type="dxa"/>
            <w:tcBorders>
              <w:bottom w:val="nil"/>
            </w:tcBorders>
          </w:tcPr>
          <w:p w14:paraId="1750A908" w14:textId="77777777" w:rsidR="009C5A9C" w:rsidRPr="009C5A9C" w:rsidRDefault="009C5A9C" w:rsidP="00C0173F">
            <w:pPr>
              <w:pStyle w:val="TableParagraph"/>
              <w:spacing w:line="215" w:lineRule="exact"/>
              <w:ind w:left="122"/>
              <w:rPr>
                <w:sz w:val="20"/>
              </w:rPr>
            </w:pPr>
            <w:r w:rsidRPr="009C5A9C">
              <w:rPr>
                <w:spacing w:val="-2"/>
                <w:sz w:val="20"/>
              </w:rPr>
              <w:t>Cant</w:t>
            </w:r>
          </w:p>
        </w:tc>
        <w:tc>
          <w:tcPr>
            <w:tcW w:w="2268" w:type="dxa"/>
            <w:tcBorders>
              <w:bottom w:val="nil"/>
            </w:tcBorders>
          </w:tcPr>
          <w:p w14:paraId="0C7163BD" w14:textId="77777777" w:rsidR="009C5A9C" w:rsidRPr="009C5A9C" w:rsidRDefault="009C5A9C" w:rsidP="00C0173F">
            <w:pPr>
              <w:pStyle w:val="TableParagraph"/>
              <w:spacing w:line="215" w:lineRule="exact"/>
              <w:ind w:left="7" w:right="3"/>
              <w:jc w:val="center"/>
              <w:rPr>
                <w:sz w:val="20"/>
              </w:rPr>
            </w:pPr>
            <w:r w:rsidRPr="009C5A9C">
              <w:rPr>
                <w:spacing w:val="-2"/>
                <w:sz w:val="20"/>
              </w:rPr>
              <w:t>Specificarea</w:t>
            </w:r>
          </w:p>
        </w:tc>
        <w:tc>
          <w:tcPr>
            <w:tcW w:w="1559" w:type="dxa"/>
            <w:tcBorders>
              <w:bottom w:val="nil"/>
            </w:tcBorders>
          </w:tcPr>
          <w:p w14:paraId="750BF63D" w14:textId="77777777" w:rsidR="009C5A9C" w:rsidRPr="009C5A9C" w:rsidRDefault="009C5A9C" w:rsidP="00C0173F">
            <w:pPr>
              <w:pStyle w:val="TableParagraph"/>
              <w:spacing w:line="215" w:lineRule="exact"/>
              <w:ind w:left="416"/>
              <w:rPr>
                <w:sz w:val="20"/>
              </w:rPr>
            </w:pPr>
            <w:r w:rsidRPr="009C5A9C">
              <w:rPr>
                <w:spacing w:val="-2"/>
                <w:sz w:val="20"/>
              </w:rPr>
              <w:t>Valoarea</w:t>
            </w:r>
          </w:p>
        </w:tc>
      </w:tr>
      <w:tr w:rsidR="009C5A9C" w:rsidRPr="009C5A9C" w14:paraId="55864A02" w14:textId="77777777" w:rsidTr="00C0173F">
        <w:trPr>
          <w:trHeight w:val="230"/>
        </w:trPr>
        <w:tc>
          <w:tcPr>
            <w:tcW w:w="682" w:type="dxa"/>
            <w:tcBorders>
              <w:top w:val="nil"/>
              <w:bottom w:val="nil"/>
            </w:tcBorders>
          </w:tcPr>
          <w:p w14:paraId="00F01691" w14:textId="77777777" w:rsidR="009C5A9C" w:rsidRPr="009C5A9C" w:rsidRDefault="009C5A9C" w:rsidP="00C0173F">
            <w:pPr>
              <w:pStyle w:val="TableParagraph"/>
              <w:spacing w:line="210" w:lineRule="exact"/>
              <w:ind w:left="0" w:right="201"/>
              <w:jc w:val="right"/>
              <w:rPr>
                <w:sz w:val="20"/>
              </w:rPr>
            </w:pPr>
            <w:r w:rsidRPr="009C5A9C">
              <w:rPr>
                <w:spacing w:val="-5"/>
                <w:sz w:val="20"/>
              </w:rPr>
              <w:t>d/o</w:t>
            </w:r>
          </w:p>
        </w:tc>
        <w:tc>
          <w:tcPr>
            <w:tcW w:w="1286" w:type="dxa"/>
            <w:tcBorders>
              <w:top w:val="nil"/>
              <w:bottom w:val="nil"/>
            </w:tcBorders>
          </w:tcPr>
          <w:p w14:paraId="159E7260" w14:textId="77777777" w:rsidR="009C5A9C" w:rsidRPr="009C5A9C" w:rsidRDefault="009C5A9C" w:rsidP="00C0173F">
            <w:pPr>
              <w:pStyle w:val="TableParagraph"/>
              <w:ind w:left="0"/>
              <w:rPr>
                <w:sz w:val="16"/>
              </w:rPr>
            </w:pPr>
          </w:p>
        </w:tc>
        <w:tc>
          <w:tcPr>
            <w:tcW w:w="2126" w:type="dxa"/>
            <w:tcBorders>
              <w:top w:val="nil"/>
              <w:bottom w:val="nil"/>
            </w:tcBorders>
          </w:tcPr>
          <w:p w14:paraId="7A967B1B" w14:textId="77777777" w:rsidR="009C5A9C" w:rsidRPr="009C5A9C" w:rsidRDefault="009C5A9C" w:rsidP="00C0173F">
            <w:pPr>
              <w:pStyle w:val="TableParagraph"/>
              <w:spacing w:line="210" w:lineRule="exact"/>
              <w:ind w:left="9" w:right="6"/>
              <w:jc w:val="center"/>
              <w:rPr>
                <w:sz w:val="20"/>
              </w:rPr>
            </w:pPr>
            <w:r w:rsidRPr="009C5A9C">
              <w:rPr>
                <w:sz w:val="20"/>
              </w:rPr>
              <w:t>proiectare</w:t>
            </w:r>
            <w:r w:rsidRPr="009C5A9C">
              <w:rPr>
                <w:spacing w:val="-4"/>
                <w:sz w:val="20"/>
              </w:rPr>
              <w:t xml:space="preserve"> </w:t>
            </w:r>
            <w:r w:rsidRPr="009C5A9C">
              <w:rPr>
                <w:sz w:val="20"/>
              </w:rPr>
              <w:t>sau</w:t>
            </w:r>
            <w:r w:rsidRPr="009C5A9C">
              <w:rPr>
                <w:spacing w:val="-3"/>
                <w:sz w:val="20"/>
              </w:rPr>
              <w:t xml:space="preserve"> </w:t>
            </w:r>
            <w:r w:rsidRPr="009C5A9C">
              <w:rPr>
                <w:sz w:val="20"/>
              </w:rPr>
              <w:t>de</w:t>
            </w:r>
            <w:r w:rsidRPr="009C5A9C">
              <w:rPr>
                <w:spacing w:val="-5"/>
                <w:sz w:val="20"/>
              </w:rPr>
              <w:t xml:space="preserve"> </w:t>
            </w:r>
            <w:r w:rsidRPr="009C5A9C">
              <w:rPr>
                <w:spacing w:val="-2"/>
                <w:sz w:val="20"/>
              </w:rPr>
              <w:t>lucrări</w:t>
            </w:r>
          </w:p>
        </w:tc>
        <w:tc>
          <w:tcPr>
            <w:tcW w:w="992" w:type="dxa"/>
            <w:tcBorders>
              <w:top w:val="nil"/>
              <w:bottom w:val="nil"/>
            </w:tcBorders>
          </w:tcPr>
          <w:p w14:paraId="79FDA2EB" w14:textId="77777777" w:rsidR="009C5A9C" w:rsidRPr="009C5A9C" w:rsidRDefault="009C5A9C" w:rsidP="00C0173F">
            <w:pPr>
              <w:pStyle w:val="TableParagraph"/>
              <w:spacing w:line="210" w:lineRule="exact"/>
              <w:ind w:left="7"/>
              <w:jc w:val="center"/>
              <w:rPr>
                <w:sz w:val="20"/>
              </w:rPr>
            </w:pPr>
          </w:p>
        </w:tc>
        <w:tc>
          <w:tcPr>
            <w:tcW w:w="709" w:type="dxa"/>
            <w:tcBorders>
              <w:top w:val="nil"/>
              <w:bottom w:val="nil"/>
            </w:tcBorders>
          </w:tcPr>
          <w:p w14:paraId="12600D61" w14:textId="77777777" w:rsidR="009C5A9C" w:rsidRPr="009C5A9C" w:rsidRDefault="009C5A9C" w:rsidP="00C0173F">
            <w:pPr>
              <w:pStyle w:val="TableParagraph"/>
              <w:ind w:left="0"/>
              <w:rPr>
                <w:sz w:val="16"/>
              </w:rPr>
            </w:pPr>
          </w:p>
        </w:tc>
        <w:tc>
          <w:tcPr>
            <w:tcW w:w="2268" w:type="dxa"/>
            <w:tcBorders>
              <w:top w:val="nil"/>
              <w:bottom w:val="nil"/>
            </w:tcBorders>
          </w:tcPr>
          <w:p w14:paraId="09EE0D65" w14:textId="77777777" w:rsidR="009C5A9C" w:rsidRPr="009C5A9C" w:rsidRDefault="009C5A9C" w:rsidP="00C0173F">
            <w:pPr>
              <w:pStyle w:val="TableParagraph"/>
              <w:spacing w:line="210" w:lineRule="exact"/>
              <w:ind w:left="7" w:right="5"/>
              <w:jc w:val="center"/>
              <w:rPr>
                <w:sz w:val="20"/>
              </w:rPr>
            </w:pPr>
            <w:r w:rsidRPr="009C5A9C">
              <w:rPr>
                <w:spacing w:val="-2"/>
                <w:sz w:val="20"/>
              </w:rPr>
              <w:t>tehnică</w:t>
            </w:r>
          </w:p>
        </w:tc>
        <w:tc>
          <w:tcPr>
            <w:tcW w:w="1559" w:type="dxa"/>
            <w:tcBorders>
              <w:top w:val="nil"/>
              <w:bottom w:val="nil"/>
            </w:tcBorders>
          </w:tcPr>
          <w:p w14:paraId="0C84964A" w14:textId="77777777" w:rsidR="009C5A9C" w:rsidRPr="009C5A9C" w:rsidRDefault="009C5A9C" w:rsidP="00C0173F">
            <w:pPr>
              <w:pStyle w:val="TableParagraph"/>
              <w:spacing w:line="210" w:lineRule="exact"/>
              <w:ind w:left="442"/>
              <w:rPr>
                <w:sz w:val="20"/>
              </w:rPr>
            </w:pPr>
            <w:r w:rsidRPr="009C5A9C">
              <w:rPr>
                <w:spacing w:val="-2"/>
                <w:sz w:val="20"/>
              </w:rPr>
              <w:t>estimată</w:t>
            </w:r>
          </w:p>
        </w:tc>
      </w:tr>
      <w:tr w:rsidR="009C5A9C" w:rsidRPr="009C5A9C" w14:paraId="688685B4" w14:textId="77777777" w:rsidTr="00C0173F">
        <w:trPr>
          <w:trHeight w:val="230"/>
        </w:trPr>
        <w:tc>
          <w:tcPr>
            <w:tcW w:w="682" w:type="dxa"/>
            <w:tcBorders>
              <w:top w:val="nil"/>
              <w:bottom w:val="nil"/>
            </w:tcBorders>
          </w:tcPr>
          <w:p w14:paraId="1BD20040" w14:textId="77777777" w:rsidR="009C5A9C" w:rsidRPr="009C5A9C" w:rsidRDefault="009C5A9C" w:rsidP="00C0173F">
            <w:pPr>
              <w:pStyle w:val="TableParagraph"/>
              <w:ind w:left="0"/>
              <w:rPr>
                <w:sz w:val="16"/>
              </w:rPr>
            </w:pPr>
          </w:p>
        </w:tc>
        <w:tc>
          <w:tcPr>
            <w:tcW w:w="1286" w:type="dxa"/>
            <w:tcBorders>
              <w:top w:val="nil"/>
              <w:bottom w:val="nil"/>
            </w:tcBorders>
          </w:tcPr>
          <w:p w14:paraId="626062B3" w14:textId="77777777" w:rsidR="009C5A9C" w:rsidRPr="009C5A9C" w:rsidRDefault="009C5A9C" w:rsidP="00C0173F">
            <w:pPr>
              <w:pStyle w:val="TableParagraph"/>
              <w:ind w:left="0"/>
              <w:rPr>
                <w:sz w:val="16"/>
              </w:rPr>
            </w:pPr>
          </w:p>
        </w:tc>
        <w:tc>
          <w:tcPr>
            <w:tcW w:w="2126" w:type="dxa"/>
            <w:tcBorders>
              <w:top w:val="nil"/>
              <w:bottom w:val="nil"/>
            </w:tcBorders>
          </w:tcPr>
          <w:p w14:paraId="26B769DC" w14:textId="77777777" w:rsidR="009C5A9C" w:rsidRPr="009C5A9C" w:rsidRDefault="009C5A9C" w:rsidP="00C0173F">
            <w:pPr>
              <w:pStyle w:val="TableParagraph"/>
              <w:spacing w:line="211" w:lineRule="exact"/>
              <w:ind w:left="9" w:right="7"/>
              <w:jc w:val="center"/>
              <w:rPr>
                <w:sz w:val="20"/>
              </w:rPr>
            </w:pPr>
            <w:r w:rsidRPr="009C5A9C">
              <w:rPr>
                <w:spacing w:val="-2"/>
                <w:sz w:val="20"/>
              </w:rPr>
              <w:t>solicitate</w:t>
            </w:r>
          </w:p>
        </w:tc>
        <w:tc>
          <w:tcPr>
            <w:tcW w:w="992" w:type="dxa"/>
            <w:tcBorders>
              <w:top w:val="nil"/>
              <w:bottom w:val="nil"/>
            </w:tcBorders>
          </w:tcPr>
          <w:p w14:paraId="6564E7EC" w14:textId="77777777" w:rsidR="009C5A9C" w:rsidRPr="009C5A9C" w:rsidRDefault="009C5A9C" w:rsidP="00C0173F">
            <w:pPr>
              <w:pStyle w:val="TableParagraph"/>
              <w:spacing w:line="211" w:lineRule="exact"/>
              <w:ind w:left="0" w:right="195"/>
              <w:jc w:val="right"/>
              <w:rPr>
                <w:sz w:val="20"/>
              </w:rPr>
            </w:pPr>
          </w:p>
        </w:tc>
        <w:tc>
          <w:tcPr>
            <w:tcW w:w="709" w:type="dxa"/>
            <w:tcBorders>
              <w:top w:val="nil"/>
              <w:bottom w:val="nil"/>
            </w:tcBorders>
          </w:tcPr>
          <w:p w14:paraId="6B22421E" w14:textId="77777777" w:rsidR="009C5A9C" w:rsidRPr="009C5A9C" w:rsidRDefault="009C5A9C" w:rsidP="00C0173F">
            <w:pPr>
              <w:pStyle w:val="TableParagraph"/>
              <w:ind w:left="0"/>
              <w:rPr>
                <w:sz w:val="16"/>
              </w:rPr>
            </w:pPr>
          </w:p>
        </w:tc>
        <w:tc>
          <w:tcPr>
            <w:tcW w:w="2268" w:type="dxa"/>
            <w:tcBorders>
              <w:top w:val="nil"/>
              <w:bottom w:val="nil"/>
            </w:tcBorders>
          </w:tcPr>
          <w:p w14:paraId="1C4F5CA1" w14:textId="77777777" w:rsidR="009C5A9C" w:rsidRPr="009C5A9C" w:rsidRDefault="009C5A9C" w:rsidP="00C0173F">
            <w:pPr>
              <w:pStyle w:val="TableParagraph"/>
              <w:spacing w:line="211" w:lineRule="exact"/>
              <w:ind w:left="7" w:right="2"/>
              <w:jc w:val="center"/>
              <w:rPr>
                <w:sz w:val="20"/>
              </w:rPr>
            </w:pPr>
            <w:r w:rsidRPr="009C5A9C">
              <w:rPr>
                <w:spacing w:val="-2"/>
                <w:sz w:val="20"/>
              </w:rPr>
              <w:t>deplină</w:t>
            </w:r>
          </w:p>
        </w:tc>
        <w:tc>
          <w:tcPr>
            <w:tcW w:w="1559" w:type="dxa"/>
            <w:tcBorders>
              <w:top w:val="nil"/>
              <w:bottom w:val="nil"/>
            </w:tcBorders>
          </w:tcPr>
          <w:p w14:paraId="2BA15D56" w14:textId="77777777" w:rsidR="009C5A9C" w:rsidRPr="009C5A9C" w:rsidRDefault="009C5A9C" w:rsidP="00C0173F">
            <w:pPr>
              <w:pStyle w:val="TableParagraph"/>
              <w:spacing w:line="211" w:lineRule="exact"/>
              <w:ind w:left="0" w:right="261"/>
              <w:jc w:val="right"/>
              <w:rPr>
                <w:sz w:val="20"/>
              </w:rPr>
            </w:pPr>
            <w:r w:rsidRPr="009C5A9C">
              <w:rPr>
                <w:sz w:val="20"/>
              </w:rPr>
              <w:t>(se</w:t>
            </w:r>
            <w:r w:rsidRPr="009C5A9C">
              <w:rPr>
                <w:spacing w:val="-3"/>
                <w:sz w:val="20"/>
              </w:rPr>
              <w:t xml:space="preserve"> </w:t>
            </w:r>
            <w:r w:rsidRPr="009C5A9C">
              <w:rPr>
                <w:sz w:val="20"/>
              </w:rPr>
              <w:t>va</w:t>
            </w:r>
            <w:r w:rsidRPr="009C5A9C">
              <w:rPr>
                <w:spacing w:val="-2"/>
                <w:sz w:val="20"/>
              </w:rPr>
              <w:t xml:space="preserve"> indica</w:t>
            </w:r>
          </w:p>
        </w:tc>
      </w:tr>
      <w:tr w:rsidR="009C5A9C" w:rsidRPr="009C5A9C" w14:paraId="5A4352A4" w14:textId="77777777" w:rsidTr="00C0173F">
        <w:trPr>
          <w:trHeight w:val="230"/>
        </w:trPr>
        <w:tc>
          <w:tcPr>
            <w:tcW w:w="682" w:type="dxa"/>
            <w:tcBorders>
              <w:top w:val="nil"/>
              <w:bottom w:val="nil"/>
            </w:tcBorders>
          </w:tcPr>
          <w:p w14:paraId="0BC445F3" w14:textId="77777777" w:rsidR="009C5A9C" w:rsidRPr="009C5A9C" w:rsidRDefault="009C5A9C" w:rsidP="00C0173F">
            <w:pPr>
              <w:pStyle w:val="TableParagraph"/>
              <w:ind w:left="0"/>
              <w:rPr>
                <w:sz w:val="16"/>
              </w:rPr>
            </w:pPr>
          </w:p>
        </w:tc>
        <w:tc>
          <w:tcPr>
            <w:tcW w:w="1286" w:type="dxa"/>
            <w:tcBorders>
              <w:top w:val="nil"/>
              <w:bottom w:val="nil"/>
            </w:tcBorders>
          </w:tcPr>
          <w:p w14:paraId="03BC42EA" w14:textId="77777777" w:rsidR="009C5A9C" w:rsidRPr="009C5A9C" w:rsidRDefault="009C5A9C" w:rsidP="00C0173F">
            <w:pPr>
              <w:pStyle w:val="TableParagraph"/>
              <w:ind w:left="0"/>
              <w:rPr>
                <w:sz w:val="16"/>
              </w:rPr>
            </w:pPr>
          </w:p>
        </w:tc>
        <w:tc>
          <w:tcPr>
            <w:tcW w:w="2126" w:type="dxa"/>
            <w:tcBorders>
              <w:top w:val="nil"/>
              <w:bottom w:val="nil"/>
            </w:tcBorders>
          </w:tcPr>
          <w:p w14:paraId="685FB0FF" w14:textId="77777777" w:rsidR="009C5A9C" w:rsidRPr="009C5A9C" w:rsidRDefault="009C5A9C" w:rsidP="00C0173F">
            <w:pPr>
              <w:pStyle w:val="TableParagraph"/>
              <w:ind w:left="0"/>
              <w:rPr>
                <w:sz w:val="16"/>
              </w:rPr>
            </w:pPr>
          </w:p>
        </w:tc>
        <w:tc>
          <w:tcPr>
            <w:tcW w:w="992" w:type="dxa"/>
            <w:tcBorders>
              <w:top w:val="nil"/>
              <w:bottom w:val="nil"/>
            </w:tcBorders>
          </w:tcPr>
          <w:p w14:paraId="3A160400" w14:textId="77777777" w:rsidR="009C5A9C" w:rsidRPr="009C5A9C" w:rsidRDefault="009C5A9C" w:rsidP="00C0173F">
            <w:pPr>
              <w:pStyle w:val="TableParagraph"/>
              <w:ind w:left="0"/>
              <w:rPr>
                <w:sz w:val="16"/>
              </w:rPr>
            </w:pPr>
          </w:p>
        </w:tc>
        <w:tc>
          <w:tcPr>
            <w:tcW w:w="709" w:type="dxa"/>
            <w:tcBorders>
              <w:top w:val="nil"/>
              <w:bottom w:val="nil"/>
            </w:tcBorders>
          </w:tcPr>
          <w:p w14:paraId="79A433E9" w14:textId="77777777" w:rsidR="009C5A9C" w:rsidRPr="009C5A9C" w:rsidRDefault="009C5A9C" w:rsidP="00C0173F">
            <w:pPr>
              <w:pStyle w:val="TableParagraph"/>
              <w:ind w:left="0"/>
              <w:rPr>
                <w:sz w:val="16"/>
              </w:rPr>
            </w:pPr>
          </w:p>
        </w:tc>
        <w:tc>
          <w:tcPr>
            <w:tcW w:w="2268" w:type="dxa"/>
            <w:tcBorders>
              <w:top w:val="nil"/>
              <w:bottom w:val="nil"/>
            </w:tcBorders>
          </w:tcPr>
          <w:p w14:paraId="2B686F87" w14:textId="77777777" w:rsidR="009C5A9C" w:rsidRPr="009C5A9C" w:rsidRDefault="009C5A9C" w:rsidP="00C0173F">
            <w:pPr>
              <w:pStyle w:val="TableParagraph"/>
              <w:spacing w:line="211" w:lineRule="exact"/>
              <w:ind w:left="7" w:right="5"/>
              <w:jc w:val="center"/>
              <w:rPr>
                <w:sz w:val="20"/>
              </w:rPr>
            </w:pPr>
            <w:r w:rsidRPr="009C5A9C">
              <w:rPr>
                <w:spacing w:val="-2"/>
                <w:sz w:val="20"/>
              </w:rPr>
              <w:t>solicitată,</w:t>
            </w:r>
          </w:p>
        </w:tc>
        <w:tc>
          <w:tcPr>
            <w:tcW w:w="1559" w:type="dxa"/>
            <w:tcBorders>
              <w:top w:val="nil"/>
              <w:bottom w:val="nil"/>
            </w:tcBorders>
          </w:tcPr>
          <w:p w14:paraId="608B4783" w14:textId="77777777" w:rsidR="009C5A9C" w:rsidRPr="009C5A9C" w:rsidRDefault="009C5A9C" w:rsidP="00C0173F">
            <w:pPr>
              <w:pStyle w:val="TableParagraph"/>
              <w:spacing w:line="211" w:lineRule="exact"/>
              <w:ind w:left="0" w:right="216"/>
              <w:jc w:val="right"/>
              <w:rPr>
                <w:sz w:val="20"/>
              </w:rPr>
            </w:pPr>
            <w:r w:rsidRPr="009C5A9C">
              <w:rPr>
                <w:sz w:val="20"/>
              </w:rPr>
              <w:t>pentru</w:t>
            </w:r>
            <w:r w:rsidRPr="009C5A9C">
              <w:rPr>
                <w:spacing w:val="-5"/>
                <w:sz w:val="20"/>
              </w:rPr>
              <w:t xml:space="preserve"> </w:t>
            </w:r>
            <w:r w:rsidRPr="009C5A9C">
              <w:rPr>
                <w:spacing w:val="-2"/>
                <w:sz w:val="20"/>
              </w:rPr>
              <w:t>fiecare</w:t>
            </w:r>
          </w:p>
        </w:tc>
      </w:tr>
      <w:tr w:rsidR="009C5A9C" w:rsidRPr="009C5A9C" w14:paraId="3C0A3AF2" w14:textId="77777777" w:rsidTr="00C0173F">
        <w:trPr>
          <w:trHeight w:val="230"/>
        </w:trPr>
        <w:tc>
          <w:tcPr>
            <w:tcW w:w="682" w:type="dxa"/>
            <w:tcBorders>
              <w:top w:val="nil"/>
              <w:bottom w:val="nil"/>
            </w:tcBorders>
          </w:tcPr>
          <w:p w14:paraId="63C6468D" w14:textId="77777777" w:rsidR="009C5A9C" w:rsidRPr="009C5A9C" w:rsidRDefault="009C5A9C" w:rsidP="00C0173F">
            <w:pPr>
              <w:pStyle w:val="TableParagraph"/>
              <w:ind w:left="0"/>
              <w:rPr>
                <w:sz w:val="16"/>
              </w:rPr>
            </w:pPr>
          </w:p>
        </w:tc>
        <w:tc>
          <w:tcPr>
            <w:tcW w:w="1286" w:type="dxa"/>
            <w:tcBorders>
              <w:top w:val="nil"/>
              <w:bottom w:val="nil"/>
            </w:tcBorders>
          </w:tcPr>
          <w:p w14:paraId="488D7B6B" w14:textId="77777777" w:rsidR="009C5A9C" w:rsidRPr="009C5A9C" w:rsidRDefault="009C5A9C" w:rsidP="00C0173F">
            <w:pPr>
              <w:pStyle w:val="TableParagraph"/>
              <w:ind w:left="0"/>
              <w:rPr>
                <w:sz w:val="16"/>
              </w:rPr>
            </w:pPr>
          </w:p>
        </w:tc>
        <w:tc>
          <w:tcPr>
            <w:tcW w:w="2126" w:type="dxa"/>
            <w:tcBorders>
              <w:top w:val="nil"/>
              <w:bottom w:val="nil"/>
            </w:tcBorders>
          </w:tcPr>
          <w:p w14:paraId="76C49CCC" w14:textId="77777777" w:rsidR="009C5A9C" w:rsidRPr="009C5A9C" w:rsidRDefault="009C5A9C" w:rsidP="00C0173F">
            <w:pPr>
              <w:pStyle w:val="TableParagraph"/>
              <w:ind w:left="0"/>
              <w:rPr>
                <w:sz w:val="16"/>
              </w:rPr>
            </w:pPr>
          </w:p>
        </w:tc>
        <w:tc>
          <w:tcPr>
            <w:tcW w:w="992" w:type="dxa"/>
            <w:tcBorders>
              <w:top w:val="nil"/>
              <w:bottom w:val="nil"/>
            </w:tcBorders>
          </w:tcPr>
          <w:p w14:paraId="6FC031A5" w14:textId="77777777" w:rsidR="009C5A9C" w:rsidRPr="009C5A9C" w:rsidRDefault="009C5A9C" w:rsidP="00C0173F">
            <w:pPr>
              <w:pStyle w:val="TableParagraph"/>
              <w:ind w:left="0"/>
              <w:rPr>
                <w:sz w:val="16"/>
              </w:rPr>
            </w:pPr>
          </w:p>
        </w:tc>
        <w:tc>
          <w:tcPr>
            <w:tcW w:w="709" w:type="dxa"/>
            <w:tcBorders>
              <w:top w:val="nil"/>
              <w:bottom w:val="nil"/>
            </w:tcBorders>
          </w:tcPr>
          <w:p w14:paraId="3B3D8ABE" w14:textId="77777777" w:rsidR="009C5A9C" w:rsidRPr="009C5A9C" w:rsidRDefault="009C5A9C" w:rsidP="00C0173F">
            <w:pPr>
              <w:pStyle w:val="TableParagraph"/>
              <w:ind w:left="0"/>
              <w:rPr>
                <w:sz w:val="16"/>
              </w:rPr>
            </w:pPr>
          </w:p>
        </w:tc>
        <w:tc>
          <w:tcPr>
            <w:tcW w:w="2268" w:type="dxa"/>
            <w:tcBorders>
              <w:top w:val="nil"/>
              <w:bottom w:val="nil"/>
            </w:tcBorders>
          </w:tcPr>
          <w:p w14:paraId="430061FB" w14:textId="77777777" w:rsidR="009C5A9C" w:rsidRPr="009C5A9C" w:rsidRDefault="009C5A9C" w:rsidP="00C0173F">
            <w:pPr>
              <w:pStyle w:val="TableParagraph"/>
              <w:spacing w:line="210" w:lineRule="exact"/>
              <w:ind w:left="7" w:right="3"/>
              <w:jc w:val="center"/>
              <w:rPr>
                <w:sz w:val="20"/>
              </w:rPr>
            </w:pPr>
            <w:r w:rsidRPr="009C5A9C">
              <w:rPr>
                <w:sz w:val="20"/>
              </w:rPr>
              <w:t>Standarde</w:t>
            </w:r>
            <w:r w:rsidRPr="009C5A9C">
              <w:rPr>
                <w:spacing w:val="-5"/>
                <w:sz w:val="20"/>
              </w:rPr>
              <w:t xml:space="preserve"> de</w:t>
            </w:r>
          </w:p>
        </w:tc>
        <w:tc>
          <w:tcPr>
            <w:tcW w:w="1559" w:type="dxa"/>
            <w:tcBorders>
              <w:top w:val="nil"/>
              <w:bottom w:val="nil"/>
            </w:tcBorders>
          </w:tcPr>
          <w:p w14:paraId="00BBB48D" w14:textId="77777777" w:rsidR="009C5A9C" w:rsidRPr="009C5A9C" w:rsidRDefault="009C5A9C" w:rsidP="00C0173F">
            <w:pPr>
              <w:pStyle w:val="TableParagraph"/>
              <w:spacing w:line="210" w:lineRule="exact"/>
              <w:ind w:left="5"/>
              <w:jc w:val="center"/>
              <w:rPr>
                <w:sz w:val="20"/>
              </w:rPr>
            </w:pPr>
            <w:r w:rsidRPr="009C5A9C">
              <w:rPr>
                <w:spacing w:val="-5"/>
                <w:sz w:val="20"/>
              </w:rPr>
              <w:t>lot</w:t>
            </w:r>
          </w:p>
        </w:tc>
      </w:tr>
      <w:tr w:rsidR="009C5A9C" w:rsidRPr="009C5A9C" w14:paraId="5C4536FF" w14:textId="77777777" w:rsidTr="00C0173F">
        <w:trPr>
          <w:trHeight w:val="347"/>
        </w:trPr>
        <w:tc>
          <w:tcPr>
            <w:tcW w:w="682" w:type="dxa"/>
            <w:tcBorders>
              <w:top w:val="nil"/>
              <w:right w:val="single" w:sz="8" w:space="0" w:color="000000"/>
            </w:tcBorders>
          </w:tcPr>
          <w:p w14:paraId="6F8438D1" w14:textId="77777777" w:rsidR="009C5A9C" w:rsidRPr="009C5A9C" w:rsidRDefault="009C5A9C" w:rsidP="00C0173F">
            <w:pPr>
              <w:pStyle w:val="TableParagraph"/>
              <w:ind w:left="0"/>
            </w:pPr>
          </w:p>
        </w:tc>
        <w:tc>
          <w:tcPr>
            <w:tcW w:w="1286" w:type="dxa"/>
            <w:tcBorders>
              <w:top w:val="nil"/>
              <w:left w:val="single" w:sz="8" w:space="0" w:color="000000"/>
            </w:tcBorders>
          </w:tcPr>
          <w:p w14:paraId="3E84AC9A" w14:textId="77777777" w:rsidR="009C5A9C" w:rsidRPr="009C5A9C" w:rsidRDefault="009C5A9C" w:rsidP="00C0173F">
            <w:pPr>
              <w:pStyle w:val="TableParagraph"/>
              <w:ind w:left="0"/>
            </w:pPr>
          </w:p>
        </w:tc>
        <w:tc>
          <w:tcPr>
            <w:tcW w:w="2126" w:type="dxa"/>
            <w:tcBorders>
              <w:top w:val="nil"/>
            </w:tcBorders>
          </w:tcPr>
          <w:p w14:paraId="02DE6165" w14:textId="77777777" w:rsidR="009C5A9C" w:rsidRPr="009C5A9C" w:rsidRDefault="009C5A9C" w:rsidP="00C0173F">
            <w:pPr>
              <w:pStyle w:val="TableParagraph"/>
              <w:ind w:left="0"/>
            </w:pPr>
          </w:p>
        </w:tc>
        <w:tc>
          <w:tcPr>
            <w:tcW w:w="992" w:type="dxa"/>
            <w:tcBorders>
              <w:top w:val="nil"/>
            </w:tcBorders>
          </w:tcPr>
          <w:p w14:paraId="284B242D" w14:textId="77777777" w:rsidR="009C5A9C" w:rsidRPr="009C5A9C" w:rsidRDefault="009C5A9C" w:rsidP="00C0173F">
            <w:pPr>
              <w:pStyle w:val="TableParagraph"/>
              <w:ind w:left="0"/>
            </w:pPr>
          </w:p>
        </w:tc>
        <w:tc>
          <w:tcPr>
            <w:tcW w:w="709" w:type="dxa"/>
            <w:tcBorders>
              <w:top w:val="nil"/>
            </w:tcBorders>
          </w:tcPr>
          <w:p w14:paraId="65B7ACF0" w14:textId="77777777" w:rsidR="009C5A9C" w:rsidRPr="009C5A9C" w:rsidRDefault="009C5A9C" w:rsidP="00C0173F">
            <w:pPr>
              <w:pStyle w:val="TableParagraph"/>
              <w:ind w:left="0"/>
            </w:pPr>
          </w:p>
        </w:tc>
        <w:tc>
          <w:tcPr>
            <w:tcW w:w="2268" w:type="dxa"/>
            <w:tcBorders>
              <w:top w:val="nil"/>
            </w:tcBorders>
          </w:tcPr>
          <w:p w14:paraId="527254D1" w14:textId="77777777" w:rsidR="009C5A9C" w:rsidRPr="009C5A9C" w:rsidRDefault="009C5A9C" w:rsidP="00C0173F">
            <w:pPr>
              <w:pStyle w:val="TableParagraph"/>
              <w:spacing w:line="226" w:lineRule="exact"/>
              <w:ind w:left="7"/>
              <w:jc w:val="center"/>
              <w:rPr>
                <w:sz w:val="20"/>
              </w:rPr>
            </w:pPr>
            <w:r w:rsidRPr="009C5A9C">
              <w:rPr>
                <w:spacing w:val="-2"/>
                <w:sz w:val="20"/>
              </w:rPr>
              <w:t>referință</w:t>
            </w:r>
          </w:p>
        </w:tc>
        <w:tc>
          <w:tcPr>
            <w:tcW w:w="1559" w:type="dxa"/>
            <w:tcBorders>
              <w:top w:val="nil"/>
            </w:tcBorders>
          </w:tcPr>
          <w:p w14:paraId="072CC9C5" w14:textId="77777777" w:rsidR="009C5A9C" w:rsidRPr="009C5A9C" w:rsidRDefault="009C5A9C" w:rsidP="00C0173F">
            <w:pPr>
              <w:pStyle w:val="TableParagraph"/>
              <w:spacing w:line="226" w:lineRule="exact"/>
              <w:ind w:left="440"/>
              <w:rPr>
                <w:sz w:val="20"/>
              </w:rPr>
            </w:pPr>
            <w:r w:rsidRPr="009C5A9C">
              <w:rPr>
                <w:sz w:val="20"/>
              </w:rPr>
              <w:t>în</w:t>
            </w:r>
            <w:r w:rsidRPr="009C5A9C">
              <w:rPr>
                <w:spacing w:val="-1"/>
                <w:sz w:val="20"/>
              </w:rPr>
              <w:t xml:space="preserve"> </w:t>
            </w:r>
            <w:r w:rsidRPr="009C5A9C">
              <w:rPr>
                <w:spacing w:val="-2"/>
                <w:sz w:val="20"/>
              </w:rPr>
              <w:t>parte)</w:t>
            </w:r>
          </w:p>
        </w:tc>
      </w:tr>
      <w:tr w:rsidR="009C5A9C" w:rsidRPr="009C5A9C" w14:paraId="56A6B058" w14:textId="77777777" w:rsidTr="00C0173F">
        <w:trPr>
          <w:trHeight w:val="798"/>
        </w:trPr>
        <w:tc>
          <w:tcPr>
            <w:tcW w:w="682" w:type="dxa"/>
          </w:tcPr>
          <w:p w14:paraId="665BC9D3" w14:textId="77777777" w:rsidR="009C5A9C" w:rsidRPr="009C5A9C" w:rsidRDefault="009C5A9C" w:rsidP="009C5A9C">
            <w:pPr>
              <w:pStyle w:val="TableParagraph"/>
              <w:numPr>
                <w:ilvl w:val="0"/>
                <w:numId w:val="38"/>
              </w:numPr>
              <w:spacing w:line="251" w:lineRule="exact"/>
              <w:rPr>
                <w:b/>
                <w:sz w:val="24"/>
                <w:szCs w:val="24"/>
              </w:rPr>
            </w:pPr>
          </w:p>
        </w:tc>
        <w:tc>
          <w:tcPr>
            <w:tcW w:w="1286" w:type="dxa"/>
          </w:tcPr>
          <w:p w14:paraId="6A5A80C9" w14:textId="77777777" w:rsidR="009C5A9C" w:rsidRPr="009C5A9C" w:rsidRDefault="009C5A9C" w:rsidP="00C0173F">
            <w:pPr>
              <w:pStyle w:val="TableParagraph"/>
              <w:ind w:left="3" w:right="105"/>
              <w:jc w:val="center"/>
              <w:rPr>
                <w:b/>
              </w:rPr>
            </w:pPr>
            <w:r w:rsidRPr="009C5A9C">
              <w:t>45200000-9</w:t>
            </w:r>
          </w:p>
        </w:tc>
        <w:tc>
          <w:tcPr>
            <w:tcW w:w="2126" w:type="dxa"/>
            <w:tcBorders>
              <w:bottom w:val="thinThickMediumGap" w:sz="6" w:space="0" w:color="000000"/>
            </w:tcBorders>
          </w:tcPr>
          <w:p w14:paraId="2D0B96C2" w14:textId="77777777" w:rsidR="009C5A9C" w:rsidRPr="009C5A9C" w:rsidRDefault="009C5A9C" w:rsidP="00C0173F">
            <w:pPr>
              <w:pStyle w:val="TableParagraph"/>
              <w:ind w:left="9"/>
              <w:rPr>
                <w:b/>
                <w:color w:val="000000" w:themeColor="text1"/>
                <w:spacing w:val="-2"/>
                <w:u w:val="single"/>
              </w:rPr>
            </w:pPr>
            <w:r w:rsidRPr="009C5A9C">
              <w:rPr>
                <w:color w:val="000000" w:themeColor="text1"/>
              </w:rPr>
              <w:t>Instalarea și punerea în funcțiune a generatorului diesel / sau echivalentul</w:t>
            </w:r>
          </w:p>
        </w:tc>
        <w:tc>
          <w:tcPr>
            <w:tcW w:w="992" w:type="dxa"/>
          </w:tcPr>
          <w:p w14:paraId="30A34DFE" w14:textId="77777777" w:rsidR="009C5A9C" w:rsidRPr="009C5A9C" w:rsidRDefault="009C5A9C" w:rsidP="00C0173F">
            <w:pPr>
              <w:pStyle w:val="TableParagraph"/>
              <w:ind w:left="0" w:right="183"/>
              <w:jc w:val="right"/>
              <w:rPr>
                <w:b/>
              </w:rPr>
            </w:pPr>
            <w:r w:rsidRPr="009C5A9C">
              <w:rPr>
                <w:b/>
                <w:spacing w:val="-2"/>
              </w:rPr>
              <w:t>lucrare</w:t>
            </w:r>
          </w:p>
        </w:tc>
        <w:tc>
          <w:tcPr>
            <w:tcW w:w="709" w:type="dxa"/>
          </w:tcPr>
          <w:p w14:paraId="03F3E7FD" w14:textId="77777777" w:rsidR="009C5A9C" w:rsidRPr="009C5A9C" w:rsidRDefault="009C5A9C" w:rsidP="00C0173F">
            <w:pPr>
              <w:pStyle w:val="TableParagraph"/>
              <w:ind w:left="105"/>
              <w:rPr>
                <w:b/>
              </w:rPr>
            </w:pPr>
            <w:r w:rsidRPr="009C5A9C">
              <w:rPr>
                <w:b/>
                <w:spacing w:val="-10"/>
              </w:rPr>
              <w:t>1</w:t>
            </w:r>
          </w:p>
        </w:tc>
        <w:tc>
          <w:tcPr>
            <w:tcW w:w="2268" w:type="dxa"/>
          </w:tcPr>
          <w:p w14:paraId="3F1778CD" w14:textId="77777777" w:rsidR="009C5A9C" w:rsidRPr="009C5A9C" w:rsidRDefault="009C5A9C" w:rsidP="00C0173F">
            <w:pPr>
              <w:pStyle w:val="TableParagraph"/>
              <w:spacing w:before="1"/>
              <w:ind w:left="7"/>
              <w:jc w:val="center"/>
              <w:rPr>
                <w:b/>
                <w:i/>
              </w:rPr>
            </w:pPr>
            <w:r w:rsidRPr="009C5A9C">
              <w:rPr>
                <w:color w:val="000000" w:themeColor="text1"/>
              </w:rPr>
              <w:t>Instalarea și punerea în funcțiune a generatorului diesel de 48 kW</w:t>
            </w:r>
          </w:p>
        </w:tc>
        <w:tc>
          <w:tcPr>
            <w:tcW w:w="1559" w:type="dxa"/>
          </w:tcPr>
          <w:p w14:paraId="02822A8A" w14:textId="77777777" w:rsidR="009C5A9C" w:rsidRPr="009C5A9C" w:rsidRDefault="009C5A9C" w:rsidP="00C0173F">
            <w:pPr>
              <w:pStyle w:val="TableParagraph"/>
              <w:ind w:left="106"/>
              <w:rPr>
                <w:b/>
                <w:color w:val="EE0000"/>
              </w:rPr>
            </w:pPr>
          </w:p>
        </w:tc>
      </w:tr>
      <w:tr w:rsidR="009C5A9C" w:rsidRPr="009C5A9C" w14:paraId="01F8BC7A" w14:textId="77777777" w:rsidTr="00C0173F">
        <w:trPr>
          <w:trHeight w:val="606"/>
        </w:trPr>
        <w:tc>
          <w:tcPr>
            <w:tcW w:w="682" w:type="dxa"/>
          </w:tcPr>
          <w:p w14:paraId="53C8135C" w14:textId="77777777" w:rsidR="009C5A9C" w:rsidRPr="009C5A9C" w:rsidRDefault="009C5A9C" w:rsidP="009C5A9C">
            <w:pPr>
              <w:pStyle w:val="TableParagraph"/>
              <w:numPr>
                <w:ilvl w:val="0"/>
                <w:numId w:val="38"/>
              </w:numPr>
              <w:spacing w:line="251" w:lineRule="exact"/>
              <w:rPr>
                <w:b/>
                <w:spacing w:val="-10"/>
                <w:sz w:val="24"/>
                <w:szCs w:val="24"/>
              </w:rPr>
            </w:pPr>
          </w:p>
        </w:tc>
        <w:tc>
          <w:tcPr>
            <w:tcW w:w="1286" w:type="dxa"/>
          </w:tcPr>
          <w:p w14:paraId="3D9B96C6" w14:textId="77777777" w:rsidR="009C5A9C" w:rsidRPr="009C5A9C" w:rsidRDefault="009C5A9C" w:rsidP="00C0173F">
            <w:pPr>
              <w:pStyle w:val="TableParagraph"/>
              <w:ind w:left="3" w:right="105"/>
              <w:jc w:val="center"/>
            </w:pPr>
            <w:r w:rsidRPr="009C5A9C">
              <w:t>45200000-9</w:t>
            </w:r>
          </w:p>
        </w:tc>
        <w:tc>
          <w:tcPr>
            <w:tcW w:w="2126" w:type="dxa"/>
            <w:tcBorders>
              <w:bottom w:val="thinThickMediumGap" w:sz="6" w:space="0" w:color="000000"/>
            </w:tcBorders>
          </w:tcPr>
          <w:p w14:paraId="14F4086B" w14:textId="77777777" w:rsidR="009C5A9C" w:rsidRPr="009C5A9C" w:rsidRDefault="009C5A9C" w:rsidP="00C0173F">
            <w:pPr>
              <w:pStyle w:val="TableParagraph"/>
              <w:ind w:left="0"/>
              <w:rPr>
                <w:b/>
                <w:color w:val="000000" w:themeColor="text1"/>
                <w:spacing w:val="-2"/>
              </w:rPr>
            </w:pPr>
            <w:r w:rsidRPr="009C5A9C">
              <w:rPr>
                <w:rFonts w:ascii="Tahoma" w:hAnsi="Tahoma" w:cs="Tahoma"/>
                <w:color w:val="000000" w:themeColor="text1"/>
              </w:rPr>
              <w:t>﻿﻿</w:t>
            </w:r>
            <w:r w:rsidRPr="009C5A9C">
              <w:rPr>
                <w:color w:val="000000" w:themeColor="text1"/>
              </w:rPr>
              <w:t>Instalarea invertorului hibrid DAYE / sau echivalentul</w:t>
            </w:r>
          </w:p>
        </w:tc>
        <w:tc>
          <w:tcPr>
            <w:tcW w:w="992" w:type="dxa"/>
          </w:tcPr>
          <w:p w14:paraId="70F3A638" w14:textId="77777777" w:rsidR="009C5A9C" w:rsidRPr="009C5A9C" w:rsidRDefault="009C5A9C" w:rsidP="00C0173F">
            <w:pPr>
              <w:pStyle w:val="TableParagraph"/>
              <w:ind w:left="0" w:right="183"/>
              <w:jc w:val="right"/>
              <w:rPr>
                <w:b/>
                <w:spacing w:val="-2"/>
              </w:rPr>
            </w:pPr>
            <w:r w:rsidRPr="009C5A9C">
              <w:rPr>
                <w:b/>
                <w:spacing w:val="-2"/>
              </w:rPr>
              <w:t>lucrare</w:t>
            </w:r>
          </w:p>
        </w:tc>
        <w:tc>
          <w:tcPr>
            <w:tcW w:w="709" w:type="dxa"/>
          </w:tcPr>
          <w:p w14:paraId="4E3C98C5" w14:textId="77777777" w:rsidR="009C5A9C" w:rsidRPr="009C5A9C" w:rsidRDefault="009C5A9C" w:rsidP="00C0173F">
            <w:pPr>
              <w:pStyle w:val="TableParagraph"/>
              <w:ind w:left="105"/>
              <w:rPr>
                <w:b/>
                <w:spacing w:val="-10"/>
              </w:rPr>
            </w:pPr>
            <w:r w:rsidRPr="009C5A9C">
              <w:rPr>
                <w:b/>
                <w:spacing w:val="-10"/>
              </w:rPr>
              <w:t>1</w:t>
            </w:r>
          </w:p>
        </w:tc>
        <w:tc>
          <w:tcPr>
            <w:tcW w:w="2268" w:type="dxa"/>
          </w:tcPr>
          <w:p w14:paraId="05BDA319" w14:textId="77777777" w:rsidR="009C5A9C" w:rsidRPr="009C5A9C" w:rsidRDefault="009C5A9C" w:rsidP="00C0173F">
            <w:pPr>
              <w:pStyle w:val="TableParagraph"/>
              <w:spacing w:before="1"/>
              <w:ind w:left="7"/>
              <w:jc w:val="center"/>
              <w:rPr>
                <w:b/>
                <w:i/>
                <w:spacing w:val="-2"/>
              </w:rPr>
            </w:pPr>
            <w:r w:rsidRPr="009C5A9C">
              <w:rPr>
                <w:rFonts w:ascii="Tahoma" w:hAnsi="Tahoma" w:cs="Tahoma"/>
                <w:color w:val="000000" w:themeColor="text1"/>
              </w:rPr>
              <w:t>﻿﻿</w:t>
            </w:r>
            <w:r w:rsidRPr="009C5A9C">
              <w:rPr>
                <w:color w:val="000000" w:themeColor="text1"/>
              </w:rPr>
              <w:t>Instalarea invertorului hibrid DAYE de 50 kW</w:t>
            </w:r>
          </w:p>
        </w:tc>
        <w:tc>
          <w:tcPr>
            <w:tcW w:w="1559" w:type="dxa"/>
          </w:tcPr>
          <w:p w14:paraId="5726AE47" w14:textId="77777777" w:rsidR="009C5A9C" w:rsidRPr="009C5A9C" w:rsidRDefault="009C5A9C" w:rsidP="00C0173F">
            <w:pPr>
              <w:pStyle w:val="TableParagraph"/>
              <w:ind w:left="106"/>
              <w:rPr>
                <w:b/>
                <w:bCs/>
                <w:color w:val="EE0000"/>
                <w:lang w:val="ro-MD"/>
              </w:rPr>
            </w:pPr>
          </w:p>
        </w:tc>
      </w:tr>
      <w:tr w:rsidR="009C5A9C" w:rsidRPr="009C5A9C" w14:paraId="164EC3FB" w14:textId="77777777" w:rsidTr="00C0173F">
        <w:trPr>
          <w:trHeight w:val="1097"/>
        </w:trPr>
        <w:tc>
          <w:tcPr>
            <w:tcW w:w="682" w:type="dxa"/>
          </w:tcPr>
          <w:p w14:paraId="3E635043" w14:textId="77777777" w:rsidR="009C5A9C" w:rsidRPr="009C5A9C" w:rsidRDefault="009C5A9C" w:rsidP="009C5A9C">
            <w:pPr>
              <w:pStyle w:val="TableParagraph"/>
              <w:numPr>
                <w:ilvl w:val="0"/>
                <w:numId w:val="38"/>
              </w:numPr>
              <w:spacing w:line="251" w:lineRule="exact"/>
              <w:rPr>
                <w:b/>
                <w:spacing w:val="-10"/>
                <w:sz w:val="24"/>
                <w:szCs w:val="24"/>
              </w:rPr>
            </w:pPr>
          </w:p>
        </w:tc>
        <w:tc>
          <w:tcPr>
            <w:tcW w:w="1286" w:type="dxa"/>
          </w:tcPr>
          <w:p w14:paraId="030B002C" w14:textId="77777777" w:rsidR="009C5A9C" w:rsidRPr="009C5A9C" w:rsidRDefault="009C5A9C" w:rsidP="00C0173F">
            <w:pPr>
              <w:pStyle w:val="TableParagraph"/>
              <w:ind w:left="3" w:right="105"/>
              <w:jc w:val="center"/>
            </w:pPr>
            <w:r w:rsidRPr="009C5A9C">
              <w:t>45200000-9</w:t>
            </w:r>
          </w:p>
        </w:tc>
        <w:tc>
          <w:tcPr>
            <w:tcW w:w="2126" w:type="dxa"/>
            <w:tcBorders>
              <w:bottom w:val="thinThickMediumGap" w:sz="6" w:space="0" w:color="000000"/>
            </w:tcBorders>
          </w:tcPr>
          <w:p w14:paraId="58125CB1" w14:textId="77777777" w:rsidR="009C5A9C" w:rsidRPr="009C5A9C" w:rsidRDefault="009C5A9C" w:rsidP="00C0173F">
            <w:pPr>
              <w:pStyle w:val="TableParagraph"/>
              <w:ind w:left="9"/>
              <w:rPr>
                <w:b/>
                <w:color w:val="000000" w:themeColor="text1"/>
                <w:spacing w:val="-2"/>
              </w:rPr>
            </w:pPr>
            <w:r w:rsidRPr="009C5A9C">
              <w:rPr>
                <w:rFonts w:ascii="Tahoma" w:hAnsi="Tahoma" w:cs="Tahoma"/>
                <w:color w:val="000000" w:themeColor="text1"/>
              </w:rPr>
              <w:t>﻿﻿</w:t>
            </w:r>
            <w:r w:rsidRPr="009C5A9C">
              <w:rPr>
                <w:color w:val="000000" w:themeColor="text1"/>
              </w:rPr>
              <w:t>Instalarea și conectarea sistemului de acumulare (baterii Litiu-Fier-Fosfat) / sau echivalentul</w:t>
            </w:r>
          </w:p>
        </w:tc>
        <w:tc>
          <w:tcPr>
            <w:tcW w:w="992" w:type="dxa"/>
          </w:tcPr>
          <w:p w14:paraId="537AE1CC" w14:textId="77777777" w:rsidR="009C5A9C" w:rsidRPr="009C5A9C" w:rsidRDefault="009C5A9C" w:rsidP="00C0173F">
            <w:pPr>
              <w:pStyle w:val="TableParagraph"/>
              <w:ind w:left="0" w:right="183"/>
              <w:jc w:val="right"/>
              <w:rPr>
                <w:b/>
                <w:spacing w:val="-2"/>
              </w:rPr>
            </w:pPr>
            <w:r w:rsidRPr="009C5A9C">
              <w:rPr>
                <w:b/>
                <w:spacing w:val="-2"/>
              </w:rPr>
              <w:t>lucrare</w:t>
            </w:r>
          </w:p>
        </w:tc>
        <w:tc>
          <w:tcPr>
            <w:tcW w:w="709" w:type="dxa"/>
          </w:tcPr>
          <w:p w14:paraId="2C352461" w14:textId="77777777" w:rsidR="009C5A9C" w:rsidRPr="009C5A9C" w:rsidRDefault="009C5A9C" w:rsidP="00C0173F">
            <w:pPr>
              <w:pStyle w:val="TableParagraph"/>
              <w:ind w:left="105"/>
              <w:rPr>
                <w:b/>
                <w:spacing w:val="-10"/>
              </w:rPr>
            </w:pPr>
            <w:r w:rsidRPr="009C5A9C">
              <w:rPr>
                <w:b/>
                <w:spacing w:val="-10"/>
              </w:rPr>
              <w:t>1</w:t>
            </w:r>
          </w:p>
        </w:tc>
        <w:tc>
          <w:tcPr>
            <w:tcW w:w="2268" w:type="dxa"/>
          </w:tcPr>
          <w:p w14:paraId="0DC16BD7" w14:textId="77777777" w:rsidR="009C5A9C" w:rsidRPr="009C5A9C" w:rsidRDefault="009C5A9C" w:rsidP="00C0173F">
            <w:pPr>
              <w:pStyle w:val="TableParagraph"/>
              <w:spacing w:before="1"/>
              <w:ind w:left="7"/>
              <w:jc w:val="center"/>
              <w:rPr>
                <w:b/>
                <w:i/>
                <w:spacing w:val="-2"/>
              </w:rPr>
            </w:pPr>
            <w:r w:rsidRPr="009C5A9C">
              <w:rPr>
                <w:rFonts w:ascii="Tahoma" w:hAnsi="Tahoma" w:cs="Tahoma"/>
                <w:color w:val="000000" w:themeColor="text1"/>
              </w:rPr>
              <w:t>﻿﻿</w:t>
            </w:r>
            <w:r w:rsidRPr="009C5A9C">
              <w:rPr>
                <w:color w:val="000000" w:themeColor="text1"/>
              </w:rPr>
              <w:t>Instalarea și conectarea sistemului de acumulare (baterii Litiu-Fier-Fosfat) cu capacitatea de 20 kW</w:t>
            </w:r>
          </w:p>
        </w:tc>
        <w:tc>
          <w:tcPr>
            <w:tcW w:w="1559" w:type="dxa"/>
          </w:tcPr>
          <w:p w14:paraId="5052DF56" w14:textId="77777777" w:rsidR="009C5A9C" w:rsidRPr="009C5A9C" w:rsidRDefault="009C5A9C" w:rsidP="00C0173F">
            <w:pPr>
              <w:pStyle w:val="TableParagraph"/>
              <w:ind w:left="106"/>
              <w:rPr>
                <w:b/>
                <w:bCs/>
                <w:color w:val="EE0000"/>
                <w:lang w:val="ro-MD"/>
              </w:rPr>
            </w:pPr>
          </w:p>
        </w:tc>
      </w:tr>
      <w:tr w:rsidR="009C5A9C" w:rsidRPr="009C5A9C" w14:paraId="2CD1D6FE" w14:textId="77777777" w:rsidTr="00C0173F">
        <w:trPr>
          <w:trHeight w:val="1491"/>
        </w:trPr>
        <w:tc>
          <w:tcPr>
            <w:tcW w:w="682" w:type="dxa"/>
          </w:tcPr>
          <w:p w14:paraId="66C13093" w14:textId="77777777" w:rsidR="009C5A9C" w:rsidRPr="009C5A9C" w:rsidRDefault="009C5A9C" w:rsidP="009C5A9C">
            <w:pPr>
              <w:pStyle w:val="TableParagraph"/>
              <w:numPr>
                <w:ilvl w:val="0"/>
                <w:numId w:val="38"/>
              </w:numPr>
              <w:spacing w:line="251" w:lineRule="exact"/>
              <w:rPr>
                <w:b/>
                <w:spacing w:val="-10"/>
                <w:sz w:val="24"/>
                <w:szCs w:val="24"/>
              </w:rPr>
            </w:pPr>
          </w:p>
        </w:tc>
        <w:tc>
          <w:tcPr>
            <w:tcW w:w="1286" w:type="dxa"/>
          </w:tcPr>
          <w:p w14:paraId="1C7160AE" w14:textId="77777777" w:rsidR="009C5A9C" w:rsidRPr="009C5A9C" w:rsidRDefault="009C5A9C" w:rsidP="00C0173F">
            <w:pPr>
              <w:pStyle w:val="TableParagraph"/>
              <w:ind w:left="3" w:right="105"/>
              <w:jc w:val="center"/>
            </w:pPr>
            <w:r w:rsidRPr="009C5A9C">
              <w:t>45200000-9</w:t>
            </w:r>
          </w:p>
        </w:tc>
        <w:tc>
          <w:tcPr>
            <w:tcW w:w="2126" w:type="dxa"/>
            <w:tcBorders>
              <w:bottom w:val="thinThickMediumGap" w:sz="6" w:space="0" w:color="000000"/>
            </w:tcBorders>
          </w:tcPr>
          <w:p w14:paraId="4496AE8E" w14:textId="77777777" w:rsidR="009C5A9C" w:rsidRPr="009C5A9C" w:rsidRDefault="009C5A9C" w:rsidP="00C0173F">
            <w:pPr>
              <w:pStyle w:val="TableParagraph"/>
              <w:ind w:left="9"/>
              <w:rPr>
                <w:b/>
                <w:color w:val="000000" w:themeColor="text1"/>
                <w:spacing w:val="-2"/>
              </w:rPr>
            </w:pPr>
            <w:r w:rsidRPr="009C5A9C">
              <w:rPr>
                <w:rFonts w:ascii="Tahoma" w:hAnsi="Tahoma" w:cs="Tahoma"/>
                <w:color w:val="000000" w:themeColor="text1"/>
              </w:rPr>
              <w:t>﻿﻿</w:t>
            </w:r>
            <w:r w:rsidRPr="009C5A9C">
              <w:rPr>
                <w:color w:val="000000" w:themeColor="text1"/>
              </w:rPr>
              <w:t xml:space="preserve">Montarea și conectarea panourilor fotovoltaice/ sau echivalentul </w:t>
            </w:r>
          </w:p>
        </w:tc>
        <w:tc>
          <w:tcPr>
            <w:tcW w:w="992" w:type="dxa"/>
          </w:tcPr>
          <w:p w14:paraId="63B35207" w14:textId="77777777" w:rsidR="009C5A9C" w:rsidRPr="009C5A9C" w:rsidRDefault="009C5A9C" w:rsidP="00C0173F">
            <w:pPr>
              <w:pStyle w:val="TableParagraph"/>
              <w:ind w:left="0" w:right="183"/>
              <w:jc w:val="right"/>
              <w:rPr>
                <w:b/>
                <w:spacing w:val="-2"/>
              </w:rPr>
            </w:pPr>
            <w:r w:rsidRPr="009C5A9C">
              <w:rPr>
                <w:b/>
                <w:spacing w:val="-2"/>
              </w:rPr>
              <w:t>lucrare</w:t>
            </w:r>
          </w:p>
        </w:tc>
        <w:tc>
          <w:tcPr>
            <w:tcW w:w="709" w:type="dxa"/>
          </w:tcPr>
          <w:p w14:paraId="715ECB94" w14:textId="77777777" w:rsidR="009C5A9C" w:rsidRPr="009C5A9C" w:rsidRDefault="009C5A9C" w:rsidP="00C0173F">
            <w:pPr>
              <w:pStyle w:val="TableParagraph"/>
              <w:ind w:left="105"/>
              <w:rPr>
                <w:b/>
                <w:spacing w:val="-10"/>
              </w:rPr>
            </w:pPr>
            <w:r w:rsidRPr="009C5A9C">
              <w:rPr>
                <w:b/>
                <w:spacing w:val="-10"/>
              </w:rPr>
              <w:t>1</w:t>
            </w:r>
          </w:p>
        </w:tc>
        <w:tc>
          <w:tcPr>
            <w:tcW w:w="2268" w:type="dxa"/>
          </w:tcPr>
          <w:p w14:paraId="5CB4E254" w14:textId="77777777" w:rsidR="009C5A9C" w:rsidRPr="009C5A9C" w:rsidRDefault="009C5A9C" w:rsidP="00C0173F">
            <w:pPr>
              <w:pStyle w:val="TableParagraph"/>
              <w:spacing w:before="1"/>
              <w:ind w:left="7"/>
              <w:jc w:val="center"/>
              <w:rPr>
                <w:b/>
                <w:i/>
                <w:spacing w:val="-2"/>
              </w:rPr>
            </w:pPr>
            <w:r w:rsidRPr="009C5A9C">
              <w:rPr>
                <w:rFonts w:ascii="Tahoma" w:hAnsi="Tahoma" w:cs="Tahoma"/>
                <w:color w:val="000000" w:themeColor="text1"/>
              </w:rPr>
              <w:t>﻿﻿</w:t>
            </w:r>
            <w:r w:rsidRPr="009C5A9C">
              <w:rPr>
                <w:color w:val="000000" w:themeColor="text1"/>
              </w:rPr>
              <w:t>Montarea și conectarea panourilor fotovoltaice, cu o putere totală instalată de 50,4 kW</w:t>
            </w:r>
          </w:p>
        </w:tc>
        <w:tc>
          <w:tcPr>
            <w:tcW w:w="1559" w:type="dxa"/>
          </w:tcPr>
          <w:p w14:paraId="225B8A35" w14:textId="77777777" w:rsidR="009C5A9C" w:rsidRPr="009C5A9C" w:rsidRDefault="009C5A9C" w:rsidP="00C0173F">
            <w:pPr>
              <w:pStyle w:val="TableParagraph"/>
              <w:ind w:left="106"/>
              <w:rPr>
                <w:b/>
                <w:bCs/>
                <w:color w:val="EE0000"/>
                <w:lang w:val="ro-MD"/>
              </w:rPr>
            </w:pPr>
          </w:p>
        </w:tc>
      </w:tr>
      <w:tr w:rsidR="009C5A9C" w:rsidRPr="009C5A9C" w14:paraId="6EAEBC0C" w14:textId="77777777" w:rsidTr="00C0173F">
        <w:trPr>
          <w:trHeight w:val="1008"/>
        </w:trPr>
        <w:tc>
          <w:tcPr>
            <w:tcW w:w="682" w:type="dxa"/>
          </w:tcPr>
          <w:p w14:paraId="0931898C" w14:textId="77777777" w:rsidR="009C5A9C" w:rsidRPr="009C5A9C" w:rsidRDefault="009C5A9C" w:rsidP="009C5A9C">
            <w:pPr>
              <w:pStyle w:val="TableParagraph"/>
              <w:numPr>
                <w:ilvl w:val="0"/>
                <w:numId w:val="38"/>
              </w:numPr>
              <w:spacing w:line="251" w:lineRule="exact"/>
              <w:rPr>
                <w:b/>
                <w:spacing w:val="-10"/>
                <w:sz w:val="24"/>
                <w:szCs w:val="24"/>
              </w:rPr>
            </w:pPr>
          </w:p>
        </w:tc>
        <w:tc>
          <w:tcPr>
            <w:tcW w:w="1286" w:type="dxa"/>
          </w:tcPr>
          <w:p w14:paraId="4C7666F9" w14:textId="77777777" w:rsidR="009C5A9C" w:rsidRPr="009C5A9C" w:rsidRDefault="009C5A9C" w:rsidP="00C0173F">
            <w:pPr>
              <w:pStyle w:val="TableParagraph"/>
              <w:ind w:left="3" w:right="105"/>
              <w:jc w:val="center"/>
            </w:pPr>
            <w:r w:rsidRPr="009C5A9C">
              <w:t>71300000-1</w:t>
            </w:r>
          </w:p>
        </w:tc>
        <w:tc>
          <w:tcPr>
            <w:tcW w:w="2126" w:type="dxa"/>
            <w:tcBorders>
              <w:bottom w:val="thinThickMediumGap" w:sz="6" w:space="0" w:color="000000"/>
            </w:tcBorders>
          </w:tcPr>
          <w:p w14:paraId="75593140" w14:textId="77777777" w:rsidR="009C5A9C" w:rsidRPr="009C5A9C" w:rsidRDefault="009C5A9C" w:rsidP="00C0173F">
            <w:pPr>
              <w:pStyle w:val="TableParagraph"/>
              <w:ind w:left="9"/>
              <w:rPr>
                <w:b/>
                <w:color w:val="000000" w:themeColor="text1"/>
                <w:spacing w:val="-2"/>
              </w:rPr>
            </w:pPr>
            <w:r w:rsidRPr="009C5A9C">
              <w:rPr>
                <w:rFonts w:ascii="Tahoma" w:hAnsi="Tahoma" w:cs="Tahoma"/>
                <w:color w:val="000000" w:themeColor="text1"/>
              </w:rPr>
              <w:t>﻿﻿</w:t>
            </w:r>
            <w:r w:rsidRPr="009C5A9C">
              <w:rPr>
                <w:color w:val="000000" w:themeColor="text1"/>
              </w:rPr>
              <w:t>Elaborarea și implementarea proiectului tehnic / sau echivalentul</w:t>
            </w:r>
          </w:p>
        </w:tc>
        <w:tc>
          <w:tcPr>
            <w:tcW w:w="992" w:type="dxa"/>
          </w:tcPr>
          <w:p w14:paraId="79C3596F" w14:textId="77777777" w:rsidR="009C5A9C" w:rsidRPr="009C5A9C" w:rsidRDefault="009C5A9C" w:rsidP="00C0173F">
            <w:pPr>
              <w:pStyle w:val="TableParagraph"/>
              <w:ind w:left="0" w:right="183"/>
              <w:jc w:val="right"/>
              <w:rPr>
                <w:b/>
                <w:spacing w:val="-2"/>
              </w:rPr>
            </w:pPr>
            <w:r w:rsidRPr="009C5A9C">
              <w:rPr>
                <w:b/>
                <w:spacing w:val="-2"/>
              </w:rPr>
              <w:t>lucrare</w:t>
            </w:r>
          </w:p>
        </w:tc>
        <w:tc>
          <w:tcPr>
            <w:tcW w:w="709" w:type="dxa"/>
          </w:tcPr>
          <w:p w14:paraId="564AFAD3" w14:textId="77777777" w:rsidR="009C5A9C" w:rsidRPr="009C5A9C" w:rsidRDefault="009C5A9C" w:rsidP="00C0173F">
            <w:pPr>
              <w:pStyle w:val="TableParagraph"/>
              <w:ind w:left="105"/>
              <w:rPr>
                <w:b/>
                <w:spacing w:val="-10"/>
              </w:rPr>
            </w:pPr>
            <w:r w:rsidRPr="009C5A9C">
              <w:rPr>
                <w:b/>
                <w:spacing w:val="-10"/>
              </w:rPr>
              <w:t>3</w:t>
            </w:r>
          </w:p>
        </w:tc>
        <w:tc>
          <w:tcPr>
            <w:tcW w:w="2268" w:type="dxa"/>
          </w:tcPr>
          <w:p w14:paraId="1585421A" w14:textId="77777777" w:rsidR="009C5A9C" w:rsidRPr="009C5A9C" w:rsidRDefault="009C5A9C" w:rsidP="00C0173F">
            <w:pPr>
              <w:pStyle w:val="TableParagraph"/>
              <w:spacing w:before="1"/>
              <w:ind w:left="7"/>
              <w:jc w:val="center"/>
              <w:rPr>
                <w:b/>
                <w:i/>
                <w:spacing w:val="-2"/>
              </w:rPr>
            </w:pPr>
            <w:r w:rsidRPr="009C5A9C">
              <w:rPr>
                <w:rFonts w:ascii="Tahoma" w:hAnsi="Tahoma" w:cs="Tahoma"/>
                <w:color w:val="000000" w:themeColor="text1"/>
              </w:rPr>
              <w:t>﻿﻿</w:t>
            </w:r>
            <w:r w:rsidRPr="009C5A9C">
              <w:rPr>
                <w:color w:val="000000" w:themeColor="text1"/>
              </w:rPr>
              <w:t>Elaborarea și implementarea proiectului tehnic (2 unități)</w:t>
            </w:r>
          </w:p>
        </w:tc>
        <w:tc>
          <w:tcPr>
            <w:tcW w:w="1559" w:type="dxa"/>
          </w:tcPr>
          <w:p w14:paraId="3445A3EE" w14:textId="77777777" w:rsidR="009C5A9C" w:rsidRPr="009C5A9C" w:rsidRDefault="009C5A9C" w:rsidP="00C0173F">
            <w:pPr>
              <w:pStyle w:val="TableParagraph"/>
              <w:ind w:left="106"/>
              <w:rPr>
                <w:b/>
                <w:bCs/>
                <w:color w:val="EE0000"/>
                <w:lang w:val="ro-MD"/>
              </w:rPr>
            </w:pPr>
          </w:p>
        </w:tc>
      </w:tr>
      <w:tr w:rsidR="009C5A9C" w:rsidRPr="009C5A9C" w14:paraId="5C5D81FA" w14:textId="77777777" w:rsidTr="00C0173F">
        <w:trPr>
          <w:trHeight w:val="831"/>
        </w:trPr>
        <w:tc>
          <w:tcPr>
            <w:tcW w:w="682" w:type="dxa"/>
          </w:tcPr>
          <w:p w14:paraId="4071095A" w14:textId="77777777" w:rsidR="009C5A9C" w:rsidRPr="009C5A9C" w:rsidRDefault="009C5A9C" w:rsidP="009C5A9C">
            <w:pPr>
              <w:pStyle w:val="TableParagraph"/>
              <w:numPr>
                <w:ilvl w:val="0"/>
                <w:numId w:val="38"/>
              </w:numPr>
              <w:spacing w:line="251" w:lineRule="exact"/>
              <w:rPr>
                <w:b/>
                <w:spacing w:val="-10"/>
                <w:sz w:val="24"/>
                <w:szCs w:val="24"/>
              </w:rPr>
            </w:pPr>
          </w:p>
        </w:tc>
        <w:tc>
          <w:tcPr>
            <w:tcW w:w="1286" w:type="dxa"/>
          </w:tcPr>
          <w:p w14:paraId="4B80983D" w14:textId="77777777" w:rsidR="009C5A9C" w:rsidRPr="009C5A9C" w:rsidRDefault="009C5A9C" w:rsidP="00C0173F">
            <w:pPr>
              <w:pStyle w:val="TableParagraph"/>
              <w:ind w:left="3" w:right="105"/>
              <w:jc w:val="center"/>
            </w:pPr>
            <w:r w:rsidRPr="009C5A9C">
              <w:t>45200000-9</w:t>
            </w:r>
          </w:p>
        </w:tc>
        <w:tc>
          <w:tcPr>
            <w:tcW w:w="2126" w:type="dxa"/>
            <w:tcBorders>
              <w:bottom w:val="thinThickMediumGap" w:sz="6" w:space="0" w:color="000000"/>
            </w:tcBorders>
          </w:tcPr>
          <w:p w14:paraId="1F5D2E22" w14:textId="77777777" w:rsidR="009C5A9C" w:rsidRPr="009C5A9C" w:rsidRDefault="009C5A9C" w:rsidP="00C0173F">
            <w:pPr>
              <w:pStyle w:val="TableParagraph"/>
              <w:ind w:left="9"/>
              <w:rPr>
                <w:b/>
                <w:color w:val="000000" w:themeColor="text1"/>
                <w:spacing w:val="-2"/>
              </w:rPr>
            </w:pPr>
            <w:r w:rsidRPr="009C5A9C">
              <w:rPr>
                <w:rFonts w:ascii="Tahoma" w:hAnsi="Tahoma" w:cs="Tahoma"/>
                <w:color w:val="000000" w:themeColor="text1"/>
              </w:rPr>
              <w:t>﻿﻿</w:t>
            </w:r>
            <w:r w:rsidRPr="009C5A9C">
              <w:rPr>
                <w:color w:val="000000" w:themeColor="text1"/>
              </w:rPr>
              <w:t>Punerea în funcțiune și testarea sistemului energetic complet/ sau echivalentul</w:t>
            </w:r>
          </w:p>
        </w:tc>
        <w:tc>
          <w:tcPr>
            <w:tcW w:w="992" w:type="dxa"/>
          </w:tcPr>
          <w:p w14:paraId="54BF9D40" w14:textId="77777777" w:rsidR="009C5A9C" w:rsidRPr="009C5A9C" w:rsidRDefault="009C5A9C" w:rsidP="00C0173F">
            <w:pPr>
              <w:pStyle w:val="TableParagraph"/>
              <w:ind w:left="0" w:right="183"/>
              <w:jc w:val="right"/>
              <w:rPr>
                <w:b/>
                <w:spacing w:val="-2"/>
              </w:rPr>
            </w:pPr>
            <w:r w:rsidRPr="009C5A9C">
              <w:rPr>
                <w:b/>
                <w:spacing w:val="-2"/>
              </w:rPr>
              <w:t>lucrare</w:t>
            </w:r>
          </w:p>
        </w:tc>
        <w:tc>
          <w:tcPr>
            <w:tcW w:w="709" w:type="dxa"/>
          </w:tcPr>
          <w:p w14:paraId="5600845A" w14:textId="77777777" w:rsidR="009C5A9C" w:rsidRPr="009C5A9C" w:rsidRDefault="009C5A9C" w:rsidP="00C0173F">
            <w:pPr>
              <w:pStyle w:val="TableParagraph"/>
              <w:ind w:left="105"/>
              <w:rPr>
                <w:b/>
                <w:spacing w:val="-10"/>
              </w:rPr>
            </w:pPr>
            <w:r w:rsidRPr="009C5A9C">
              <w:rPr>
                <w:b/>
                <w:spacing w:val="-10"/>
              </w:rPr>
              <w:t>1</w:t>
            </w:r>
          </w:p>
        </w:tc>
        <w:tc>
          <w:tcPr>
            <w:tcW w:w="2268" w:type="dxa"/>
          </w:tcPr>
          <w:p w14:paraId="6CE2644F" w14:textId="77777777" w:rsidR="009C5A9C" w:rsidRPr="009C5A9C" w:rsidRDefault="009C5A9C" w:rsidP="00C0173F">
            <w:pPr>
              <w:pStyle w:val="TableParagraph"/>
              <w:spacing w:before="1"/>
              <w:ind w:left="7"/>
              <w:jc w:val="center"/>
              <w:rPr>
                <w:b/>
                <w:i/>
                <w:spacing w:val="-2"/>
              </w:rPr>
            </w:pPr>
            <w:r w:rsidRPr="009C5A9C">
              <w:rPr>
                <w:rFonts w:ascii="Tahoma" w:hAnsi="Tahoma" w:cs="Tahoma"/>
                <w:color w:val="000000" w:themeColor="text1"/>
              </w:rPr>
              <w:t>﻿﻿</w:t>
            </w:r>
            <w:r w:rsidRPr="009C5A9C">
              <w:rPr>
                <w:color w:val="000000" w:themeColor="text1"/>
              </w:rPr>
              <w:t>Punerea în funcțiune și testarea sistemului energetic complet</w:t>
            </w:r>
          </w:p>
        </w:tc>
        <w:tc>
          <w:tcPr>
            <w:tcW w:w="1559" w:type="dxa"/>
          </w:tcPr>
          <w:p w14:paraId="442F0EF4" w14:textId="77777777" w:rsidR="009C5A9C" w:rsidRPr="009C5A9C" w:rsidRDefault="009C5A9C" w:rsidP="00C0173F">
            <w:pPr>
              <w:pStyle w:val="TableParagraph"/>
              <w:ind w:left="106"/>
              <w:rPr>
                <w:b/>
                <w:bCs/>
                <w:color w:val="EE0000"/>
                <w:lang w:val="ro-MD"/>
              </w:rPr>
            </w:pPr>
          </w:p>
        </w:tc>
      </w:tr>
      <w:tr w:rsidR="009C5A9C" w:rsidRPr="009C5A9C" w14:paraId="1BB81A0F" w14:textId="77777777" w:rsidTr="00C0173F">
        <w:trPr>
          <w:trHeight w:val="229"/>
        </w:trPr>
        <w:tc>
          <w:tcPr>
            <w:tcW w:w="8063" w:type="dxa"/>
            <w:gridSpan w:val="6"/>
            <w:tcBorders>
              <w:top w:val="nil"/>
            </w:tcBorders>
          </w:tcPr>
          <w:p w14:paraId="0A503DC6" w14:textId="77777777" w:rsidR="009C5A9C" w:rsidRPr="009C5A9C" w:rsidRDefault="009C5A9C" w:rsidP="00C0173F">
            <w:pPr>
              <w:pStyle w:val="TableParagraph"/>
              <w:rPr>
                <w:b/>
              </w:rPr>
            </w:pPr>
            <w:r w:rsidRPr="009C5A9C">
              <w:rPr>
                <w:b/>
              </w:rPr>
              <w:t>Valoarea</w:t>
            </w:r>
            <w:r w:rsidRPr="009C5A9C">
              <w:rPr>
                <w:b/>
                <w:spacing w:val="-6"/>
              </w:rPr>
              <w:t xml:space="preserve"> </w:t>
            </w:r>
            <w:r w:rsidRPr="009C5A9C">
              <w:rPr>
                <w:b/>
              </w:rPr>
              <w:t>estimativă</w:t>
            </w:r>
            <w:r w:rsidRPr="009C5A9C">
              <w:rPr>
                <w:b/>
                <w:spacing w:val="-8"/>
              </w:rPr>
              <w:t xml:space="preserve"> </w:t>
            </w:r>
            <w:r w:rsidRPr="009C5A9C">
              <w:rPr>
                <w:b/>
                <w:spacing w:val="-2"/>
              </w:rPr>
              <w:t>totală</w:t>
            </w:r>
          </w:p>
        </w:tc>
        <w:tc>
          <w:tcPr>
            <w:tcW w:w="1559" w:type="dxa"/>
          </w:tcPr>
          <w:p w14:paraId="435E8243" w14:textId="77777777" w:rsidR="009C5A9C" w:rsidRPr="009C5A9C" w:rsidRDefault="009C5A9C" w:rsidP="00C0173F">
            <w:pPr>
              <w:pStyle w:val="TableParagraph"/>
              <w:ind w:left="106"/>
              <w:rPr>
                <w:b/>
              </w:rPr>
            </w:pPr>
            <w:r w:rsidRPr="009C5A9C">
              <w:rPr>
                <w:b/>
              </w:rPr>
              <w:t>900 000,00</w:t>
            </w:r>
          </w:p>
        </w:tc>
      </w:tr>
    </w:tbl>
    <w:p w14:paraId="00CC8380" w14:textId="77777777" w:rsidR="009C5A9C" w:rsidRPr="009C5A9C" w:rsidRDefault="009C5A9C" w:rsidP="009C5A9C">
      <w:pPr>
        <w:tabs>
          <w:tab w:val="left" w:pos="384"/>
        </w:tabs>
        <w:spacing w:before="1" w:line="276" w:lineRule="auto"/>
        <w:ind w:right="1330"/>
        <w:rPr>
          <w:rFonts w:ascii="Times New Roman" w:hAnsi="Times New Roman" w:cs="Times New Roman"/>
          <w:b/>
          <w:i/>
          <w:sz w:val="24"/>
        </w:rPr>
      </w:pPr>
    </w:p>
    <w:p w14:paraId="40DD7501" w14:textId="77777777" w:rsidR="009C5A9C" w:rsidRPr="009C5A9C" w:rsidRDefault="009C5A9C" w:rsidP="009C5A9C">
      <w:pPr>
        <w:pStyle w:val="a7"/>
        <w:widowControl w:val="0"/>
        <w:numPr>
          <w:ilvl w:val="0"/>
          <w:numId w:val="36"/>
        </w:numPr>
        <w:tabs>
          <w:tab w:val="left" w:pos="384"/>
        </w:tabs>
        <w:autoSpaceDE w:val="0"/>
        <w:autoSpaceDN w:val="0"/>
        <w:spacing w:before="1" w:after="0" w:line="276" w:lineRule="auto"/>
        <w:ind w:left="144" w:right="1330" w:firstLine="0"/>
        <w:contextualSpacing w:val="0"/>
        <w:rPr>
          <w:rFonts w:ascii="Times New Roman" w:hAnsi="Times New Roman" w:cs="Times New Roman"/>
          <w:b/>
          <w:i/>
          <w:sz w:val="24"/>
        </w:rPr>
      </w:pP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cazul</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procedurilor</w:t>
      </w:r>
      <w:proofErr w:type="spellEnd"/>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preselecție</w:t>
      </w:r>
      <w:proofErr w:type="spellEnd"/>
      <w:r w:rsidRPr="009C5A9C">
        <w:rPr>
          <w:rFonts w:ascii="Times New Roman" w:hAnsi="Times New Roman" w:cs="Times New Roman"/>
          <w:b/>
          <w:spacing w:val="-5"/>
          <w:sz w:val="24"/>
          <w:lang w:val="en-US"/>
        </w:rPr>
        <w:t xml:space="preserve"> </w:t>
      </w:r>
      <w:r w:rsidRPr="009C5A9C">
        <w:rPr>
          <w:rFonts w:ascii="Times New Roman" w:hAnsi="Times New Roman" w:cs="Times New Roman"/>
          <w:b/>
          <w:sz w:val="24"/>
          <w:lang w:val="en-US"/>
        </w:rPr>
        <w:t>se</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indică</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numărul</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minim</w:t>
      </w:r>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al</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candidaţilor</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şi</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dacă</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este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cazul</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numărul</w:t>
      </w:r>
      <w:proofErr w:type="spellEnd"/>
      <w:r w:rsidRPr="009C5A9C">
        <w:rPr>
          <w:rFonts w:ascii="Times New Roman" w:hAnsi="Times New Roman" w:cs="Times New Roman"/>
          <w:b/>
          <w:sz w:val="24"/>
          <w:lang w:val="en-US"/>
        </w:rPr>
        <w:t xml:space="preserve"> maxim al </w:t>
      </w:r>
      <w:proofErr w:type="spellStart"/>
      <w:r w:rsidRPr="009C5A9C">
        <w:rPr>
          <w:rFonts w:ascii="Times New Roman" w:hAnsi="Times New Roman" w:cs="Times New Roman"/>
          <w:b/>
          <w:sz w:val="24"/>
          <w:lang w:val="en-US"/>
        </w:rPr>
        <w:t>acestora</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i/>
          <w:sz w:val="24"/>
          <w:u w:val="single"/>
        </w:rPr>
        <w:t>Nu</w:t>
      </w:r>
      <w:proofErr w:type="spellEnd"/>
      <w:r w:rsidRPr="009C5A9C">
        <w:rPr>
          <w:rFonts w:ascii="Times New Roman" w:hAnsi="Times New Roman" w:cs="Times New Roman"/>
          <w:b/>
          <w:i/>
          <w:sz w:val="24"/>
          <w:u w:val="single"/>
        </w:rPr>
        <w:t xml:space="preserve"> </w:t>
      </w:r>
      <w:proofErr w:type="spellStart"/>
      <w:r w:rsidRPr="009C5A9C">
        <w:rPr>
          <w:rFonts w:ascii="Times New Roman" w:hAnsi="Times New Roman" w:cs="Times New Roman"/>
          <w:b/>
          <w:i/>
          <w:sz w:val="24"/>
          <w:u w:val="single"/>
        </w:rPr>
        <w:t>se</w:t>
      </w:r>
      <w:proofErr w:type="spellEnd"/>
      <w:r w:rsidRPr="009C5A9C">
        <w:rPr>
          <w:rFonts w:ascii="Times New Roman" w:hAnsi="Times New Roman" w:cs="Times New Roman"/>
          <w:b/>
          <w:i/>
          <w:sz w:val="24"/>
          <w:u w:val="single"/>
        </w:rPr>
        <w:t xml:space="preserve"> </w:t>
      </w:r>
      <w:proofErr w:type="spellStart"/>
      <w:r w:rsidRPr="009C5A9C">
        <w:rPr>
          <w:rFonts w:ascii="Times New Roman" w:hAnsi="Times New Roman" w:cs="Times New Roman"/>
          <w:b/>
          <w:i/>
          <w:sz w:val="24"/>
          <w:u w:val="single"/>
        </w:rPr>
        <w:t>aplică</w:t>
      </w:r>
      <w:proofErr w:type="spellEnd"/>
    </w:p>
    <w:p w14:paraId="0ADE875A" w14:textId="77777777" w:rsidR="009C5A9C" w:rsidRPr="009C5A9C" w:rsidRDefault="009C5A9C" w:rsidP="009C5A9C">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sz w:val="24"/>
          <w:lang w:val="en-US"/>
        </w:rPr>
      </w:pP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cazul</w:t>
      </w:r>
      <w:proofErr w:type="spellEnd"/>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z w:val="24"/>
          <w:lang w:val="en-US"/>
        </w:rPr>
        <w:t xml:space="preserve"> care</w:t>
      </w:r>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contractul</w:t>
      </w:r>
      <w:proofErr w:type="spellEnd"/>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este</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împărțit</w:t>
      </w:r>
      <w:proofErr w:type="spellEnd"/>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pe</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loturi</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un operator</w:t>
      </w:r>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economic</w:t>
      </w:r>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poate</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pacing w:val="-2"/>
          <w:sz w:val="24"/>
          <w:lang w:val="en-US"/>
        </w:rPr>
        <w:t>depune</w:t>
      </w:r>
      <w:proofErr w:type="spellEnd"/>
    </w:p>
    <w:p w14:paraId="15FB3A6D" w14:textId="77777777" w:rsidR="009C5A9C" w:rsidRPr="009C5A9C" w:rsidRDefault="009C5A9C" w:rsidP="009C5A9C">
      <w:pPr>
        <w:pStyle w:val="a7"/>
        <w:tabs>
          <w:tab w:val="left" w:pos="501"/>
        </w:tabs>
        <w:spacing w:before="40"/>
        <w:ind w:left="501"/>
        <w:rPr>
          <w:rFonts w:ascii="Times New Roman" w:hAnsi="Times New Roman" w:cs="Times New Roman"/>
          <w:b/>
          <w:i/>
          <w:sz w:val="24"/>
          <w:lang w:val="en-US"/>
        </w:rPr>
      </w:pPr>
      <w:proofErr w:type="spellStart"/>
      <w:r w:rsidRPr="009C5A9C">
        <w:rPr>
          <w:rFonts w:ascii="Times New Roman" w:hAnsi="Times New Roman" w:cs="Times New Roman"/>
          <w:b/>
          <w:sz w:val="24"/>
          <w:lang w:val="en-US"/>
        </w:rPr>
        <w:t>oferta</w:t>
      </w:r>
      <w:proofErr w:type="spellEnd"/>
      <w:r w:rsidRPr="009C5A9C">
        <w:rPr>
          <w:rFonts w:ascii="Times New Roman" w:hAnsi="Times New Roman" w:cs="Times New Roman"/>
          <w:b/>
          <w:sz w:val="24"/>
          <w:lang w:val="en-US"/>
        </w:rPr>
        <w:t xml:space="preserve"> (se</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va</w:t>
      </w:r>
      <w:proofErr w:type="spellEnd"/>
      <w:r w:rsidRPr="009C5A9C">
        <w:rPr>
          <w:rFonts w:ascii="Times New Roman" w:hAnsi="Times New Roman" w:cs="Times New Roman"/>
          <w:b/>
          <w:sz w:val="24"/>
          <w:lang w:val="en-US"/>
        </w:rPr>
        <w:t xml:space="preserve"> selecta):</w:t>
      </w:r>
      <w:r w:rsidRPr="009C5A9C">
        <w:rPr>
          <w:rFonts w:ascii="Times New Roman" w:hAnsi="Times New Roman" w:cs="Times New Roman"/>
          <w:b/>
          <w:i/>
          <w:spacing w:val="-10"/>
          <w:sz w:val="24"/>
          <w:u w:val="single"/>
          <w:lang w:val="en-US"/>
        </w:rPr>
        <w:t xml:space="preserve"> </w:t>
      </w:r>
      <w:r w:rsidRPr="009C5A9C">
        <w:rPr>
          <w:rFonts w:ascii="Times New Roman" w:hAnsi="Times New Roman" w:cs="Times New Roman"/>
          <w:b/>
          <w:i/>
          <w:sz w:val="24"/>
          <w:u w:val="single"/>
          <w:lang w:val="en-US"/>
        </w:rPr>
        <w:t>Nu</w:t>
      </w:r>
      <w:r w:rsidRPr="009C5A9C">
        <w:rPr>
          <w:rFonts w:ascii="Times New Roman" w:hAnsi="Times New Roman" w:cs="Times New Roman"/>
          <w:b/>
          <w:i/>
          <w:spacing w:val="-1"/>
          <w:sz w:val="24"/>
          <w:u w:val="single"/>
          <w:lang w:val="en-US"/>
        </w:rPr>
        <w:t xml:space="preserve"> </w:t>
      </w:r>
      <w:r w:rsidRPr="009C5A9C">
        <w:rPr>
          <w:rFonts w:ascii="Times New Roman" w:hAnsi="Times New Roman" w:cs="Times New Roman"/>
          <w:b/>
          <w:i/>
          <w:sz w:val="24"/>
          <w:u w:val="single"/>
          <w:lang w:val="en-US"/>
        </w:rPr>
        <w:t>se</w:t>
      </w:r>
      <w:r w:rsidRPr="009C5A9C">
        <w:rPr>
          <w:rFonts w:ascii="Times New Roman" w:hAnsi="Times New Roman" w:cs="Times New Roman"/>
          <w:b/>
          <w:i/>
          <w:spacing w:val="-1"/>
          <w:sz w:val="24"/>
          <w:u w:val="single"/>
          <w:lang w:val="en-US"/>
        </w:rPr>
        <w:t xml:space="preserve"> </w:t>
      </w:r>
      <w:proofErr w:type="spellStart"/>
      <w:r w:rsidRPr="009C5A9C">
        <w:rPr>
          <w:rFonts w:ascii="Times New Roman" w:hAnsi="Times New Roman" w:cs="Times New Roman"/>
          <w:b/>
          <w:i/>
          <w:spacing w:val="-2"/>
          <w:sz w:val="24"/>
          <w:u w:val="single"/>
          <w:lang w:val="en-US"/>
        </w:rPr>
        <w:t>aplică</w:t>
      </w:r>
      <w:proofErr w:type="spellEnd"/>
    </w:p>
    <w:p w14:paraId="61FD19F3" w14:textId="77777777" w:rsidR="009C5A9C" w:rsidRPr="009C5A9C" w:rsidRDefault="009C5A9C" w:rsidP="009C5A9C">
      <w:pPr>
        <w:pStyle w:val="a7"/>
        <w:widowControl w:val="0"/>
        <w:numPr>
          <w:ilvl w:val="1"/>
          <w:numId w:val="35"/>
        </w:numPr>
        <w:tabs>
          <w:tab w:val="left" w:pos="763"/>
        </w:tabs>
        <w:autoSpaceDE w:val="0"/>
        <w:autoSpaceDN w:val="0"/>
        <w:spacing w:after="0" w:line="240" w:lineRule="auto"/>
        <w:ind w:left="763" w:hanging="259"/>
        <w:contextualSpacing w:val="0"/>
        <w:jc w:val="left"/>
        <w:rPr>
          <w:rFonts w:ascii="Times New Roman" w:hAnsi="Times New Roman" w:cs="Times New Roman"/>
          <w:b/>
          <w:bCs/>
          <w:i/>
          <w:iCs/>
          <w:sz w:val="24"/>
          <w:u w:val="single"/>
        </w:rPr>
      </w:pPr>
      <w:proofErr w:type="spellStart"/>
      <w:r w:rsidRPr="009C5A9C">
        <w:rPr>
          <w:rFonts w:ascii="Times New Roman" w:hAnsi="Times New Roman" w:cs="Times New Roman"/>
          <w:b/>
          <w:bCs/>
          <w:i/>
          <w:iCs/>
          <w:sz w:val="24"/>
          <w:u w:val="single"/>
        </w:rPr>
        <w:t>Pentru</w:t>
      </w:r>
      <w:proofErr w:type="spellEnd"/>
      <w:r w:rsidRPr="009C5A9C">
        <w:rPr>
          <w:rFonts w:ascii="Times New Roman" w:hAnsi="Times New Roman" w:cs="Times New Roman"/>
          <w:b/>
          <w:bCs/>
          <w:i/>
          <w:iCs/>
          <w:spacing w:val="-1"/>
          <w:sz w:val="24"/>
          <w:u w:val="single"/>
        </w:rPr>
        <w:t xml:space="preserve"> </w:t>
      </w:r>
      <w:proofErr w:type="spellStart"/>
      <w:r w:rsidRPr="009C5A9C">
        <w:rPr>
          <w:rFonts w:ascii="Times New Roman" w:hAnsi="Times New Roman" w:cs="Times New Roman"/>
          <w:b/>
          <w:bCs/>
          <w:i/>
          <w:iCs/>
          <w:sz w:val="24"/>
          <w:u w:val="single"/>
        </w:rPr>
        <w:t>un</w:t>
      </w:r>
      <w:proofErr w:type="spellEnd"/>
      <w:r w:rsidRPr="009C5A9C">
        <w:rPr>
          <w:rFonts w:ascii="Times New Roman" w:hAnsi="Times New Roman" w:cs="Times New Roman"/>
          <w:b/>
          <w:bCs/>
          <w:i/>
          <w:iCs/>
          <w:sz w:val="24"/>
          <w:u w:val="single"/>
        </w:rPr>
        <w:t xml:space="preserve"> </w:t>
      </w:r>
      <w:proofErr w:type="spellStart"/>
      <w:r w:rsidRPr="009C5A9C">
        <w:rPr>
          <w:rFonts w:ascii="Times New Roman" w:hAnsi="Times New Roman" w:cs="Times New Roman"/>
          <w:b/>
          <w:bCs/>
          <w:i/>
          <w:iCs/>
          <w:sz w:val="24"/>
          <w:u w:val="single"/>
        </w:rPr>
        <w:t>singur</w:t>
      </w:r>
      <w:proofErr w:type="spellEnd"/>
      <w:r w:rsidRPr="009C5A9C">
        <w:rPr>
          <w:rFonts w:ascii="Times New Roman" w:hAnsi="Times New Roman" w:cs="Times New Roman"/>
          <w:b/>
          <w:bCs/>
          <w:i/>
          <w:iCs/>
          <w:spacing w:val="-1"/>
          <w:sz w:val="24"/>
          <w:u w:val="single"/>
        </w:rPr>
        <w:t xml:space="preserve"> </w:t>
      </w:r>
      <w:proofErr w:type="spellStart"/>
      <w:r w:rsidRPr="009C5A9C">
        <w:rPr>
          <w:rFonts w:ascii="Times New Roman" w:hAnsi="Times New Roman" w:cs="Times New Roman"/>
          <w:b/>
          <w:bCs/>
          <w:i/>
          <w:iCs/>
          <w:spacing w:val="-4"/>
          <w:sz w:val="24"/>
          <w:u w:val="single"/>
        </w:rPr>
        <w:t>lot</w:t>
      </w:r>
      <w:proofErr w:type="spellEnd"/>
      <w:r w:rsidRPr="009C5A9C">
        <w:rPr>
          <w:rFonts w:ascii="Times New Roman" w:hAnsi="Times New Roman" w:cs="Times New Roman"/>
          <w:b/>
          <w:bCs/>
          <w:i/>
          <w:iCs/>
          <w:spacing w:val="-4"/>
          <w:sz w:val="24"/>
          <w:u w:val="single"/>
        </w:rPr>
        <w:t>;</w:t>
      </w:r>
    </w:p>
    <w:p w14:paraId="45D95B84" w14:textId="77777777" w:rsidR="009C5A9C" w:rsidRPr="009C5A9C" w:rsidRDefault="009C5A9C" w:rsidP="009C5A9C">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9C5A9C">
        <w:rPr>
          <w:rFonts w:ascii="Times New Roman" w:hAnsi="Times New Roman" w:cs="Times New Roman"/>
          <w:sz w:val="24"/>
        </w:rPr>
        <w:t>Pentru</w:t>
      </w:r>
      <w:proofErr w:type="spellEnd"/>
      <w:r w:rsidRPr="009C5A9C">
        <w:rPr>
          <w:rFonts w:ascii="Times New Roman" w:hAnsi="Times New Roman" w:cs="Times New Roman"/>
          <w:spacing w:val="-1"/>
          <w:sz w:val="24"/>
        </w:rPr>
        <w:t xml:space="preserve"> </w:t>
      </w:r>
      <w:proofErr w:type="spellStart"/>
      <w:r w:rsidRPr="009C5A9C">
        <w:rPr>
          <w:rFonts w:ascii="Times New Roman" w:hAnsi="Times New Roman" w:cs="Times New Roman"/>
          <w:sz w:val="24"/>
        </w:rPr>
        <w:t>mai</w:t>
      </w:r>
      <w:proofErr w:type="spellEnd"/>
      <w:r w:rsidRPr="009C5A9C">
        <w:rPr>
          <w:rFonts w:ascii="Times New Roman" w:hAnsi="Times New Roman" w:cs="Times New Roman"/>
          <w:sz w:val="24"/>
        </w:rPr>
        <w:t xml:space="preserve"> </w:t>
      </w:r>
      <w:proofErr w:type="spellStart"/>
      <w:r w:rsidRPr="009C5A9C">
        <w:rPr>
          <w:rFonts w:ascii="Times New Roman" w:hAnsi="Times New Roman" w:cs="Times New Roman"/>
          <w:sz w:val="24"/>
        </w:rPr>
        <w:t>multe</w:t>
      </w:r>
      <w:proofErr w:type="spellEnd"/>
      <w:r w:rsidRPr="009C5A9C">
        <w:rPr>
          <w:rFonts w:ascii="Times New Roman" w:hAnsi="Times New Roman" w:cs="Times New Roman"/>
          <w:sz w:val="24"/>
        </w:rPr>
        <w:t xml:space="preserve"> </w:t>
      </w:r>
      <w:proofErr w:type="spellStart"/>
      <w:r w:rsidRPr="009C5A9C">
        <w:rPr>
          <w:rFonts w:ascii="Times New Roman" w:hAnsi="Times New Roman" w:cs="Times New Roman"/>
          <w:spacing w:val="-2"/>
          <w:sz w:val="24"/>
        </w:rPr>
        <w:t>loturi</w:t>
      </w:r>
      <w:proofErr w:type="spellEnd"/>
      <w:r w:rsidRPr="009C5A9C">
        <w:rPr>
          <w:rFonts w:ascii="Times New Roman" w:hAnsi="Times New Roman" w:cs="Times New Roman"/>
          <w:spacing w:val="-2"/>
          <w:sz w:val="24"/>
        </w:rPr>
        <w:t>;</w:t>
      </w:r>
    </w:p>
    <w:p w14:paraId="3E98A16F" w14:textId="77777777" w:rsidR="009C5A9C" w:rsidRPr="009C5A9C" w:rsidRDefault="009C5A9C" w:rsidP="009C5A9C">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9C5A9C">
        <w:rPr>
          <w:rFonts w:ascii="Times New Roman" w:hAnsi="Times New Roman" w:cs="Times New Roman"/>
          <w:sz w:val="24"/>
        </w:rPr>
        <w:t>Pentru</w:t>
      </w:r>
      <w:proofErr w:type="spellEnd"/>
      <w:r w:rsidRPr="009C5A9C">
        <w:rPr>
          <w:rFonts w:ascii="Times New Roman" w:hAnsi="Times New Roman" w:cs="Times New Roman"/>
          <w:spacing w:val="-1"/>
          <w:sz w:val="24"/>
        </w:rPr>
        <w:t xml:space="preserve"> </w:t>
      </w:r>
      <w:proofErr w:type="spellStart"/>
      <w:r w:rsidRPr="009C5A9C">
        <w:rPr>
          <w:rFonts w:ascii="Times New Roman" w:hAnsi="Times New Roman" w:cs="Times New Roman"/>
          <w:sz w:val="24"/>
        </w:rPr>
        <w:t>toate</w:t>
      </w:r>
      <w:proofErr w:type="spellEnd"/>
      <w:r w:rsidRPr="009C5A9C">
        <w:rPr>
          <w:rFonts w:ascii="Times New Roman" w:hAnsi="Times New Roman" w:cs="Times New Roman"/>
          <w:spacing w:val="-1"/>
          <w:sz w:val="24"/>
        </w:rPr>
        <w:t xml:space="preserve"> </w:t>
      </w:r>
      <w:proofErr w:type="spellStart"/>
      <w:r w:rsidRPr="009C5A9C">
        <w:rPr>
          <w:rFonts w:ascii="Times New Roman" w:hAnsi="Times New Roman" w:cs="Times New Roman"/>
          <w:spacing w:val="-2"/>
          <w:sz w:val="24"/>
        </w:rPr>
        <w:t>loturile</w:t>
      </w:r>
      <w:proofErr w:type="spellEnd"/>
      <w:r w:rsidRPr="009C5A9C">
        <w:rPr>
          <w:rFonts w:ascii="Times New Roman" w:hAnsi="Times New Roman" w:cs="Times New Roman"/>
          <w:spacing w:val="-2"/>
          <w:sz w:val="24"/>
        </w:rPr>
        <w:t>;</w:t>
      </w:r>
    </w:p>
    <w:p w14:paraId="0075E7EF" w14:textId="77777777" w:rsidR="009C5A9C" w:rsidRPr="009C5A9C" w:rsidRDefault="009C5A9C" w:rsidP="009C5A9C">
      <w:pPr>
        <w:pStyle w:val="a7"/>
        <w:widowControl w:val="0"/>
        <w:numPr>
          <w:ilvl w:val="1"/>
          <w:numId w:val="35"/>
        </w:numPr>
        <w:tabs>
          <w:tab w:val="left" w:pos="583"/>
          <w:tab w:val="left" w:pos="9217"/>
        </w:tabs>
        <w:autoSpaceDE w:val="0"/>
        <w:autoSpaceDN w:val="0"/>
        <w:spacing w:before="43" w:after="0" w:line="240" w:lineRule="auto"/>
        <w:ind w:left="583" w:hanging="259"/>
        <w:contextualSpacing w:val="0"/>
        <w:jc w:val="left"/>
        <w:rPr>
          <w:rFonts w:ascii="Times New Roman" w:hAnsi="Times New Roman" w:cs="Times New Roman"/>
          <w:sz w:val="24"/>
          <w:lang w:val="en-US"/>
        </w:rPr>
      </w:pPr>
      <w:r w:rsidRPr="009C5A9C">
        <w:rPr>
          <w:rFonts w:ascii="Times New Roman" w:hAnsi="Times New Roman" w:cs="Times New Roman"/>
          <w:sz w:val="24"/>
          <w:lang w:val="en-US"/>
        </w:rPr>
        <w:t>Alte</w:t>
      </w:r>
      <w:r w:rsidRPr="009C5A9C">
        <w:rPr>
          <w:rFonts w:ascii="Times New Roman" w:hAnsi="Times New Roman" w:cs="Times New Roman"/>
          <w:spacing w:val="-3"/>
          <w:sz w:val="24"/>
          <w:lang w:val="en-US"/>
        </w:rPr>
        <w:t xml:space="preserve"> </w:t>
      </w:r>
      <w:proofErr w:type="spellStart"/>
      <w:r w:rsidRPr="009C5A9C">
        <w:rPr>
          <w:rFonts w:ascii="Times New Roman" w:hAnsi="Times New Roman" w:cs="Times New Roman"/>
          <w:sz w:val="24"/>
          <w:lang w:val="en-US"/>
        </w:rPr>
        <w:t>limitări</w:t>
      </w:r>
      <w:proofErr w:type="spellEnd"/>
      <w:r w:rsidRPr="009C5A9C">
        <w:rPr>
          <w:rFonts w:ascii="Times New Roman" w:hAnsi="Times New Roman" w:cs="Times New Roman"/>
          <w:spacing w:val="-1"/>
          <w:sz w:val="24"/>
          <w:lang w:val="en-US"/>
        </w:rPr>
        <w:t xml:space="preserve"> </w:t>
      </w:r>
      <w:proofErr w:type="spellStart"/>
      <w:r w:rsidRPr="009C5A9C">
        <w:rPr>
          <w:rFonts w:ascii="Times New Roman" w:hAnsi="Times New Roman" w:cs="Times New Roman"/>
          <w:sz w:val="24"/>
          <w:lang w:val="en-US"/>
        </w:rPr>
        <w:t>privind</w:t>
      </w:r>
      <w:proofErr w:type="spellEnd"/>
      <w:r w:rsidRPr="009C5A9C">
        <w:rPr>
          <w:rFonts w:ascii="Times New Roman" w:hAnsi="Times New Roman" w:cs="Times New Roman"/>
          <w:spacing w:val="-1"/>
          <w:sz w:val="24"/>
          <w:lang w:val="en-US"/>
        </w:rPr>
        <w:t xml:space="preserve"> </w:t>
      </w:r>
      <w:proofErr w:type="spellStart"/>
      <w:r w:rsidRPr="009C5A9C">
        <w:rPr>
          <w:rFonts w:ascii="Times New Roman" w:hAnsi="Times New Roman" w:cs="Times New Roman"/>
          <w:sz w:val="24"/>
          <w:lang w:val="en-US"/>
        </w:rPr>
        <w:t>numărul</w:t>
      </w:r>
      <w:proofErr w:type="spellEnd"/>
      <w:r w:rsidRPr="009C5A9C">
        <w:rPr>
          <w:rFonts w:ascii="Times New Roman" w:hAnsi="Times New Roman" w:cs="Times New Roman"/>
          <w:spacing w:val="-1"/>
          <w:sz w:val="24"/>
          <w:lang w:val="en-US"/>
        </w:rPr>
        <w:t xml:space="preserve"> </w:t>
      </w:r>
      <w:r w:rsidRPr="009C5A9C">
        <w:rPr>
          <w:rFonts w:ascii="Times New Roman" w:hAnsi="Times New Roman" w:cs="Times New Roman"/>
          <w:sz w:val="24"/>
          <w:lang w:val="en-US"/>
        </w:rPr>
        <w:t xml:space="preserve">de </w:t>
      </w:r>
      <w:proofErr w:type="spellStart"/>
      <w:r w:rsidRPr="009C5A9C">
        <w:rPr>
          <w:rFonts w:ascii="Times New Roman" w:hAnsi="Times New Roman" w:cs="Times New Roman"/>
          <w:sz w:val="24"/>
          <w:lang w:val="en-US"/>
        </w:rPr>
        <w:t>loturi</w:t>
      </w:r>
      <w:proofErr w:type="spellEnd"/>
      <w:r w:rsidRPr="009C5A9C">
        <w:rPr>
          <w:rFonts w:ascii="Times New Roman" w:hAnsi="Times New Roman" w:cs="Times New Roman"/>
          <w:spacing w:val="-1"/>
          <w:sz w:val="24"/>
          <w:lang w:val="en-US"/>
        </w:rPr>
        <w:t xml:space="preserve"> </w:t>
      </w:r>
      <w:r w:rsidRPr="009C5A9C">
        <w:rPr>
          <w:rFonts w:ascii="Times New Roman" w:hAnsi="Times New Roman" w:cs="Times New Roman"/>
          <w:sz w:val="24"/>
          <w:lang w:val="en-US"/>
        </w:rPr>
        <w:t>care</w:t>
      </w:r>
      <w:r w:rsidRPr="009C5A9C">
        <w:rPr>
          <w:rFonts w:ascii="Times New Roman" w:hAnsi="Times New Roman" w:cs="Times New Roman"/>
          <w:spacing w:val="-2"/>
          <w:sz w:val="24"/>
          <w:lang w:val="en-US"/>
        </w:rPr>
        <w:t xml:space="preserve"> </w:t>
      </w:r>
      <w:r w:rsidRPr="009C5A9C">
        <w:rPr>
          <w:rFonts w:ascii="Times New Roman" w:hAnsi="Times New Roman" w:cs="Times New Roman"/>
          <w:sz w:val="24"/>
          <w:lang w:val="en-US"/>
        </w:rPr>
        <w:t>pot</w:t>
      </w:r>
      <w:r w:rsidRPr="009C5A9C">
        <w:rPr>
          <w:rFonts w:ascii="Times New Roman" w:hAnsi="Times New Roman" w:cs="Times New Roman"/>
          <w:spacing w:val="-1"/>
          <w:sz w:val="24"/>
          <w:lang w:val="en-US"/>
        </w:rPr>
        <w:t xml:space="preserve"> </w:t>
      </w:r>
      <w:r w:rsidRPr="009C5A9C">
        <w:rPr>
          <w:rFonts w:ascii="Times New Roman" w:hAnsi="Times New Roman" w:cs="Times New Roman"/>
          <w:sz w:val="24"/>
          <w:lang w:val="en-US"/>
        </w:rPr>
        <w:t>fi</w:t>
      </w:r>
      <w:r w:rsidRPr="009C5A9C">
        <w:rPr>
          <w:rFonts w:ascii="Times New Roman" w:hAnsi="Times New Roman" w:cs="Times New Roman"/>
          <w:spacing w:val="-1"/>
          <w:sz w:val="24"/>
          <w:lang w:val="en-US"/>
        </w:rPr>
        <w:t xml:space="preserve"> </w:t>
      </w:r>
      <w:proofErr w:type="spellStart"/>
      <w:r w:rsidRPr="009C5A9C">
        <w:rPr>
          <w:rFonts w:ascii="Times New Roman" w:hAnsi="Times New Roman" w:cs="Times New Roman"/>
          <w:sz w:val="24"/>
          <w:lang w:val="en-US"/>
        </w:rPr>
        <w:t>atribuite</w:t>
      </w:r>
      <w:proofErr w:type="spellEnd"/>
      <w:r w:rsidRPr="009C5A9C">
        <w:rPr>
          <w:rFonts w:ascii="Times New Roman" w:hAnsi="Times New Roman" w:cs="Times New Roman"/>
          <w:spacing w:val="-1"/>
          <w:sz w:val="24"/>
          <w:lang w:val="en-US"/>
        </w:rPr>
        <w:t xml:space="preserve"> </w:t>
      </w:r>
      <w:proofErr w:type="spellStart"/>
      <w:r w:rsidRPr="009C5A9C">
        <w:rPr>
          <w:rFonts w:ascii="Times New Roman" w:hAnsi="Times New Roman" w:cs="Times New Roman"/>
          <w:sz w:val="24"/>
          <w:lang w:val="en-US"/>
        </w:rPr>
        <w:t>aceluiași</w:t>
      </w:r>
      <w:proofErr w:type="spellEnd"/>
      <w:r w:rsidRPr="009C5A9C">
        <w:rPr>
          <w:rFonts w:ascii="Times New Roman" w:hAnsi="Times New Roman" w:cs="Times New Roman"/>
          <w:spacing w:val="-1"/>
          <w:sz w:val="24"/>
          <w:lang w:val="en-US"/>
        </w:rPr>
        <w:t xml:space="preserve"> </w:t>
      </w:r>
      <w:proofErr w:type="spellStart"/>
      <w:r w:rsidRPr="009C5A9C">
        <w:rPr>
          <w:rFonts w:ascii="Times New Roman" w:hAnsi="Times New Roman" w:cs="Times New Roman"/>
          <w:spacing w:val="-2"/>
          <w:sz w:val="24"/>
          <w:lang w:val="en-US"/>
        </w:rPr>
        <w:t>ofertant</w:t>
      </w:r>
      <w:proofErr w:type="spellEnd"/>
      <w:r w:rsidRPr="009C5A9C">
        <w:rPr>
          <w:rFonts w:ascii="Times New Roman" w:hAnsi="Times New Roman" w:cs="Times New Roman"/>
          <w:sz w:val="24"/>
          <w:u w:val="single"/>
          <w:lang w:val="en-US"/>
        </w:rPr>
        <w:tab/>
      </w:r>
    </w:p>
    <w:p w14:paraId="464F6FAD" w14:textId="77777777" w:rsidR="009C5A9C" w:rsidRPr="009C5A9C" w:rsidRDefault="009C5A9C" w:rsidP="009C5A9C">
      <w:pPr>
        <w:pStyle w:val="a7"/>
        <w:widowControl w:val="0"/>
        <w:numPr>
          <w:ilvl w:val="0"/>
          <w:numId w:val="36"/>
        </w:numPr>
        <w:tabs>
          <w:tab w:val="left" w:pos="504"/>
          <w:tab w:val="left" w:pos="10070"/>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Admiterea</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sau</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interzicerea</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ofertelor</w:t>
      </w:r>
      <w:proofErr w:type="spellEnd"/>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 xml:space="preserve">alternative: </w:t>
      </w:r>
      <w:r w:rsidRPr="009C5A9C">
        <w:rPr>
          <w:rFonts w:ascii="Times New Roman" w:hAnsi="Times New Roman" w:cs="Times New Roman"/>
          <w:b/>
          <w:i/>
          <w:sz w:val="24"/>
          <w:u w:val="single"/>
          <w:lang w:val="en-US"/>
        </w:rPr>
        <w:t>Nu</w:t>
      </w:r>
      <w:r w:rsidRPr="009C5A9C">
        <w:rPr>
          <w:rFonts w:ascii="Times New Roman" w:hAnsi="Times New Roman" w:cs="Times New Roman"/>
          <w:b/>
          <w:i/>
          <w:spacing w:val="-2"/>
          <w:sz w:val="24"/>
          <w:u w:val="single"/>
          <w:lang w:val="en-US"/>
        </w:rPr>
        <w:t xml:space="preserve"> </w:t>
      </w:r>
      <w:r w:rsidRPr="009C5A9C">
        <w:rPr>
          <w:rFonts w:ascii="Times New Roman" w:hAnsi="Times New Roman" w:cs="Times New Roman"/>
          <w:b/>
          <w:i/>
          <w:sz w:val="24"/>
          <w:u w:val="single"/>
          <w:lang w:val="en-US"/>
        </w:rPr>
        <w:t>se</w:t>
      </w:r>
      <w:r w:rsidRPr="009C5A9C">
        <w:rPr>
          <w:rFonts w:ascii="Times New Roman" w:hAnsi="Times New Roman" w:cs="Times New Roman"/>
          <w:b/>
          <w:i/>
          <w:spacing w:val="-1"/>
          <w:sz w:val="24"/>
          <w:u w:val="single"/>
          <w:lang w:val="en-US"/>
        </w:rPr>
        <w:t xml:space="preserve"> </w:t>
      </w:r>
      <w:proofErr w:type="spellStart"/>
      <w:r w:rsidRPr="009C5A9C">
        <w:rPr>
          <w:rFonts w:ascii="Times New Roman" w:hAnsi="Times New Roman" w:cs="Times New Roman"/>
          <w:b/>
          <w:i/>
          <w:spacing w:val="-2"/>
          <w:sz w:val="24"/>
          <w:u w:val="single"/>
          <w:lang w:val="en-US"/>
        </w:rPr>
        <w:t>admite</w:t>
      </w:r>
      <w:proofErr w:type="spellEnd"/>
      <w:r w:rsidRPr="009C5A9C">
        <w:rPr>
          <w:rFonts w:ascii="Times New Roman" w:hAnsi="Times New Roman" w:cs="Times New Roman"/>
          <w:b/>
          <w:i/>
          <w:sz w:val="24"/>
          <w:u w:val="single"/>
          <w:lang w:val="en-US"/>
        </w:rPr>
        <w:tab/>
      </w:r>
    </w:p>
    <w:p w14:paraId="707C0DFF" w14:textId="77777777" w:rsidR="009C5A9C" w:rsidRPr="009C5A9C" w:rsidRDefault="009C5A9C" w:rsidP="009C5A9C">
      <w:pPr>
        <w:spacing w:before="42"/>
        <w:ind w:left="6630"/>
        <w:rPr>
          <w:rFonts w:ascii="Times New Roman" w:hAnsi="Times New Roman" w:cs="Times New Roman"/>
          <w:sz w:val="18"/>
          <w:lang w:val="en-US"/>
        </w:rPr>
      </w:pPr>
      <w:r w:rsidRPr="009C5A9C">
        <w:rPr>
          <w:rFonts w:ascii="Times New Roman" w:hAnsi="Times New Roman" w:cs="Times New Roman"/>
          <w:sz w:val="18"/>
          <w:lang w:val="en-US"/>
        </w:rPr>
        <w:t>(</w:t>
      </w:r>
      <w:proofErr w:type="spellStart"/>
      <w:r w:rsidRPr="009C5A9C">
        <w:rPr>
          <w:rFonts w:ascii="Times New Roman" w:hAnsi="Times New Roman" w:cs="Times New Roman"/>
          <w:sz w:val="18"/>
          <w:lang w:val="en-US"/>
        </w:rPr>
        <w:t>indicați</w:t>
      </w:r>
      <w:proofErr w:type="spellEnd"/>
      <w:r w:rsidRPr="009C5A9C">
        <w:rPr>
          <w:rFonts w:ascii="Times New Roman" w:hAnsi="Times New Roman" w:cs="Times New Roman"/>
          <w:spacing w:val="-2"/>
          <w:sz w:val="18"/>
          <w:lang w:val="en-US"/>
        </w:rPr>
        <w:t xml:space="preserve"> </w:t>
      </w:r>
      <w:r w:rsidRPr="009C5A9C">
        <w:rPr>
          <w:rFonts w:ascii="Times New Roman" w:hAnsi="Times New Roman" w:cs="Times New Roman"/>
          <w:sz w:val="18"/>
          <w:lang w:val="en-US"/>
        </w:rPr>
        <w:t>se</w:t>
      </w:r>
      <w:r w:rsidRPr="009C5A9C">
        <w:rPr>
          <w:rFonts w:ascii="Times New Roman" w:hAnsi="Times New Roman" w:cs="Times New Roman"/>
          <w:spacing w:val="-5"/>
          <w:sz w:val="18"/>
          <w:lang w:val="en-US"/>
        </w:rPr>
        <w:t xml:space="preserve"> </w:t>
      </w:r>
      <w:proofErr w:type="spellStart"/>
      <w:r w:rsidRPr="009C5A9C">
        <w:rPr>
          <w:rFonts w:ascii="Times New Roman" w:hAnsi="Times New Roman" w:cs="Times New Roman"/>
          <w:sz w:val="18"/>
          <w:lang w:val="en-US"/>
        </w:rPr>
        <w:t>admite</w:t>
      </w:r>
      <w:proofErr w:type="spellEnd"/>
      <w:r w:rsidRPr="009C5A9C">
        <w:rPr>
          <w:rFonts w:ascii="Times New Roman" w:hAnsi="Times New Roman" w:cs="Times New Roman"/>
          <w:spacing w:val="-2"/>
          <w:sz w:val="18"/>
          <w:lang w:val="en-US"/>
        </w:rPr>
        <w:t xml:space="preserve"> </w:t>
      </w:r>
      <w:proofErr w:type="spellStart"/>
      <w:r w:rsidRPr="009C5A9C">
        <w:rPr>
          <w:rFonts w:ascii="Times New Roman" w:hAnsi="Times New Roman" w:cs="Times New Roman"/>
          <w:sz w:val="18"/>
          <w:lang w:val="en-US"/>
        </w:rPr>
        <w:t>sau</w:t>
      </w:r>
      <w:proofErr w:type="spellEnd"/>
      <w:r w:rsidRPr="009C5A9C">
        <w:rPr>
          <w:rFonts w:ascii="Times New Roman" w:hAnsi="Times New Roman" w:cs="Times New Roman"/>
          <w:sz w:val="18"/>
          <w:lang w:val="en-US"/>
        </w:rPr>
        <w:t xml:space="preserve"> nu se</w:t>
      </w:r>
      <w:r w:rsidRPr="009C5A9C">
        <w:rPr>
          <w:rFonts w:ascii="Times New Roman" w:hAnsi="Times New Roman" w:cs="Times New Roman"/>
          <w:spacing w:val="-2"/>
          <w:sz w:val="18"/>
          <w:lang w:val="en-US"/>
        </w:rPr>
        <w:t xml:space="preserve"> </w:t>
      </w:r>
      <w:proofErr w:type="spellStart"/>
      <w:r w:rsidRPr="009C5A9C">
        <w:rPr>
          <w:rFonts w:ascii="Times New Roman" w:hAnsi="Times New Roman" w:cs="Times New Roman"/>
          <w:spacing w:val="-2"/>
          <w:sz w:val="18"/>
          <w:lang w:val="en-US"/>
        </w:rPr>
        <w:t>admite</w:t>
      </w:r>
      <w:proofErr w:type="spellEnd"/>
      <w:r w:rsidRPr="009C5A9C">
        <w:rPr>
          <w:rFonts w:ascii="Times New Roman" w:hAnsi="Times New Roman" w:cs="Times New Roman"/>
          <w:spacing w:val="-2"/>
          <w:sz w:val="18"/>
          <w:lang w:val="en-US"/>
        </w:rPr>
        <w:t>)</w:t>
      </w:r>
    </w:p>
    <w:p w14:paraId="6231E63F" w14:textId="77777777" w:rsidR="009C5A9C" w:rsidRPr="009C5A9C" w:rsidRDefault="009C5A9C" w:rsidP="009C5A9C">
      <w:pPr>
        <w:pStyle w:val="a7"/>
        <w:widowControl w:val="0"/>
        <w:numPr>
          <w:ilvl w:val="0"/>
          <w:numId w:val="36"/>
        </w:numPr>
        <w:tabs>
          <w:tab w:val="left" w:pos="504"/>
        </w:tabs>
        <w:autoSpaceDE w:val="0"/>
        <w:autoSpaceDN w:val="0"/>
        <w:spacing w:before="29" w:after="0" w:line="276" w:lineRule="auto"/>
        <w:ind w:left="144" w:right="233" w:firstLine="0"/>
        <w:contextualSpacing w:val="0"/>
        <w:rPr>
          <w:rFonts w:ascii="Times New Roman" w:hAnsi="Times New Roman" w:cs="Times New Roman"/>
          <w:b/>
          <w:i/>
          <w:color w:val="000000" w:themeColor="text1"/>
          <w:sz w:val="24"/>
          <w:lang w:val="en-US"/>
        </w:rPr>
      </w:pPr>
      <w:proofErr w:type="spellStart"/>
      <w:r w:rsidRPr="009C5A9C">
        <w:rPr>
          <w:rFonts w:ascii="Times New Roman" w:hAnsi="Times New Roman" w:cs="Times New Roman"/>
          <w:b/>
          <w:sz w:val="24"/>
          <w:lang w:val="en-US"/>
        </w:rPr>
        <w:t>Termenii</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și</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condițiile</w:t>
      </w:r>
      <w:proofErr w:type="spellEnd"/>
      <w:r w:rsidRPr="009C5A9C">
        <w:rPr>
          <w:rFonts w:ascii="Times New Roman" w:hAnsi="Times New Roman" w:cs="Times New Roman"/>
          <w:b/>
          <w:spacing w:val="-5"/>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prestare</w:t>
      </w:r>
      <w:proofErr w:type="spellEnd"/>
      <w:r w:rsidRPr="009C5A9C">
        <w:rPr>
          <w:rFonts w:ascii="Times New Roman" w:hAnsi="Times New Roman" w:cs="Times New Roman"/>
          <w:b/>
          <w:sz w:val="24"/>
          <w:lang w:val="en-US"/>
        </w:rPr>
        <w:t>/</w:t>
      </w:r>
      <w:proofErr w:type="spellStart"/>
      <w:r w:rsidRPr="009C5A9C">
        <w:rPr>
          <w:rFonts w:ascii="Times New Roman" w:hAnsi="Times New Roman" w:cs="Times New Roman"/>
          <w:b/>
          <w:sz w:val="24"/>
          <w:lang w:val="en-US"/>
        </w:rPr>
        <w:t>executare</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solicitați</w:t>
      </w:r>
      <w:proofErr w:type="spellEnd"/>
      <w:r w:rsidRPr="009C5A9C">
        <w:rPr>
          <w:rFonts w:ascii="Times New Roman" w:hAnsi="Times New Roman" w:cs="Times New Roman"/>
          <w:b/>
          <w:color w:val="000000" w:themeColor="text1"/>
          <w:sz w:val="24"/>
          <w:lang w:val="en-US"/>
        </w:rPr>
        <w:t>:</w:t>
      </w:r>
      <w:r w:rsidRPr="009C5A9C">
        <w:rPr>
          <w:rFonts w:ascii="Times New Roman" w:hAnsi="Times New Roman" w:cs="Times New Roman"/>
          <w:b/>
          <w:color w:val="000000" w:themeColor="text1"/>
          <w:spacing w:val="-1"/>
          <w:sz w:val="24"/>
          <w:lang w:val="en-US"/>
        </w:rPr>
        <w:t xml:space="preserve"> </w:t>
      </w:r>
      <w:r w:rsidRPr="009C5A9C">
        <w:rPr>
          <w:rFonts w:ascii="Times New Roman" w:hAnsi="Times New Roman" w:cs="Times New Roman"/>
          <w:b/>
          <w:i/>
          <w:color w:val="000000" w:themeColor="text1"/>
          <w:sz w:val="24"/>
          <w:u w:val="single"/>
          <w:lang w:val="en-US"/>
        </w:rPr>
        <w:t>maximum</w:t>
      </w:r>
      <w:r w:rsidRPr="009C5A9C">
        <w:rPr>
          <w:rFonts w:ascii="Times New Roman" w:hAnsi="Times New Roman" w:cs="Times New Roman"/>
          <w:b/>
          <w:i/>
          <w:color w:val="000000" w:themeColor="text1"/>
          <w:spacing w:val="-3"/>
          <w:sz w:val="24"/>
          <w:u w:val="single"/>
          <w:lang w:val="en-US"/>
        </w:rPr>
        <w:t xml:space="preserve"> </w:t>
      </w:r>
      <w:r w:rsidRPr="009C5A9C">
        <w:rPr>
          <w:rFonts w:ascii="Times New Roman" w:hAnsi="Times New Roman" w:cs="Times New Roman"/>
          <w:b/>
          <w:i/>
          <w:color w:val="000000" w:themeColor="text1"/>
          <w:sz w:val="24"/>
          <w:u w:val="single"/>
          <w:lang w:val="en-US"/>
        </w:rPr>
        <w:t>3</w:t>
      </w:r>
      <w:r w:rsidRPr="009C5A9C">
        <w:rPr>
          <w:rFonts w:ascii="Times New Roman" w:hAnsi="Times New Roman" w:cs="Times New Roman"/>
          <w:b/>
          <w:i/>
          <w:color w:val="000000" w:themeColor="text1"/>
          <w:spacing w:val="-4"/>
          <w:sz w:val="24"/>
          <w:u w:val="single"/>
          <w:lang w:val="en-US"/>
        </w:rPr>
        <w:t xml:space="preserve"> </w:t>
      </w:r>
      <w:proofErr w:type="spellStart"/>
      <w:r w:rsidRPr="009C5A9C">
        <w:rPr>
          <w:rFonts w:ascii="Times New Roman" w:hAnsi="Times New Roman" w:cs="Times New Roman"/>
          <w:b/>
          <w:i/>
          <w:color w:val="000000" w:themeColor="text1"/>
          <w:sz w:val="24"/>
          <w:u w:val="single"/>
          <w:lang w:val="en-US"/>
        </w:rPr>
        <w:t>luni</w:t>
      </w:r>
      <w:proofErr w:type="spellEnd"/>
      <w:r w:rsidRPr="009C5A9C">
        <w:rPr>
          <w:rFonts w:ascii="Times New Roman" w:hAnsi="Times New Roman" w:cs="Times New Roman"/>
          <w:b/>
          <w:i/>
          <w:color w:val="000000" w:themeColor="text1"/>
          <w:spacing w:val="-4"/>
          <w:sz w:val="24"/>
          <w:u w:val="single"/>
          <w:lang w:val="en-US"/>
        </w:rPr>
        <w:t xml:space="preserve"> </w:t>
      </w:r>
      <w:proofErr w:type="spellStart"/>
      <w:r w:rsidRPr="009C5A9C">
        <w:rPr>
          <w:rFonts w:ascii="Times New Roman" w:hAnsi="Times New Roman" w:cs="Times New Roman"/>
          <w:b/>
          <w:i/>
          <w:color w:val="000000" w:themeColor="text1"/>
          <w:sz w:val="24"/>
          <w:u w:val="single"/>
          <w:lang w:val="en-US"/>
        </w:rPr>
        <w:t>după</w:t>
      </w:r>
      <w:proofErr w:type="spellEnd"/>
      <w:r w:rsidRPr="009C5A9C">
        <w:rPr>
          <w:rFonts w:ascii="Times New Roman" w:hAnsi="Times New Roman" w:cs="Times New Roman"/>
          <w:b/>
          <w:i/>
          <w:color w:val="000000" w:themeColor="text1"/>
          <w:spacing w:val="-4"/>
          <w:sz w:val="24"/>
          <w:u w:val="single"/>
          <w:lang w:val="en-US"/>
        </w:rPr>
        <w:t xml:space="preserve"> </w:t>
      </w:r>
      <w:proofErr w:type="spellStart"/>
      <w:r w:rsidRPr="009C5A9C">
        <w:rPr>
          <w:rFonts w:ascii="Times New Roman" w:hAnsi="Times New Roman" w:cs="Times New Roman"/>
          <w:b/>
          <w:i/>
          <w:color w:val="000000" w:themeColor="text1"/>
          <w:sz w:val="24"/>
          <w:u w:val="single"/>
          <w:lang w:val="en-US"/>
        </w:rPr>
        <w:t>primirea</w:t>
      </w:r>
      <w:proofErr w:type="spellEnd"/>
      <w:r w:rsidRPr="009C5A9C">
        <w:rPr>
          <w:rFonts w:ascii="Times New Roman" w:hAnsi="Times New Roman" w:cs="Times New Roman"/>
          <w:b/>
          <w:i/>
          <w:color w:val="000000" w:themeColor="text1"/>
          <w:spacing w:val="-4"/>
          <w:sz w:val="24"/>
          <w:u w:val="single"/>
          <w:lang w:val="en-US"/>
        </w:rPr>
        <w:t xml:space="preserve"> </w:t>
      </w:r>
      <w:proofErr w:type="spellStart"/>
      <w:r w:rsidRPr="009C5A9C">
        <w:rPr>
          <w:rFonts w:ascii="Times New Roman" w:hAnsi="Times New Roman" w:cs="Times New Roman"/>
          <w:b/>
          <w:i/>
          <w:color w:val="000000" w:themeColor="text1"/>
          <w:sz w:val="24"/>
          <w:u w:val="single"/>
          <w:lang w:val="en-US"/>
        </w:rPr>
        <w:t>ordinului</w:t>
      </w:r>
      <w:proofErr w:type="spellEnd"/>
      <w:r w:rsidRPr="009C5A9C">
        <w:rPr>
          <w:rFonts w:ascii="Times New Roman" w:hAnsi="Times New Roman" w:cs="Times New Roman"/>
          <w:b/>
          <w:i/>
          <w:color w:val="000000" w:themeColor="text1"/>
          <w:sz w:val="24"/>
          <w:lang w:val="en-US"/>
        </w:rPr>
        <w:t xml:space="preserve"> </w:t>
      </w:r>
      <w:r w:rsidRPr="009C5A9C">
        <w:rPr>
          <w:rFonts w:ascii="Times New Roman" w:hAnsi="Times New Roman" w:cs="Times New Roman"/>
          <w:b/>
          <w:i/>
          <w:color w:val="000000" w:themeColor="text1"/>
          <w:sz w:val="24"/>
          <w:u w:val="single"/>
          <w:lang w:val="en-US"/>
        </w:rPr>
        <w:t xml:space="preserve">de </w:t>
      </w:r>
      <w:proofErr w:type="spellStart"/>
      <w:r w:rsidRPr="009C5A9C">
        <w:rPr>
          <w:rFonts w:ascii="Times New Roman" w:hAnsi="Times New Roman" w:cs="Times New Roman"/>
          <w:b/>
          <w:i/>
          <w:color w:val="000000" w:themeColor="text1"/>
          <w:sz w:val="24"/>
          <w:u w:val="single"/>
          <w:lang w:val="en-US"/>
        </w:rPr>
        <w:t>începere</w:t>
      </w:r>
      <w:proofErr w:type="spellEnd"/>
      <w:r w:rsidRPr="009C5A9C">
        <w:rPr>
          <w:rFonts w:ascii="Times New Roman" w:hAnsi="Times New Roman" w:cs="Times New Roman"/>
          <w:b/>
          <w:i/>
          <w:color w:val="000000" w:themeColor="text1"/>
          <w:sz w:val="24"/>
          <w:u w:val="single"/>
          <w:lang w:val="en-US"/>
        </w:rPr>
        <w:t xml:space="preserve"> a </w:t>
      </w:r>
      <w:proofErr w:type="spellStart"/>
      <w:r w:rsidRPr="009C5A9C">
        <w:rPr>
          <w:rFonts w:ascii="Times New Roman" w:hAnsi="Times New Roman" w:cs="Times New Roman"/>
          <w:b/>
          <w:i/>
          <w:color w:val="000000" w:themeColor="text1"/>
          <w:sz w:val="24"/>
          <w:u w:val="single"/>
          <w:lang w:val="en-US"/>
        </w:rPr>
        <w:t>lucrărilor</w:t>
      </w:r>
      <w:proofErr w:type="spellEnd"/>
      <w:r w:rsidRPr="009C5A9C">
        <w:rPr>
          <w:rFonts w:ascii="Times New Roman" w:hAnsi="Times New Roman" w:cs="Times New Roman"/>
          <w:b/>
          <w:i/>
          <w:color w:val="000000" w:themeColor="text1"/>
          <w:sz w:val="24"/>
          <w:u w:val="single"/>
          <w:lang w:val="en-US"/>
        </w:rPr>
        <w:t>.</w:t>
      </w:r>
    </w:p>
    <w:p w14:paraId="2F5AED68" w14:textId="77777777" w:rsidR="009C5A9C" w:rsidRPr="009C5A9C" w:rsidRDefault="009C5A9C" w:rsidP="009C5A9C">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Termenul</w:t>
      </w:r>
      <w:proofErr w:type="spellEnd"/>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valabilitate</w:t>
      </w:r>
      <w:proofErr w:type="spellEnd"/>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 xml:space="preserve">a </w:t>
      </w:r>
      <w:proofErr w:type="spellStart"/>
      <w:r w:rsidRPr="009C5A9C">
        <w:rPr>
          <w:rFonts w:ascii="Times New Roman" w:hAnsi="Times New Roman" w:cs="Times New Roman"/>
          <w:b/>
          <w:sz w:val="24"/>
          <w:lang w:val="en-US"/>
        </w:rPr>
        <w:t>contractului</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1"/>
          <w:sz w:val="24"/>
          <w:lang w:val="en-US"/>
        </w:rPr>
        <w:t xml:space="preserve"> </w:t>
      </w:r>
      <w:r w:rsidRPr="009C5A9C">
        <w:rPr>
          <w:rFonts w:ascii="Times New Roman" w:hAnsi="Times New Roman" w:cs="Times New Roman"/>
          <w:b/>
          <w:i/>
          <w:color w:val="000000" w:themeColor="text1"/>
          <w:spacing w:val="-2"/>
          <w:sz w:val="24"/>
          <w:u w:val="single"/>
          <w:lang w:val="en-US"/>
        </w:rPr>
        <w:t>31.12.2026</w:t>
      </w:r>
    </w:p>
    <w:p w14:paraId="4E52858C" w14:textId="77777777" w:rsidR="009C5A9C" w:rsidRPr="009C5A9C" w:rsidRDefault="009C5A9C" w:rsidP="009C5A9C">
      <w:pPr>
        <w:pStyle w:val="a7"/>
        <w:widowControl w:val="0"/>
        <w:numPr>
          <w:ilvl w:val="0"/>
          <w:numId w:val="36"/>
        </w:numPr>
        <w:tabs>
          <w:tab w:val="left" w:pos="504"/>
          <w:tab w:val="left" w:pos="8151"/>
        </w:tabs>
        <w:autoSpaceDE w:val="0"/>
        <w:autoSpaceDN w:val="0"/>
        <w:spacing w:before="41" w:after="0" w:line="276" w:lineRule="auto"/>
        <w:ind w:left="144" w:right="862" w:firstLine="0"/>
        <w:contextualSpacing w:val="0"/>
        <w:rPr>
          <w:rFonts w:ascii="Times New Roman" w:hAnsi="Times New Roman" w:cs="Times New Roman"/>
          <w:b/>
          <w:i/>
          <w:sz w:val="24"/>
          <w:lang w:val="en-US"/>
        </w:rPr>
      </w:pPr>
      <w:r w:rsidRPr="009C5A9C">
        <w:rPr>
          <w:rFonts w:ascii="Times New Roman" w:hAnsi="Times New Roman" w:cs="Times New Roman"/>
          <w:b/>
          <w:sz w:val="24"/>
          <w:lang w:val="en-US"/>
        </w:rPr>
        <w:t>Contract</w:t>
      </w:r>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achiziție</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rezervat</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atelierelor</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protejate</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sau</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că</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acesta</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poate</w:t>
      </w:r>
      <w:proofErr w:type="spellEnd"/>
      <w:r w:rsidRPr="009C5A9C">
        <w:rPr>
          <w:rFonts w:ascii="Times New Roman" w:hAnsi="Times New Roman" w:cs="Times New Roman"/>
          <w:b/>
          <w:spacing w:val="-5"/>
          <w:sz w:val="24"/>
          <w:lang w:val="en-US"/>
        </w:rPr>
        <w:t xml:space="preserve"> </w:t>
      </w:r>
      <w:r w:rsidRPr="009C5A9C">
        <w:rPr>
          <w:rFonts w:ascii="Times New Roman" w:hAnsi="Times New Roman" w:cs="Times New Roman"/>
          <w:b/>
          <w:sz w:val="24"/>
          <w:lang w:val="en-US"/>
        </w:rPr>
        <w:t>fi</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executat</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numai</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cadrul</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unor</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programe</w:t>
      </w:r>
      <w:proofErr w:type="spellEnd"/>
      <w:r w:rsidRPr="009C5A9C">
        <w:rPr>
          <w:rFonts w:ascii="Times New Roman" w:hAnsi="Times New Roman" w:cs="Times New Roman"/>
          <w:b/>
          <w:sz w:val="24"/>
          <w:lang w:val="en-US"/>
        </w:rPr>
        <w:t xml:space="preserve"> de </w:t>
      </w:r>
      <w:proofErr w:type="spellStart"/>
      <w:r w:rsidRPr="009C5A9C">
        <w:rPr>
          <w:rFonts w:ascii="Times New Roman" w:hAnsi="Times New Roman" w:cs="Times New Roman"/>
          <w:b/>
          <w:sz w:val="24"/>
          <w:lang w:val="en-US"/>
        </w:rPr>
        <w:t>angajare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protejată</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după</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caz</w:t>
      </w:r>
      <w:proofErr w:type="spellEnd"/>
      <w:r w:rsidRPr="009C5A9C">
        <w:rPr>
          <w:rFonts w:ascii="Times New Roman" w:hAnsi="Times New Roman" w:cs="Times New Roman"/>
          <w:b/>
          <w:sz w:val="24"/>
          <w:lang w:val="en-US"/>
        </w:rPr>
        <w:t xml:space="preserve">): </w:t>
      </w:r>
      <w:r w:rsidRPr="009C5A9C">
        <w:rPr>
          <w:rFonts w:ascii="Times New Roman" w:hAnsi="Times New Roman" w:cs="Times New Roman"/>
          <w:b/>
          <w:i/>
          <w:spacing w:val="40"/>
          <w:sz w:val="24"/>
          <w:u w:val="single"/>
          <w:lang w:val="en-US"/>
        </w:rPr>
        <w:t xml:space="preserve">  </w:t>
      </w:r>
      <w:r w:rsidRPr="009C5A9C">
        <w:rPr>
          <w:rFonts w:ascii="Times New Roman" w:hAnsi="Times New Roman" w:cs="Times New Roman"/>
          <w:b/>
          <w:i/>
          <w:sz w:val="24"/>
          <w:u w:val="single"/>
          <w:lang w:val="en-US"/>
        </w:rPr>
        <w:t>NU</w:t>
      </w:r>
      <w:r w:rsidRPr="009C5A9C">
        <w:rPr>
          <w:rFonts w:ascii="Times New Roman" w:hAnsi="Times New Roman" w:cs="Times New Roman"/>
          <w:b/>
          <w:i/>
          <w:sz w:val="24"/>
          <w:u w:val="single"/>
          <w:lang w:val="en-US"/>
        </w:rPr>
        <w:tab/>
      </w:r>
    </w:p>
    <w:p w14:paraId="4EDA32BC" w14:textId="77777777" w:rsidR="009C5A9C" w:rsidRPr="009C5A9C" w:rsidRDefault="009C5A9C" w:rsidP="009C5A9C">
      <w:pPr>
        <w:spacing w:before="64"/>
        <w:ind w:left="6495"/>
        <w:rPr>
          <w:rFonts w:ascii="Times New Roman" w:hAnsi="Times New Roman" w:cs="Times New Roman"/>
          <w:sz w:val="18"/>
        </w:rPr>
      </w:pPr>
      <w:r w:rsidRPr="009C5A9C">
        <w:rPr>
          <w:rFonts w:ascii="Times New Roman" w:hAnsi="Times New Roman" w:cs="Times New Roman"/>
          <w:sz w:val="18"/>
        </w:rPr>
        <w:t>(</w:t>
      </w:r>
      <w:proofErr w:type="spellStart"/>
      <w:r w:rsidRPr="009C5A9C">
        <w:rPr>
          <w:rFonts w:ascii="Times New Roman" w:hAnsi="Times New Roman" w:cs="Times New Roman"/>
          <w:sz w:val="18"/>
        </w:rPr>
        <w:t>indicați</w:t>
      </w:r>
      <w:proofErr w:type="spellEnd"/>
      <w:r w:rsidRPr="009C5A9C">
        <w:rPr>
          <w:rFonts w:ascii="Times New Roman" w:hAnsi="Times New Roman" w:cs="Times New Roman"/>
          <w:spacing w:val="-3"/>
          <w:sz w:val="18"/>
        </w:rPr>
        <w:t xml:space="preserve"> </w:t>
      </w:r>
      <w:proofErr w:type="spellStart"/>
      <w:r w:rsidRPr="009C5A9C">
        <w:rPr>
          <w:rFonts w:ascii="Times New Roman" w:hAnsi="Times New Roman" w:cs="Times New Roman"/>
          <w:sz w:val="18"/>
        </w:rPr>
        <w:t>da</w:t>
      </w:r>
      <w:proofErr w:type="spellEnd"/>
      <w:r w:rsidRPr="009C5A9C">
        <w:rPr>
          <w:rFonts w:ascii="Times New Roman" w:hAnsi="Times New Roman" w:cs="Times New Roman"/>
          <w:spacing w:val="-4"/>
          <w:sz w:val="18"/>
        </w:rPr>
        <w:t xml:space="preserve"> </w:t>
      </w:r>
      <w:proofErr w:type="spellStart"/>
      <w:r w:rsidRPr="009C5A9C">
        <w:rPr>
          <w:rFonts w:ascii="Times New Roman" w:hAnsi="Times New Roman" w:cs="Times New Roman"/>
          <w:sz w:val="18"/>
        </w:rPr>
        <w:t>sau</w:t>
      </w:r>
      <w:proofErr w:type="spellEnd"/>
      <w:r w:rsidRPr="009C5A9C">
        <w:rPr>
          <w:rFonts w:ascii="Times New Roman" w:hAnsi="Times New Roman" w:cs="Times New Roman"/>
          <w:spacing w:val="-1"/>
          <w:sz w:val="18"/>
        </w:rPr>
        <w:t xml:space="preserve"> </w:t>
      </w:r>
      <w:proofErr w:type="spellStart"/>
      <w:r w:rsidRPr="009C5A9C">
        <w:rPr>
          <w:rFonts w:ascii="Times New Roman" w:hAnsi="Times New Roman" w:cs="Times New Roman"/>
          <w:spacing w:val="-5"/>
          <w:sz w:val="18"/>
        </w:rPr>
        <w:t>nu</w:t>
      </w:r>
      <w:proofErr w:type="spellEnd"/>
      <w:r w:rsidRPr="009C5A9C">
        <w:rPr>
          <w:rFonts w:ascii="Times New Roman" w:hAnsi="Times New Roman" w:cs="Times New Roman"/>
          <w:spacing w:val="-5"/>
          <w:sz w:val="18"/>
        </w:rPr>
        <w:t>)</w:t>
      </w:r>
    </w:p>
    <w:p w14:paraId="23D93F33" w14:textId="77777777" w:rsidR="009C5A9C" w:rsidRPr="009C5A9C" w:rsidRDefault="009C5A9C" w:rsidP="009C5A9C">
      <w:pPr>
        <w:pStyle w:val="a7"/>
        <w:widowControl w:val="0"/>
        <w:numPr>
          <w:ilvl w:val="0"/>
          <w:numId w:val="36"/>
        </w:numPr>
        <w:tabs>
          <w:tab w:val="left" w:pos="504"/>
          <w:tab w:val="left" w:pos="8286"/>
        </w:tabs>
        <w:autoSpaceDE w:val="0"/>
        <w:autoSpaceDN w:val="0"/>
        <w:spacing w:before="33" w:after="0" w:line="276" w:lineRule="auto"/>
        <w:ind w:left="144" w:right="1310" w:firstLine="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Prestarea</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serviciului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este</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rezervată</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unei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anumite</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profesii</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temeiul</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unor</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legi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sau</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 xml:space="preserve">al </w:t>
      </w:r>
      <w:proofErr w:type="spellStart"/>
      <w:r w:rsidRPr="009C5A9C">
        <w:rPr>
          <w:rFonts w:ascii="Times New Roman" w:hAnsi="Times New Roman" w:cs="Times New Roman"/>
          <w:b/>
          <w:sz w:val="24"/>
          <w:lang w:val="en-US"/>
        </w:rPr>
        <w:t>unor</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acte</w:t>
      </w:r>
      <w:proofErr w:type="spellEnd"/>
      <w:r w:rsidRPr="009C5A9C">
        <w:rPr>
          <w:rFonts w:ascii="Times New Roman" w:hAnsi="Times New Roman" w:cs="Times New Roman"/>
          <w:b/>
          <w:sz w:val="24"/>
          <w:lang w:val="en-US"/>
        </w:rPr>
        <w:t xml:space="preserve"> administrative (</w:t>
      </w:r>
      <w:proofErr w:type="spellStart"/>
      <w:r w:rsidRPr="009C5A9C">
        <w:rPr>
          <w:rFonts w:ascii="Times New Roman" w:hAnsi="Times New Roman" w:cs="Times New Roman"/>
          <w:b/>
          <w:sz w:val="24"/>
          <w:lang w:val="en-US"/>
        </w:rPr>
        <w:t>după</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caz</w:t>
      </w:r>
      <w:proofErr w:type="spellEnd"/>
      <w:r w:rsidRPr="009C5A9C">
        <w:rPr>
          <w:rFonts w:ascii="Times New Roman" w:hAnsi="Times New Roman" w:cs="Times New Roman"/>
          <w:b/>
          <w:sz w:val="24"/>
          <w:lang w:val="en-US"/>
        </w:rPr>
        <w:t xml:space="preserve">): </w:t>
      </w:r>
      <w:r w:rsidRPr="009C5A9C">
        <w:rPr>
          <w:rFonts w:ascii="Times New Roman" w:hAnsi="Times New Roman" w:cs="Times New Roman"/>
          <w:b/>
          <w:i/>
          <w:sz w:val="24"/>
          <w:u w:val="single"/>
          <w:lang w:val="en-US"/>
        </w:rPr>
        <w:t xml:space="preserve">Nu se </w:t>
      </w:r>
      <w:proofErr w:type="spellStart"/>
      <w:r w:rsidRPr="009C5A9C">
        <w:rPr>
          <w:rFonts w:ascii="Times New Roman" w:hAnsi="Times New Roman" w:cs="Times New Roman"/>
          <w:b/>
          <w:i/>
          <w:sz w:val="24"/>
          <w:u w:val="single"/>
          <w:lang w:val="en-US"/>
        </w:rPr>
        <w:t>aplică</w:t>
      </w:r>
      <w:proofErr w:type="spellEnd"/>
      <w:r w:rsidRPr="009C5A9C">
        <w:rPr>
          <w:rFonts w:ascii="Times New Roman" w:hAnsi="Times New Roman" w:cs="Times New Roman"/>
          <w:b/>
          <w:i/>
          <w:sz w:val="24"/>
          <w:u w:val="single"/>
          <w:lang w:val="en-US"/>
        </w:rPr>
        <w:tab/>
      </w:r>
    </w:p>
    <w:p w14:paraId="605A4664" w14:textId="77777777" w:rsidR="009C5A9C" w:rsidRPr="009C5A9C" w:rsidRDefault="009C5A9C" w:rsidP="009C5A9C">
      <w:pPr>
        <w:spacing w:line="207" w:lineRule="exact"/>
        <w:ind w:left="3972"/>
        <w:rPr>
          <w:rFonts w:ascii="Times New Roman" w:hAnsi="Times New Roman" w:cs="Times New Roman"/>
          <w:sz w:val="18"/>
          <w:lang w:val="en-US"/>
        </w:rPr>
      </w:pPr>
      <w:r w:rsidRPr="009C5A9C">
        <w:rPr>
          <w:rFonts w:ascii="Times New Roman" w:hAnsi="Times New Roman" w:cs="Times New Roman"/>
          <w:sz w:val="18"/>
          <w:lang w:val="en-US"/>
        </w:rPr>
        <w:t>(se</w:t>
      </w:r>
      <w:r w:rsidRPr="009C5A9C">
        <w:rPr>
          <w:rFonts w:ascii="Times New Roman" w:hAnsi="Times New Roman" w:cs="Times New Roman"/>
          <w:spacing w:val="-3"/>
          <w:sz w:val="18"/>
          <w:lang w:val="en-US"/>
        </w:rPr>
        <w:t xml:space="preserve"> </w:t>
      </w:r>
      <w:proofErr w:type="spellStart"/>
      <w:r w:rsidRPr="009C5A9C">
        <w:rPr>
          <w:rFonts w:ascii="Times New Roman" w:hAnsi="Times New Roman" w:cs="Times New Roman"/>
          <w:sz w:val="18"/>
          <w:lang w:val="en-US"/>
        </w:rPr>
        <w:t>menționează</w:t>
      </w:r>
      <w:proofErr w:type="spellEnd"/>
      <w:r w:rsidRPr="009C5A9C">
        <w:rPr>
          <w:rFonts w:ascii="Times New Roman" w:hAnsi="Times New Roman" w:cs="Times New Roman"/>
          <w:spacing w:val="-2"/>
          <w:sz w:val="18"/>
          <w:lang w:val="en-US"/>
        </w:rPr>
        <w:t xml:space="preserve"> </w:t>
      </w:r>
      <w:proofErr w:type="spellStart"/>
      <w:r w:rsidRPr="009C5A9C">
        <w:rPr>
          <w:rFonts w:ascii="Times New Roman" w:hAnsi="Times New Roman" w:cs="Times New Roman"/>
          <w:sz w:val="18"/>
          <w:lang w:val="en-US"/>
        </w:rPr>
        <w:t>respectivele</w:t>
      </w:r>
      <w:proofErr w:type="spellEnd"/>
      <w:r w:rsidRPr="009C5A9C">
        <w:rPr>
          <w:rFonts w:ascii="Times New Roman" w:hAnsi="Times New Roman" w:cs="Times New Roman"/>
          <w:spacing w:val="-2"/>
          <w:sz w:val="18"/>
          <w:lang w:val="en-US"/>
        </w:rPr>
        <w:t xml:space="preserve"> </w:t>
      </w:r>
      <w:proofErr w:type="spellStart"/>
      <w:r w:rsidRPr="009C5A9C">
        <w:rPr>
          <w:rFonts w:ascii="Times New Roman" w:hAnsi="Times New Roman" w:cs="Times New Roman"/>
          <w:sz w:val="18"/>
          <w:lang w:val="en-US"/>
        </w:rPr>
        <w:t>legi</w:t>
      </w:r>
      <w:proofErr w:type="spellEnd"/>
      <w:r w:rsidRPr="009C5A9C">
        <w:rPr>
          <w:rFonts w:ascii="Times New Roman" w:hAnsi="Times New Roman" w:cs="Times New Roman"/>
          <w:spacing w:val="-1"/>
          <w:sz w:val="18"/>
          <w:lang w:val="en-US"/>
        </w:rPr>
        <w:t xml:space="preserve"> </w:t>
      </w:r>
      <w:proofErr w:type="spellStart"/>
      <w:r w:rsidRPr="009C5A9C">
        <w:rPr>
          <w:rFonts w:ascii="Times New Roman" w:hAnsi="Times New Roman" w:cs="Times New Roman"/>
          <w:sz w:val="18"/>
          <w:lang w:val="en-US"/>
        </w:rPr>
        <w:t>și</w:t>
      </w:r>
      <w:proofErr w:type="spellEnd"/>
      <w:r w:rsidRPr="009C5A9C">
        <w:rPr>
          <w:rFonts w:ascii="Times New Roman" w:hAnsi="Times New Roman" w:cs="Times New Roman"/>
          <w:spacing w:val="-2"/>
          <w:sz w:val="18"/>
          <w:lang w:val="en-US"/>
        </w:rPr>
        <w:t xml:space="preserve"> </w:t>
      </w:r>
      <w:proofErr w:type="spellStart"/>
      <w:r w:rsidRPr="009C5A9C">
        <w:rPr>
          <w:rFonts w:ascii="Times New Roman" w:hAnsi="Times New Roman" w:cs="Times New Roman"/>
          <w:sz w:val="18"/>
          <w:lang w:val="en-US"/>
        </w:rPr>
        <w:t>acte</w:t>
      </w:r>
      <w:proofErr w:type="spellEnd"/>
      <w:r w:rsidRPr="009C5A9C">
        <w:rPr>
          <w:rFonts w:ascii="Times New Roman" w:hAnsi="Times New Roman" w:cs="Times New Roman"/>
          <w:spacing w:val="-1"/>
          <w:sz w:val="18"/>
          <w:lang w:val="en-US"/>
        </w:rPr>
        <w:t xml:space="preserve"> </w:t>
      </w:r>
      <w:r w:rsidRPr="009C5A9C">
        <w:rPr>
          <w:rFonts w:ascii="Times New Roman" w:hAnsi="Times New Roman" w:cs="Times New Roman"/>
          <w:spacing w:val="-2"/>
          <w:sz w:val="18"/>
          <w:lang w:val="en-US"/>
        </w:rPr>
        <w:t>administrative)</w:t>
      </w:r>
    </w:p>
    <w:p w14:paraId="024B5362" w14:textId="77777777" w:rsidR="009C5A9C" w:rsidRPr="009C5A9C" w:rsidRDefault="009C5A9C" w:rsidP="009C5A9C">
      <w:pPr>
        <w:pStyle w:val="a7"/>
        <w:widowControl w:val="0"/>
        <w:numPr>
          <w:ilvl w:val="0"/>
          <w:numId w:val="36"/>
        </w:numPr>
        <w:tabs>
          <w:tab w:val="left" w:pos="504"/>
        </w:tabs>
        <w:autoSpaceDE w:val="0"/>
        <w:autoSpaceDN w:val="0"/>
        <w:spacing w:before="29" w:after="0" w:line="276" w:lineRule="auto"/>
        <w:ind w:left="144" w:right="1492" w:firstLine="0"/>
        <w:contextualSpacing w:val="0"/>
        <w:jc w:val="both"/>
        <w:rPr>
          <w:rFonts w:ascii="Times New Roman" w:hAnsi="Times New Roman" w:cs="Times New Roman"/>
          <w:b/>
          <w:sz w:val="24"/>
          <w:lang w:val="en-US"/>
        </w:rPr>
      </w:pPr>
      <w:proofErr w:type="spellStart"/>
      <w:r w:rsidRPr="009C5A9C">
        <w:rPr>
          <w:rFonts w:ascii="Times New Roman" w:hAnsi="Times New Roman" w:cs="Times New Roman"/>
          <w:b/>
          <w:sz w:val="24"/>
          <w:lang w:val="en-US"/>
        </w:rPr>
        <w:t>Scurta</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descriere</w:t>
      </w:r>
      <w:proofErr w:type="spellEnd"/>
      <w:r w:rsidRPr="009C5A9C">
        <w:rPr>
          <w:rFonts w:ascii="Times New Roman" w:hAnsi="Times New Roman" w:cs="Times New Roman"/>
          <w:b/>
          <w:spacing w:val="-6"/>
          <w:sz w:val="24"/>
          <w:lang w:val="en-US"/>
        </w:rPr>
        <w:t xml:space="preserve"> </w:t>
      </w:r>
      <w:r w:rsidRPr="009C5A9C">
        <w:rPr>
          <w:rFonts w:ascii="Times New Roman" w:hAnsi="Times New Roman" w:cs="Times New Roman"/>
          <w:b/>
          <w:sz w:val="24"/>
          <w:lang w:val="en-US"/>
        </w:rPr>
        <w:t>a</w:t>
      </w:r>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criteriilor</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privind</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eligibilitatea</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operatorilor</w:t>
      </w:r>
      <w:proofErr w:type="spellEnd"/>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economici</w:t>
      </w:r>
      <w:r w:rsidRPr="009C5A9C">
        <w:rPr>
          <w:rFonts w:ascii="Times New Roman" w:hAnsi="Times New Roman" w:cs="Times New Roman"/>
          <w:b/>
          <w:spacing w:val="-5"/>
          <w:sz w:val="24"/>
          <w:lang w:val="en-US"/>
        </w:rPr>
        <w:t xml:space="preserve"> </w:t>
      </w:r>
      <w:r w:rsidRPr="009C5A9C">
        <w:rPr>
          <w:rFonts w:ascii="Times New Roman" w:hAnsi="Times New Roman" w:cs="Times New Roman"/>
          <w:b/>
          <w:sz w:val="24"/>
          <w:lang w:val="en-US"/>
        </w:rPr>
        <w:t>care</w:t>
      </w:r>
      <w:r w:rsidRPr="009C5A9C">
        <w:rPr>
          <w:rFonts w:ascii="Times New Roman" w:hAnsi="Times New Roman" w:cs="Times New Roman"/>
          <w:b/>
          <w:spacing w:val="-6"/>
          <w:sz w:val="24"/>
          <w:lang w:val="en-US"/>
        </w:rPr>
        <w:t xml:space="preserve"> </w:t>
      </w:r>
      <w:r w:rsidRPr="009C5A9C">
        <w:rPr>
          <w:rFonts w:ascii="Times New Roman" w:hAnsi="Times New Roman" w:cs="Times New Roman"/>
          <w:b/>
          <w:sz w:val="24"/>
          <w:lang w:val="en-US"/>
        </w:rPr>
        <w:t xml:space="preserve">pot </w:t>
      </w:r>
      <w:proofErr w:type="spellStart"/>
      <w:r w:rsidRPr="009C5A9C">
        <w:rPr>
          <w:rFonts w:ascii="Times New Roman" w:hAnsi="Times New Roman" w:cs="Times New Roman"/>
          <w:b/>
          <w:sz w:val="24"/>
          <w:lang w:val="en-US"/>
        </w:rPr>
        <w:t>determina</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eliminarea</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acestora</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și</w:t>
      </w:r>
      <w:proofErr w:type="spellEnd"/>
      <w:r w:rsidRPr="009C5A9C">
        <w:rPr>
          <w:rFonts w:ascii="Times New Roman" w:hAnsi="Times New Roman" w:cs="Times New Roman"/>
          <w:b/>
          <w:sz w:val="24"/>
          <w:lang w:val="en-US"/>
        </w:rPr>
        <w:t xml:space="preserve"> a </w:t>
      </w:r>
      <w:proofErr w:type="spellStart"/>
      <w:r w:rsidRPr="009C5A9C">
        <w:rPr>
          <w:rFonts w:ascii="Times New Roman" w:hAnsi="Times New Roman" w:cs="Times New Roman"/>
          <w:b/>
          <w:sz w:val="24"/>
          <w:lang w:val="en-US"/>
        </w:rPr>
        <w:t>criteriilor</w:t>
      </w:r>
      <w:proofErr w:type="spellEnd"/>
      <w:r w:rsidRPr="009C5A9C">
        <w:rPr>
          <w:rFonts w:ascii="Times New Roman" w:hAnsi="Times New Roman" w:cs="Times New Roman"/>
          <w:b/>
          <w:sz w:val="24"/>
          <w:lang w:val="en-US"/>
        </w:rPr>
        <w:t xml:space="preserve"> de </w:t>
      </w:r>
      <w:proofErr w:type="spellStart"/>
      <w:r w:rsidRPr="009C5A9C">
        <w:rPr>
          <w:rFonts w:ascii="Times New Roman" w:hAnsi="Times New Roman" w:cs="Times New Roman"/>
          <w:b/>
          <w:sz w:val="24"/>
          <w:lang w:val="en-US"/>
        </w:rPr>
        <w:t>selecție</w:t>
      </w:r>
      <w:proofErr w:type="spellEnd"/>
      <w:r w:rsidRPr="009C5A9C">
        <w:rPr>
          <w:rFonts w:ascii="Times New Roman" w:hAnsi="Times New Roman" w:cs="Times New Roman"/>
          <w:b/>
          <w:sz w:val="24"/>
          <w:lang w:val="en-US"/>
        </w:rPr>
        <w:t>/de</w:t>
      </w:r>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preselecție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nivelul</w:t>
      </w:r>
      <w:proofErr w:type="spellEnd"/>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minim (</w:t>
      </w:r>
      <w:proofErr w:type="spellStart"/>
      <w:r w:rsidRPr="009C5A9C">
        <w:rPr>
          <w:rFonts w:ascii="Times New Roman" w:hAnsi="Times New Roman" w:cs="Times New Roman"/>
          <w:b/>
          <w:sz w:val="24"/>
          <w:lang w:val="en-US"/>
        </w:rPr>
        <w:t>nivelurile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minime</w:t>
      </w:r>
      <w:proofErr w:type="spellEnd"/>
      <w:r w:rsidRPr="009C5A9C">
        <w:rPr>
          <w:rFonts w:ascii="Times New Roman" w:hAnsi="Times New Roman" w:cs="Times New Roman"/>
          <w:b/>
          <w:sz w:val="24"/>
          <w:lang w:val="en-US"/>
        </w:rPr>
        <w:t xml:space="preserve">) al (ale) </w:t>
      </w:r>
      <w:proofErr w:type="spellStart"/>
      <w:r w:rsidRPr="009C5A9C">
        <w:rPr>
          <w:rFonts w:ascii="Times New Roman" w:hAnsi="Times New Roman" w:cs="Times New Roman"/>
          <w:b/>
          <w:sz w:val="24"/>
          <w:lang w:val="en-US"/>
        </w:rPr>
        <w:t>cerințelor</w:t>
      </w:r>
      <w:proofErr w:type="spellEnd"/>
      <w:r w:rsidRPr="009C5A9C">
        <w:rPr>
          <w:rFonts w:ascii="Times New Roman" w:hAnsi="Times New Roman" w:cs="Times New Roman"/>
          <w:b/>
          <w:sz w:val="24"/>
          <w:lang w:val="en-US"/>
        </w:rPr>
        <w:t xml:space="preserve"> eventual </w:t>
      </w:r>
      <w:proofErr w:type="spellStart"/>
      <w:r w:rsidRPr="009C5A9C">
        <w:rPr>
          <w:rFonts w:ascii="Times New Roman" w:hAnsi="Times New Roman" w:cs="Times New Roman"/>
          <w:b/>
          <w:sz w:val="24"/>
          <w:lang w:val="en-US"/>
        </w:rPr>
        <w:t>impuse</w:t>
      </w:r>
      <w:proofErr w:type="spellEnd"/>
      <w:r w:rsidRPr="009C5A9C">
        <w:rPr>
          <w:rFonts w:ascii="Times New Roman" w:hAnsi="Times New Roman" w:cs="Times New Roman"/>
          <w:b/>
          <w:sz w:val="24"/>
          <w:lang w:val="en-US"/>
        </w:rPr>
        <w:t xml:space="preserve">; se </w:t>
      </w:r>
      <w:proofErr w:type="spellStart"/>
      <w:r w:rsidRPr="009C5A9C">
        <w:rPr>
          <w:rFonts w:ascii="Times New Roman" w:hAnsi="Times New Roman" w:cs="Times New Roman"/>
          <w:b/>
          <w:sz w:val="24"/>
          <w:lang w:val="en-US"/>
        </w:rPr>
        <w:t>menționează</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informațiile</w:t>
      </w:r>
      <w:proofErr w:type="spellEnd"/>
    </w:p>
    <w:p w14:paraId="1ECA7D0B" w14:textId="77777777" w:rsidR="009C5A9C" w:rsidRPr="009C5A9C" w:rsidRDefault="009C5A9C" w:rsidP="009C5A9C">
      <w:pPr>
        <w:pStyle w:val="af"/>
        <w:spacing w:before="2" w:after="42"/>
        <w:ind w:left="144"/>
        <w:jc w:val="both"/>
        <w:rPr>
          <w:rFonts w:ascii="Times New Roman" w:hAnsi="Times New Roman"/>
          <w:spacing w:val="-2"/>
        </w:rPr>
      </w:pPr>
      <w:r w:rsidRPr="009C5A9C">
        <w:rPr>
          <w:rFonts w:ascii="Times New Roman" w:hAnsi="Times New Roman"/>
        </w:rPr>
        <w:t>solicitate</w:t>
      </w:r>
      <w:r w:rsidRPr="009C5A9C">
        <w:rPr>
          <w:rFonts w:ascii="Times New Roman" w:hAnsi="Times New Roman"/>
          <w:spacing w:val="-3"/>
        </w:rPr>
        <w:t xml:space="preserve"> </w:t>
      </w:r>
      <w:r w:rsidRPr="009C5A9C">
        <w:rPr>
          <w:rFonts w:ascii="Times New Roman" w:hAnsi="Times New Roman"/>
        </w:rPr>
        <w:t>(DUAE,</w:t>
      </w:r>
      <w:r w:rsidRPr="009C5A9C">
        <w:rPr>
          <w:rFonts w:ascii="Times New Roman" w:hAnsi="Times New Roman"/>
          <w:spacing w:val="-1"/>
        </w:rPr>
        <w:t xml:space="preserve"> </w:t>
      </w:r>
      <w:r w:rsidRPr="009C5A9C">
        <w:rPr>
          <w:rFonts w:ascii="Times New Roman" w:hAnsi="Times New Roman"/>
          <w:spacing w:val="-2"/>
        </w:rPr>
        <w:t>documentație):</w:t>
      </w:r>
    </w:p>
    <w:p w14:paraId="592BC971" w14:textId="77777777" w:rsidR="009C5A9C" w:rsidRPr="009C5A9C" w:rsidRDefault="009C5A9C" w:rsidP="009C5A9C">
      <w:pPr>
        <w:pStyle w:val="af"/>
        <w:spacing w:before="2" w:after="42"/>
        <w:ind w:left="144"/>
        <w:jc w:val="both"/>
        <w:rPr>
          <w:rFonts w:ascii="Times New Roman" w:hAnsi="Times New Roman"/>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9C5A9C" w:rsidRPr="009C5A9C" w14:paraId="233CD97F" w14:textId="77777777" w:rsidTr="00C0173F">
        <w:trPr>
          <w:trHeight w:val="827"/>
        </w:trPr>
        <w:tc>
          <w:tcPr>
            <w:tcW w:w="703" w:type="dxa"/>
          </w:tcPr>
          <w:p w14:paraId="7FDBD89A" w14:textId="77777777" w:rsidR="009C5A9C" w:rsidRPr="009C5A9C" w:rsidRDefault="009C5A9C" w:rsidP="00C0173F">
            <w:pPr>
              <w:pStyle w:val="TableParagraph"/>
              <w:ind w:right="264"/>
              <w:rPr>
                <w:sz w:val="24"/>
              </w:rPr>
            </w:pPr>
            <w:r w:rsidRPr="009C5A9C">
              <w:rPr>
                <w:spacing w:val="-4"/>
                <w:sz w:val="24"/>
              </w:rPr>
              <w:t xml:space="preserve">Nr. </w:t>
            </w:r>
            <w:r w:rsidRPr="009C5A9C">
              <w:rPr>
                <w:spacing w:val="-5"/>
                <w:sz w:val="24"/>
              </w:rPr>
              <w:t>d/o</w:t>
            </w:r>
          </w:p>
        </w:tc>
        <w:tc>
          <w:tcPr>
            <w:tcW w:w="3262" w:type="dxa"/>
          </w:tcPr>
          <w:p w14:paraId="30118302" w14:textId="77777777" w:rsidR="009C5A9C" w:rsidRPr="009C5A9C" w:rsidRDefault="009C5A9C" w:rsidP="00C0173F">
            <w:pPr>
              <w:pStyle w:val="TableParagraph"/>
              <w:spacing w:line="275" w:lineRule="exact"/>
              <w:rPr>
                <w:sz w:val="24"/>
              </w:rPr>
            </w:pPr>
            <w:r w:rsidRPr="009C5A9C">
              <w:rPr>
                <w:sz w:val="24"/>
              </w:rPr>
              <w:t>Descrierea</w:t>
            </w:r>
            <w:r w:rsidRPr="009C5A9C">
              <w:rPr>
                <w:spacing w:val="-6"/>
                <w:sz w:val="24"/>
              </w:rPr>
              <w:t xml:space="preserve"> </w:t>
            </w:r>
            <w:r w:rsidRPr="009C5A9C">
              <w:rPr>
                <w:spacing w:val="-2"/>
                <w:sz w:val="24"/>
              </w:rPr>
              <w:t>criteriului/cerinței</w:t>
            </w:r>
          </w:p>
        </w:tc>
        <w:tc>
          <w:tcPr>
            <w:tcW w:w="3543" w:type="dxa"/>
          </w:tcPr>
          <w:p w14:paraId="2ADBAF55" w14:textId="77777777" w:rsidR="009C5A9C" w:rsidRPr="009C5A9C" w:rsidRDefault="009C5A9C" w:rsidP="00C0173F">
            <w:pPr>
              <w:pStyle w:val="TableParagraph"/>
              <w:ind w:left="105"/>
              <w:rPr>
                <w:sz w:val="24"/>
              </w:rPr>
            </w:pPr>
            <w:r w:rsidRPr="009C5A9C">
              <w:rPr>
                <w:sz w:val="24"/>
              </w:rPr>
              <w:t>Mod</w:t>
            </w:r>
            <w:r w:rsidRPr="009C5A9C">
              <w:rPr>
                <w:spacing w:val="-9"/>
                <w:sz w:val="24"/>
              </w:rPr>
              <w:t xml:space="preserve"> </w:t>
            </w:r>
            <w:r w:rsidRPr="009C5A9C">
              <w:rPr>
                <w:sz w:val="24"/>
              </w:rPr>
              <w:t>de</w:t>
            </w:r>
            <w:r w:rsidRPr="009C5A9C">
              <w:rPr>
                <w:spacing w:val="-10"/>
                <w:sz w:val="24"/>
              </w:rPr>
              <w:t xml:space="preserve"> </w:t>
            </w:r>
            <w:r w:rsidRPr="009C5A9C">
              <w:rPr>
                <w:sz w:val="24"/>
              </w:rPr>
              <w:t>demonstrare</w:t>
            </w:r>
            <w:r w:rsidRPr="009C5A9C">
              <w:rPr>
                <w:spacing w:val="-10"/>
                <w:sz w:val="24"/>
              </w:rPr>
              <w:t xml:space="preserve"> </w:t>
            </w:r>
            <w:r w:rsidRPr="009C5A9C">
              <w:rPr>
                <w:sz w:val="24"/>
              </w:rPr>
              <w:t>a</w:t>
            </w:r>
            <w:r w:rsidRPr="009C5A9C">
              <w:rPr>
                <w:spacing w:val="-10"/>
                <w:sz w:val="24"/>
              </w:rPr>
              <w:t xml:space="preserve"> </w:t>
            </w:r>
            <w:r w:rsidRPr="009C5A9C">
              <w:rPr>
                <w:sz w:val="24"/>
              </w:rPr>
              <w:t xml:space="preserve">îndeplinirii </w:t>
            </w:r>
            <w:r w:rsidRPr="009C5A9C">
              <w:rPr>
                <w:spacing w:val="-2"/>
                <w:sz w:val="24"/>
              </w:rPr>
              <w:t>criteriului/cerinței:</w:t>
            </w:r>
          </w:p>
        </w:tc>
        <w:tc>
          <w:tcPr>
            <w:tcW w:w="1838" w:type="dxa"/>
          </w:tcPr>
          <w:p w14:paraId="48E20DEB" w14:textId="77777777" w:rsidR="009C5A9C" w:rsidRPr="009C5A9C" w:rsidRDefault="009C5A9C" w:rsidP="00C0173F">
            <w:pPr>
              <w:pStyle w:val="TableParagraph"/>
              <w:ind w:left="108" w:right="241"/>
              <w:rPr>
                <w:sz w:val="24"/>
              </w:rPr>
            </w:pPr>
            <w:r w:rsidRPr="009C5A9C">
              <w:rPr>
                <w:sz w:val="24"/>
              </w:rPr>
              <w:t>Nivelul</w:t>
            </w:r>
            <w:r w:rsidRPr="009C5A9C">
              <w:rPr>
                <w:spacing w:val="-15"/>
                <w:sz w:val="24"/>
              </w:rPr>
              <w:t xml:space="preserve"> </w:t>
            </w:r>
            <w:r w:rsidRPr="009C5A9C">
              <w:rPr>
                <w:sz w:val="24"/>
              </w:rPr>
              <w:t xml:space="preserve">minim/ </w:t>
            </w:r>
            <w:r w:rsidRPr="009C5A9C">
              <w:rPr>
                <w:spacing w:val="-2"/>
                <w:sz w:val="24"/>
              </w:rPr>
              <w:t>Obligativitatea</w:t>
            </w:r>
          </w:p>
        </w:tc>
      </w:tr>
      <w:tr w:rsidR="009C5A9C" w:rsidRPr="009C5A9C" w14:paraId="57A94818" w14:textId="77777777" w:rsidTr="00C0173F">
        <w:trPr>
          <w:trHeight w:val="1932"/>
        </w:trPr>
        <w:tc>
          <w:tcPr>
            <w:tcW w:w="9346" w:type="dxa"/>
            <w:gridSpan w:val="4"/>
          </w:tcPr>
          <w:p w14:paraId="7070B0E7" w14:textId="77777777" w:rsidR="009C5A9C" w:rsidRPr="009C5A9C" w:rsidRDefault="009C5A9C" w:rsidP="00C0173F">
            <w:pPr>
              <w:pStyle w:val="TableParagraph"/>
              <w:spacing w:before="275"/>
              <w:ind w:left="209" w:right="203"/>
              <w:jc w:val="center"/>
              <w:rPr>
                <w:b/>
                <w:i/>
                <w:sz w:val="24"/>
              </w:rPr>
            </w:pPr>
            <w:r w:rsidRPr="009C5A9C">
              <w:rPr>
                <w:b/>
                <w:i/>
                <w:sz w:val="24"/>
                <w:u w:val="single"/>
              </w:rPr>
              <w:lastRenderedPageBreak/>
              <w:t>Documente</w:t>
            </w:r>
            <w:r w:rsidRPr="009C5A9C">
              <w:rPr>
                <w:b/>
                <w:i/>
                <w:spacing w:val="-4"/>
                <w:sz w:val="24"/>
                <w:u w:val="single"/>
              </w:rPr>
              <w:t xml:space="preserve"> </w:t>
            </w:r>
            <w:r w:rsidRPr="009C5A9C">
              <w:rPr>
                <w:b/>
                <w:i/>
                <w:sz w:val="24"/>
                <w:u w:val="single"/>
              </w:rPr>
              <w:t>care</w:t>
            </w:r>
            <w:r w:rsidRPr="009C5A9C">
              <w:rPr>
                <w:b/>
                <w:i/>
                <w:spacing w:val="-5"/>
                <w:sz w:val="24"/>
                <w:u w:val="single"/>
              </w:rPr>
              <w:t xml:space="preserve"> </w:t>
            </w:r>
            <w:r w:rsidRPr="009C5A9C">
              <w:rPr>
                <w:b/>
                <w:i/>
                <w:sz w:val="24"/>
                <w:u w:val="single"/>
              </w:rPr>
              <w:t>se</w:t>
            </w:r>
            <w:r w:rsidRPr="009C5A9C">
              <w:rPr>
                <w:b/>
                <w:i/>
                <w:spacing w:val="-4"/>
                <w:sz w:val="24"/>
                <w:u w:val="single"/>
              </w:rPr>
              <w:t xml:space="preserve"> </w:t>
            </w:r>
            <w:r w:rsidRPr="009C5A9C">
              <w:rPr>
                <w:b/>
                <w:i/>
                <w:sz w:val="24"/>
                <w:u w:val="single"/>
              </w:rPr>
              <w:t>depun</w:t>
            </w:r>
            <w:r w:rsidRPr="009C5A9C">
              <w:rPr>
                <w:b/>
                <w:i/>
                <w:spacing w:val="-4"/>
                <w:sz w:val="24"/>
                <w:u w:val="single"/>
              </w:rPr>
              <w:t xml:space="preserve"> </w:t>
            </w:r>
            <w:r w:rsidRPr="009C5A9C">
              <w:rPr>
                <w:b/>
                <w:i/>
                <w:sz w:val="24"/>
                <w:u w:val="single"/>
              </w:rPr>
              <w:t>pînă</w:t>
            </w:r>
            <w:r w:rsidRPr="009C5A9C">
              <w:rPr>
                <w:b/>
                <w:i/>
                <w:spacing w:val="-4"/>
                <w:sz w:val="24"/>
                <w:u w:val="single"/>
              </w:rPr>
              <w:t xml:space="preserve"> </w:t>
            </w:r>
            <w:r w:rsidRPr="009C5A9C">
              <w:rPr>
                <w:b/>
                <w:i/>
                <w:sz w:val="24"/>
                <w:u w:val="single"/>
              </w:rPr>
              <w:t>la</w:t>
            </w:r>
            <w:r w:rsidRPr="009C5A9C">
              <w:rPr>
                <w:b/>
                <w:i/>
                <w:spacing w:val="-4"/>
                <w:sz w:val="24"/>
                <w:u w:val="single"/>
              </w:rPr>
              <w:t xml:space="preserve"> </w:t>
            </w:r>
            <w:r w:rsidRPr="009C5A9C">
              <w:rPr>
                <w:b/>
                <w:i/>
                <w:sz w:val="24"/>
                <w:u w:val="single"/>
              </w:rPr>
              <w:t>termenul</w:t>
            </w:r>
            <w:r w:rsidRPr="009C5A9C">
              <w:rPr>
                <w:b/>
                <w:i/>
                <w:spacing w:val="-4"/>
                <w:sz w:val="24"/>
                <w:u w:val="single"/>
              </w:rPr>
              <w:t xml:space="preserve"> </w:t>
            </w:r>
            <w:r w:rsidRPr="009C5A9C">
              <w:rPr>
                <w:b/>
                <w:i/>
                <w:sz w:val="24"/>
                <w:u w:val="single"/>
              </w:rPr>
              <w:t>limită</w:t>
            </w:r>
            <w:r w:rsidRPr="009C5A9C">
              <w:rPr>
                <w:b/>
                <w:i/>
                <w:spacing w:val="-4"/>
                <w:sz w:val="24"/>
                <w:u w:val="single"/>
              </w:rPr>
              <w:t xml:space="preserve"> </w:t>
            </w:r>
            <w:r w:rsidRPr="009C5A9C">
              <w:rPr>
                <w:b/>
                <w:i/>
                <w:sz w:val="24"/>
                <w:u w:val="single"/>
              </w:rPr>
              <w:t>de</w:t>
            </w:r>
            <w:r w:rsidRPr="009C5A9C">
              <w:rPr>
                <w:b/>
                <w:i/>
                <w:spacing w:val="-4"/>
                <w:sz w:val="24"/>
                <w:u w:val="single"/>
              </w:rPr>
              <w:t xml:space="preserve"> </w:t>
            </w:r>
            <w:r w:rsidRPr="009C5A9C">
              <w:rPr>
                <w:b/>
                <w:i/>
                <w:sz w:val="24"/>
                <w:u w:val="single"/>
              </w:rPr>
              <w:t>depunere/deschidere</w:t>
            </w:r>
            <w:r w:rsidRPr="009C5A9C">
              <w:rPr>
                <w:b/>
                <w:i/>
                <w:spacing w:val="-5"/>
                <w:sz w:val="24"/>
                <w:u w:val="single"/>
              </w:rPr>
              <w:t xml:space="preserve"> </w:t>
            </w:r>
            <w:r w:rsidRPr="009C5A9C">
              <w:rPr>
                <w:b/>
                <w:i/>
                <w:sz w:val="24"/>
                <w:u w:val="single"/>
              </w:rPr>
              <w:t>a</w:t>
            </w:r>
            <w:r w:rsidRPr="009C5A9C">
              <w:rPr>
                <w:b/>
                <w:i/>
                <w:spacing w:val="-4"/>
                <w:sz w:val="24"/>
                <w:u w:val="single"/>
              </w:rPr>
              <w:t xml:space="preserve"> </w:t>
            </w:r>
            <w:r w:rsidRPr="009C5A9C">
              <w:rPr>
                <w:b/>
                <w:i/>
                <w:sz w:val="24"/>
                <w:u w:val="single"/>
              </w:rPr>
              <w:t>ofertelor</w:t>
            </w:r>
            <w:r w:rsidRPr="009C5A9C">
              <w:rPr>
                <w:b/>
                <w:i/>
                <w:spacing w:val="-4"/>
                <w:sz w:val="24"/>
                <w:u w:val="single"/>
              </w:rPr>
              <w:t xml:space="preserve"> </w:t>
            </w:r>
            <w:r w:rsidRPr="009C5A9C">
              <w:rPr>
                <w:b/>
                <w:i/>
                <w:sz w:val="24"/>
                <w:u w:val="single"/>
              </w:rPr>
              <w:t>în</w:t>
            </w:r>
            <w:r w:rsidRPr="009C5A9C">
              <w:rPr>
                <w:b/>
                <w:i/>
                <w:sz w:val="24"/>
              </w:rPr>
              <w:t xml:space="preserve"> </w:t>
            </w:r>
            <w:r w:rsidRPr="009C5A9C">
              <w:rPr>
                <w:b/>
                <w:i/>
                <w:sz w:val="24"/>
                <w:u w:val="single"/>
              </w:rPr>
              <w:t>SIA RSAP (MTENDER).</w:t>
            </w:r>
          </w:p>
          <w:p w14:paraId="2E3F90F8" w14:textId="77777777" w:rsidR="009C5A9C" w:rsidRPr="009C5A9C" w:rsidRDefault="009C5A9C" w:rsidP="00C0173F">
            <w:pPr>
              <w:pStyle w:val="TableParagraph"/>
              <w:ind w:left="306" w:right="300" w:firstLine="1"/>
              <w:jc w:val="center"/>
              <w:rPr>
                <w:b/>
                <w:i/>
                <w:sz w:val="24"/>
              </w:rPr>
            </w:pPr>
            <w:r w:rsidRPr="009C5A9C">
              <w:rPr>
                <w:b/>
                <w:i/>
                <w:sz w:val="24"/>
                <w:u w:val="single"/>
              </w:rPr>
              <w:t>Neprezentarea documentelor enumerate și necompletarea acestora conform modelelor</w:t>
            </w:r>
            <w:r w:rsidRPr="009C5A9C">
              <w:rPr>
                <w:b/>
                <w:i/>
                <w:sz w:val="24"/>
              </w:rPr>
              <w:t xml:space="preserve"> </w:t>
            </w:r>
            <w:r w:rsidRPr="009C5A9C">
              <w:rPr>
                <w:b/>
                <w:i/>
                <w:sz w:val="24"/>
                <w:u w:val="single"/>
              </w:rPr>
              <w:t>menționate</w:t>
            </w:r>
            <w:r w:rsidRPr="009C5A9C">
              <w:rPr>
                <w:b/>
                <w:i/>
                <w:spacing w:val="-3"/>
                <w:sz w:val="24"/>
                <w:u w:val="single"/>
              </w:rPr>
              <w:t xml:space="preserve"> </w:t>
            </w:r>
            <w:r w:rsidRPr="009C5A9C">
              <w:rPr>
                <w:b/>
                <w:i/>
                <w:sz w:val="24"/>
                <w:u w:val="single"/>
              </w:rPr>
              <w:t>mai</w:t>
            </w:r>
            <w:r w:rsidRPr="009C5A9C">
              <w:rPr>
                <w:b/>
                <w:i/>
                <w:spacing w:val="-3"/>
                <w:sz w:val="24"/>
                <w:u w:val="single"/>
              </w:rPr>
              <w:t xml:space="preserve"> </w:t>
            </w:r>
            <w:r w:rsidRPr="009C5A9C">
              <w:rPr>
                <w:b/>
                <w:i/>
                <w:sz w:val="24"/>
                <w:u w:val="single"/>
              </w:rPr>
              <w:t>jos,</w:t>
            </w:r>
            <w:r w:rsidRPr="009C5A9C">
              <w:rPr>
                <w:b/>
                <w:i/>
                <w:spacing w:val="-3"/>
                <w:sz w:val="24"/>
                <w:u w:val="single"/>
              </w:rPr>
              <w:t xml:space="preserve"> </w:t>
            </w:r>
            <w:r w:rsidRPr="009C5A9C">
              <w:rPr>
                <w:b/>
                <w:i/>
                <w:sz w:val="24"/>
                <w:u w:val="single"/>
              </w:rPr>
              <w:t>vor</w:t>
            </w:r>
            <w:r w:rsidRPr="009C5A9C">
              <w:rPr>
                <w:b/>
                <w:i/>
                <w:spacing w:val="-4"/>
                <w:sz w:val="24"/>
                <w:u w:val="single"/>
              </w:rPr>
              <w:t xml:space="preserve"> </w:t>
            </w:r>
            <w:r w:rsidRPr="009C5A9C">
              <w:rPr>
                <w:b/>
                <w:i/>
                <w:sz w:val="24"/>
                <w:u w:val="single"/>
              </w:rPr>
              <w:t>fi</w:t>
            </w:r>
            <w:r w:rsidRPr="009C5A9C">
              <w:rPr>
                <w:b/>
                <w:i/>
                <w:spacing w:val="-3"/>
                <w:sz w:val="24"/>
                <w:u w:val="single"/>
              </w:rPr>
              <w:t xml:space="preserve"> </w:t>
            </w:r>
            <w:r w:rsidRPr="009C5A9C">
              <w:rPr>
                <w:b/>
                <w:i/>
                <w:sz w:val="24"/>
                <w:u w:val="single"/>
              </w:rPr>
              <w:t>examinate</w:t>
            </w:r>
            <w:r w:rsidRPr="009C5A9C">
              <w:rPr>
                <w:b/>
                <w:i/>
                <w:spacing w:val="-3"/>
                <w:sz w:val="24"/>
                <w:u w:val="single"/>
              </w:rPr>
              <w:t xml:space="preserve"> </w:t>
            </w:r>
            <w:r w:rsidRPr="009C5A9C">
              <w:rPr>
                <w:b/>
                <w:i/>
                <w:sz w:val="24"/>
                <w:u w:val="single"/>
              </w:rPr>
              <w:t>prin</w:t>
            </w:r>
            <w:r w:rsidRPr="009C5A9C">
              <w:rPr>
                <w:b/>
                <w:i/>
                <w:spacing w:val="-3"/>
                <w:sz w:val="24"/>
                <w:u w:val="single"/>
              </w:rPr>
              <w:t xml:space="preserve"> </w:t>
            </w:r>
            <w:r w:rsidRPr="009C5A9C">
              <w:rPr>
                <w:b/>
                <w:i/>
                <w:sz w:val="24"/>
                <w:u w:val="single"/>
              </w:rPr>
              <w:t>prisma</w:t>
            </w:r>
            <w:r w:rsidRPr="009C5A9C">
              <w:rPr>
                <w:b/>
                <w:i/>
                <w:spacing w:val="-5"/>
                <w:sz w:val="24"/>
                <w:u w:val="single"/>
              </w:rPr>
              <w:t xml:space="preserve"> </w:t>
            </w:r>
            <w:r w:rsidRPr="009C5A9C">
              <w:rPr>
                <w:b/>
                <w:i/>
                <w:sz w:val="24"/>
                <w:u w:val="single"/>
              </w:rPr>
              <w:t>art.</w:t>
            </w:r>
            <w:r w:rsidRPr="009C5A9C">
              <w:rPr>
                <w:b/>
                <w:i/>
                <w:spacing w:val="-3"/>
                <w:sz w:val="24"/>
                <w:u w:val="single"/>
              </w:rPr>
              <w:t xml:space="preserve"> </w:t>
            </w:r>
            <w:r w:rsidRPr="009C5A9C">
              <w:rPr>
                <w:b/>
                <w:i/>
                <w:sz w:val="24"/>
                <w:u w:val="single"/>
              </w:rPr>
              <w:t>65</w:t>
            </w:r>
            <w:r w:rsidRPr="009C5A9C">
              <w:rPr>
                <w:b/>
                <w:i/>
                <w:spacing w:val="-3"/>
                <w:sz w:val="24"/>
                <w:u w:val="single"/>
              </w:rPr>
              <w:t xml:space="preserve"> </w:t>
            </w:r>
            <w:r w:rsidRPr="009C5A9C">
              <w:rPr>
                <w:b/>
                <w:i/>
                <w:sz w:val="24"/>
                <w:u w:val="single"/>
              </w:rPr>
              <w:t>alin.</w:t>
            </w:r>
            <w:r w:rsidRPr="009C5A9C">
              <w:rPr>
                <w:b/>
                <w:i/>
                <w:spacing w:val="-3"/>
                <w:sz w:val="24"/>
                <w:u w:val="single"/>
              </w:rPr>
              <w:t xml:space="preserve"> </w:t>
            </w:r>
            <w:r w:rsidRPr="009C5A9C">
              <w:rPr>
                <w:b/>
                <w:i/>
                <w:sz w:val="24"/>
                <w:u w:val="single"/>
              </w:rPr>
              <w:t>(4)</w:t>
            </w:r>
            <w:r w:rsidRPr="009C5A9C">
              <w:rPr>
                <w:b/>
                <w:i/>
                <w:spacing w:val="-5"/>
                <w:sz w:val="24"/>
                <w:u w:val="single"/>
              </w:rPr>
              <w:t xml:space="preserve"> </w:t>
            </w:r>
            <w:r w:rsidRPr="009C5A9C">
              <w:rPr>
                <w:b/>
                <w:i/>
                <w:sz w:val="24"/>
                <w:u w:val="single"/>
              </w:rPr>
              <w:t>din</w:t>
            </w:r>
            <w:r w:rsidRPr="009C5A9C">
              <w:rPr>
                <w:b/>
                <w:i/>
                <w:spacing w:val="-2"/>
                <w:sz w:val="24"/>
                <w:u w:val="single"/>
              </w:rPr>
              <w:t xml:space="preserve"> </w:t>
            </w:r>
            <w:r w:rsidRPr="009C5A9C">
              <w:rPr>
                <w:b/>
                <w:i/>
                <w:sz w:val="24"/>
                <w:u w:val="single"/>
              </w:rPr>
              <w:t>Legea</w:t>
            </w:r>
            <w:r w:rsidRPr="009C5A9C">
              <w:rPr>
                <w:b/>
                <w:i/>
                <w:spacing w:val="-3"/>
                <w:sz w:val="24"/>
                <w:u w:val="single"/>
              </w:rPr>
              <w:t xml:space="preserve"> </w:t>
            </w:r>
            <w:r w:rsidRPr="009C5A9C">
              <w:rPr>
                <w:b/>
                <w:i/>
                <w:sz w:val="24"/>
                <w:u w:val="single"/>
              </w:rPr>
              <w:t>nr.</w:t>
            </w:r>
            <w:r w:rsidRPr="009C5A9C">
              <w:rPr>
                <w:b/>
                <w:i/>
                <w:spacing w:val="-3"/>
                <w:sz w:val="24"/>
                <w:u w:val="single"/>
              </w:rPr>
              <w:t xml:space="preserve"> </w:t>
            </w:r>
            <w:r w:rsidRPr="009C5A9C">
              <w:rPr>
                <w:b/>
                <w:i/>
                <w:sz w:val="24"/>
                <w:u w:val="single"/>
              </w:rPr>
              <w:t>131/2015</w:t>
            </w:r>
            <w:r w:rsidRPr="009C5A9C">
              <w:rPr>
                <w:b/>
                <w:i/>
                <w:sz w:val="24"/>
              </w:rPr>
              <w:t xml:space="preserve"> </w:t>
            </w:r>
            <w:r w:rsidRPr="009C5A9C">
              <w:rPr>
                <w:b/>
                <w:i/>
                <w:sz w:val="24"/>
                <w:u w:val="single"/>
              </w:rPr>
              <w:t>privind achizițiile publice</w:t>
            </w:r>
          </w:p>
        </w:tc>
      </w:tr>
      <w:tr w:rsidR="009C5A9C" w:rsidRPr="009C5A9C" w14:paraId="3842A534" w14:textId="77777777" w:rsidTr="00C0173F">
        <w:trPr>
          <w:trHeight w:val="2025"/>
        </w:trPr>
        <w:tc>
          <w:tcPr>
            <w:tcW w:w="703" w:type="dxa"/>
          </w:tcPr>
          <w:p w14:paraId="143F9DEF" w14:textId="77777777" w:rsidR="009C5A9C" w:rsidRPr="009C5A9C" w:rsidRDefault="009C5A9C" w:rsidP="009C5A9C">
            <w:pPr>
              <w:pStyle w:val="TableParagraph"/>
              <w:numPr>
                <w:ilvl w:val="0"/>
                <w:numId w:val="37"/>
              </w:numPr>
              <w:spacing w:before="1"/>
              <w:rPr>
                <w:b/>
              </w:rPr>
            </w:pPr>
          </w:p>
        </w:tc>
        <w:tc>
          <w:tcPr>
            <w:tcW w:w="3262" w:type="dxa"/>
          </w:tcPr>
          <w:p w14:paraId="679A8BCD" w14:textId="77777777" w:rsidR="009C5A9C" w:rsidRPr="009C5A9C" w:rsidRDefault="009C5A9C" w:rsidP="00C0173F">
            <w:pPr>
              <w:pStyle w:val="TableParagraph"/>
              <w:ind w:left="0"/>
              <w:rPr>
                <w:b/>
                <w:sz w:val="21"/>
              </w:rPr>
            </w:pPr>
          </w:p>
          <w:p w14:paraId="2EF2173B" w14:textId="77777777" w:rsidR="009C5A9C" w:rsidRPr="009C5A9C" w:rsidRDefault="009C5A9C" w:rsidP="00C0173F">
            <w:pPr>
              <w:pStyle w:val="TableParagraph"/>
              <w:ind w:left="0"/>
              <w:rPr>
                <w:b/>
                <w:sz w:val="21"/>
              </w:rPr>
            </w:pPr>
          </w:p>
          <w:p w14:paraId="18721185" w14:textId="77777777" w:rsidR="009C5A9C" w:rsidRPr="009C5A9C" w:rsidRDefault="009C5A9C" w:rsidP="00C0173F">
            <w:pPr>
              <w:pStyle w:val="TableParagraph"/>
              <w:ind w:left="0"/>
              <w:rPr>
                <w:b/>
                <w:sz w:val="21"/>
              </w:rPr>
            </w:pPr>
          </w:p>
          <w:p w14:paraId="6B16E20C" w14:textId="77777777" w:rsidR="009C5A9C" w:rsidRPr="009C5A9C" w:rsidRDefault="009C5A9C" w:rsidP="00C0173F">
            <w:pPr>
              <w:pStyle w:val="TableParagraph"/>
              <w:spacing w:before="1"/>
              <w:ind w:left="0"/>
              <w:rPr>
                <w:b/>
                <w:sz w:val="21"/>
              </w:rPr>
            </w:pPr>
          </w:p>
          <w:p w14:paraId="67EAD22E" w14:textId="77777777" w:rsidR="009C5A9C" w:rsidRPr="009C5A9C" w:rsidRDefault="009C5A9C" w:rsidP="00C0173F">
            <w:pPr>
              <w:pStyle w:val="TableParagraph"/>
              <w:spacing w:before="1"/>
              <w:ind w:left="8"/>
              <w:rPr>
                <w:b/>
                <w:sz w:val="21"/>
              </w:rPr>
            </w:pPr>
            <w:r w:rsidRPr="009C5A9C">
              <w:rPr>
                <w:b/>
                <w:spacing w:val="-4"/>
                <w:sz w:val="21"/>
              </w:rPr>
              <w:t>DUAE</w:t>
            </w:r>
          </w:p>
        </w:tc>
        <w:tc>
          <w:tcPr>
            <w:tcW w:w="3543" w:type="dxa"/>
          </w:tcPr>
          <w:p w14:paraId="368E173D" w14:textId="77777777" w:rsidR="009C5A9C" w:rsidRPr="009C5A9C" w:rsidRDefault="009C5A9C" w:rsidP="00C0173F">
            <w:pPr>
              <w:pStyle w:val="TableParagraph"/>
              <w:spacing w:before="1"/>
              <w:ind w:left="105" w:right="175"/>
              <w:rPr>
                <w:b/>
              </w:rPr>
            </w:pPr>
            <w:r w:rsidRPr="009C5A9C">
              <w:rPr>
                <w:b/>
              </w:rPr>
              <w:t>Se</w:t>
            </w:r>
            <w:r w:rsidRPr="009C5A9C">
              <w:rPr>
                <w:b/>
                <w:spacing w:val="-9"/>
              </w:rPr>
              <w:t xml:space="preserve"> </w:t>
            </w:r>
            <w:r w:rsidRPr="009C5A9C">
              <w:rPr>
                <w:b/>
              </w:rPr>
              <w:t>va</w:t>
            </w:r>
            <w:r w:rsidRPr="009C5A9C">
              <w:rPr>
                <w:b/>
                <w:spacing w:val="-9"/>
              </w:rPr>
              <w:t xml:space="preserve"> </w:t>
            </w:r>
            <w:r w:rsidRPr="009C5A9C">
              <w:rPr>
                <w:b/>
              </w:rPr>
              <w:t>completa</w:t>
            </w:r>
            <w:r w:rsidRPr="009C5A9C">
              <w:rPr>
                <w:b/>
                <w:spacing w:val="-11"/>
              </w:rPr>
              <w:t xml:space="preserve"> </w:t>
            </w:r>
            <w:r w:rsidRPr="009C5A9C">
              <w:rPr>
                <w:b/>
              </w:rPr>
              <w:t>conform</w:t>
            </w:r>
            <w:r w:rsidRPr="009C5A9C">
              <w:rPr>
                <w:b/>
                <w:spacing w:val="-11"/>
              </w:rPr>
              <w:t xml:space="preserve"> </w:t>
            </w:r>
            <w:r w:rsidRPr="009C5A9C">
              <w:rPr>
                <w:b/>
              </w:rPr>
              <w:t>modelului atașat în SIA RSAP.</w:t>
            </w:r>
          </w:p>
          <w:p w14:paraId="041E418D" w14:textId="77777777" w:rsidR="009C5A9C" w:rsidRPr="009C5A9C" w:rsidRDefault="009C5A9C" w:rsidP="00C0173F">
            <w:pPr>
              <w:pStyle w:val="TableParagraph"/>
              <w:ind w:left="105" w:right="94"/>
              <w:rPr>
                <w:i/>
              </w:rPr>
            </w:pPr>
            <w:r w:rsidRPr="009C5A9C">
              <w:rPr>
                <w:i/>
              </w:rPr>
              <w:t>Cu</w:t>
            </w:r>
            <w:r w:rsidRPr="009C5A9C">
              <w:rPr>
                <w:i/>
                <w:spacing w:val="-14"/>
              </w:rPr>
              <w:t xml:space="preserve"> </w:t>
            </w:r>
            <w:r w:rsidRPr="009C5A9C">
              <w:rPr>
                <w:i/>
              </w:rPr>
              <w:t>aplicarea</w:t>
            </w:r>
            <w:r w:rsidRPr="009C5A9C">
              <w:rPr>
                <w:i/>
                <w:spacing w:val="-14"/>
              </w:rPr>
              <w:t xml:space="preserve"> </w:t>
            </w:r>
            <w:r w:rsidRPr="009C5A9C">
              <w:rPr>
                <w:i/>
              </w:rPr>
              <w:t>semnăturii</w:t>
            </w:r>
            <w:r w:rsidRPr="009C5A9C">
              <w:rPr>
                <w:i/>
                <w:spacing w:val="-13"/>
              </w:rPr>
              <w:t xml:space="preserve"> </w:t>
            </w:r>
            <w:r w:rsidRPr="009C5A9C">
              <w:rPr>
                <w:i/>
              </w:rPr>
              <w:t>electronice</w:t>
            </w:r>
            <w:r w:rsidRPr="009C5A9C">
              <w:rPr>
                <w:i/>
                <w:spacing w:val="-14"/>
              </w:rPr>
              <w:t xml:space="preserve"> </w:t>
            </w:r>
            <w:r w:rsidRPr="009C5A9C">
              <w:rPr>
                <w:i/>
              </w:rPr>
              <w:t>a operatorului economic.</w:t>
            </w:r>
          </w:p>
          <w:p w14:paraId="17C56F27" w14:textId="77777777" w:rsidR="009C5A9C" w:rsidRPr="009C5A9C" w:rsidRDefault="009C5A9C" w:rsidP="00C0173F">
            <w:pPr>
              <w:pStyle w:val="TableParagraph"/>
              <w:ind w:left="105" w:right="97"/>
            </w:pPr>
            <w:r w:rsidRPr="009C5A9C">
              <w:t>Prezentarea oricărui alt formular DUAE este temei de descalificare de la procedura de achiziție publică.</w:t>
            </w:r>
          </w:p>
        </w:tc>
        <w:tc>
          <w:tcPr>
            <w:tcW w:w="1838" w:type="dxa"/>
          </w:tcPr>
          <w:p w14:paraId="0C45F61A" w14:textId="77777777" w:rsidR="009C5A9C" w:rsidRPr="009C5A9C" w:rsidRDefault="009C5A9C" w:rsidP="00C0173F">
            <w:pPr>
              <w:pStyle w:val="TableParagraph"/>
              <w:spacing w:before="251"/>
              <w:ind w:left="0"/>
              <w:rPr>
                <w:b/>
              </w:rPr>
            </w:pPr>
          </w:p>
          <w:p w14:paraId="72FEE922" w14:textId="77777777" w:rsidR="009C5A9C" w:rsidRPr="009C5A9C" w:rsidRDefault="009C5A9C" w:rsidP="00C0173F">
            <w:pPr>
              <w:pStyle w:val="TableParagraph"/>
              <w:spacing w:before="1"/>
              <w:ind w:left="108"/>
              <w:rPr>
                <w:b/>
                <w:i/>
              </w:rPr>
            </w:pPr>
            <w:r w:rsidRPr="009C5A9C">
              <w:rPr>
                <w:b/>
                <w:i/>
                <w:spacing w:val="-2"/>
              </w:rPr>
              <w:t>Obligatoriu</w:t>
            </w:r>
          </w:p>
        </w:tc>
      </w:tr>
      <w:tr w:rsidR="009C5A9C" w:rsidRPr="009C5A9C" w14:paraId="5ADC2B43" w14:textId="77777777" w:rsidTr="00C0173F">
        <w:trPr>
          <w:trHeight w:val="1012"/>
        </w:trPr>
        <w:tc>
          <w:tcPr>
            <w:tcW w:w="703" w:type="dxa"/>
          </w:tcPr>
          <w:p w14:paraId="6FC88C70" w14:textId="77777777" w:rsidR="009C5A9C" w:rsidRPr="009C5A9C" w:rsidRDefault="009C5A9C" w:rsidP="009C5A9C">
            <w:pPr>
              <w:pStyle w:val="TableParagraph"/>
              <w:numPr>
                <w:ilvl w:val="0"/>
                <w:numId w:val="37"/>
              </w:numPr>
              <w:spacing w:line="251" w:lineRule="exact"/>
              <w:rPr>
                <w:b/>
              </w:rPr>
            </w:pPr>
          </w:p>
        </w:tc>
        <w:tc>
          <w:tcPr>
            <w:tcW w:w="3262" w:type="dxa"/>
          </w:tcPr>
          <w:p w14:paraId="7BC088A3" w14:textId="77777777" w:rsidR="009C5A9C" w:rsidRPr="009C5A9C" w:rsidRDefault="009C5A9C" w:rsidP="00C0173F">
            <w:pPr>
              <w:pStyle w:val="TableParagraph"/>
              <w:spacing w:before="240"/>
              <w:ind w:left="8" w:right="1"/>
              <w:rPr>
                <w:b/>
                <w:sz w:val="21"/>
              </w:rPr>
            </w:pPr>
            <w:r w:rsidRPr="009C5A9C">
              <w:rPr>
                <w:b/>
                <w:spacing w:val="-2"/>
                <w:sz w:val="21"/>
              </w:rPr>
              <w:t>Oferta</w:t>
            </w:r>
          </w:p>
        </w:tc>
        <w:tc>
          <w:tcPr>
            <w:tcW w:w="3543" w:type="dxa"/>
          </w:tcPr>
          <w:p w14:paraId="2446E168" w14:textId="77777777" w:rsidR="009C5A9C" w:rsidRPr="009C5A9C" w:rsidRDefault="009C5A9C" w:rsidP="00C0173F">
            <w:pPr>
              <w:pStyle w:val="TableParagraph"/>
              <w:ind w:left="105" w:right="93"/>
              <w:rPr>
                <w:i/>
              </w:rPr>
            </w:pPr>
            <w:r w:rsidRPr="009C5A9C">
              <w:rPr>
                <w:b/>
              </w:rPr>
              <w:t xml:space="preserve">Formularul ofertei </w:t>
            </w:r>
            <w:r w:rsidRPr="009C5A9C">
              <w:rPr>
                <w:i/>
              </w:rPr>
              <w:t>(conform modelului</w:t>
            </w:r>
            <w:r w:rsidRPr="009C5A9C">
              <w:rPr>
                <w:i/>
                <w:spacing w:val="-10"/>
              </w:rPr>
              <w:t xml:space="preserve"> </w:t>
            </w:r>
            <w:r w:rsidRPr="009C5A9C">
              <w:rPr>
                <w:i/>
              </w:rPr>
              <w:t>din</w:t>
            </w:r>
            <w:r w:rsidRPr="009C5A9C">
              <w:rPr>
                <w:i/>
                <w:spacing w:val="-9"/>
              </w:rPr>
              <w:t xml:space="preserve"> </w:t>
            </w:r>
            <w:r w:rsidRPr="009C5A9C">
              <w:rPr>
                <w:i/>
              </w:rPr>
              <w:t>documentați</w:t>
            </w:r>
            <w:r w:rsidRPr="009C5A9C">
              <w:rPr>
                <w:i/>
                <w:spacing w:val="-11"/>
              </w:rPr>
              <w:t xml:space="preserve"> </w:t>
            </w:r>
            <w:r w:rsidRPr="009C5A9C">
              <w:rPr>
                <w:i/>
              </w:rPr>
              <w:t>standard), Semnat electronic</w:t>
            </w:r>
          </w:p>
        </w:tc>
        <w:tc>
          <w:tcPr>
            <w:tcW w:w="1838" w:type="dxa"/>
          </w:tcPr>
          <w:p w14:paraId="4E4226ED" w14:textId="77777777" w:rsidR="009C5A9C" w:rsidRPr="009C5A9C" w:rsidRDefault="009C5A9C" w:rsidP="00C0173F">
            <w:pPr>
              <w:pStyle w:val="TableParagraph"/>
              <w:spacing w:before="250"/>
              <w:ind w:left="108"/>
              <w:rPr>
                <w:b/>
                <w:i/>
              </w:rPr>
            </w:pPr>
            <w:r w:rsidRPr="009C5A9C">
              <w:rPr>
                <w:b/>
                <w:i/>
                <w:spacing w:val="-2"/>
              </w:rPr>
              <w:t>Obligatoriu</w:t>
            </w:r>
          </w:p>
        </w:tc>
      </w:tr>
      <w:tr w:rsidR="009C5A9C" w:rsidRPr="009C5A9C" w14:paraId="595F3254" w14:textId="77777777" w:rsidTr="00C0173F">
        <w:trPr>
          <w:trHeight w:val="1516"/>
        </w:trPr>
        <w:tc>
          <w:tcPr>
            <w:tcW w:w="703" w:type="dxa"/>
          </w:tcPr>
          <w:p w14:paraId="4B748906" w14:textId="77777777" w:rsidR="009C5A9C" w:rsidRPr="009C5A9C" w:rsidRDefault="009C5A9C" w:rsidP="009C5A9C">
            <w:pPr>
              <w:pStyle w:val="TableParagraph"/>
              <w:numPr>
                <w:ilvl w:val="0"/>
                <w:numId w:val="37"/>
              </w:numPr>
              <w:rPr>
                <w:b/>
                <w:sz w:val="20"/>
              </w:rPr>
            </w:pPr>
          </w:p>
        </w:tc>
        <w:tc>
          <w:tcPr>
            <w:tcW w:w="3262" w:type="dxa"/>
          </w:tcPr>
          <w:p w14:paraId="50B9834B" w14:textId="77777777" w:rsidR="009C5A9C" w:rsidRPr="009C5A9C" w:rsidRDefault="009C5A9C" w:rsidP="00C0173F">
            <w:pPr>
              <w:pStyle w:val="TableParagraph"/>
              <w:spacing w:before="241"/>
              <w:ind w:left="0"/>
              <w:rPr>
                <w:b/>
                <w:sz w:val="21"/>
              </w:rPr>
            </w:pPr>
          </w:p>
          <w:p w14:paraId="77EEC576" w14:textId="77777777" w:rsidR="009C5A9C" w:rsidRPr="009C5A9C" w:rsidRDefault="009C5A9C" w:rsidP="00C0173F">
            <w:pPr>
              <w:pStyle w:val="TableParagraph"/>
              <w:ind w:left="659"/>
              <w:rPr>
                <w:b/>
                <w:sz w:val="21"/>
              </w:rPr>
            </w:pPr>
            <w:r w:rsidRPr="009C5A9C">
              <w:rPr>
                <w:b/>
                <w:sz w:val="21"/>
              </w:rPr>
              <w:t>Cerere</w:t>
            </w:r>
            <w:r w:rsidRPr="009C5A9C">
              <w:rPr>
                <w:b/>
                <w:spacing w:val="-3"/>
                <w:sz w:val="21"/>
              </w:rPr>
              <w:t xml:space="preserve"> </w:t>
            </w:r>
            <w:r w:rsidRPr="009C5A9C">
              <w:rPr>
                <w:b/>
                <w:sz w:val="21"/>
              </w:rPr>
              <w:t>de</w:t>
            </w:r>
            <w:r w:rsidRPr="009C5A9C">
              <w:rPr>
                <w:b/>
                <w:spacing w:val="-4"/>
                <w:sz w:val="21"/>
              </w:rPr>
              <w:t xml:space="preserve"> </w:t>
            </w:r>
            <w:r w:rsidRPr="009C5A9C">
              <w:rPr>
                <w:b/>
                <w:spacing w:val="-2"/>
                <w:sz w:val="21"/>
              </w:rPr>
              <w:t>participare</w:t>
            </w:r>
          </w:p>
        </w:tc>
        <w:tc>
          <w:tcPr>
            <w:tcW w:w="3543" w:type="dxa"/>
          </w:tcPr>
          <w:p w14:paraId="1E1A2B51" w14:textId="77777777" w:rsidR="009C5A9C" w:rsidRPr="009C5A9C" w:rsidRDefault="009C5A9C" w:rsidP="00C0173F">
            <w:pPr>
              <w:pStyle w:val="TableParagraph"/>
              <w:ind w:left="105"/>
              <w:rPr>
                <w:b/>
              </w:rPr>
            </w:pPr>
            <w:r w:rsidRPr="009C5A9C">
              <w:rPr>
                <w:b/>
              </w:rPr>
              <w:t>Conform Anexei nr. 7 din Documentația</w:t>
            </w:r>
            <w:r w:rsidRPr="009C5A9C">
              <w:rPr>
                <w:b/>
                <w:spacing w:val="-14"/>
              </w:rPr>
              <w:t xml:space="preserve"> </w:t>
            </w:r>
            <w:r w:rsidRPr="009C5A9C">
              <w:rPr>
                <w:b/>
              </w:rPr>
              <w:t>standard</w:t>
            </w:r>
            <w:r w:rsidRPr="009C5A9C">
              <w:rPr>
                <w:b/>
                <w:spacing w:val="-14"/>
              </w:rPr>
              <w:t xml:space="preserve"> </w:t>
            </w:r>
            <w:r w:rsidRPr="009C5A9C">
              <w:rPr>
                <w:b/>
              </w:rPr>
              <w:t xml:space="preserve">aprobată prin Ordinul MF nr. 69 din </w:t>
            </w:r>
            <w:r w:rsidRPr="009C5A9C">
              <w:rPr>
                <w:b/>
                <w:spacing w:val="-2"/>
              </w:rPr>
              <w:t>07.05.2021</w:t>
            </w:r>
          </w:p>
          <w:p w14:paraId="6CFC882E" w14:textId="77777777" w:rsidR="009C5A9C" w:rsidRPr="009C5A9C" w:rsidRDefault="009C5A9C" w:rsidP="00C0173F">
            <w:pPr>
              <w:pStyle w:val="TableParagraph"/>
              <w:spacing w:line="254" w:lineRule="exact"/>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838" w:type="dxa"/>
          </w:tcPr>
          <w:p w14:paraId="2F015109" w14:textId="77777777" w:rsidR="009C5A9C" w:rsidRPr="009C5A9C" w:rsidRDefault="009C5A9C" w:rsidP="00C0173F">
            <w:pPr>
              <w:pStyle w:val="TableParagraph"/>
              <w:spacing w:before="228"/>
              <w:ind w:left="0"/>
              <w:rPr>
                <w:b/>
                <w:sz w:val="20"/>
              </w:rPr>
            </w:pPr>
          </w:p>
          <w:p w14:paraId="608E97B7" w14:textId="77777777" w:rsidR="009C5A9C" w:rsidRPr="009C5A9C" w:rsidRDefault="009C5A9C" w:rsidP="00C0173F">
            <w:pPr>
              <w:pStyle w:val="TableParagraph"/>
              <w:ind w:left="108"/>
              <w:rPr>
                <w:b/>
                <w:i/>
                <w:sz w:val="20"/>
              </w:rPr>
            </w:pPr>
            <w:r w:rsidRPr="009C5A9C">
              <w:rPr>
                <w:b/>
                <w:i/>
                <w:spacing w:val="-2"/>
                <w:sz w:val="20"/>
              </w:rPr>
              <w:t>Obligatoriu</w:t>
            </w:r>
          </w:p>
        </w:tc>
      </w:tr>
      <w:tr w:rsidR="009C5A9C" w:rsidRPr="009C5A9C" w14:paraId="75957804" w14:textId="77777777" w:rsidTr="00C0173F">
        <w:trPr>
          <w:trHeight w:val="3687"/>
        </w:trPr>
        <w:tc>
          <w:tcPr>
            <w:tcW w:w="703" w:type="dxa"/>
          </w:tcPr>
          <w:p w14:paraId="341A9B1B" w14:textId="77777777" w:rsidR="009C5A9C" w:rsidRPr="009C5A9C" w:rsidRDefault="009C5A9C" w:rsidP="009C5A9C">
            <w:pPr>
              <w:pStyle w:val="TableParagraph"/>
              <w:numPr>
                <w:ilvl w:val="0"/>
                <w:numId w:val="37"/>
              </w:numPr>
              <w:spacing w:line="239" w:lineRule="exact"/>
              <w:rPr>
                <w:b/>
                <w:sz w:val="21"/>
              </w:rPr>
            </w:pPr>
          </w:p>
        </w:tc>
        <w:tc>
          <w:tcPr>
            <w:tcW w:w="3262" w:type="dxa"/>
          </w:tcPr>
          <w:p w14:paraId="7BBD256F" w14:textId="77777777" w:rsidR="009C5A9C" w:rsidRPr="009C5A9C" w:rsidRDefault="009C5A9C" w:rsidP="00C0173F">
            <w:pPr>
              <w:pStyle w:val="TableParagraph"/>
              <w:spacing w:before="239"/>
              <w:ind w:left="791"/>
              <w:rPr>
                <w:b/>
                <w:sz w:val="21"/>
              </w:rPr>
            </w:pPr>
            <w:r w:rsidRPr="009C5A9C">
              <w:rPr>
                <w:b/>
                <w:sz w:val="21"/>
              </w:rPr>
              <w:t>Deviz</w:t>
            </w:r>
            <w:r w:rsidRPr="009C5A9C">
              <w:rPr>
                <w:b/>
                <w:spacing w:val="-3"/>
                <w:sz w:val="21"/>
              </w:rPr>
              <w:t xml:space="preserve"> </w:t>
            </w:r>
            <w:r w:rsidRPr="009C5A9C">
              <w:rPr>
                <w:b/>
                <w:sz w:val="21"/>
              </w:rPr>
              <w:t>de</w:t>
            </w:r>
            <w:r w:rsidRPr="009C5A9C">
              <w:rPr>
                <w:b/>
                <w:spacing w:val="-4"/>
                <w:sz w:val="21"/>
              </w:rPr>
              <w:t xml:space="preserve"> </w:t>
            </w:r>
            <w:r w:rsidRPr="009C5A9C">
              <w:rPr>
                <w:b/>
                <w:spacing w:val="-2"/>
                <w:sz w:val="21"/>
              </w:rPr>
              <w:t>cheltuieli</w:t>
            </w:r>
          </w:p>
        </w:tc>
        <w:tc>
          <w:tcPr>
            <w:tcW w:w="3543" w:type="dxa"/>
          </w:tcPr>
          <w:p w14:paraId="2252103B" w14:textId="77777777" w:rsidR="009C5A9C" w:rsidRPr="009C5A9C" w:rsidRDefault="009C5A9C" w:rsidP="00C0173F">
            <w:pPr>
              <w:pStyle w:val="TableParagraph"/>
              <w:spacing w:line="259" w:lineRule="auto"/>
              <w:ind w:left="105" w:right="95"/>
              <w:rPr>
                <w:i/>
              </w:rPr>
            </w:pPr>
            <w:r w:rsidRPr="009C5A9C">
              <w:rPr>
                <w:b/>
              </w:rPr>
              <w:t xml:space="preserve">Original scanat, conform F7, F5, F3, </w:t>
            </w:r>
            <w:r w:rsidRPr="009C5A9C">
              <w:rPr>
                <w:i/>
              </w:rPr>
              <w:t xml:space="preserve">confirmat prin semnătură electronica întocmite conform </w:t>
            </w:r>
            <w:r w:rsidRPr="009C5A9C">
              <w:rPr>
                <w:i/>
                <w:spacing w:val="-2"/>
              </w:rPr>
              <w:t>CPL.01.01-2012.</w:t>
            </w:r>
          </w:p>
          <w:p w14:paraId="4145797B" w14:textId="77777777" w:rsidR="009C5A9C" w:rsidRPr="009C5A9C" w:rsidRDefault="009C5A9C" w:rsidP="00C0173F">
            <w:pPr>
              <w:pStyle w:val="TableParagraph"/>
              <w:spacing w:line="259" w:lineRule="auto"/>
              <w:ind w:left="105" w:right="95"/>
              <w:rPr>
                <w:i/>
              </w:rPr>
            </w:pPr>
            <w:r w:rsidRPr="009C5A9C">
              <w:rPr>
                <w:i/>
              </w:rPr>
              <w:t>Este interzisă modificarea formularelor de deviz prin majorare sau micșorare a resurselor sau excluderea totală a acestora.</w:t>
            </w:r>
          </w:p>
          <w:p w14:paraId="2152398E" w14:textId="77777777" w:rsidR="009C5A9C" w:rsidRPr="009C5A9C" w:rsidRDefault="009C5A9C" w:rsidP="00C0173F">
            <w:pPr>
              <w:pStyle w:val="TableParagraph"/>
              <w:ind w:left="105" w:right="96"/>
              <w:rPr>
                <w:b/>
              </w:rPr>
            </w:pPr>
            <w:r w:rsidRPr="009C5A9C">
              <w:rPr>
                <w:i/>
              </w:rPr>
              <w:t>Cifrele indicate în devize la valoarea de deviz lei, pe unitate de măsură inclusiv salariu și total inclusiv salariu, obligatoriu vor fi cu două semne după virgulă</w:t>
            </w:r>
            <w:r w:rsidRPr="009C5A9C">
              <w:rPr>
                <w:b/>
              </w:rPr>
              <w:t>.</w:t>
            </w:r>
          </w:p>
          <w:p w14:paraId="6A76B634" w14:textId="77777777" w:rsidR="009C5A9C" w:rsidRPr="009C5A9C" w:rsidRDefault="009C5A9C" w:rsidP="00C0173F">
            <w:pPr>
              <w:pStyle w:val="TableParagraph"/>
              <w:ind w:left="105" w:right="96"/>
              <w:rPr>
                <w:b/>
                <w:bCs/>
              </w:rPr>
            </w:pPr>
            <w:r w:rsidRPr="009C5A9C">
              <w:rPr>
                <w:b/>
                <w:bCs/>
                <w:i/>
              </w:rPr>
              <w:t>Odata cu elaborarea proiectului tehnic ca parte integranta a documentatiei de executie</w:t>
            </w:r>
          </w:p>
        </w:tc>
        <w:tc>
          <w:tcPr>
            <w:tcW w:w="1838" w:type="dxa"/>
          </w:tcPr>
          <w:p w14:paraId="6738DCE1" w14:textId="77777777" w:rsidR="009C5A9C" w:rsidRPr="009C5A9C" w:rsidRDefault="009C5A9C" w:rsidP="00C0173F">
            <w:pPr>
              <w:pStyle w:val="TableParagraph"/>
              <w:ind w:left="0"/>
              <w:rPr>
                <w:b/>
                <w:sz w:val="21"/>
              </w:rPr>
            </w:pPr>
          </w:p>
          <w:p w14:paraId="0B7E8479" w14:textId="77777777" w:rsidR="009C5A9C" w:rsidRPr="009C5A9C" w:rsidRDefault="009C5A9C" w:rsidP="00C0173F">
            <w:pPr>
              <w:pStyle w:val="TableParagraph"/>
              <w:spacing w:before="238"/>
              <w:ind w:left="0"/>
              <w:rPr>
                <w:b/>
                <w:sz w:val="21"/>
              </w:rPr>
            </w:pPr>
          </w:p>
          <w:p w14:paraId="0FACDC8B" w14:textId="77777777" w:rsidR="009C5A9C" w:rsidRPr="009C5A9C" w:rsidRDefault="009C5A9C" w:rsidP="00C0173F">
            <w:pPr>
              <w:pStyle w:val="TableParagraph"/>
              <w:spacing w:before="1"/>
              <w:ind w:left="108"/>
              <w:rPr>
                <w:b/>
                <w:i/>
                <w:sz w:val="21"/>
              </w:rPr>
            </w:pPr>
            <w:r w:rsidRPr="009C5A9C">
              <w:rPr>
                <w:b/>
                <w:i/>
                <w:spacing w:val="-2"/>
                <w:sz w:val="21"/>
              </w:rPr>
              <w:t>Obligatoriu</w:t>
            </w:r>
          </w:p>
        </w:tc>
      </w:tr>
      <w:tr w:rsidR="009C5A9C" w:rsidRPr="009C5A9C" w14:paraId="76D43068" w14:textId="77777777" w:rsidTr="00C0173F">
        <w:trPr>
          <w:trHeight w:val="1771"/>
        </w:trPr>
        <w:tc>
          <w:tcPr>
            <w:tcW w:w="703" w:type="dxa"/>
          </w:tcPr>
          <w:p w14:paraId="022A2226" w14:textId="77777777" w:rsidR="009C5A9C" w:rsidRPr="009C5A9C" w:rsidRDefault="009C5A9C" w:rsidP="009C5A9C">
            <w:pPr>
              <w:pStyle w:val="TableParagraph"/>
              <w:numPr>
                <w:ilvl w:val="0"/>
                <w:numId w:val="37"/>
              </w:numPr>
              <w:rPr>
                <w:b/>
                <w:sz w:val="20"/>
              </w:rPr>
            </w:pPr>
          </w:p>
        </w:tc>
        <w:tc>
          <w:tcPr>
            <w:tcW w:w="3262" w:type="dxa"/>
          </w:tcPr>
          <w:p w14:paraId="256CC67A" w14:textId="77777777" w:rsidR="009C5A9C" w:rsidRPr="009C5A9C" w:rsidRDefault="009C5A9C" w:rsidP="00C0173F">
            <w:pPr>
              <w:pStyle w:val="TableParagraph"/>
              <w:rPr>
                <w:b/>
              </w:rPr>
            </w:pPr>
            <w:r w:rsidRPr="009C5A9C">
              <w:rPr>
                <w:b/>
              </w:rPr>
              <w:t>Declarație</w:t>
            </w:r>
            <w:r w:rsidRPr="009C5A9C">
              <w:rPr>
                <w:b/>
                <w:spacing w:val="-14"/>
              </w:rPr>
              <w:t xml:space="preserve"> </w:t>
            </w:r>
            <w:r w:rsidRPr="009C5A9C">
              <w:rPr>
                <w:b/>
              </w:rPr>
              <w:t>privind</w:t>
            </w:r>
            <w:r w:rsidRPr="009C5A9C">
              <w:rPr>
                <w:b/>
                <w:spacing w:val="-14"/>
              </w:rPr>
              <w:t xml:space="preserve"> </w:t>
            </w:r>
            <w:r w:rsidRPr="009C5A9C">
              <w:rPr>
                <w:b/>
              </w:rPr>
              <w:t xml:space="preserve">valabilitatea </w:t>
            </w:r>
            <w:r w:rsidRPr="009C5A9C">
              <w:rPr>
                <w:b/>
                <w:spacing w:val="-2"/>
              </w:rPr>
              <w:t>ofertei</w:t>
            </w:r>
          </w:p>
        </w:tc>
        <w:tc>
          <w:tcPr>
            <w:tcW w:w="3543" w:type="dxa"/>
          </w:tcPr>
          <w:p w14:paraId="5906F26A" w14:textId="77777777" w:rsidR="009C5A9C" w:rsidRPr="009C5A9C" w:rsidRDefault="009C5A9C" w:rsidP="00C0173F">
            <w:pPr>
              <w:pStyle w:val="TableParagraph"/>
              <w:ind w:left="105" w:right="95"/>
              <w:rPr>
                <w:b/>
              </w:rPr>
            </w:pPr>
            <w:r w:rsidRPr="009C5A9C">
              <w:rPr>
                <w:b/>
              </w:rPr>
              <w:t xml:space="preserve">Conform Anexei nr. 8 din Documentația standard aprobată prin Ordinul MF nr. 69 din </w:t>
            </w:r>
            <w:r w:rsidRPr="009C5A9C">
              <w:rPr>
                <w:b/>
                <w:spacing w:val="-2"/>
              </w:rPr>
              <w:t>07.05.2021</w:t>
            </w:r>
          </w:p>
          <w:p w14:paraId="7A8EB0E9" w14:textId="77777777" w:rsidR="009C5A9C" w:rsidRPr="009C5A9C" w:rsidRDefault="009C5A9C" w:rsidP="00C0173F">
            <w:pPr>
              <w:pStyle w:val="TableParagraph"/>
              <w:ind w:left="105" w:right="203"/>
              <w:rPr>
                <w:i/>
              </w:rPr>
            </w:pPr>
            <w:r w:rsidRPr="009C5A9C">
              <w:rPr>
                <w:i/>
              </w:rPr>
              <w:t>Confirmat</w:t>
            </w:r>
            <w:r w:rsidRPr="009C5A9C">
              <w:rPr>
                <w:i/>
                <w:spacing w:val="-12"/>
              </w:rPr>
              <w:t xml:space="preserve"> </w:t>
            </w:r>
            <w:r w:rsidRPr="009C5A9C">
              <w:rPr>
                <w:i/>
              </w:rPr>
              <w:t>prin</w:t>
            </w:r>
            <w:r w:rsidRPr="009C5A9C">
              <w:rPr>
                <w:i/>
                <w:spacing w:val="-14"/>
              </w:rPr>
              <w:t xml:space="preserve"> </w:t>
            </w:r>
            <w:r w:rsidRPr="009C5A9C">
              <w:rPr>
                <w:i/>
              </w:rPr>
              <w:t>aplicarea</w:t>
            </w:r>
            <w:r w:rsidRPr="009C5A9C">
              <w:rPr>
                <w:i/>
                <w:spacing w:val="-11"/>
              </w:rPr>
              <w:t xml:space="preserve"> </w:t>
            </w:r>
            <w:r w:rsidRPr="009C5A9C">
              <w:rPr>
                <w:i/>
              </w:rPr>
              <w:t xml:space="preserve">semnăturii </w:t>
            </w:r>
            <w:r w:rsidRPr="009C5A9C">
              <w:rPr>
                <w:i/>
                <w:spacing w:val="-2"/>
              </w:rPr>
              <w:t>electronice</w:t>
            </w:r>
          </w:p>
        </w:tc>
        <w:tc>
          <w:tcPr>
            <w:tcW w:w="1838" w:type="dxa"/>
          </w:tcPr>
          <w:p w14:paraId="4F25C3C5" w14:textId="77777777" w:rsidR="009C5A9C" w:rsidRPr="009C5A9C" w:rsidRDefault="009C5A9C" w:rsidP="00C0173F">
            <w:pPr>
              <w:pStyle w:val="TableParagraph"/>
              <w:spacing w:line="251" w:lineRule="exact"/>
              <w:ind w:left="108"/>
              <w:rPr>
                <w:b/>
                <w:i/>
              </w:rPr>
            </w:pPr>
            <w:r w:rsidRPr="009C5A9C">
              <w:rPr>
                <w:b/>
                <w:i/>
                <w:spacing w:val="-2"/>
              </w:rPr>
              <w:t>Obligatoriu</w:t>
            </w:r>
          </w:p>
        </w:tc>
      </w:tr>
    </w:tbl>
    <w:p w14:paraId="45520FCD" w14:textId="77777777" w:rsidR="009C5A9C" w:rsidRPr="009C5A9C" w:rsidRDefault="009C5A9C" w:rsidP="009C5A9C">
      <w:pPr>
        <w:tabs>
          <w:tab w:val="left" w:pos="2235"/>
        </w:tabs>
        <w:rPr>
          <w:rFonts w:ascii="Times New Roman" w:hAnsi="Times New Roman" w:cs="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9C5A9C" w:rsidRPr="009C5A9C" w14:paraId="1FF42684" w14:textId="77777777" w:rsidTr="00C0173F">
        <w:trPr>
          <w:trHeight w:val="1072"/>
        </w:trPr>
        <w:tc>
          <w:tcPr>
            <w:tcW w:w="703" w:type="dxa"/>
          </w:tcPr>
          <w:p w14:paraId="7834F56C" w14:textId="77777777" w:rsidR="009C5A9C" w:rsidRPr="009C5A9C" w:rsidRDefault="009C5A9C" w:rsidP="009C5A9C">
            <w:pPr>
              <w:pStyle w:val="TableParagraph"/>
              <w:numPr>
                <w:ilvl w:val="0"/>
                <w:numId w:val="37"/>
              </w:numPr>
              <w:rPr>
                <w:b/>
                <w:sz w:val="20"/>
              </w:rPr>
            </w:pPr>
          </w:p>
        </w:tc>
        <w:tc>
          <w:tcPr>
            <w:tcW w:w="3262" w:type="dxa"/>
          </w:tcPr>
          <w:p w14:paraId="22B83B27" w14:textId="77777777" w:rsidR="009C5A9C" w:rsidRPr="009C5A9C" w:rsidRDefault="009C5A9C" w:rsidP="00C0173F">
            <w:pPr>
              <w:pStyle w:val="TableParagraph"/>
              <w:spacing w:before="1" w:line="259" w:lineRule="auto"/>
              <w:ind w:right="97"/>
              <w:rPr>
                <w:b/>
              </w:rPr>
            </w:pPr>
            <w:r w:rsidRPr="009C5A9C">
              <w:rPr>
                <w:b/>
              </w:rPr>
              <w:t xml:space="preserve">Scrisoare de garanție bancară 1% din valoarea ofertei fără </w:t>
            </w:r>
            <w:r w:rsidRPr="009C5A9C">
              <w:rPr>
                <w:b/>
                <w:spacing w:val="-4"/>
              </w:rPr>
              <w:t>TVA</w:t>
            </w:r>
          </w:p>
          <w:p w14:paraId="10C21805" w14:textId="77777777" w:rsidR="009C5A9C" w:rsidRPr="009C5A9C" w:rsidRDefault="009C5A9C" w:rsidP="00C0173F">
            <w:pPr>
              <w:pStyle w:val="TableParagraph"/>
              <w:spacing w:line="232" w:lineRule="exact"/>
              <w:rPr>
                <w:b/>
              </w:rPr>
            </w:pPr>
            <w:r w:rsidRPr="009C5A9C">
              <w:rPr>
                <w:b/>
              </w:rPr>
              <w:t>Scrisoare</w:t>
            </w:r>
            <w:r w:rsidRPr="009C5A9C">
              <w:rPr>
                <w:b/>
                <w:spacing w:val="-4"/>
              </w:rPr>
              <w:t xml:space="preserve"> </w:t>
            </w:r>
            <w:r w:rsidRPr="009C5A9C">
              <w:rPr>
                <w:b/>
              </w:rPr>
              <w:t>scanată</w:t>
            </w:r>
            <w:r w:rsidRPr="009C5A9C">
              <w:rPr>
                <w:b/>
                <w:spacing w:val="-5"/>
              </w:rPr>
              <w:t xml:space="preserve"> </w:t>
            </w:r>
            <w:r w:rsidRPr="009C5A9C">
              <w:rPr>
                <w:b/>
              </w:rPr>
              <w:t>în</w:t>
            </w:r>
            <w:r w:rsidRPr="009C5A9C">
              <w:rPr>
                <w:b/>
                <w:spacing w:val="-1"/>
              </w:rPr>
              <w:t xml:space="preserve"> </w:t>
            </w:r>
            <w:r w:rsidRPr="009C5A9C">
              <w:rPr>
                <w:b/>
                <w:spacing w:val="-2"/>
              </w:rPr>
              <w:t>original</w:t>
            </w:r>
          </w:p>
        </w:tc>
        <w:tc>
          <w:tcPr>
            <w:tcW w:w="3543" w:type="dxa"/>
          </w:tcPr>
          <w:p w14:paraId="01202AEC" w14:textId="77777777" w:rsidR="009C5A9C" w:rsidRPr="009C5A9C" w:rsidRDefault="009C5A9C" w:rsidP="00C0173F">
            <w:pPr>
              <w:pStyle w:val="TableParagraph"/>
              <w:ind w:left="105" w:right="97"/>
              <w:rPr>
                <w:i/>
                <w:iCs/>
              </w:rPr>
            </w:pPr>
            <w:r w:rsidRPr="009C5A9C">
              <w:rPr>
                <w:i/>
                <w:iCs/>
              </w:rPr>
              <w:t>Anexa nr. 9. Emisă de o bancă comercială cu aplicarea semnăturii electronice a operatorului economic</w:t>
            </w:r>
          </w:p>
          <w:p w14:paraId="4A1B4E90" w14:textId="77777777" w:rsidR="009C5A9C" w:rsidRPr="009C5A9C" w:rsidRDefault="009C5A9C" w:rsidP="00C0173F">
            <w:pPr>
              <w:pStyle w:val="TableParagraph"/>
              <w:ind w:left="105" w:right="97"/>
              <w:rPr>
                <w:i/>
                <w:iCs/>
              </w:rPr>
            </w:pPr>
            <w:r w:rsidRPr="009C5A9C">
              <w:rPr>
                <w:i/>
              </w:rPr>
              <w:t>Confirmat</w:t>
            </w:r>
            <w:r w:rsidRPr="009C5A9C">
              <w:rPr>
                <w:i/>
                <w:spacing w:val="-12"/>
              </w:rPr>
              <w:t xml:space="preserve"> </w:t>
            </w:r>
            <w:r w:rsidRPr="009C5A9C">
              <w:rPr>
                <w:i/>
              </w:rPr>
              <w:t>prin</w:t>
            </w:r>
            <w:r w:rsidRPr="009C5A9C">
              <w:rPr>
                <w:i/>
                <w:spacing w:val="-14"/>
              </w:rPr>
              <w:t xml:space="preserve"> </w:t>
            </w:r>
            <w:r w:rsidRPr="009C5A9C">
              <w:rPr>
                <w:i/>
              </w:rPr>
              <w:t>aplicarea</w:t>
            </w:r>
            <w:r w:rsidRPr="009C5A9C">
              <w:rPr>
                <w:i/>
                <w:spacing w:val="-11"/>
              </w:rPr>
              <w:t xml:space="preserve"> </w:t>
            </w:r>
            <w:r w:rsidRPr="009C5A9C">
              <w:rPr>
                <w:i/>
              </w:rPr>
              <w:t xml:space="preserve">semnăturii </w:t>
            </w:r>
            <w:r w:rsidRPr="009C5A9C">
              <w:rPr>
                <w:i/>
                <w:spacing w:val="-2"/>
              </w:rPr>
              <w:t>electronice /transfer pe contul autoritatii contractante/cautiune/acreditivul stand – by/alte forme ce nu contracvin legii</w:t>
            </w:r>
          </w:p>
        </w:tc>
        <w:tc>
          <w:tcPr>
            <w:tcW w:w="1838" w:type="dxa"/>
          </w:tcPr>
          <w:p w14:paraId="14A1D850" w14:textId="77777777" w:rsidR="009C5A9C" w:rsidRPr="009C5A9C" w:rsidRDefault="009C5A9C" w:rsidP="00C0173F">
            <w:pPr>
              <w:pStyle w:val="TableParagraph"/>
              <w:ind w:left="108"/>
              <w:rPr>
                <w:b/>
                <w:i/>
                <w:sz w:val="20"/>
              </w:rPr>
            </w:pPr>
            <w:r w:rsidRPr="009C5A9C">
              <w:rPr>
                <w:b/>
                <w:i/>
                <w:spacing w:val="-2"/>
                <w:sz w:val="20"/>
              </w:rPr>
              <w:t>Obligatoriu</w:t>
            </w:r>
          </w:p>
        </w:tc>
      </w:tr>
      <w:tr w:rsidR="009C5A9C" w:rsidRPr="009C5A9C" w14:paraId="7DFF182D" w14:textId="77777777" w:rsidTr="00C0173F">
        <w:trPr>
          <w:trHeight w:val="827"/>
        </w:trPr>
        <w:tc>
          <w:tcPr>
            <w:tcW w:w="9346" w:type="dxa"/>
            <w:gridSpan w:val="4"/>
          </w:tcPr>
          <w:p w14:paraId="74766B4B" w14:textId="77777777" w:rsidR="009C5A9C" w:rsidRPr="009C5A9C" w:rsidRDefault="009C5A9C" w:rsidP="00C0173F">
            <w:pPr>
              <w:pStyle w:val="TableParagraph"/>
              <w:spacing w:before="275"/>
              <w:ind w:left="683"/>
              <w:rPr>
                <w:b/>
                <w:sz w:val="24"/>
              </w:rPr>
            </w:pPr>
            <w:r w:rsidRPr="009C5A9C">
              <w:rPr>
                <w:b/>
                <w:sz w:val="24"/>
              </w:rPr>
              <w:lastRenderedPageBreak/>
              <w:t>Documente</w:t>
            </w:r>
            <w:r w:rsidRPr="009C5A9C">
              <w:rPr>
                <w:b/>
                <w:spacing w:val="-4"/>
                <w:sz w:val="24"/>
              </w:rPr>
              <w:t xml:space="preserve"> </w:t>
            </w:r>
            <w:r w:rsidRPr="009C5A9C">
              <w:rPr>
                <w:b/>
                <w:sz w:val="24"/>
              </w:rPr>
              <w:t>justificative solicitate,</w:t>
            </w:r>
            <w:r w:rsidRPr="009C5A9C">
              <w:rPr>
                <w:b/>
                <w:spacing w:val="-1"/>
                <w:sz w:val="24"/>
              </w:rPr>
              <w:t xml:space="preserve"> </w:t>
            </w:r>
            <w:r w:rsidRPr="009C5A9C">
              <w:rPr>
                <w:b/>
                <w:sz w:val="24"/>
              </w:rPr>
              <w:t>aferente</w:t>
            </w:r>
            <w:r w:rsidRPr="009C5A9C">
              <w:rPr>
                <w:b/>
                <w:spacing w:val="-3"/>
                <w:sz w:val="24"/>
              </w:rPr>
              <w:t xml:space="preserve"> </w:t>
            </w:r>
            <w:r w:rsidRPr="009C5A9C">
              <w:rPr>
                <w:b/>
                <w:sz w:val="24"/>
              </w:rPr>
              <w:t>ofertei</w:t>
            </w:r>
            <w:r w:rsidRPr="009C5A9C">
              <w:rPr>
                <w:b/>
                <w:spacing w:val="-1"/>
                <w:sz w:val="24"/>
              </w:rPr>
              <w:t xml:space="preserve"> </w:t>
            </w:r>
            <w:r w:rsidRPr="009C5A9C">
              <w:rPr>
                <w:b/>
                <w:sz w:val="24"/>
              </w:rPr>
              <w:t>și</w:t>
            </w:r>
            <w:r w:rsidRPr="009C5A9C">
              <w:rPr>
                <w:b/>
                <w:spacing w:val="-1"/>
                <w:sz w:val="24"/>
              </w:rPr>
              <w:t xml:space="preserve"> </w:t>
            </w:r>
            <w:r w:rsidRPr="009C5A9C">
              <w:rPr>
                <w:b/>
                <w:sz w:val="24"/>
              </w:rPr>
              <w:t>a</w:t>
            </w:r>
            <w:r w:rsidRPr="009C5A9C">
              <w:rPr>
                <w:b/>
                <w:spacing w:val="-1"/>
                <w:sz w:val="24"/>
              </w:rPr>
              <w:t xml:space="preserve"> </w:t>
            </w:r>
            <w:r w:rsidRPr="009C5A9C">
              <w:rPr>
                <w:b/>
                <w:sz w:val="24"/>
              </w:rPr>
              <w:t>celor cuprinse</w:t>
            </w:r>
            <w:r w:rsidRPr="009C5A9C">
              <w:rPr>
                <w:b/>
                <w:spacing w:val="-2"/>
                <w:sz w:val="24"/>
              </w:rPr>
              <w:t xml:space="preserve"> </w:t>
            </w:r>
            <w:r w:rsidRPr="009C5A9C">
              <w:rPr>
                <w:b/>
                <w:sz w:val="24"/>
              </w:rPr>
              <w:t>în</w:t>
            </w:r>
            <w:r w:rsidRPr="009C5A9C">
              <w:rPr>
                <w:b/>
                <w:spacing w:val="-2"/>
                <w:sz w:val="24"/>
              </w:rPr>
              <w:t xml:space="preserve"> </w:t>
            </w:r>
            <w:r w:rsidRPr="009C5A9C">
              <w:rPr>
                <w:b/>
                <w:spacing w:val="-4"/>
                <w:sz w:val="24"/>
              </w:rPr>
              <w:t>DUAE</w:t>
            </w:r>
          </w:p>
        </w:tc>
      </w:tr>
      <w:tr w:rsidR="009C5A9C" w:rsidRPr="009C5A9C" w14:paraId="5660D8BE" w14:textId="77777777" w:rsidTr="00C0173F">
        <w:trPr>
          <w:trHeight w:val="1518"/>
        </w:trPr>
        <w:tc>
          <w:tcPr>
            <w:tcW w:w="703" w:type="dxa"/>
          </w:tcPr>
          <w:p w14:paraId="3E4F60F9" w14:textId="77777777" w:rsidR="009C5A9C" w:rsidRPr="009C5A9C" w:rsidRDefault="009C5A9C" w:rsidP="009C5A9C">
            <w:pPr>
              <w:pStyle w:val="TableParagraph"/>
              <w:numPr>
                <w:ilvl w:val="0"/>
                <w:numId w:val="37"/>
              </w:numPr>
              <w:spacing w:line="251" w:lineRule="exact"/>
              <w:ind w:right="285"/>
              <w:rPr>
                <w:b/>
              </w:rPr>
            </w:pPr>
          </w:p>
        </w:tc>
        <w:tc>
          <w:tcPr>
            <w:tcW w:w="3262" w:type="dxa"/>
          </w:tcPr>
          <w:p w14:paraId="0647F638" w14:textId="77777777" w:rsidR="009C5A9C" w:rsidRPr="009C5A9C" w:rsidRDefault="009C5A9C" w:rsidP="00C0173F">
            <w:pPr>
              <w:pStyle w:val="TableParagraph"/>
              <w:ind w:right="141"/>
              <w:rPr>
                <w:b/>
              </w:rPr>
            </w:pPr>
            <w:r w:rsidRPr="009C5A9C">
              <w:rPr>
                <w:b/>
              </w:rPr>
              <w:t>Certificat/Decizie de inregistrare a intreprinderii/Extras din Registrul</w:t>
            </w:r>
            <w:r w:rsidRPr="009C5A9C">
              <w:rPr>
                <w:b/>
                <w:spacing w:val="-10"/>
              </w:rPr>
              <w:t xml:space="preserve"> </w:t>
            </w:r>
            <w:r w:rsidRPr="009C5A9C">
              <w:rPr>
                <w:b/>
              </w:rPr>
              <w:t>de</w:t>
            </w:r>
            <w:r w:rsidRPr="009C5A9C">
              <w:rPr>
                <w:b/>
                <w:spacing w:val="-9"/>
              </w:rPr>
              <w:t xml:space="preserve"> </w:t>
            </w:r>
            <w:r w:rsidRPr="009C5A9C">
              <w:rPr>
                <w:b/>
              </w:rPr>
              <w:t>Stat</w:t>
            </w:r>
            <w:r w:rsidRPr="009C5A9C">
              <w:rPr>
                <w:b/>
                <w:spacing w:val="-9"/>
              </w:rPr>
              <w:t xml:space="preserve"> </w:t>
            </w:r>
            <w:r w:rsidRPr="009C5A9C">
              <w:rPr>
                <w:b/>
              </w:rPr>
              <w:t>al</w:t>
            </w:r>
            <w:r w:rsidRPr="009C5A9C">
              <w:rPr>
                <w:b/>
                <w:spacing w:val="-8"/>
              </w:rPr>
              <w:t xml:space="preserve"> </w:t>
            </w:r>
            <w:r w:rsidRPr="009C5A9C">
              <w:rPr>
                <w:b/>
              </w:rPr>
              <w:t xml:space="preserve">persoanelor </w:t>
            </w:r>
            <w:r w:rsidRPr="009C5A9C">
              <w:rPr>
                <w:b/>
                <w:spacing w:val="-2"/>
              </w:rPr>
              <w:t>juridice</w:t>
            </w:r>
          </w:p>
        </w:tc>
        <w:tc>
          <w:tcPr>
            <w:tcW w:w="3543" w:type="dxa"/>
          </w:tcPr>
          <w:p w14:paraId="11BD79F2" w14:textId="77777777" w:rsidR="009C5A9C" w:rsidRPr="009C5A9C" w:rsidRDefault="009C5A9C" w:rsidP="00C0173F">
            <w:pPr>
              <w:pStyle w:val="TableParagraph"/>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838" w:type="dxa"/>
          </w:tcPr>
          <w:p w14:paraId="2CFBE3D9" w14:textId="77777777" w:rsidR="009C5A9C" w:rsidRPr="009C5A9C" w:rsidRDefault="009C5A9C" w:rsidP="00C0173F">
            <w:pPr>
              <w:pStyle w:val="TableParagraph"/>
              <w:spacing w:line="251" w:lineRule="exact"/>
              <w:ind w:left="108"/>
              <w:rPr>
                <w:b/>
                <w:i/>
              </w:rPr>
            </w:pPr>
            <w:r w:rsidRPr="009C5A9C">
              <w:rPr>
                <w:b/>
                <w:i/>
                <w:spacing w:val="-2"/>
              </w:rPr>
              <w:t>Obligatoriu</w:t>
            </w:r>
          </w:p>
        </w:tc>
      </w:tr>
      <w:tr w:rsidR="009C5A9C" w:rsidRPr="009C5A9C" w14:paraId="7134CC67" w14:textId="77777777" w:rsidTr="00C0173F">
        <w:trPr>
          <w:trHeight w:val="758"/>
        </w:trPr>
        <w:tc>
          <w:tcPr>
            <w:tcW w:w="703" w:type="dxa"/>
          </w:tcPr>
          <w:p w14:paraId="5C67D3DA" w14:textId="77777777" w:rsidR="009C5A9C" w:rsidRPr="009C5A9C" w:rsidRDefault="009C5A9C" w:rsidP="009C5A9C">
            <w:pPr>
              <w:pStyle w:val="TableParagraph"/>
              <w:numPr>
                <w:ilvl w:val="0"/>
                <w:numId w:val="37"/>
              </w:numPr>
              <w:spacing w:line="251" w:lineRule="exact"/>
              <w:ind w:right="285"/>
              <w:rPr>
                <w:b/>
              </w:rPr>
            </w:pPr>
          </w:p>
        </w:tc>
        <w:tc>
          <w:tcPr>
            <w:tcW w:w="3262" w:type="dxa"/>
          </w:tcPr>
          <w:p w14:paraId="16374271" w14:textId="77777777" w:rsidR="009C5A9C" w:rsidRPr="009C5A9C" w:rsidRDefault="009C5A9C" w:rsidP="00C0173F">
            <w:pPr>
              <w:pStyle w:val="TableParagraph"/>
              <w:rPr>
                <w:b/>
              </w:rPr>
            </w:pPr>
            <w:r w:rsidRPr="009C5A9C">
              <w:rPr>
                <w:b/>
              </w:rPr>
              <w:t>Actul</w:t>
            </w:r>
            <w:r w:rsidRPr="009C5A9C">
              <w:rPr>
                <w:b/>
                <w:spacing w:val="40"/>
              </w:rPr>
              <w:t xml:space="preserve"> </w:t>
            </w:r>
            <w:r w:rsidRPr="009C5A9C">
              <w:rPr>
                <w:b/>
              </w:rPr>
              <w:t>care</w:t>
            </w:r>
            <w:r w:rsidRPr="009C5A9C">
              <w:rPr>
                <w:b/>
                <w:spacing w:val="40"/>
              </w:rPr>
              <w:t xml:space="preserve"> </w:t>
            </w:r>
            <w:r w:rsidRPr="009C5A9C">
              <w:rPr>
                <w:b/>
              </w:rPr>
              <w:t>atestă</w:t>
            </w:r>
            <w:r w:rsidRPr="009C5A9C">
              <w:rPr>
                <w:b/>
                <w:spacing w:val="40"/>
              </w:rPr>
              <w:t xml:space="preserve"> </w:t>
            </w:r>
            <w:r w:rsidRPr="009C5A9C">
              <w:rPr>
                <w:b/>
              </w:rPr>
              <w:t>dreptul</w:t>
            </w:r>
            <w:r w:rsidRPr="009C5A9C">
              <w:rPr>
                <w:b/>
                <w:spacing w:val="40"/>
              </w:rPr>
              <w:t xml:space="preserve"> </w:t>
            </w:r>
            <w:r w:rsidRPr="009C5A9C">
              <w:rPr>
                <w:b/>
              </w:rPr>
              <w:t>de</w:t>
            </w:r>
            <w:r w:rsidRPr="009C5A9C">
              <w:rPr>
                <w:b/>
                <w:spacing w:val="40"/>
              </w:rPr>
              <w:t xml:space="preserve"> </w:t>
            </w:r>
            <w:r w:rsidRPr="009C5A9C">
              <w:rPr>
                <w:b/>
              </w:rPr>
              <w:t>a executa lucrările</w:t>
            </w:r>
          </w:p>
        </w:tc>
        <w:tc>
          <w:tcPr>
            <w:tcW w:w="3543" w:type="dxa"/>
          </w:tcPr>
          <w:p w14:paraId="60FCA045" w14:textId="77777777" w:rsidR="009C5A9C" w:rsidRPr="009C5A9C" w:rsidRDefault="009C5A9C" w:rsidP="00C0173F">
            <w:pPr>
              <w:pStyle w:val="TableParagraph"/>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838" w:type="dxa"/>
          </w:tcPr>
          <w:p w14:paraId="569D723F" w14:textId="77777777" w:rsidR="009C5A9C" w:rsidRPr="009C5A9C" w:rsidRDefault="009C5A9C" w:rsidP="00C0173F">
            <w:pPr>
              <w:pStyle w:val="TableParagraph"/>
              <w:spacing w:line="251" w:lineRule="exact"/>
              <w:ind w:left="108"/>
              <w:rPr>
                <w:b/>
                <w:i/>
              </w:rPr>
            </w:pPr>
            <w:r w:rsidRPr="009C5A9C">
              <w:rPr>
                <w:b/>
                <w:i/>
                <w:spacing w:val="-2"/>
              </w:rPr>
              <w:t>Obligatoriu</w:t>
            </w:r>
          </w:p>
        </w:tc>
      </w:tr>
      <w:tr w:rsidR="009C5A9C" w:rsidRPr="009C5A9C" w14:paraId="24538DD4" w14:textId="77777777" w:rsidTr="00C0173F">
        <w:trPr>
          <w:trHeight w:val="1519"/>
        </w:trPr>
        <w:tc>
          <w:tcPr>
            <w:tcW w:w="703" w:type="dxa"/>
          </w:tcPr>
          <w:p w14:paraId="11926C61" w14:textId="77777777" w:rsidR="009C5A9C" w:rsidRPr="009C5A9C" w:rsidRDefault="009C5A9C" w:rsidP="009C5A9C">
            <w:pPr>
              <w:pStyle w:val="TableParagraph"/>
              <w:numPr>
                <w:ilvl w:val="0"/>
                <w:numId w:val="37"/>
              </w:numPr>
              <w:spacing w:line="251" w:lineRule="exact"/>
              <w:ind w:right="285"/>
              <w:rPr>
                <w:b/>
              </w:rPr>
            </w:pPr>
          </w:p>
        </w:tc>
        <w:tc>
          <w:tcPr>
            <w:tcW w:w="3262" w:type="dxa"/>
          </w:tcPr>
          <w:p w14:paraId="39547A83" w14:textId="77777777" w:rsidR="009C5A9C" w:rsidRPr="009C5A9C" w:rsidRDefault="009C5A9C" w:rsidP="00C0173F">
            <w:pPr>
              <w:pStyle w:val="TableParagraph"/>
              <w:spacing w:line="251" w:lineRule="exact"/>
              <w:ind w:left="139"/>
              <w:rPr>
                <w:b/>
              </w:rPr>
            </w:pPr>
            <w:r w:rsidRPr="009C5A9C">
              <w:rPr>
                <w:b/>
              </w:rPr>
              <w:t>Grafic</w:t>
            </w:r>
            <w:r w:rsidRPr="009C5A9C">
              <w:rPr>
                <w:b/>
                <w:spacing w:val="-4"/>
              </w:rPr>
              <w:t xml:space="preserve"> </w:t>
            </w:r>
            <w:r w:rsidRPr="009C5A9C">
              <w:rPr>
                <w:b/>
              </w:rPr>
              <w:t>de</w:t>
            </w:r>
            <w:r w:rsidRPr="009C5A9C">
              <w:rPr>
                <w:b/>
                <w:spacing w:val="-2"/>
              </w:rPr>
              <w:t xml:space="preserve"> </w:t>
            </w:r>
            <w:r w:rsidRPr="009C5A9C">
              <w:rPr>
                <w:b/>
              </w:rPr>
              <w:t>executare</w:t>
            </w:r>
            <w:r w:rsidRPr="009C5A9C">
              <w:rPr>
                <w:b/>
                <w:spacing w:val="-4"/>
              </w:rPr>
              <w:t xml:space="preserve"> </w:t>
            </w:r>
            <w:r w:rsidRPr="009C5A9C">
              <w:rPr>
                <w:b/>
              </w:rPr>
              <w:t>a</w:t>
            </w:r>
            <w:r w:rsidRPr="009C5A9C">
              <w:rPr>
                <w:b/>
                <w:spacing w:val="-1"/>
              </w:rPr>
              <w:t xml:space="preserve"> </w:t>
            </w:r>
            <w:r w:rsidRPr="009C5A9C">
              <w:rPr>
                <w:b/>
                <w:spacing w:val="-2"/>
              </w:rPr>
              <w:t>lucrărilor</w:t>
            </w:r>
          </w:p>
        </w:tc>
        <w:tc>
          <w:tcPr>
            <w:tcW w:w="3543" w:type="dxa"/>
          </w:tcPr>
          <w:p w14:paraId="78ECD30C" w14:textId="77777777" w:rsidR="009C5A9C" w:rsidRPr="009C5A9C" w:rsidRDefault="009C5A9C" w:rsidP="00C0173F">
            <w:pPr>
              <w:pStyle w:val="TableParagraph"/>
              <w:tabs>
                <w:tab w:val="left" w:pos="714"/>
                <w:tab w:val="left" w:pos="1676"/>
                <w:tab w:val="left" w:pos="2223"/>
                <w:tab w:val="left" w:pos="2701"/>
                <w:tab w:val="left" w:pos="3125"/>
              </w:tabs>
              <w:ind w:left="105" w:right="98"/>
              <w:rPr>
                <w:b/>
              </w:rPr>
            </w:pPr>
            <w:r w:rsidRPr="009C5A9C">
              <w:rPr>
                <w:b/>
              </w:rPr>
              <w:t xml:space="preserve">Conform Anexei nr. 10 din Documentația standard aprobată </w:t>
            </w:r>
            <w:r w:rsidRPr="009C5A9C">
              <w:rPr>
                <w:b/>
                <w:spacing w:val="-4"/>
              </w:rPr>
              <w:t>prin</w:t>
            </w:r>
            <w:r w:rsidRPr="009C5A9C">
              <w:rPr>
                <w:b/>
              </w:rPr>
              <w:tab/>
            </w:r>
            <w:r w:rsidRPr="009C5A9C">
              <w:rPr>
                <w:b/>
                <w:spacing w:val="-2"/>
              </w:rPr>
              <w:t>Ordinul</w:t>
            </w:r>
            <w:r w:rsidRPr="009C5A9C">
              <w:rPr>
                <w:b/>
              </w:rPr>
              <w:tab/>
            </w:r>
            <w:r w:rsidRPr="009C5A9C">
              <w:rPr>
                <w:b/>
                <w:spacing w:val="-6"/>
              </w:rPr>
              <w:t>MF</w:t>
            </w:r>
            <w:r w:rsidRPr="009C5A9C">
              <w:rPr>
                <w:b/>
              </w:rPr>
              <w:tab/>
            </w:r>
            <w:r w:rsidRPr="009C5A9C">
              <w:rPr>
                <w:b/>
                <w:spacing w:val="-4"/>
              </w:rPr>
              <w:t>nr.</w:t>
            </w:r>
            <w:r w:rsidRPr="009C5A9C">
              <w:rPr>
                <w:b/>
              </w:rPr>
              <w:tab/>
            </w:r>
            <w:r w:rsidRPr="009C5A9C">
              <w:rPr>
                <w:b/>
                <w:spacing w:val="-6"/>
              </w:rPr>
              <w:t>69</w:t>
            </w:r>
            <w:r w:rsidRPr="009C5A9C">
              <w:rPr>
                <w:b/>
              </w:rPr>
              <w:tab/>
            </w:r>
            <w:r w:rsidRPr="009C5A9C">
              <w:rPr>
                <w:b/>
                <w:spacing w:val="-4"/>
              </w:rPr>
              <w:t xml:space="preserve">din </w:t>
            </w:r>
            <w:r w:rsidRPr="009C5A9C">
              <w:rPr>
                <w:b/>
                <w:spacing w:val="-2"/>
              </w:rPr>
              <w:t>07.05.2021</w:t>
            </w:r>
          </w:p>
          <w:p w14:paraId="30695CEF" w14:textId="77777777" w:rsidR="009C5A9C" w:rsidRPr="009C5A9C" w:rsidRDefault="009C5A9C" w:rsidP="00C0173F">
            <w:pPr>
              <w:pStyle w:val="TableParagraph"/>
              <w:spacing w:line="250" w:lineRule="atLeast"/>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838" w:type="dxa"/>
          </w:tcPr>
          <w:p w14:paraId="551F141D" w14:textId="77777777" w:rsidR="009C5A9C" w:rsidRPr="009C5A9C" w:rsidRDefault="009C5A9C" w:rsidP="00C0173F">
            <w:pPr>
              <w:pStyle w:val="TableParagraph"/>
              <w:spacing w:line="251" w:lineRule="exact"/>
              <w:ind w:left="108"/>
              <w:rPr>
                <w:b/>
                <w:i/>
              </w:rPr>
            </w:pPr>
            <w:r w:rsidRPr="009C5A9C">
              <w:rPr>
                <w:b/>
                <w:i/>
                <w:spacing w:val="-2"/>
              </w:rPr>
              <w:t>Obligatoriu</w:t>
            </w:r>
          </w:p>
        </w:tc>
      </w:tr>
      <w:tr w:rsidR="009C5A9C" w:rsidRPr="009C5A9C" w14:paraId="57712513" w14:textId="77777777" w:rsidTr="00C0173F">
        <w:trPr>
          <w:trHeight w:val="2784"/>
        </w:trPr>
        <w:tc>
          <w:tcPr>
            <w:tcW w:w="703" w:type="dxa"/>
          </w:tcPr>
          <w:p w14:paraId="3474CA12" w14:textId="77777777" w:rsidR="009C5A9C" w:rsidRPr="009C5A9C" w:rsidRDefault="009C5A9C" w:rsidP="009C5A9C">
            <w:pPr>
              <w:pStyle w:val="TableParagraph"/>
              <w:numPr>
                <w:ilvl w:val="0"/>
                <w:numId w:val="37"/>
              </w:numPr>
              <w:rPr>
                <w:b/>
                <w:sz w:val="20"/>
              </w:rPr>
            </w:pPr>
          </w:p>
        </w:tc>
        <w:tc>
          <w:tcPr>
            <w:tcW w:w="3262" w:type="dxa"/>
          </w:tcPr>
          <w:p w14:paraId="7F78D606" w14:textId="77777777" w:rsidR="009C5A9C" w:rsidRPr="009C5A9C" w:rsidRDefault="009C5A9C" w:rsidP="00C0173F">
            <w:pPr>
              <w:pStyle w:val="TableParagraph"/>
              <w:spacing w:line="251" w:lineRule="exact"/>
              <w:rPr>
                <w:b/>
              </w:rPr>
            </w:pPr>
            <w:r w:rsidRPr="009C5A9C">
              <w:rPr>
                <w:b/>
              </w:rPr>
              <w:t>Declarație</w:t>
            </w:r>
            <w:r w:rsidRPr="009C5A9C">
              <w:rPr>
                <w:b/>
                <w:spacing w:val="-9"/>
              </w:rPr>
              <w:t xml:space="preserve"> </w:t>
            </w:r>
            <w:r w:rsidRPr="009C5A9C">
              <w:rPr>
                <w:b/>
              </w:rPr>
              <w:t>privind</w:t>
            </w:r>
            <w:r w:rsidRPr="009C5A9C">
              <w:rPr>
                <w:b/>
                <w:spacing w:val="-6"/>
              </w:rPr>
              <w:t xml:space="preserve"> </w:t>
            </w:r>
            <w:r w:rsidRPr="009C5A9C">
              <w:rPr>
                <w:b/>
                <w:spacing w:val="-4"/>
              </w:rPr>
              <w:t>lista</w:t>
            </w:r>
          </w:p>
          <w:p w14:paraId="59B79AF1" w14:textId="77777777" w:rsidR="009C5A9C" w:rsidRPr="009C5A9C" w:rsidRDefault="009C5A9C" w:rsidP="00C0173F">
            <w:pPr>
              <w:pStyle w:val="TableParagraph"/>
              <w:spacing w:before="1"/>
              <w:ind w:right="99"/>
              <w:rPr>
                <w:b/>
              </w:rPr>
            </w:pPr>
            <w:r w:rsidRPr="009C5A9C">
              <w:rPr>
                <w:b/>
              </w:rPr>
              <w:t>principalelor</w:t>
            </w:r>
            <w:r w:rsidRPr="009C5A9C">
              <w:rPr>
                <w:b/>
                <w:spacing w:val="40"/>
              </w:rPr>
              <w:t xml:space="preserve"> </w:t>
            </w:r>
            <w:r w:rsidRPr="009C5A9C">
              <w:rPr>
                <w:b/>
              </w:rPr>
              <w:t>lucrări</w:t>
            </w:r>
            <w:r w:rsidRPr="009C5A9C">
              <w:rPr>
                <w:b/>
                <w:spacing w:val="74"/>
              </w:rPr>
              <w:t xml:space="preserve"> </w:t>
            </w:r>
            <w:r w:rsidRPr="009C5A9C">
              <w:rPr>
                <w:b/>
              </w:rPr>
              <w:t>executate în ultimul an de activitate</w:t>
            </w:r>
          </w:p>
        </w:tc>
        <w:tc>
          <w:tcPr>
            <w:tcW w:w="3543" w:type="dxa"/>
          </w:tcPr>
          <w:p w14:paraId="73BFE5A4" w14:textId="77777777" w:rsidR="009C5A9C" w:rsidRPr="009C5A9C" w:rsidRDefault="009C5A9C" w:rsidP="00C0173F">
            <w:pPr>
              <w:pStyle w:val="TableParagraph"/>
              <w:ind w:left="105"/>
              <w:rPr>
                <w:b/>
              </w:rPr>
            </w:pPr>
            <w:r w:rsidRPr="009C5A9C">
              <w:rPr>
                <w:b/>
              </w:rPr>
              <w:t>Conform Anexei nr. 13 din Documentația</w:t>
            </w:r>
            <w:r w:rsidRPr="009C5A9C">
              <w:rPr>
                <w:b/>
                <w:spacing w:val="-14"/>
              </w:rPr>
              <w:t xml:space="preserve"> </w:t>
            </w:r>
            <w:r w:rsidRPr="009C5A9C">
              <w:rPr>
                <w:b/>
              </w:rPr>
              <w:t>standard</w:t>
            </w:r>
            <w:r w:rsidRPr="009C5A9C">
              <w:rPr>
                <w:b/>
                <w:spacing w:val="-14"/>
              </w:rPr>
              <w:t xml:space="preserve"> </w:t>
            </w:r>
            <w:r w:rsidRPr="009C5A9C">
              <w:rPr>
                <w:b/>
              </w:rPr>
              <w:t xml:space="preserve">aprobată prin Ordinul MF nr. 69 din </w:t>
            </w:r>
            <w:r w:rsidRPr="009C5A9C">
              <w:rPr>
                <w:b/>
                <w:spacing w:val="-2"/>
              </w:rPr>
              <w:t>07.05.2021</w:t>
            </w:r>
          </w:p>
          <w:p w14:paraId="23D9B978" w14:textId="77777777" w:rsidR="009C5A9C" w:rsidRPr="009C5A9C" w:rsidRDefault="009C5A9C" w:rsidP="00C0173F">
            <w:pPr>
              <w:pStyle w:val="TableParagraph"/>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p w14:paraId="72ACF1DB" w14:textId="77777777" w:rsidR="009C5A9C" w:rsidRPr="009C5A9C" w:rsidRDefault="009C5A9C" w:rsidP="00C0173F">
            <w:pPr>
              <w:pStyle w:val="TableParagraph"/>
              <w:ind w:left="105" w:right="310"/>
            </w:pPr>
            <w:r w:rsidRPr="009C5A9C">
              <w:t>Operatorul</w:t>
            </w:r>
            <w:r w:rsidRPr="009C5A9C">
              <w:rPr>
                <w:spacing w:val="-12"/>
              </w:rPr>
              <w:t xml:space="preserve"> </w:t>
            </w:r>
            <w:r w:rsidRPr="009C5A9C">
              <w:t>economic</w:t>
            </w:r>
            <w:r w:rsidRPr="009C5A9C">
              <w:rPr>
                <w:spacing w:val="-12"/>
              </w:rPr>
              <w:t xml:space="preserve"> </w:t>
            </w:r>
            <w:r w:rsidRPr="009C5A9C">
              <w:t>va</w:t>
            </w:r>
            <w:r w:rsidRPr="009C5A9C">
              <w:rPr>
                <w:spacing w:val="-12"/>
              </w:rPr>
              <w:t xml:space="preserve"> </w:t>
            </w:r>
            <w:r w:rsidRPr="009C5A9C">
              <w:t>prezenta copia proceselor verbale de</w:t>
            </w:r>
          </w:p>
          <w:p w14:paraId="6FC7406A" w14:textId="77777777" w:rsidR="009C5A9C" w:rsidRPr="009C5A9C" w:rsidRDefault="009C5A9C" w:rsidP="00C0173F">
            <w:pPr>
              <w:pStyle w:val="TableParagraph"/>
              <w:ind w:left="105"/>
            </w:pPr>
            <w:r w:rsidRPr="009C5A9C">
              <w:t>recepție</w:t>
            </w:r>
            <w:r w:rsidRPr="009C5A9C">
              <w:rPr>
                <w:spacing w:val="-7"/>
              </w:rPr>
              <w:t xml:space="preserve"> </w:t>
            </w:r>
            <w:r w:rsidRPr="009C5A9C">
              <w:t>finală</w:t>
            </w:r>
            <w:r w:rsidRPr="009C5A9C">
              <w:rPr>
                <w:spacing w:val="-9"/>
              </w:rPr>
              <w:t xml:space="preserve"> </w:t>
            </w:r>
            <w:r w:rsidRPr="009C5A9C">
              <w:t>sau</w:t>
            </w:r>
            <w:r w:rsidRPr="009C5A9C">
              <w:rPr>
                <w:spacing w:val="-7"/>
              </w:rPr>
              <w:t xml:space="preserve"> </w:t>
            </w:r>
            <w:r w:rsidRPr="009C5A9C">
              <w:t>de</w:t>
            </w:r>
            <w:r w:rsidRPr="009C5A9C">
              <w:rPr>
                <w:spacing w:val="-7"/>
              </w:rPr>
              <w:t xml:space="preserve"> </w:t>
            </w:r>
            <w:r w:rsidRPr="009C5A9C">
              <w:t>terminare</w:t>
            </w:r>
            <w:r w:rsidRPr="009C5A9C">
              <w:rPr>
                <w:spacing w:val="-9"/>
              </w:rPr>
              <w:t xml:space="preserve"> </w:t>
            </w:r>
            <w:r w:rsidRPr="009C5A9C">
              <w:t xml:space="preserve">a </w:t>
            </w:r>
            <w:r w:rsidRPr="009C5A9C">
              <w:rPr>
                <w:spacing w:val="-2"/>
              </w:rPr>
              <w:t>lucrărilor.</w:t>
            </w:r>
          </w:p>
        </w:tc>
        <w:tc>
          <w:tcPr>
            <w:tcW w:w="1838" w:type="dxa"/>
          </w:tcPr>
          <w:p w14:paraId="49FF050A" w14:textId="77777777" w:rsidR="009C5A9C" w:rsidRPr="009C5A9C" w:rsidRDefault="009C5A9C" w:rsidP="00C0173F">
            <w:pPr>
              <w:pStyle w:val="TableParagraph"/>
              <w:spacing w:line="251" w:lineRule="exact"/>
              <w:ind w:left="108"/>
              <w:rPr>
                <w:i/>
              </w:rPr>
            </w:pPr>
            <w:r w:rsidRPr="009C5A9C">
              <w:rPr>
                <w:i/>
                <w:spacing w:val="-2"/>
              </w:rPr>
              <w:t>Obligatoriu</w:t>
            </w:r>
          </w:p>
        </w:tc>
      </w:tr>
      <w:tr w:rsidR="009C5A9C" w:rsidRPr="009C5A9C" w14:paraId="1AB9679B" w14:textId="77777777" w:rsidTr="00C0173F">
        <w:trPr>
          <w:trHeight w:val="1770"/>
        </w:trPr>
        <w:tc>
          <w:tcPr>
            <w:tcW w:w="703" w:type="dxa"/>
          </w:tcPr>
          <w:p w14:paraId="2AA83EF1" w14:textId="77777777" w:rsidR="009C5A9C" w:rsidRPr="009C5A9C" w:rsidRDefault="009C5A9C" w:rsidP="009C5A9C">
            <w:pPr>
              <w:pStyle w:val="TableParagraph"/>
              <w:numPr>
                <w:ilvl w:val="0"/>
                <w:numId w:val="37"/>
              </w:numPr>
              <w:ind w:right="237"/>
              <w:rPr>
                <w:b/>
                <w:sz w:val="20"/>
              </w:rPr>
            </w:pPr>
          </w:p>
        </w:tc>
        <w:tc>
          <w:tcPr>
            <w:tcW w:w="3262" w:type="dxa"/>
          </w:tcPr>
          <w:p w14:paraId="138372C1" w14:textId="77777777" w:rsidR="009C5A9C" w:rsidRPr="009C5A9C" w:rsidRDefault="009C5A9C" w:rsidP="00C0173F">
            <w:pPr>
              <w:pStyle w:val="TableParagraph"/>
              <w:spacing w:line="251" w:lineRule="exact"/>
              <w:rPr>
                <w:b/>
              </w:rPr>
            </w:pPr>
            <w:r w:rsidRPr="009C5A9C">
              <w:rPr>
                <w:b/>
              </w:rPr>
              <w:t>Declaraţie</w:t>
            </w:r>
            <w:r w:rsidRPr="009C5A9C">
              <w:rPr>
                <w:b/>
                <w:spacing w:val="-7"/>
              </w:rPr>
              <w:t xml:space="preserve"> </w:t>
            </w:r>
            <w:r w:rsidRPr="009C5A9C">
              <w:rPr>
                <w:b/>
              </w:rPr>
              <w:t>privind</w:t>
            </w:r>
            <w:r w:rsidRPr="009C5A9C">
              <w:rPr>
                <w:b/>
                <w:spacing w:val="-6"/>
              </w:rPr>
              <w:t xml:space="preserve"> </w:t>
            </w:r>
            <w:r w:rsidRPr="009C5A9C">
              <w:rPr>
                <w:b/>
                <w:spacing w:val="-2"/>
              </w:rPr>
              <w:t>dotările</w:t>
            </w:r>
          </w:p>
          <w:p w14:paraId="34D6095E" w14:textId="77777777" w:rsidR="009C5A9C" w:rsidRPr="009C5A9C" w:rsidRDefault="009C5A9C" w:rsidP="00C0173F">
            <w:pPr>
              <w:pStyle w:val="TableParagraph"/>
              <w:tabs>
                <w:tab w:val="left" w:pos="1640"/>
                <w:tab w:val="left" w:pos="3003"/>
              </w:tabs>
              <w:ind w:right="99"/>
              <w:jc w:val="both"/>
              <w:rPr>
                <w:b/>
              </w:rPr>
            </w:pPr>
            <w:r w:rsidRPr="009C5A9C">
              <w:rPr>
                <w:b/>
                <w:spacing w:val="-2"/>
              </w:rPr>
              <w:t>specifice,utilajul</w:t>
            </w:r>
            <w:r w:rsidRPr="009C5A9C">
              <w:rPr>
                <w:b/>
              </w:rPr>
              <w:tab/>
            </w:r>
            <w:r w:rsidRPr="009C5A9C">
              <w:rPr>
                <w:b/>
                <w:spacing w:val="-6"/>
              </w:rPr>
              <w:t xml:space="preserve">şi </w:t>
            </w:r>
            <w:r w:rsidRPr="009C5A9C">
              <w:rPr>
                <w:b/>
                <w:spacing w:val="-2"/>
              </w:rPr>
              <w:t>echipamentul</w:t>
            </w:r>
          </w:p>
          <w:p w14:paraId="123217EB" w14:textId="77777777" w:rsidR="009C5A9C" w:rsidRPr="009C5A9C" w:rsidRDefault="009C5A9C" w:rsidP="00C0173F">
            <w:pPr>
              <w:pStyle w:val="TableParagraph"/>
              <w:jc w:val="both"/>
              <w:rPr>
                <w:b/>
              </w:rPr>
            </w:pPr>
            <w:r w:rsidRPr="009C5A9C">
              <w:rPr>
                <w:b/>
              </w:rPr>
              <w:t>necesar</w:t>
            </w:r>
            <w:r w:rsidRPr="009C5A9C">
              <w:rPr>
                <w:b/>
                <w:spacing w:val="-5"/>
              </w:rPr>
              <w:t xml:space="preserve"> </w:t>
            </w:r>
            <w:r w:rsidRPr="009C5A9C">
              <w:rPr>
                <w:b/>
              </w:rPr>
              <w:t>pentru</w:t>
            </w:r>
            <w:r w:rsidRPr="009C5A9C">
              <w:rPr>
                <w:b/>
                <w:spacing w:val="-6"/>
              </w:rPr>
              <w:t xml:space="preserve"> </w:t>
            </w:r>
            <w:r w:rsidRPr="009C5A9C">
              <w:rPr>
                <w:b/>
                <w:spacing w:val="-2"/>
              </w:rPr>
              <w:t>îndeplinirea</w:t>
            </w:r>
          </w:p>
          <w:p w14:paraId="26CC51C3" w14:textId="77777777" w:rsidR="009C5A9C" w:rsidRPr="009C5A9C" w:rsidRDefault="009C5A9C" w:rsidP="00C0173F">
            <w:pPr>
              <w:pStyle w:val="TableParagraph"/>
              <w:spacing w:before="1"/>
              <w:jc w:val="both"/>
              <w:rPr>
                <w:b/>
              </w:rPr>
            </w:pPr>
            <w:r w:rsidRPr="009C5A9C">
              <w:rPr>
                <w:b/>
              </w:rPr>
              <w:t>corespunzătoare</w:t>
            </w:r>
            <w:r w:rsidRPr="009C5A9C">
              <w:rPr>
                <w:b/>
                <w:spacing w:val="-6"/>
              </w:rPr>
              <w:t xml:space="preserve"> </w:t>
            </w:r>
            <w:r w:rsidRPr="009C5A9C">
              <w:rPr>
                <w:b/>
              </w:rPr>
              <w:t>a</w:t>
            </w:r>
            <w:r w:rsidRPr="009C5A9C">
              <w:rPr>
                <w:b/>
                <w:spacing w:val="-4"/>
              </w:rPr>
              <w:t xml:space="preserve"> </w:t>
            </w:r>
            <w:r w:rsidRPr="009C5A9C">
              <w:rPr>
                <w:b/>
                <w:spacing w:val="-2"/>
              </w:rPr>
              <w:t>contractului</w:t>
            </w:r>
          </w:p>
        </w:tc>
        <w:tc>
          <w:tcPr>
            <w:tcW w:w="3543" w:type="dxa"/>
          </w:tcPr>
          <w:p w14:paraId="076972F2" w14:textId="77777777" w:rsidR="009C5A9C" w:rsidRPr="009C5A9C" w:rsidRDefault="009C5A9C" w:rsidP="00C0173F">
            <w:pPr>
              <w:pStyle w:val="TableParagraph"/>
              <w:ind w:left="105"/>
              <w:rPr>
                <w:b/>
              </w:rPr>
            </w:pPr>
            <w:r w:rsidRPr="009C5A9C">
              <w:rPr>
                <w:b/>
              </w:rPr>
              <w:t>Conform Anexei nr. 14 din Documentația</w:t>
            </w:r>
            <w:r w:rsidRPr="009C5A9C">
              <w:rPr>
                <w:b/>
                <w:spacing w:val="-14"/>
              </w:rPr>
              <w:t xml:space="preserve"> </w:t>
            </w:r>
            <w:r w:rsidRPr="009C5A9C">
              <w:rPr>
                <w:b/>
              </w:rPr>
              <w:t>standard</w:t>
            </w:r>
            <w:r w:rsidRPr="009C5A9C">
              <w:rPr>
                <w:b/>
                <w:spacing w:val="-14"/>
              </w:rPr>
              <w:t xml:space="preserve"> </w:t>
            </w:r>
            <w:r w:rsidRPr="009C5A9C">
              <w:rPr>
                <w:b/>
              </w:rPr>
              <w:t xml:space="preserve">aprobată prin Ordinul MF nr. 69 din </w:t>
            </w:r>
            <w:r w:rsidRPr="009C5A9C">
              <w:rPr>
                <w:b/>
                <w:spacing w:val="-2"/>
              </w:rPr>
              <w:t>07.05.2021</w:t>
            </w:r>
          </w:p>
          <w:p w14:paraId="736B5DDE" w14:textId="77777777" w:rsidR="009C5A9C" w:rsidRPr="009C5A9C" w:rsidRDefault="009C5A9C" w:rsidP="00C0173F">
            <w:pPr>
              <w:pStyle w:val="TableParagraph"/>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838" w:type="dxa"/>
          </w:tcPr>
          <w:p w14:paraId="78FCF113" w14:textId="77777777" w:rsidR="009C5A9C" w:rsidRPr="009C5A9C" w:rsidRDefault="009C5A9C" w:rsidP="00C0173F">
            <w:pPr>
              <w:pStyle w:val="TableParagraph"/>
              <w:spacing w:line="251" w:lineRule="exact"/>
              <w:ind w:left="0" w:right="386"/>
              <w:rPr>
                <w:i/>
              </w:rPr>
            </w:pPr>
            <w:r w:rsidRPr="009C5A9C">
              <w:rPr>
                <w:i/>
                <w:spacing w:val="-2"/>
              </w:rPr>
              <w:t>Obligatoriu</w:t>
            </w:r>
          </w:p>
        </w:tc>
      </w:tr>
      <w:tr w:rsidR="009C5A9C" w:rsidRPr="009C5A9C" w14:paraId="60F036E0" w14:textId="77777777" w:rsidTr="00C0173F">
        <w:trPr>
          <w:trHeight w:val="1519"/>
        </w:trPr>
        <w:tc>
          <w:tcPr>
            <w:tcW w:w="703" w:type="dxa"/>
          </w:tcPr>
          <w:p w14:paraId="55C868F8" w14:textId="77777777" w:rsidR="009C5A9C" w:rsidRPr="009C5A9C" w:rsidRDefault="009C5A9C" w:rsidP="009C5A9C">
            <w:pPr>
              <w:pStyle w:val="TableParagraph"/>
              <w:numPr>
                <w:ilvl w:val="0"/>
                <w:numId w:val="37"/>
              </w:numPr>
              <w:ind w:right="237"/>
              <w:rPr>
                <w:b/>
                <w:sz w:val="20"/>
              </w:rPr>
            </w:pPr>
          </w:p>
        </w:tc>
        <w:tc>
          <w:tcPr>
            <w:tcW w:w="3262" w:type="dxa"/>
          </w:tcPr>
          <w:p w14:paraId="046FCCC3" w14:textId="77777777" w:rsidR="009C5A9C" w:rsidRPr="009C5A9C" w:rsidRDefault="009C5A9C" w:rsidP="00C0173F">
            <w:pPr>
              <w:pStyle w:val="TableParagraph"/>
              <w:rPr>
                <w:b/>
              </w:rPr>
            </w:pPr>
            <w:r w:rsidRPr="009C5A9C">
              <w:rPr>
                <w:b/>
              </w:rPr>
              <w:t>Declaraţie</w:t>
            </w:r>
            <w:r w:rsidRPr="009C5A9C">
              <w:rPr>
                <w:b/>
                <w:spacing w:val="-12"/>
              </w:rPr>
              <w:t xml:space="preserve"> </w:t>
            </w:r>
            <w:r w:rsidRPr="009C5A9C">
              <w:rPr>
                <w:b/>
              </w:rPr>
              <w:t>privind</w:t>
            </w:r>
            <w:r w:rsidRPr="009C5A9C">
              <w:rPr>
                <w:b/>
                <w:spacing w:val="-13"/>
              </w:rPr>
              <w:t xml:space="preserve"> </w:t>
            </w:r>
            <w:r w:rsidRPr="009C5A9C">
              <w:rPr>
                <w:b/>
              </w:rPr>
              <w:t>personalul</w:t>
            </w:r>
            <w:r w:rsidRPr="009C5A9C">
              <w:rPr>
                <w:b/>
                <w:spacing w:val="-12"/>
              </w:rPr>
              <w:t xml:space="preserve"> </w:t>
            </w:r>
            <w:r w:rsidRPr="009C5A9C">
              <w:rPr>
                <w:b/>
              </w:rPr>
              <w:t>de specialitate propus pentru implementarea contractului</w:t>
            </w:r>
          </w:p>
        </w:tc>
        <w:tc>
          <w:tcPr>
            <w:tcW w:w="3543" w:type="dxa"/>
          </w:tcPr>
          <w:p w14:paraId="500F0013" w14:textId="77777777" w:rsidR="009C5A9C" w:rsidRPr="009C5A9C" w:rsidRDefault="009C5A9C" w:rsidP="00C0173F">
            <w:pPr>
              <w:pStyle w:val="TableParagraph"/>
              <w:ind w:left="105"/>
              <w:rPr>
                <w:b/>
              </w:rPr>
            </w:pPr>
            <w:r w:rsidRPr="009C5A9C">
              <w:rPr>
                <w:b/>
              </w:rPr>
              <w:t>Conform Anexei nr. 15 din Documentația</w:t>
            </w:r>
            <w:r w:rsidRPr="009C5A9C">
              <w:rPr>
                <w:b/>
                <w:spacing w:val="-14"/>
              </w:rPr>
              <w:t xml:space="preserve"> </w:t>
            </w:r>
            <w:r w:rsidRPr="009C5A9C">
              <w:rPr>
                <w:b/>
              </w:rPr>
              <w:t>standard</w:t>
            </w:r>
            <w:r w:rsidRPr="009C5A9C">
              <w:rPr>
                <w:b/>
                <w:spacing w:val="-14"/>
              </w:rPr>
              <w:t xml:space="preserve"> </w:t>
            </w:r>
            <w:r w:rsidRPr="009C5A9C">
              <w:rPr>
                <w:b/>
              </w:rPr>
              <w:t xml:space="preserve">aprobată prin Ordinul MF nr. 69 din </w:t>
            </w:r>
            <w:r w:rsidRPr="009C5A9C">
              <w:rPr>
                <w:b/>
                <w:spacing w:val="-2"/>
              </w:rPr>
              <w:t>07.05.2021</w:t>
            </w:r>
          </w:p>
          <w:p w14:paraId="6A82AB52" w14:textId="77777777" w:rsidR="009C5A9C" w:rsidRPr="009C5A9C" w:rsidRDefault="009C5A9C" w:rsidP="00C0173F">
            <w:pPr>
              <w:pStyle w:val="TableParagraph"/>
              <w:spacing w:line="252" w:lineRule="exact"/>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838" w:type="dxa"/>
          </w:tcPr>
          <w:p w14:paraId="31F36180" w14:textId="77777777" w:rsidR="009C5A9C" w:rsidRPr="009C5A9C" w:rsidRDefault="009C5A9C" w:rsidP="00C0173F">
            <w:pPr>
              <w:pStyle w:val="TableParagraph"/>
              <w:spacing w:line="251" w:lineRule="exact"/>
              <w:ind w:left="0" w:right="386"/>
              <w:rPr>
                <w:i/>
              </w:rPr>
            </w:pPr>
            <w:r w:rsidRPr="009C5A9C">
              <w:rPr>
                <w:i/>
                <w:spacing w:val="-2"/>
              </w:rPr>
              <w:t>Obligatoriu</w:t>
            </w:r>
          </w:p>
        </w:tc>
      </w:tr>
    </w:tbl>
    <w:p w14:paraId="7A76253C" w14:textId="77777777" w:rsidR="009C5A9C" w:rsidRPr="009C5A9C" w:rsidRDefault="009C5A9C" w:rsidP="009C5A9C">
      <w:pPr>
        <w:tabs>
          <w:tab w:val="left" w:pos="4707"/>
        </w:tabs>
        <w:rPr>
          <w:rFonts w:ascii="Times New Roman" w:hAnsi="Times New Roman" w:cs="Times New Roman"/>
        </w:rPr>
      </w:pPr>
    </w:p>
    <w:p w14:paraId="217F6449" w14:textId="77777777" w:rsidR="009C5A9C" w:rsidRPr="009C5A9C" w:rsidRDefault="009C5A9C" w:rsidP="009C5A9C">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972"/>
      </w:tblGrid>
      <w:tr w:rsidR="009C5A9C" w:rsidRPr="009C5A9C" w14:paraId="5423F30C" w14:textId="77777777" w:rsidTr="00C0173F">
        <w:trPr>
          <w:trHeight w:val="1771"/>
        </w:trPr>
        <w:tc>
          <w:tcPr>
            <w:tcW w:w="703" w:type="dxa"/>
          </w:tcPr>
          <w:p w14:paraId="2F37172B" w14:textId="77777777" w:rsidR="009C5A9C" w:rsidRPr="009C5A9C" w:rsidRDefault="009C5A9C" w:rsidP="009C5A9C">
            <w:pPr>
              <w:pStyle w:val="TableParagraph"/>
              <w:numPr>
                <w:ilvl w:val="0"/>
                <w:numId w:val="37"/>
              </w:numPr>
              <w:rPr>
                <w:b/>
                <w:sz w:val="20"/>
              </w:rPr>
            </w:pPr>
          </w:p>
        </w:tc>
        <w:tc>
          <w:tcPr>
            <w:tcW w:w="3262" w:type="dxa"/>
          </w:tcPr>
          <w:p w14:paraId="6F808D82" w14:textId="77777777" w:rsidR="009C5A9C" w:rsidRPr="009C5A9C" w:rsidRDefault="009C5A9C" w:rsidP="00C0173F">
            <w:pPr>
              <w:pStyle w:val="TableParagraph"/>
              <w:rPr>
                <w:b/>
              </w:rPr>
            </w:pPr>
            <w:r w:rsidRPr="009C5A9C">
              <w:rPr>
                <w:b/>
              </w:rPr>
              <w:t>Lista subcontractanților şi partea/părţile</w:t>
            </w:r>
            <w:r w:rsidRPr="009C5A9C">
              <w:rPr>
                <w:b/>
                <w:spacing w:val="18"/>
              </w:rPr>
              <w:t xml:space="preserve"> </w:t>
            </w:r>
            <w:r w:rsidRPr="009C5A9C">
              <w:rPr>
                <w:b/>
              </w:rPr>
              <w:t>din</w:t>
            </w:r>
            <w:r w:rsidRPr="009C5A9C">
              <w:rPr>
                <w:b/>
                <w:spacing w:val="17"/>
              </w:rPr>
              <w:t xml:space="preserve"> </w:t>
            </w:r>
            <w:r w:rsidRPr="009C5A9C">
              <w:rPr>
                <w:b/>
              </w:rPr>
              <w:t>contract</w:t>
            </w:r>
            <w:r w:rsidRPr="009C5A9C">
              <w:rPr>
                <w:b/>
                <w:spacing w:val="19"/>
              </w:rPr>
              <w:t xml:space="preserve"> </w:t>
            </w:r>
            <w:r w:rsidRPr="009C5A9C">
              <w:rPr>
                <w:b/>
              </w:rPr>
              <w:t>care sunt îndeplinite de aceştia</w:t>
            </w:r>
          </w:p>
        </w:tc>
        <w:tc>
          <w:tcPr>
            <w:tcW w:w="3543" w:type="dxa"/>
          </w:tcPr>
          <w:p w14:paraId="31C1999B" w14:textId="77777777" w:rsidR="009C5A9C" w:rsidRPr="009C5A9C" w:rsidRDefault="009C5A9C" w:rsidP="00C0173F">
            <w:pPr>
              <w:pStyle w:val="TableParagraph"/>
              <w:ind w:left="105"/>
              <w:rPr>
                <w:b/>
              </w:rPr>
            </w:pPr>
            <w:r w:rsidRPr="009C5A9C">
              <w:rPr>
                <w:b/>
              </w:rPr>
              <w:t>Conform Anexei nr. 16 din Documentația</w:t>
            </w:r>
            <w:r w:rsidRPr="009C5A9C">
              <w:rPr>
                <w:b/>
                <w:spacing w:val="-14"/>
              </w:rPr>
              <w:t xml:space="preserve"> </w:t>
            </w:r>
            <w:r w:rsidRPr="009C5A9C">
              <w:rPr>
                <w:b/>
              </w:rPr>
              <w:t>standard</w:t>
            </w:r>
            <w:r w:rsidRPr="009C5A9C">
              <w:rPr>
                <w:b/>
                <w:spacing w:val="-14"/>
              </w:rPr>
              <w:t xml:space="preserve"> </w:t>
            </w:r>
            <w:r w:rsidRPr="009C5A9C">
              <w:rPr>
                <w:b/>
              </w:rPr>
              <w:t xml:space="preserve">aprobată prin Ordinul MF nr. 69 din </w:t>
            </w:r>
            <w:r w:rsidRPr="009C5A9C">
              <w:rPr>
                <w:b/>
                <w:spacing w:val="-2"/>
              </w:rPr>
              <w:t>07.05.2021</w:t>
            </w:r>
          </w:p>
          <w:p w14:paraId="6B2EA001" w14:textId="77777777" w:rsidR="009C5A9C" w:rsidRPr="009C5A9C" w:rsidRDefault="009C5A9C" w:rsidP="00C0173F">
            <w:pPr>
              <w:pStyle w:val="TableParagraph"/>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972" w:type="dxa"/>
          </w:tcPr>
          <w:p w14:paraId="76BD3840" w14:textId="77777777" w:rsidR="009C5A9C" w:rsidRPr="009C5A9C" w:rsidRDefault="009C5A9C" w:rsidP="00C0173F">
            <w:pPr>
              <w:pStyle w:val="TableParagraph"/>
              <w:spacing w:line="251" w:lineRule="exact"/>
              <w:ind w:left="10"/>
              <w:rPr>
                <w:i/>
              </w:rPr>
            </w:pPr>
            <w:r w:rsidRPr="009C5A9C">
              <w:rPr>
                <w:i/>
                <w:spacing w:val="-2"/>
              </w:rPr>
              <w:t>Obligatoriu</w:t>
            </w:r>
          </w:p>
        </w:tc>
      </w:tr>
      <w:tr w:rsidR="009C5A9C" w:rsidRPr="009C5A9C" w14:paraId="7A191023" w14:textId="77777777" w:rsidTr="00C0173F">
        <w:trPr>
          <w:trHeight w:val="1770"/>
        </w:trPr>
        <w:tc>
          <w:tcPr>
            <w:tcW w:w="703" w:type="dxa"/>
          </w:tcPr>
          <w:p w14:paraId="023000AF" w14:textId="77777777" w:rsidR="009C5A9C" w:rsidRPr="009C5A9C" w:rsidRDefault="009C5A9C" w:rsidP="009C5A9C">
            <w:pPr>
              <w:pStyle w:val="TableParagraph"/>
              <w:numPr>
                <w:ilvl w:val="0"/>
                <w:numId w:val="37"/>
              </w:numPr>
              <w:rPr>
                <w:b/>
                <w:sz w:val="20"/>
              </w:rPr>
            </w:pPr>
          </w:p>
        </w:tc>
        <w:tc>
          <w:tcPr>
            <w:tcW w:w="3262" w:type="dxa"/>
          </w:tcPr>
          <w:p w14:paraId="0696ED94" w14:textId="77777777" w:rsidR="009C5A9C" w:rsidRPr="009C5A9C" w:rsidRDefault="009C5A9C" w:rsidP="00C0173F">
            <w:pPr>
              <w:pStyle w:val="TableParagraph"/>
              <w:spacing w:line="251" w:lineRule="exact"/>
              <w:rPr>
                <w:b/>
              </w:rPr>
            </w:pPr>
            <w:r w:rsidRPr="009C5A9C">
              <w:rPr>
                <w:b/>
              </w:rPr>
              <w:t>Informaţii</w:t>
            </w:r>
            <w:r w:rsidRPr="009C5A9C">
              <w:rPr>
                <w:b/>
                <w:spacing w:val="-5"/>
              </w:rPr>
              <w:t xml:space="preserve"> </w:t>
            </w:r>
            <w:r w:rsidRPr="009C5A9C">
              <w:rPr>
                <w:b/>
              </w:rPr>
              <w:t>privind</w:t>
            </w:r>
            <w:r w:rsidRPr="009C5A9C">
              <w:rPr>
                <w:b/>
                <w:spacing w:val="-8"/>
              </w:rPr>
              <w:t xml:space="preserve"> </w:t>
            </w:r>
            <w:r w:rsidRPr="009C5A9C">
              <w:rPr>
                <w:b/>
                <w:spacing w:val="-2"/>
              </w:rPr>
              <w:t>asocierea</w:t>
            </w:r>
          </w:p>
        </w:tc>
        <w:tc>
          <w:tcPr>
            <w:tcW w:w="3543" w:type="dxa"/>
          </w:tcPr>
          <w:p w14:paraId="6724FC7D" w14:textId="77777777" w:rsidR="009C5A9C" w:rsidRPr="009C5A9C" w:rsidRDefault="009C5A9C" w:rsidP="00C0173F">
            <w:pPr>
              <w:pStyle w:val="TableParagraph"/>
              <w:ind w:left="105"/>
              <w:rPr>
                <w:b/>
              </w:rPr>
            </w:pPr>
            <w:r w:rsidRPr="009C5A9C">
              <w:rPr>
                <w:b/>
              </w:rPr>
              <w:t>Conform Anexei nr. 17 din Documentația</w:t>
            </w:r>
            <w:r w:rsidRPr="009C5A9C">
              <w:rPr>
                <w:b/>
                <w:spacing w:val="-14"/>
              </w:rPr>
              <w:t xml:space="preserve"> </w:t>
            </w:r>
            <w:r w:rsidRPr="009C5A9C">
              <w:rPr>
                <w:b/>
              </w:rPr>
              <w:t>standard</w:t>
            </w:r>
            <w:r w:rsidRPr="009C5A9C">
              <w:rPr>
                <w:b/>
                <w:spacing w:val="-14"/>
              </w:rPr>
              <w:t xml:space="preserve"> </w:t>
            </w:r>
            <w:r w:rsidRPr="009C5A9C">
              <w:rPr>
                <w:b/>
              </w:rPr>
              <w:t xml:space="preserve">aprobată prin Ordinul MF nr. 69 din </w:t>
            </w:r>
            <w:r w:rsidRPr="009C5A9C">
              <w:rPr>
                <w:b/>
                <w:spacing w:val="-2"/>
              </w:rPr>
              <w:t>07.05.2021</w:t>
            </w:r>
          </w:p>
          <w:p w14:paraId="10F74150" w14:textId="77777777" w:rsidR="009C5A9C" w:rsidRPr="009C5A9C" w:rsidRDefault="009C5A9C" w:rsidP="00C0173F">
            <w:pPr>
              <w:pStyle w:val="TableParagraph"/>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972" w:type="dxa"/>
          </w:tcPr>
          <w:p w14:paraId="7891528E" w14:textId="77777777" w:rsidR="009C5A9C" w:rsidRPr="009C5A9C" w:rsidRDefault="009C5A9C" w:rsidP="00C0173F">
            <w:pPr>
              <w:pStyle w:val="TableParagraph"/>
              <w:spacing w:line="251" w:lineRule="exact"/>
              <w:ind w:left="10"/>
              <w:rPr>
                <w:i/>
              </w:rPr>
            </w:pPr>
            <w:r w:rsidRPr="009C5A9C">
              <w:rPr>
                <w:i/>
                <w:spacing w:val="-2"/>
              </w:rPr>
              <w:t>Obligatoriu</w:t>
            </w:r>
          </w:p>
        </w:tc>
      </w:tr>
      <w:tr w:rsidR="009C5A9C" w:rsidRPr="009C5A9C" w14:paraId="67EA7BD9" w14:textId="77777777" w:rsidTr="00C0173F">
        <w:trPr>
          <w:trHeight w:val="1771"/>
        </w:trPr>
        <w:tc>
          <w:tcPr>
            <w:tcW w:w="703" w:type="dxa"/>
          </w:tcPr>
          <w:p w14:paraId="2E8D06FA" w14:textId="77777777" w:rsidR="009C5A9C" w:rsidRPr="009C5A9C" w:rsidRDefault="009C5A9C" w:rsidP="009C5A9C">
            <w:pPr>
              <w:pStyle w:val="TableParagraph"/>
              <w:numPr>
                <w:ilvl w:val="0"/>
                <w:numId w:val="37"/>
              </w:numPr>
              <w:rPr>
                <w:b/>
                <w:sz w:val="20"/>
              </w:rPr>
            </w:pPr>
          </w:p>
        </w:tc>
        <w:tc>
          <w:tcPr>
            <w:tcW w:w="3262" w:type="dxa"/>
          </w:tcPr>
          <w:p w14:paraId="73516CD3" w14:textId="77777777" w:rsidR="009C5A9C" w:rsidRPr="009C5A9C" w:rsidRDefault="009C5A9C" w:rsidP="00C0173F">
            <w:pPr>
              <w:pStyle w:val="TableParagraph"/>
              <w:rPr>
                <w:b/>
              </w:rPr>
            </w:pPr>
            <w:r w:rsidRPr="009C5A9C">
              <w:rPr>
                <w:b/>
              </w:rPr>
              <w:t>Aviz pentru participare la licitațiile</w:t>
            </w:r>
            <w:r w:rsidRPr="009C5A9C">
              <w:rPr>
                <w:b/>
                <w:spacing w:val="-8"/>
              </w:rPr>
              <w:t xml:space="preserve"> </w:t>
            </w:r>
            <w:r w:rsidRPr="009C5A9C">
              <w:rPr>
                <w:b/>
              </w:rPr>
              <w:t>publice</w:t>
            </w:r>
            <w:r w:rsidRPr="009C5A9C">
              <w:rPr>
                <w:b/>
                <w:spacing w:val="-9"/>
              </w:rPr>
              <w:t xml:space="preserve"> </w:t>
            </w:r>
            <w:r w:rsidRPr="009C5A9C">
              <w:rPr>
                <w:b/>
              </w:rPr>
              <w:t>de</w:t>
            </w:r>
            <w:r w:rsidRPr="009C5A9C">
              <w:rPr>
                <w:b/>
                <w:spacing w:val="-11"/>
              </w:rPr>
              <w:t xml:space="preserve"> </w:t>
            </w:r>
            <w:r w:rsidRPr="009C5A9C">
              <w:rPr>
                <w:b/>
              </w:rPr>
              <w:t>lucrări</w:t>
            </w:r>
            <w:r w:rsidRPr="009C5A9C">
              <w:rPr>
                <w:b/>
                <w:spacing w:val="-8"/>
              </w:rPr>
              <w:t xml:space="preserve"> </w:t>
            </w:r>
            <w:r w:rsidRPr="009C5A9C">
              <w:rPr>
                <w:b/>
              </w:rPr>
              <w:t xml:space="preserve">din domeniul construcțiilor și </w:t>
            </w:r>
            <w:r w:rsidRPr="009C5A9C">
              <w:rPr>
                <w:b/>
                <w:spacing w:val="-2"/>
              </w:rPr>
              <w:t>instalațiilor</w:t>
            </w:r>
          </w:p>
        </w:tc>
        <w:tc>
          <w:tcPr>
            <w:tcW w:w="3543" w:type="dxa"/>
          </w:tcPr>
          <w:p w14:paraId="15C8C9D9" w14:textId="77777777" w:rsidR="009C5A9C" w:rsidRPr="009C5A9C" w:rsidRDefault="009C5A9C" w:rsidP="00C0173F">
            <w:pPr>
              <w:pStyle w:val="TableParagraph"/>
              <w:ind w:left="105"/>
              <w:rPr>
                <w:b/>
              </w:rPr>
            </w:pPr>
            <w:r w:rsidRPr="009C5A9C">
              <w:rPr>
                <w:b/>
              </w:rPr>
              <w:t>Conform Anexei nr. 22 din Documentația</w:t>
            </w:r>
            <w:r w:rsidRPr="009C5A9C">
              <w:rPr>
                <w:b/>
                <w:spacing w:val="-14"/>
              </w:rPr>
              <w:t xml:space="preserve"> </w:t>
            </w:r>
            <w:r w:rsidRPr="009C5A9C">
              <w:rPr>
                <w:b/>
              </w:rPr>
              <w:t>standard</w:t>
            </w:r>
            <w:r w:rsidRPr="009C5A9C">
              <w:rPr>
                <w:b/>
                <w:spacing w:val="-14"/>
              </w:rPr>
              <w:t xml:space="preserve"> </w:t>
            </w:r>
            <w:r w:rsidRPr="009C5A9C">
              <w:rPr>
                <w:b/>
              </w:rPr>
              <w:t xml:space="preserve">aprobată prin Ordinul MF nr. 69 din </w:t>
            </w:r>
            <w:r w:rsidRPr="009C5A9C">
              <w:rPr>
                <w:b/>
                <w:spacing w:val="-2"/>
              </w:rPr>
              <w:t>07.05.2021</w:t>
            </w:r>
          </w:p>
          <w:p w14:paraId="52F45296" w14:textId="77777777" w:rsidR="009C5A9C" w:rsidRPr="009C5A9C" w:rsidRDefault="009C5A9C" w:rsidP="00C0173F">
            <w:pPr>
              <w:pStyle w:val="TableParagraph"/>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972" w:type="dxa"/>
          </w:tcPr>
          <w:p w14:paraId="02112CA6" w14:textId="77777777" w:rsidR="009C5A9C" w:rsidRPr="009C5A9C" w:rsidRDefault="009C5A9C" w:rsidP="00C0173F">
            <w:pPr>
              <w:pStyle w:val="TableParagraph"/>
              <w:spacing w:line="251" w:lineRule="exact"/>
              <w:ind w:left="10"/>
              <w:rPr>
                <w:i/>
              </w:rPr>
            </w:pPr>
            <w:r w:rsidRPr="009C5A9C">
              <w:rPr>
                <w:i/>
                <w:spacing w:val="-2"/>
              </w:rPr>
              <w:t>Obligatoriu</w:t>
            </w:r>
          </w:p>
        </w:tc>
      </w:tr>
      <w:tr w:rsidR="009C5A9C" w:rsidRPr="009C5A9C" w14:paraId="02E53F8C" w14:textId="77777777" w:rsidTr="00C0173F">
        <w:trPr>
          <w:trHeight w:val="1264"/>
        </w:trPr>
        <w:tc>
          <w:tcPr>
            <w:tcW w:w="703" w:type="dxa"/>
          </w:tcPr>
          <w:p w14:paraId="299E1FBC" w14:textId="77777777" w:rsidR="009C5A9C" w:rsidRPr="009C5A9C" w:rsidRDefault="009C5A9C" w:rsidP="009C5A9C">
            <w:pPr>
              <w:pStyle w:val="TableParagraph"/>
              <w:numPr>
                <w:ilvl w:val="0"/>
                <w:numId w:val="37"/>
              </w:numPr>
              <w:rPr>
                <w:b/>
                <w:sz w:val="20"/>
              </w:rPr>
            </w:pPr>
          </w:p>
        </w:tc>
        <w:tc>
          <w:tcPr>
            <w:tcW w:w="3262" w:type="dxa"/>
          </w:tcPr>
          <w:p w14:paraId="323428FE" w14:textId="77777777" w:rsidR="009C5A9C" w:rsidRPr="009C5A9C" w:rsidRDefault="009C5A9C" w:rsidP="00C0173F">
            <w:pPr>
              <w:pStyle w:val="TableParagraph"/>
              <w:ind w:right="95"/>
              <w:rPr>
                <w:b/>
              </w:rPr>
            </w:pPr>
            <w:r w:rsidRPr="009C5A9C">
              <w:rPr>
                <w:b/>
              </w:rPr>
              <w:t>Pină</w:t>
            </w:r>
            <w:r w:rsidRPr="009C5A9C">
              <w:rPr>
                <w:b/>
                <w:spacing w:val="-14"/>
              </w:rPr>
              <w:t xml:space="preserve"> </w:t>
            </w:r>
            <w:r w:rsidRPr="009C5A9C">
              <w:rPr>
                <w:b/>
              </w:rPr>
              <w:t>la</w:t>
            </w:r>
            <w:r w:rsidRPr="009C5A9C">
              <w:rPr>
                <w:b/>
                <w:spacing w:val="-14"/>
              </w:rPr>
              <w:t xml:space="preserve"> </w:t>
            </w:r>
            <w:r w:rsidRPr="009C5A9C">
              <w:rPr>
                <w:b/>
              </w:rPr>
              <w:t>data</w:t>
            </w:r>
            <w:r w:rsidRPr="009C5A9C">
              <w:rPr>
                <w:b/>
                <w:spacing w:val="-14"/>
              </w:rPr>
              <w:t xml:space="preserve"> </w:t>
            </w:r>
            <w:r w:rsidRPr="009C5A9C">
              <w:rPr>
                <w:b/>
              </w:rPr>
              <w:t>limită</w:t>
            </w:r>
            <w:r w:rsidRPr="009C5A9C">
              <w:rPr>
                <w:b/>
                <w:spacing w:val="-13"/>
              </w:rPr>
              <w:t xml:space="preserve"> </w:t>
            </w:r>
            <w:r w:rsidRPr="009C5A9C">
              <w:rPr>
                <w:b/>
              </w:rPr>
              <w:t>de</w:t>
            </w:r>
            <w:r w:rsidRPr="009C5A9C">
              <w:rPr>
                <w:b/>
                <w:spacing w:val="-14"/>
              </w:rPr>
              <w:t xml:space="preserve"> </w:t>
            </w:r>
            <w:r w:rsidRPr="009C5A9C">
              <w:rPr>
                <w:b/>
              </w:rPr>
              <w:t>depunere</w:t>
            </w:r>
            <w:r w:rsidRPr="009C5A9C">
              <w:rPr>
                <w:b/>
                <w:spacing w:val="-14"/>
              </w:rPr>
              <w:t xml:space="preserve"> </w:t>
            </w:r>
            <w:r w:rsidRPr="009C5A9C">
              <w:rPr>
                <w:b/>
              </w:rPr>
              <w:t>a ofertelor vor fi organizate vizite la</w:t>
            </w:r>
            <w:r w:rsidRPr="009C5A9C">
              <w:rPr>
                <w:b/>
                <w:spacing w:val="62"/>
              </w:rPr>
              <w:t xml:space="preserve">   </w:t>
            </w:r>
            <w:r w:rsidRPr="009C5A9C">
              <w:rPr>
                <w:b/>
              </w:rPr>
              <w:t>șantier.</w:t>
            </w:r>
            <w:r w:rsidRPr="009C5A9C">
              <w:rPr>
                <w:b/>
                <w:spacing w:val="63"/>
              </w:rPr>
              <w:t xml:space="preserve">   </w:t>
            </w:r>
            <w:r w:rsidRPr="009C5A9C">
              <w:rPr>
                <w:b/>
              </w:rPr>
              <w:t>Înscrierea</w:t>
            </w:r>
            <w:r w:rsidRPr="009C5A9C">
              <w:rPr>
                <w:b/>
                <w:spacing w:val="63"/>
              </w:rPr>
              <w:t xml:space="preserve">   </w:t>
            </w:r>
            <w:r w:rsidRPr="009C5A9C">
              <w:rPr>
                <w:b/>
                <w:spacing w:val="-5"/>
              </w:rPr>
              <w:t>și</w:t>
            </w:r>
          </w:p>
          <w:p w14:paraId="16156CDF" w14:textId="77777777" w:rsidR="009C5A9C" w:rsidRPr="009C5A9C" w:rsidRDefault="009C5A9C" w:rsidP="00C0173F">
            <w:pPr>
              <w:pStyle w:val="TableParagraph"/>
              <w:spacing w:line="254" w:lineRule="exact"/>
              <w:ind w:right="98"/>
              <w:rPr>
                <w:b/>
              </w:rPr>
            </w:pPr>
            <w:r w:rsidRPr="009C5A9C">
              <w:rPr>
                <w:b/>
              </w:rPr>
              <w:t xml:space="preserve">coordonarea vizitelor se va face la telefonul </w:t>
            </w:r>
            <w:r w:rsidRPr="009C5A9C">
              <w:rPr>
                <w:b/>
                <w:color w:val="EE0000"/>
              </w:rPr>
              <w:t>069214273</w:t>
            </w:r>
          </w:p>
        </w:tc>
        <w:tc>
          <w:tcPr>
            <w:tcW w:w="3543" w:type="dxa"/>
          </w:tcPr>
          <w:p w14:paraId="4EFE5D42" w14:textId="77777777" w:rsidR="009C5A9C" w:rsidRPr="009C5A9C" w:rsidRDefault="009C5A9C" w:rsidP="00C0173F">
            <w:pPr>
              <w:pStyle w:val="TableParagraph"/>
              <w:ind w:left="105"/>
              <w:rPr>
                <w:b/>
              </w:rPr>
            </w:pPr>
            <w:r w:rsidRPr="009C5A9C">
              <w:rPr>
                <w:b/>
              </w:rPr>
              <w:t>Confirmarea</w:t>
            </w:r>
            <w:r w:rsidRPr="009C5A9C">
              <w:rPr>
                <w:b/>
                <w:spacing w:val="-9"/>
              </w:rPr>
              <w:t xml:space="preserve"> </w:t>
            </w:r>
            <w:r w:rsidRPr="009C5A9C">
              <w:rPr>
                <w:b/>
              </w:rPr>
              <w:t>vizitei</w:t>
            </w:r>
            <w:r w:rsidRPr="009C5A9C">
              <w:rPr>
                <w:b/>
                <w:spacing w:val="-9"/>
              </w:rPr>
              <w:t xml:space="preserve"> </w:t>
            </w:r>
            <w:r w:rsidRPr="009C5A9C">
              <w:rPr>
                <w:b/>
              </w:rPr>
              <w:t>la</w:t>
            </w:r>
            <w:r w:rsidRPr="009C5A9C">
              <w:rPr>
                <w:b/>
                <w:spacing w:val="-9"/>
              </w:rPr>
              <w:t xml:space="preserve"> </w:t>
            </w:r>
            <w:r w:rsidRPr="009C5A9C">
              <w:rPr>
                <w:b/>
              </w:rPr>
              <w:t>șantier</w:t>
            </w:r>
            <w:r w:rsidRPr="009C5A9C">
              <w:rPr>
                <w:b/>
                <w:spacing w:val="-10"/>
              </w:rPr>
              <w:t xml:space="preserve"> </w:t>
            </w:r>
            <w:r w:rsidRPr="009C5A9C">
              <w:rPr>
                <w:b/>
              </w:rPr>
              <w:t>prin prezentarea certificatului.</w:t>
            </w:r>
          </w:p>
          <w:p w14:paraId="0F4C9A4D" w14:textId="77777777" w:rsidR="009C5A9C" w:rsidRPr="009C5A9C" w:rsidRDefault="009C5A9C" w:rsidP="00C0173F">
            <w:pPr>
              <w:pStyle w:val="TableParagraph"/>
              <w:ind w:left="105"/>
              <w:rPr>
                <w:b/>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972" w:type="dxa"/>
          </w:tcPr>
          <w:p w14:paraId="08C82FFA" w14:textId="77777777" w:rsidR="009C5A9C" w:rsidRPr="009C5A9C" w:rsidRDefault="009C5A9C" w:rsidP="00C0173F">
            <w:pPr>
              <w:pStyle w:val="TableParagraph"/>
              <w:spacing w:line="251" w:lineRule="exact"/>
              <w:ind w:left="10"/>
              <w:rPr>
                <w:i/>
              </w:rPr>
            </w:pPr>
            <w:r w:rsidRPr="009C5A9C">
              <w:rPr>
                <w:i/>
                <w:spacing w:val="-2"/>
              </w:rPr>
              <w:t>Nu este obligatoriu dar este binevenita</w:t>
            </w:r>
          </w:p>
        </w:tc>
      </w:tr>
      <w:tr w:rsidR="009C5A9C" w:rsidRPr="009C5A9C" w14:paraId="55132CE5" w14:textId="77777777" w:rsidTr="00C0173F">
        <w:trPr>
          <w:trHeight w:val="1516"/>
        </w:trPr>
        <w:tc>
          <w:tcPr>
            <w:tcW w:w="703" w:type="dxa"/>
          </w:tcPr>
          <w:p w14:paraId="2FC39A67" w14:textId="77777777" w:rsidR="009C5A9C" w:rsidRPr="009C5A9C" w:rsidRDefault="009C5A9C" w:rsidP="009C5A9C">
            <w:pPr>
              <w:pStyle w:val="TableParagraph"/>
              <w:numPr>
                <w:ilvl w:val="0"/>
                <w:numId w:val="37"/>
              </w:numPr>
              <w:spacing w:line="228" w:lineRule="exact"/>
              <w:rPr>
                <w:b/>
                <w:sz w:val="20"/>
              </w:rPr>
            </w:pPr>
          </w:p>
        </w:tc>
        <w:tc>
          <w:tcPr>
            <w:tcW w:w="3262" w:type="dxa"/>
          </w:tcPr>
          <w:p w14:paraId="7E073244" w14:textId="77777777" w:rsidR="009C5A9C" w:rsidRPr="009C5A9C" w:rsidRDefault="009C5A9C" w:rsidP="00C0173F">
            <w:pPr>
              <w:pStyle w:val="TableParagraph"/>
              <w:spacing w:line="249" w:lineRule="exact"/>
              <w:rPr>
                <w:b/>
              </w:rPr>
            </w:pPr>
            <w:r w:rsidRPr="009C5A9C">
              <w:rPr>
                <w:b/>
              </w:rPr>
              <w:t>Garanție</w:t>
            </w:r>
            <w:r w:rsidRPr="009C5A9C">
              <w:rPr>
                <w:b/>
                <w:spacing w:val="25"/>
              </w:rPr>
              <w:t xml:space="preserve"> </w:t>
            </w:r>
            <w:r w:rsidRPr="009C5A9C">
              <w:rPr>
                <w:b/>
              </w:rPr>
              <w:t>de</w:t>
            </w:r>
            <w:r w:rsidRPr="009C5A9C">
              <w:rPr>
                <w:b/>
                <w:spacing w:val="23"/>
              </w:rPr>
              <w:t xml:space="preserve"> </w:t>
            </w:r>
            <w:r w:rsidRPr="009C5A9C">
              <w:rPr>
                <w:b/>
              </w:rPr>
              <w:t>bună</w:t>
            </w:r>
            <w:r w:rsidRPr="009C5A9C">
              <w:rPr>
                <w:b/>
                <w:spacing w:val="24"/>
              </w:rPr>
              <w:t xml:space="preserve"> </w:t>
            </w:r>
            <w:r w:rsidRPr="009C5A9C">
              <w:rPr>
                <w:b/>
              </w:rPr>
              <w:t>execuție</w:t>
            </w:r>
            <w:r w:rsidRPr="009C5A9C">
              <w:rPr>
                <w:b/>
                <w:spacing w:val="28"/>
              </w:rPr>
              <w:t xml:space="preserve"> </w:t>
            </w:r>
            <w:r w:rsidRPr="009C5A9C">
              <w:rPr>
                <w:b/>
              </w:rPr>
              <w:t>–</w:t>
            </w:r>
            <w:r w:rsidRPr="009C5A9C">
              <w:rPr>
                <w:b/>
                <w:spacing w:val="26"/>
              </w:rPr>
              <w:t xml:space="preserve"> </w:t>
            </w:r>
            <w:r w:rsidRPr="009C5A9C">
              <w:rPr>
                <w:b/>
                <w:spacing w:val="-5"/>
              </w:rPr>
              <w:t>10</w:t>
            </w:r>
          </w:p>
          <w:p w14:paraId="75204B2B" w14:textId="77777777" w:rsidR="009C5A9C" w:rsidRPr="009C5A9C" w:rsidRDefault="009C5A9C" w:rsidP="00C0173F">
            <w:pPr>
              <w:pStyle w:val="TableParagraph"/>
              <w:spacing w:before="1"/>
              <w:rPr>
                <w:b/>
              </w:rPr>
            </w:pPr>
            <w:r w:rsidRPr="009C5A9C">
              <w:rPr>
                <w:b/>
              </w:rPr>
              <w:t>%</w:t>
            </w:r>
            <w:r w:rsidRPr="009C5A9C">
              <w:rPr>
                <w:b/>
                <w:spacing w:val="80"/>
              </w:rPr>
              <w:t xml:space="preserve"> </w:t>
            </w:r>
            <w:r w:rsidRPr="009C5A9C">
              <w:rPr>
                <w:b/>
              </w:rPr>
              <w:t>din</w:t>
            </w:r>
            <w:r w:rsidRPr="009C5A9C">
              <w:rPr>
                <w:b/>
                <w:spacing w:val="80"/>
              </w:rPr>
              <w:t xml:space="preserve"> </w:t>
            </w:r>
            <w:r w:rsidRPr="009C5A9C">
              <w:rPr>
                <w:b/>
              </w:rPr>
              <w:t>valoarea</w:t>
            </w:r>
            <w:r w:rsidRPr="009C5A9C">
              <w:rPr>
                <w:b/>
                <w:spacing w:val="80"/>
              </w:rPr>
              <w:t xml:space="preserve"> </w:t>
            </w:r>
            <w:r w:rsidRPr="009C5A9C">
              <w:rPr>
                <w:b/>
              </w:rPr>
              <w:t>de</w:t>
            </w:r>
            <w:r w:rsidRPr="009C5A9C">
              <w:rPr>
                <w:b/>
                <w:spacing w:val="80"/>
              </w:rPr>
              <w:t xml:space="preserve"> </w:t>
            </w:r>
            <w:r w:rsidRPr="009C5A9C">
              <w:rPr>
                <w:b/>
              </w:rPr>
              <w:t>deviz</w:t>
            </w:r>
            <w:r w:rsidRPr="009C5A9C">
              <w:rPr>
                <w:b/>
                <w:spacing w:val="80"/>
              </w:rPr>
              <w:t xml:space="preserve"> </w:t>
            </w:r>
            <w:r w:rsidRPr="009C5A9C">
              <w:rPr>
                <w:b/>
              </w:rPr>
              <w:t>a contractului de achiziţii publice</w:t>
            </w:r>
          </w:p>
        </w:tc>
        <w:tc>
          <w:tcPr>
            <w:tcW w:w="3543" w:type="dxa"/>
          </w:tcPr>
          <w:p w14:paraId="72F0A32F" w14:textId="77777777" w:rsidR="009C5A9C" w:rsidRPr="009C5A9C" w:rsidRDefault="009C5A9C" w:rsidP="00C0173F">
            <w:pPr>
              <w:pStyle w:val="TableParagraph"/>
              <w:spacing w:line="242" w:lineRule="auto"/>
              <w:ind w:left="105" w:right="285"/>
              <w:rPr>
                <w:b/>
              </w:rPr>
            </w:pPr>
            <w:r w:rsidRPr="009C5A9C">
              <w:rPr>
                <w:b/>
              </w:rPr>
              <w:t>Scrisoare</w:t>
            </w:r>
            <w:r w:rsidRPr="009C5A9C">
              <w:rPr>
                <w:b/>
                <w:spacing w:val="-10"/>
              </w:rPr>
              <w:t xml:space="preserve"> </w:t>
            </w:r>
            <w:r w:rsidRPr="009C5A9C">
              <w:rPr>
                <w:b/>
              </w:rPr>
              <w:t>bancară</w:t>
            </w:r>
            <w:r w:rsidRPr="009C5A9C">
              <w:rPr>
                <w:b/>
                <w:spacing w:val="-9"/>
              </w:rPr>
              <w:t xml:space="preserve"> </w:t>
            </w:r>
            <w:r w:rsidRPr="009C5A9C">
              <w:rPr>
                <w:b/>
              </w:rPr>
              <w:t>Se</w:t>
            </w:r>
            <w:r w:rsidRPr="009C5A9C">
              <w:rPr>
                <w:b/>
                <w:spacing w:val="-9"/>
              </w:rPr>
              <w:t xml:space="preserve"> </w:t>
            </w:r>
            <w:r w:rsidRPr="009C5A9C">
              <w:rPr>
                <w:b/>
              </w:rPr>
              <w:t>va</w:t>
            </w:r>
            <w:r w:rsidRPr="009C5A9C">
              <w:rPr>
                <w:b/>
                <w:spacing w:val="-11"/>
              </w:rPr>
              <w:t xml:space="preserve"> </w:t>
            </w:r>
            <w:r w:rsidRPr="009C5A9C">
              <w:rPr>
                <w:b/>
              </w:rPr>
              <w:t>prezenta de сătrе ofertantul desemnat</w:t>
            </w:r>
          </w:p>
          <w:p w14:paraId="14B137F0" w14:textId="77777777" w:rsidR="009C5A9C" w:rsidRPr="009C5A9C" w:rsidRDefault="009C5A9C" w:rsidP="00C0173F">
            <w:pPr>
              <w:pStyle w:val="TableParagraph"/>
              <w:ind w:left="105" w:right="310"/>
              <w:rPr>
                <w:b/>
                <w:spacing w:val="-2"/>
              </w:rPr>
            </w:pPr>
            <w:r w:rsidRPr="009C5A9C">
              <w:rPr>
                <w:b/>
              </w:rPr>
              <w:t>cîștigător</w:t>
            </w:r>
            <w:r w:rsidRPr="009C5A9C">
              <w:rPr>
                <w:b/>
                <w:spacing w:val="-13"/>
              </w:rPr>
              <w:t xml:space="preserve"> </w:t>
            </w:r>
            <w:r w:rsidRPr="009C5A9C">
              <w:rPr>
                <w:b/>
              </w:rPr>
              <w:t>la</w:t>
            </w:r>
            <w:r w:rsidRPr="009C5A9C">
              <w:rPr>
                <w:b/>
                <w:spacing w:val="-12"/>
              </w:rPr>
              <w:t xml:space="preserve"> </w:t>
            </w:r>
            <w:r w:rsidRPr="009C5A9C">
              <w:rPr>
                <w:b/>
              </w:rPr>
              <w:t>momentul</w:t>
            </w:r>
            <w:r w:rsidRPr="009C5A9C">
              <w:rPr>
                <w:b/>
                <w:spacing w:val="-13"/>
              </w:rPr>
              <w:t xml:space="preserve"> </w:t>
            </w:r>
            <w:r w:rsidRPr="009C5A9C">
              <w:rPr>
                <w:b/>
              </w:rPr>
              <w:t xml:space="preserve">încheierii contractului de la o bancă </w:t>
            </w:r>
            <w:r w:rsidRPr="009C5A9C">
              <w:rPr>
                <w:b/>
                <w:spacing w:val="-2"/>
              </w:rPr>
              <w:t>licențiată.</w:t>
            </w:r>
          </w:p>
          <w:p w14:paraId="6DBBC162" w14:textId="77777777" w:rsidR="009C5A9C" w:rsidRPr="009C5A9C" w:rsidRDefault="009C5A9C" w:rsidP="00C0173F">
            <w:pPr>
              <w:pStyle w:val="TableParagraph"/>
              <w:ind w:left="105" w:right="310"/>
              <w:rPr>
                <w:b/>
              </w:rPr>
            </w:pPr>
            <w:r w:rsidRPr="009C5A9C">
              <w:t>1) rețineri succesive din plata cuvenită pentru facturile înaintate, cu efectuarea transferului sumei respective pe un cont special deschis de către operatorul economic, pus la dispoziția autorității contractante, la o bancă licențiată, agreată de ambele părți; 2) rețineri succesive directe din plata cuvenită pentru facturile înaintate; 3) transfer pe contul autorității contractate.</w:t>
            </w:r>
          </w:p>
        </w:tc>
        <w:tc>
          <w:tcPr>
            <w:tcW w:w="1972" w:type="dxa"/>
          </w:tcPr>
          <w:p w14:paraId="56F6CC94" w14:textId="77777777" w:rsidR="009C5A9C" w:rsidRPr="009C5A9C" w:rsidRDefault="009C5A9C" w:rsidP="00C0173F">
            <w:pPr>
              <w:pStyle w:val="TableParagraph"/>
              <w:ind w:left="355" w:right="344" w:firstLine="43"/>
              <w:rPr>
                <w:b/>
                <w:bCs/>
                <w:i/>
              </w:rPr>
            </w:pPr>
            <w:r w:rsidRPr="009C5A9C">
              <w:rPr>
                <w:b/>
                <w:bCs/>
                <w:i/>
                <w:spacing w:val="-2"/>
              </w:rPr>
              <w:t xml:space="preserve">Obligatoriu </w:t>
            </w:r>
            <w:r w:rsidRPr="009C5A9C">
              <w:rPr>
                <w:b/>
                <w:bCs/>
                <w:i/>
              </w:rPr>
              <w:t xml:space="preserve">la semnarea </w:t>
            </w:r>
            <w:r w:rsidRPr="009C5A9C">
              <w:rPr>
                <w:b/>
                <w:bCs/>
                <w:i/>
                <w:spacing w:val="-2"/>
              </w:rPr>
              <w:t>Contractului</w:t>
            </w:r>
          </w:p>
        </w:tc>
      </w:tr>
      <w:tr w:rsidR="009C5A9C" w:rsidRPr="009C5A9C" w14:paraId="4B48D0F4" w14:textId="77777777" w:rsidTr="00C0173F">
        <w:trPr>
          <w:trHeight w:val="4807"/>
        </w:trPr>
        <w:tc>
          <w:tcPr>
            <w:tcW w:w="703" w:type="dxa"/>
          </w:tcPr>
          <w:p w14:paraId="5BAE32F1" w14:textId="77777777" w:rsidR="009C5A9C" w:rsidRPr="009C5A9C" w:rsidRDefault="009C5A9C" w:rsidP="009C5A9C">
            <w:pPr>
              <w:pStyle w:val="TableParagraph"/>
              <w:numPr>
                <w:ilvl w:val="0"/>
                <w:numId w:val="37"/>
              </w:numPr>
              <w:rPr>
                <w:b/>
                <w:sz w:val="20"/>
              </w:rPr>
            </w:pPr>
          </w:p>
        </w:tc>
        <w:tc>
          <w:tcPr>
            <w:tcW w:w="3262" w:type="dxa"/>
          </w:tcPr>
          <w:p w14:paraId="44E53B04" w14:textId="77777777" w:rsidR="009C5A9C" w:rsidRPr="009C5A9C" w:rsidRDefault="009C5A9C" w:rsidP="00C0173F">
            <w:pPr>
              <w:pStyle w:val="TableParagraph"/>
              <w:ind w:right="920"/>
              <w:rPr>
                <w:b/>
              </w:rPr>
            </w:pPr>
            <w:r w:rsidRPr="009C5A9C">
              <w:rPr>
                <w:b/>
              </w:rPr>
              <w:t>DECLARAŢIE</w:t>
            </w:r>
            <w:r w:rsidRPr="009C5A9C">
              <w:rPr>
                <w:b/>
                <w:spacing w:val="-14"/>
              </w:rPr>
              <w:t xml:space="preserve"> </w:t>
            </w:r>
            <w:r w:rsidRPr="009C5A9C">
              <w:rPr>
                <w:b/>
              </w:rPr>
              <w:t>privind confirmarea identității</w:t>
            </w:r>
          </w:p>
        </w:tc>
        <w:tc>
          <w:tcPr>
            <w:tcW w:w="3543" w:type="dxa"/>
          </w:tcPr>
          <w:p w14:paraId="2915DEC6" w14:textId="77777777" w:rsidR="009C5A9C" w:rsidRPr="009C5A9C" w:rsidRDefault="009C5A9C" w:rsidP="00C0173F">
            <w:pPr>
              <w:pStyle w:val="TableParagraph"/>
              <w:spacing w:line="251" w:lineRule="exact"/>
              <w:ind w:left="105"/>
              <w:rPr>
                <w:b/>
              </w:rPr>
            </w:pPr>
            <w:r w:rsidRPr="009C5A9C">
              <w:rPr>
                <w:b/>
              </w:rPr>
              <w:t>Se</w:t>
            </w:r>
            <w:r w:rsidRPr="009C5A9C">
              <w:rPr>
                <w:b/>
                <w:spacing w:val="-4"/>
              </w:rPr>
              <w:t xml:space="preserve"> </w:t>
            </w:r>
            <w:r w:rsidRPr="009C5A9C">
              <w:rPr>
                <w:b/>
              </w:rPr>
              <w:t>va</w:t>
            </w:r>
            <w:r w:rsidRPr="009C5A9C">
              <w:rPr>
                <w:b/>
                <w:spacing w:val="-1"/>
              </w:rPr>
              <w:t xml:space="preserve"> </w:t>
            </w:r>
            <w:r w:rsidRPr="009C5A9C">
              <w:rPr>
                <w:b/>
              </w:rPr>
              <w:t>prezenta</w:t>
            </w:r>
            <w:r w:rsidRPr="009C5A9C">
              <w:rPr>
                <w:b/>
                <w:spacing w:val="-1"/>
              </w:rPr>
              <w:t xml:space="preserve"> </w:t>
            </w:r>
            <w:r w:rsidRPr="009C5A9C">
              <w:rPr>
                <w:b/>
              </w:rPr>
              <w:t>de</w:t>
            </w:r>
            <w:r w:rsidRPr="009C5A9C">
              <w:rPr>
                <w:b/>
                <w:spacing w:val="-4"/>
              </w:rPr>
              <w:t xml:space="preserve"> сătrе</w:t>
            </w:r>
          </w:p>
          <w:p w14:paraId="47100EFF" w14:textId="77777777" w:rsidR="009C5A9C" w:rsidRPr="009C5A9C" w:rsidRDefault="009C5A9C" w:rsidP="00C0173F">
            <w:pPr>
              <w:pStyle w:val="TableParagraph"/>
              <w:ind w:left="105"/>
              <w:rPr>
                <w:b/>
              </w:rPr>
            </w:pPr>
            <w:r w:rsidRPr="009C5A9C">
              <w:rPr>
                <w:b/>
              </w:rPr>
              <w:t>ofertantul</w:t>
            </w:r>
            <w:r w:rsidRPr="009C5A9C">
              <w:rPr>
                <w:b/>
                <w:spacing w:val="-11"/>
              </w:rPr>
              <w:t xml:space="preserve"> </w:t>
            </w:r>
            <w:r w:rsidRPr="009C5A9C">
              <w:rPr>
                <w:b/>
              </w:rPr>
              <w:t>desemnat</w:t>
            </w:r>
            <w:r w:rsidRPr="009C5A9C">
              <w:rPr>
                <w:b/>
                <w:spacing w:val="-14"/>
              </w:rPr>
              <w:t xml:space="preserve"> </w:t>
            </w:r>
            <w:r w:rsidRPr="009C5A9C">
              <w:rPr>
                <w:b/>
              </w:rPr>
              <w:t>cîștigător</w:t>
            </w:r>
            <w:r w:rsidRPr="009C5A9C">
              <w:rPr>
                <w:b/>
                <w:spacing w:val="-13"/>
              </w:rPr>
              <w:t xml:space="preserve"> </w:t>
            </w:r>
            <w:r w:rsidRPr="009C5A9C">
              <w:rPr>
                <w:b/>
              </w:rPr>
              <w:t xml:space="preserve">în </w:t>
            </w:r>
            <w:r w:rsidRPr="009C5A9C">
              <w:rPr>
                <w:b/>
                <w:spacing w:val="-2"/>
              </w:rPr>
              <w:t>Obligatoriu</w:t>
            </w:r>
          </w:p>
          <w:p w14:paraId="4E1C27E6" w14:textId="77777777" w:rsidR="009C5A9C" w:rsidRPr="009C5A9C" w:rsidRDefault="009C5A9C" w:rsidP="00C0173F">
            <w:pPr>
              <w:pStyle w:val="TableParagraph"/>
              <w:ind w:left="105"/>
              <w:rPr>
                <w:b/>
              </w:rPr>
            </w:pPr>
            <w:r w:rsidRPr="009C5A9C">
              <w:rPr>
                <w:b/>
              </w:rPr>
              <w:t>beneficiarilor</w:t>
            </w:r>
            <w:r w:rsidRPr="009C5A9C">
              <w:rPr>
                <w:b/>
                <w:spacing w:val="-8"/>
              </w:rPr>
              <w:t xml:space="preserve"> </w:t>
            </w:r>
            <w:r w:rsidRPr="009C5A9C">
              <w:rPr>
                <w:b/>
              </w:rPr>
              <w:t>efectivi</w:t>
            </w:r>
            <w:r w:rsidRPr="009C5A9C">
              <w:rPr>
                <w:b/>
                <w:spacing w:val="-7"/>
              </w:rPr>
              <w:t xml:space="preserve"> </w:t>
            </w:r>
            <w:r w:rsidRPr="009C5A9C">
              <w:rPr>
                <w:b/>
                <w:spacing w:val="-5"/>
              </w:rPr>
              <w:t>și</w:t>
            </w:r>
          </w:p>
          <w:p w14:paraId="29338589" w14:textId="77777777" w:rsidR="009C5A9C" w:rsidRPr="009C5A9C" w:rsidRDefault="009C5A9C" w:rsidP="00C0173F">
            <w:pPr>
              <w:pStyle w:val="TableParagraph"/>
              <w:spacing w:before="1"/>
              <w:ind w:left="105"/>
              <w:rPr>
                <w:b/>
              </w:rPr>
            </w:pPr>
            <w:r w:rsidRPr="009C5A9C">
              <w:rPr>
                <w:b/>
              </w:rPr>
              <w:t>neîncadrarea acestora în situația condamnării</w:t>
            </w:r>
            <w:r w:rsidRPr="009C5A9C">
              <w:rPr>
                <w:b/>
                <w:spacing w:val="-11"/>
              </w:rPr>
              <w:t xml:space="preserve"> </w:t>
            </w:r>
            <w:r w:rsidRPr="009C5A9C">
              <w:rPr>
                <w:b/>
              </w:rPr>
              <w:t>pentru</w:t>
            </w:r>
            <w:r w:rsidRPr="009C5A9C">
              <w:rPr>
                <w:b/>
                <w:spacing w:val="-14"/>
              </w:rPr>
              <w:t xml:space="preserve"> </w:t>
            </w:r>
            <w:r w:rsidRPr="009C5A9C">
              <w:rPr>
                <w:b/>
              </w:rPr>
              <w:t>participarea</w:t>
            </w:r>
            <w:r w:rsidRPr="009C5A9C">
              <w:rPr>
                <w:b/>
                <w:spacing w:val="-13"/>
              </w:rPr>
              <w:t xml:space="preserve"> </w:t>
            </w:r>
            <w:r w:rsidRPr="009C5A9C">
              <w:rPr>
                <w:b/>
              </w:rPr>
              <w:t>la activităţi ale unei organizaţii sau</w:t>
            </w:r>
          </w:p>
          <w:p w14:paraId="3896B096" w14:textId="77777777" w:rsidR="009C5A9C" w:rsidRPr="009C5A9C" w:rsidRDefault="009C5A9C" w:rsidP="00C0173F">
            <w:pPr>
              <w:pStyle w:val="TableParagraph"/>
              <w:ind w:left="105"/>
              <w:rPr>
                <w:b/>
              </w:rPr>
            </w:pPr>
            <w:r w:rsidRPr="009C5A9C">
              <w:rPr>
                <w:b/>
              </w:rPr>
              <w:t>grupări</w:t>
            </w:r>
            <w:r w:rsidRPr="009C5A9C">
              <w:rPr>
                <w:b/>
                <w:spacing w:val="-11"/>
              </w:rPr>
              <w:t xml:space="preserve"> </w:t>
            </w:r>
            <w:r w:rsidRPr="009C5A9C">
              <w:rPr>
                <w:b/>
              </w:rPr>
              <w:t>criminale,</w:t>
            </w:r>
            <w:r w:rsidRPr="009C5A9C">
              <w:rPr>
                <w:b/>
                <w:spacing w:val="-12"/>
              </w:rPr>
              <w:t xml:space="preserve"> </w:t>
            </w:r>
            <w:r w:rsidRPr="009C5A9C">
              <w:rPr>
                <w:b/>
              </w:rPr>
              <w:t>pentru</w:t>
            </w:r>
            <w:r w:rsidRPr="009C5A9C">
              <w:rPr>
                <w:b/>
                <w:spacing w:val="-14"/>
              </w:rPr>
              <w:t xml:space="preserve"> </w:t>
            </w:r>
            <w:r w:rsidRPr="009C5A9C">
              <w:rPr>
                <w:b/>
              </w:rPr>
              <w:t>corupţie, fraudă şi/sau spălare de bani</w:t>
            </w:r>
          </w:p>
          <w:p w14:paraId="08013FD7" w14:textId="77777777" w:rsidR="009C5A9C" w:rsidRPr="009C5A9C" w:rsidRDefault="009C5A9C" w:rsidP="00C0173F">
            <w:pPr>
              <w:pStyle w:val="TableParagraph"/>
              <w:ind w:left="105"/>
              <w:rPr>
                <w:b/>
              </w:rPr>
            </w:pPr>
            <w:r w:rsidRPr="009C5A9C">
              <w:rPr>
                <w:b/>
              </w:rPr>
              <w:t>tеrmen</w:t>
            </w:r>
            <w:r w:rsidRPr="009C5A9C">
              <w:rPr>
                <w:b/>
                <w:spacing w:val="-6"/>
              </w:rPr>
              <w:t xml:space="preserve"> </w:t>
            </w:r>
            <w:r w:rsidRPr="009C5A9C">
              <w:rPr>
                <w:b/>
              </w:rPr>
              <w:t>de</w:t>
            </w:r>
            <w:r w:rsidRPr="009C5A9C">
              <w:rPr>
                <w:b/>
                <w:spacing w:val="-8"/>
              </w:rPr>
              <w:t xml:space="preserve"> </w:t>
            </w:r>
            <w:r w:rsidRPr="009C5A9C">
              <w:rPr>
                <w:b/>
              </w:rPr>
              <w:t>5</w:t>
            </w:r>
            <w:r w:rsidRPr="009C5A9C">
              <w:rPr>
                <w:b/>
                <w:spacing w:val="-6"/>
              </w:rPr>
              <w:t xml:space="preserve"> </w:t>
            </w:r>
            <w:r w:rsidRPr="009C5A9C">
              <w:rPr>
                <w:b/>
              </w:rPr>
              <w:t>zile</w:t>
            </w:r>
            <w:r w:rsidRPr="009C5A9C">
              <w:rPr>
                <w:b/>
                <w:spacing w:val="-8"/>
              </w:rPr>
              <w:t xml:space="preserve"> </w:t>
            </w:r>
            <w:r w:rsidRPr="009C5A9C">
              <w:rPr>
                <w:b/>
              </w:rPr>
              <w:t>de</w:t>
            </w:r>
            <w:r w:rsidRPr="009C5A9C">
              <w:rPr>
                <w:b/>
                <w:spacing w:val="-6"/>
              </w:rPr>
              <w:t xml:space="preserve"> </w:t>
            </w:r>
            <w:r w:rsidRPr="009C5A9C">
              <w:rPr>
                <w:b/>
              </w:rPr>
              <w:t>la</w:t>
            </w:r>
            <w:r w:rsidRPr="009C5A9C">
              <w:rPr>
                <w:b/>
                <w:spacing w:val="-6"/>
              </w:rPr>
              <w:t xml:space="preserve"> </w:t>
            </w:r>
            <w:r w:rsidRPr="009C5A9C">
              <w:rPr>
                <w:b/>
              </w:rPr>
              <w:t>data comunicării rezultatelor</w:t>
            </w:r>
          </w:p>
          <w:p w14:paraId="32FACA50" w14:textId="77777777" w:rsidR="009C5A9C" w:rsidRPr="009C5A9C" w:rsidRDefault="009C5A9C" w:rsidP="00C0173F">
            <w:pPr>
              <w:pStyle w:val="TableParagraph"/>
              <w:ind w:left="105" w:right="285"/>
              <w:rPr>
                <w:b/>
              </w:rPr>
            </w:pPr>
            <w:r w:rsidRPr="009C5A9C">
              <w:rPr>
                <w:b/>
              </w:rPr>
              <w:t>procedurii</w:t>
            </w:r>
            <w:r w:rsidRPr="009C5A9C">
              <w:rPr>
                <w:b/>
                <w:spacing w:val="-8"/>
              </w:rPr>
              <w:t xml:space="preserve"> </w:t>
            </w:r>
            <w:r w:rsidRPr="009C5A9C">
              <w:rPr>
                <w:b/>
              </w:rPr>
              <w:t>de</w:t>
            </w:r>
            <w:r w:rsidRPr="009C5A9C">
              <w:rPr>
                <w:b/>
                <w:spacing w:val="-9"/>
              </w:rPr>
              <w:t xml:space="preserve"> </w:t>
            </w:r>
            <w:r w:rsidRPr="009C5A9C">
              <w:rPr>
                <w:b/>
              </w:rPr>
              <w:t>achiziție</w:t>
            </w:r>
            <w:r w:rsidRPr="009C5A9C">
              <w:rPr>
                <w:b/>
                <w:spacing w:val="-8"/>
              </w:rPr>
              <w:t xml:space="preserve"> </w:t>
            </w:r>
            <w:r w:rsidRPr="009C5A9C">
              <w:rPr>
                <w:b/>
              </w:rPr>
              <w:t>publice,</w:t>
            </w:r>
            <w:r w:rsidRPr="009C5A9C">
              <w:rPr>
                <w:b/>
                <w:spacing w:val="-9"/>
              </w:rPr>
              <w:t xml:space="preserve"> </w:t>
            </w:r>
            <w:r w:rsidRPr="009C5A9C">
              <w:rPr>
                <w:b/>
              </w:rPr>
              <w:t xml:space="preserve">in adresa autorității contractante, conform modelului aprobat prin Ordinul MF nr.145 din </w:t>
            </w:r>
            <w:r w:rsidRPr="009C5A9C">
              <w:rPr>
                <w:b/>
                <w:spacing w:val="-2"/>
              </w:rPr>
              <w:t>24.11.2020</w:t>
            </w:r>
          </w:p>
          <w:p w14:paraId="5A30232C" w14:textId="77777777" w:rsidR="009C5A9C" w:rsidRPr="009C5A9C" w:rsidRDefault="009C5A9C" w:rsidP="00C0173F">
            <w:pPr>
              <w:pStyle w:val="TableParagraph"/>
              <w:ind w:left="105" w:right="310"/>
              <w:rPr>
                <w:i/>
              </w:rPr>
            </w:pPr>
            <w:r w:rsidRPr="009C5A9C">
              <w:rPr>
                <w:i/>
              </w:rPr>
              <w:t>Confirmat</w:t>
            </w:r>
            <w:r w:rsidRPr="009C5A9C">
              <w:rPr>
                <w:i/>
                <w:spacing w:val="-14"/>
              </w:rPr>
              <w:t xml:space="preserve"> </w:t>
            </w:r>
            <w:r w:rsidRPr="009C5A9C">
              <w:rPr>
                <w:i/>
              </w:rPr>
              <w:t>prin</w:t>
            </w:r>
            <w:r w:rsidRPr="009C5A9C">
              <w:rPr>
                <w:i/>
                <w:spacing w:val="-14"/>
              </w:rPr>
              <w:t xml:space="preserve"> </w:t>
            </w:r>
            <w:r w:rsidRPr="009C5A9C">
              <w:rPr>
                <w:i/>
              </w:rPr>
              <w:t>aplicarea semnăturii electronice</w:t>
            </w:r>
          </w:p>
        </w:tc>
        <w:tc>
          <w:tcPr>
            <w:tcW w:w="1972" w:type="dxa"/>
          </w:tcPr>
          <w:p w14:paraId="03C22D19" w14:textId="77777777" w:rsidR="009C5A9C" w:rsidRPr="009C5A9C" w:rsidRDefault="009C5A9C" w:rsidP="00C0173F">
            <w:pPr>
              <w:pStyle w:val="TableParagraph"/>
              <w:ind w:left="355" w:right="344" w:firstLine="1"/>
              <w:rPr>
                <w:b/>
                <w:bCs/>
                <w:i/>
              </w:rPr>
            </w:pPr>
            <w:r w:rsidRPr="009C5A9C">
              <w:rPr>
                <w:b/>
                <w:bCs/>
                <w:i/>
                <w:spacing w:val="-2"/>
              </w:rPr>
              <w:t>Obligtoriu</w:t>
            </w:r>
            <w:r w:rsidRPr="009C5A9C">
              <w:rPr>
                <w:b/>
                <w:bCs/>
                <w:i/>
                <w:spacing w:val="40"/>
              </w:rPr>
              <w:t xml:space="preserve"> </w:t>
            </w:r>
            <w:r w:rsidRPr="009C5A9C">
              <w:rPr>
                <w:b/>
                <w:bCs/>
                <w:i/>
              </w:rPr>
              <w:t xml:space="preserve">la semnarea </w:t>
            </w:r>
            <w:r w:rsidRPr="009C5A9C">
              <w:rPr>
                <w:b/>
                <w:bCs/>
                <w:i/>
                <w:spacing w:val="-2"/>
              </w:rPr>
              <w:t>Contractului</w:t>
            </w:r>
          </w:p>
        </w:tc>
      </w:tr>
      <w:tr w:rsidR="009C5A9C" w:rsidRPr="009C5A9C" w14:paraId="48A2A399" w14:textId="77777777" w:rsidTr="00C0173F">
        <w:trPr>
          <w:trHeight w:val="758"/>
        </w:trPr>
        <w:tc>
          <w:tcPr>
            <w:tcW w:w="703" w:type="dxa"/>
          </w:tcPr>
          <w:p w14:paraId="4384F54F" w14:textId="77777777" w:rsidR="009C5A9C" w:rsidRPr="009C5A9C" w:rsidRDefault="009C5A9C" w:rsidP="009C5A9C">
            <w:pPr>
              <w:pStyle w:val="TableParagraph"/>
              <w:numPr>
                <w:ilvl w:val="0"/>
                <w:numId w:val="37"/>
              </w:numPr>
              <w:rPr>
                <w:b/>
                <w:sz w:val="20"/>
              </w:rPr>
            </w:pPr>
          </w:p>
        </w:tc>
        <w:tc>
          <w:tcPr>
            <w:tcW w:w="3262" w:type="dxa"/>
          </w:tcPr>
          <w:p w14:paraId="5EC3BB47" w14:textId="77777777" w:rsidR="009C5A9C" w:rsidRPr="009C5A9C" w:rsidRDefault="009C5A9C" w:rsidP="00C0173F">
            <w:pPr>
              <w:pStyle w:val="TableParagraph"/>
              <w:tabs>
                <w:tab w:val="left" w:pos="1887"/>
                <w:tab w:val="left" w:pos="2446"/>
              </w:tabs>
              <w:ind w:right="97"/>
              <w:rPr>
                <w:b/>
              </w:rPr>
            </w:pPr>
            <w:r w:rsidRPr="009C5A9C">
              <w:rPr>
                <w:b/>
              </w:rPr>
              <w:t xml:space="preserve">Certificat ISO 9001 Sistemul de </w:t>
            </w:r>
            <w:r w:rsidRPr="009C5A9C">
              <w:rPr>
                <w:b/>
                <w:spacing w:val="-2"/>
              </w:rPr>
              <w:t>manamgement</w:t>
            </w:r>
            <w:r w:rsidRPr="009C5A9C">
              <w:rPr>
                <w:b/>
              </w:rPr>
              <w:tab/>
            </w:r>
            <w:r w:rsidRPr="009C5A9C">
              <w:rPr>
                <w:b/>
                <w:spacing w:val="-5"/>
              </w:rPr>
              <w:t>al</w:t>
            </w:r>
            <w:r w:rsidRPr="009C5A9C">
              <w:rPr>
                <w:b/>
              </w:rPr>
              <w:tab/>
            </w:r>
            <w:r w:rsidRPr="009C5A9C">
              <w:rPr>
                <w:b/>
                <w:spacing w:val="-2"/>
              </w:rPr>
              <w:t>calitatii</w:t>
            </w:r>
          </w:p>
          <w:p w14:paraId="15F47BFF" w14:textId="77777777" w:rsidR="009C5A9C" w:rsidRPr="009C5A9C" w:rsidRDefault="009C5A9C" w:rsidP="00C0173F">
            <w:pPr>
              <w:pStyle w:val="TableParagraph"/>
              <w:spacing w:line="233" w:lineRule="exact"/>
              <w:rPr>
                <w:b/>
              </w:rPr>
            </w:pPr>
            <w:r w:rsidRPr="009C5A9C">
              <w:rPr>
                <w:b/>
                <w:spacing w:val="-2"/>
              </w:rPr>
              <w:t>lucrarilor. ”sau echivalentul ”</w:t>
            </w:r>
          </w:p>
        </w:tc>
        <w:tc>
          <w:tcPr>
            <w:tcW w:w="3543" w:type="dxa"/>
          </w:tcPr>
          <w:p w14:paraId="5F459A03" w14:textId="77777777" w:rsidR="009C5A9C" w:rsidRPr="009C5A9C" w:rsidRDefault="009C5A9C" w:rsidP="00C0173F">
            <w:pPr>
              <w:pStyle w:val="TableParagraph"/>
              <w:tabs>
                <w:tab w:val="left" w:pos="587"/>
                <w:tab w:val="left" w:pos="1828"/>
                <w:tab w:val="left" w:pos="3325"/>
              </w:tabs>
              <w:ind w:left="105" w:right="95"/>
              <w:rPr>
                <w:i/>
              </w:rPr>
            </w:pPr>
            <w:r w:rsidRPr="009C5A9C">
              <w:rPr>
                <w:i/>
              </w:rPr>
              <w:t>Confirmata</w:t>
            </w:r>
            <w:r w:rsidRPr="009C5A9C">
              <w:rPr>
                <w:i/>
                <w:spacing w:val="-14"/>
              </w:rPr>
              <w:t xml:space="preserve"> </w:t>
            </w:r>
            <w:r w:rsidRPr="009C5A9C">
              <w:rPr>
                <w:i/>
              </w:rPr>
              <w:t>prin</w:t>
            </w:r>
            <w:r w:rsidRPr="009C5A9C">
              <w:rPr>
                <w:i/>
                <w:spacing w:val="-12"/>
              </w:rPr>
              <w:t xml:space="preserve"> </w:t>
            </w:r>
            <w:r w:rsidRPr="009C5A9C">
              <w:rPr>
                <w:i/>
              </w:rPr>
              <w:t>aplicarea</w:t>
            </w:r>
            <w:r w:rsidRPr="009C5A9C">
              <w:rPr>
                <w:i/>
                <w:spacing w:val="-14"/>
              </w:rPr>
              <w:t xml:space="preserve"> </w:t>
            </w:r>
            <w:r w:rsidRPr="009C5A9C">
              <w:rPr>
                <w:i/>
              </w:rPr>
              <w:t xml:space="preserve">semnaturii </w:t>
            </w:r>
            <w:r w:rsidRPr="009C5A9C">
              <w:rPr>
                <w:i/>
                <w:spacing w:val="-10"/>
              </w:rPr>
              <w:t>a</w:t>
            </w:r>
            <w:r w:rsidRPr="009C5A9C">
              <w:rPr>
                <w:i/>
              </w:rPr>
              <w:tab/>
            </w:r>
            <w:r w:rsidRPr="009C5A9C">
              <w:rPr>
                <w:i/>
                <w:spacing w:val="-2"/>
              </w:rPr>
              <w:t>persoanei</w:t>
            </w:r>
            <w:r w:rsidRPr="009C5A9C">
              <w:rPr>
                <w:i/>
              </w:rPr>
              <w:tab/>
            </w:r>
            <w:r w:rsidRPr="009C5A9C">
              <w:rPr>
                <w:i/>
                <w:spacing w:val="-2"/>
              </w:rPr>
              <w:t>responsabile</w:t>
            </w:r>
            <w:r w:rsidRPr="009C5A9C">
              <w:rPr>
                <w:i/>
              </w:rPr>
              <w:tab/>
            </w:r>
            <w:r w:rsidRPr="009C5A9C">
              <w:rPr>
                <w:i/>
                <w:spacing w:val="-10"/>
              </w:rPr>
              <w:t>a</w:t>
            </w:r>
          </w:p>
          <w:p w14:paraId="0C323DA9" w14:textId="77777777" w:rsidR="009C5A9C" w:rsidRPr="009C5A9C" w:rsidRDefault="009C5A9C" w:rsidP="00C0173F">
            <w:pPr>
              <w:pStyle w:val="TableParagraph"/>
              <w:spacing w:line="233" w:lineRule="exact"/>
              <w:ind w:left="105"/>
              <w:rPr>
                <w:i/>
              </w:rPr>
            </w:pPr>
            <w:r w:rsidRPr="009C5A9C">
              <w:rPr>
                <w:i/>
                <w:spacing w:val="-2"/>
              </w:rPr>
              <w:t>ofertantului.</w:t>
            </w:r>
          </w:p>
        </w:tc>
        <w:tc>
          <w:tcPr>
            <w:tcW w:w="1972" w:type="dxa"/>
          </w:tcPr>
          <w:p w14:paraId="7E742454" w14:textId="77777777" w:rsidR="009C5A9C" w:rsidRPr="009C5A9C" w:rsidRDefault="009C5A9C" w:rsidP="00C0173F">
            <w:pPr>
              <w:pStyle w:val="TableParagraph"/>
              <w:spacing w:line="251" w:lineRule="exact"/>
              <w:ind w:left="10"/>
              <w:rPr>
                <w:i/>
              </w:rPr>
            </w:pPr>
            <w:r w:rsidRPr="009C5A9C">
              <w:rPr>
                <w:i/>
                <w:spacing w:val="-2"/>
              </w:rPr>
              <w:t>Obligatoriu</w:t>
            </w:r>
          </w:p>
        </w:tc>
      </w:tr>
      <w:tr w:rsidR="009C5A9C" w:rsidRPr="009C5A9C" w14:paraId="51817DF7" w14:textId="77777777" w:rsidTr="00C0173F">
        <w:trPr>
          <w:trHeight w:val="758"/>
        </w:trPr>
        <w:tc>
          <w:tcPr>
            <w:tcW w:w="703" w:type="dxa"/>
          </w:tcPr>
          <w:p w14:paraId="226B12CE" w14:textId="77777777" w:rsidR="009C5A9C" w:rsidRPr="009C5A9C" w:rsidRDefault="009C5A9C" w:rsidP="009C5A9C">
            <w:pPr>
              <w:pStyle w:val="TableParagraph"/>
              <w:numPr>
                <w:ilvl w:val="0"/>
                <w:numId w:val="37"/>
              </w:numPr>
              <w:rPr>
                <w:b/>
                <w:sz w:val="20"/>
              </w:rPr>
            </w:pPr>
          </w:p>
        </w:tc>
        <w:tc>
          <w:tcPr>
            <w:tcW w:w="3262" w:type="dxa"/>
          </w:tcPr>
          <w:p w14:paraId="00BD23BC" w14:textId="77777777" w:rsidR="009C5A9C" w:rsidRPr="009C5A9C" w:rsidRDefault="009C5A9C" w:rsidP="00C0173F">
            <w:pPr>
              <w:pStyle w:val="TableParagraph"/>
              <w:spacing w:line="251" w:lineRule="exact"/>
              <w:rPr>
                <w:b/>
              </w:rPr>
            </w:pPr>
            <w:r w:rsidRPr="009C5A9C">
              <w:rPr>
                <w:b/>
              </w:rPr>
              <w:t>Certificat</w:t>
            </w:r>
            <w:r w:rsidRPr="009C5A9C">
              <w:rPr>
                <w:b/>
                <w:spacing w:val="-13"/>
              </w:rPr>
              <w:t xml:space="preserve"> </w:t>
            </w:r>
            <w:r w:rsidRPr="009C5A9C">
              <w:rPr>
                <w:b/>
              </w:rPr>
              <w:t>ISO</w:t>
            </w:r>
            <w:r w:rsidRPr="009C5A9C">
              <w:rPr>
                <w:b/>
                <w:spacing w:val="-13"/>
              </w:rPr>
              <w:t xml:space="preserve"> </w:t>
            </w:r>
            <w:r w:rsidRPr="009C5A9C">
              <w:rPr>
                <w:b/>
              </w:rPr>
              <w:t>14001</w:t>
            </w:r>
            <w:r w:rsidRPr="009C5A9C">
              <w:rPr>
                <w:b/>
                <w:spacing w:val="-14"/>
              </w:rPr>
              <w:t xml:space="preserve"> </w:t>
            </w:r>
            <w:r w:rsidRPr="009C5A9C">
              <w:rPr>
                <w:b/>
              </w:rPr>
              <w:t>Sistemul</w:t>
            </w:r>
            <w:r w:rsidRPr="009C5A9C">
              <w:rPr>
                <w:b/>
                <w:spacing w:val="-12"/>
              </w:rPr>
              <w:t xml:space="preserve"> </w:t>
            </w:r>
            <w:r w:rsidRPr="009C5A9C">
              <w:rPr>
                <w:b/>
                <w:spacing w:val="-5"/>
              </w:rPr>
              <w:t>de</w:t>
            </w:r>
          </w:p>
          <w:p w14:paraId="73108DEE" w14:textId="77777777" w:rsidR="009C5A9C" w:rsidRPr="009C5A9C" w:rsidRDefault="009C5A9C" w:rsidP="00C0173F">
            <w:pPr>
              <w:pStyle w:val="TableParagraph"/>
              <w:tabs>
                <w:tab w:val="left" w:pos="1539"/>
                <w:tab w:val="left" w:pos="1930"/>
                <w:tab w:val="left" w:pos="3040"/>
              </w:tabs>
              <w:spacing w:line="252" w:lineRule="exact"/>
              <w:ind w:right="98"/>
              <w:rPr>
                <w:b/>
              </w:rPr>
            </w:pPr>
            <w:r w:rsidRPr="009C5A9C">
              <w:rPr>
                <w:b/>
                <w:spacing w:val="-2"/>
              </w:rPr>
              <w:t>management</w:t>
            </w:r>
            <w:r w:rsidRPr="009C5A9C">
              <w:rPr>
                <w:b/>
              </w:rPr>
              <w:tab/>
            </w:r>
            <w:r w:rsidRPr="009C5A9C">
              <w:rPr>
                <w:b/>
                <w:spacing w:val="-6"/>
              </w:rPr>
              <w:t>al</w:t>
            </w:r>
            <w:r w:rsidRPr="009C5A9C">
              <w:rPr>
                <w:b/>
              </w:rPr>
              <w:tab/>
            </w:r>
            <w:r w:rsidRPr="009C5A9C">
              <w:rPr>
                <w:b/>
                <w:spacing w:val="-2"/>
              </w:rPr>
              <w:t>protecției</w:t>
            </w:r>
            <w:r w:rsidRPr="009C5A9C">
              <w:rPr>
                <w:b/>
              </w:rPr>
              <w:tab/>
            </w:r>
            <w:r w:rsidRPr="009C5A9C">
              <w:rPr>
                <w:b/>
                <w:spacing w:val="-10"/>
              </w:rPr>
              <w:t xml:space="preserve">a </w:t>
            </w:r>
            <w:r w:rsidRPr="009C5A9C">
              <w:rPr>
                <w:b/>
                <w:spacing w:val="-2"/>
              </w:rPr>
              <w:t>mediului”sau echivalentul ”</w:t>
            </w:r>
          </w:p>
        </w:tc>
        <w:tc>
          <w:tcPr>
            <w:tcW w:w="3543" w:type="dxa"/>
          </w:tcPr>
          <w:p w14:paraId="5D21CADD" w14:textId="77777777" w:rsidR="009C5A9C" w:rsidRPr="009C5A9C" w:rsidRDefault="009C5A9C" w:rsidP="00C0173F">
            <w:pPr>
              <w:pStyle w:val="TableParagraph"/>
              <w:spacing w:line="251" w:lineRule="exact"/>
              <w:ind w:left="105"/>
              <w:rPr>
                <w:i/>
              </w:rPr>
            </w:pPr>
            <w:r w:rsidRPr="009C5A9C">
              <w:rPr>
                <w:i/>
              </w:rPr>
              <w:t>Confirmată</w:t>
            </w:r>
            <w:r w:rsidRPr="009C5A9C">
              <w:rPr>
                <w:i/>
                <w:spacing w:val="-8"/>
              </w:rPr>
              <w:t xml:space="preserve"> </w:t>
            </w:r>
            <w:r w:rsidRPr="009C5A9C">
              <w:rPr>
                <w:i/>
              </w:rPr>
              <w:t>prin</w:t>
            </w:r>
            <w:r w:rsidRPr="009C5A9C">
              <w:rPr>
                <w:i/>
                <w:spacing w:val="-5"/>
              </w:rPr>
              <w:t xml:space="preserve"> </w:t>
            </w:r>
            <w:r w:rsidRPr="009C5A9C">
              <w:rPr>
                <w:i/>
              </w:rPr>
              <w:t>aplicarea</w:t>
            </w:r>
            <w:r w:rsidRPr="009C5A9C">
              <w:rPr>
                <w:i/>
                <w:spacing w:val="-7"/>
              </w:rPr>
              <w:t xml:space="preserve"> </w:t>
            </w:r>
            <w:r w:rsidRPr="009C5A9C">
              <w:rPr>
                <w:i/>
                <w:spacing w:val="-2"/>
              </w:rPr>
              <w:t>semnăturii</w:t>
            </w:r>
          </w:p>
          <w:p w14:paraId="747058C6" w14:textId="77777777" w:rsidR="009C5A9C" w:rsidRPr="009C5A9C" w:rsidRDefault="009C5A9C" w:rsidP="00C0173F">
            <w:pPr>
              <w:pStyle w:val="TableParagraph"/>
              <w:spacing w:line="252" w:lineRule="exact"/>
              <w:ind w:left="105" w:right="95"/>
              <w:rPr>
                <w:i/>
              </w:rPr>
            </w:pPr>
            <w:r w:rsidRPr="009C5A9C">
              <w:rPr>
                <w:i/>
              </w:rPr>
              <w:t>electronice a persoanei responsabile a ofertantului</w:t>
            </w:r>
          </w:p>
        </w:tc>
        <w:tc>
          <w:tcPr>
            <w:tcW w:w="1972" w:type="dxa"/>
          </w:tcPr>
          <w:p w14:paraId="150A91A1" w14:textId="77777777" w:rsidR="009C5A9C" w:rsidRPr="009C5A9C" w:rsidRDefault="009C5A9C" w:rsidP="00C0173F">
            <w:pPr>
              <w:pStyle w:val="TableParagraph"/>
              <w:spacing w:line="251" w:lineRule="exact"/>
              <w:ind w:left="10"/>
              <w:rPr>
                <w:i/>
              </w:rPr>
            </w:pPr>
            <w:r w:rsidRPr="009C5A9C">
              <w:rPr>
                <w:i/>
                <w:spacing w:val="-2"/>
              </w:rPr>
              <w:t>Obligatoriu</w:t>
            </w:r>
          </w:p>
        </w:tc>
      </w:tr>
      <w:tr w:rsidR="009C5A9C" w:rsidRPr="009C5A9C" w14:paraId="6A23B34E" w14:textId="77777777" w:rsidTr="00C0173F">
        <w:trPr>
          <w:trHeight w:val="760"/>
        </w:trPr>
        <w:tc>
          <w:tcPr>
            <w:tcW w:w="703" w:type="dxa"/>
          </w:tcPr>
          <w:p w14:paraId="6FCA5A93" w14:textId="77777777" w:rsidR="009C5A9C" w:rsidRPr="009C5A9C" w:rsidRDefault="009C5A9C" w:rsidP="009C5A9C">
            <w:pPr>
              <w:pStyle w:val="TableParagraph"/>
              <w:numPr>
                <w:ilvl w:val="0"/>
                <w:numId w:val="37"/>
              </w:numPr>
              <w:rPr>
                <w:b/>
                <w:sz w:val="20"/>
              </w:rPr>
            </w:pPr>
          </w:p>
        </w:tc>
        <w:tc>
          <w:tcPr>
            <w:tcW w:w="3262" w:type="dxa"/>
          </w:tcPr>
          <w:p w14:paraId="41019E2E" w14:textId="77777777" w:rsidR="009C5A9C" w:rsidRPr="009C5A9C" w:rsidRDefault="009C5A9C" w:rsidP="00C0173F">
            <w:pPr>
              <w:pStyle w:val="TableParagraph"/>
              <w:spacing w:line="252" w:lineRule="exact"/>
              <w:ind w:right="98"/>
              <w:rPr>
                <w:b/>
              </w:rPr>
            </w:pPr>
            <w:r w:rsidRPr="009C5A9C">
              <w:rPr>
                <w:b/>
              </w:rPr>
              <w:t>Certificat</w:t>
            </w:r>
            <w:r w:rsidRPr="009C5A9C">
              <w:rPr>
                <w:b/>
                <w:spacing w:val="-14"/>
              </w:rPr>
              <w:t xml:space="preserve"> </w:t>
            </w:r>
            <w:r w:rsidRPr="009C5A9C">
              <w:rPr>
                <w:b/>
              </w:rPr>
              <w:t>ISO</w:t>
            </w:r>
            <w:r w:rsidRPr="009C5A9C">
              <w:rPr>
                <w:b/>
                <w:spacing w:val="-14"/>
              </w:rPr>
              <w:t xml:space="preserve"> </w:t>
            </w:r>
            <w:r w:rsidRPr="009C5A9C">
              <w:rPr>
                <w:b/>
              </w:rPr>
              <w:t>45001</w:t>
            </w:r>
            <w:r w:rsidRPr="009C5A9C">
              <w:rPr>
                <w:b/>
                <w:spacing w:val="-14"/>
              </w:rPr>
              <w:t xml:space="preserve"> </w:t>
            </w:r>
            <w:r w:rsidRPr="009C5A9C">
              <w:rPr>
                <w:b/>
              </w:rPr>
              <w:t>Sistemul</w:t>
            </w:r>
            <w:r w:rsidRPr="009C5A9C">
              <w:rPr>
                <w:b/>
                <w:spacing w:val="-13"/>
              </w:rPr>
              <w:t xml:space="preserve"> </w:t>
            </w:r>
            <w:r w:rsidRPr="009C5A9C">
              <w:rPr>
                <w:b/>
              </w:rPr>
              <w:t>de management al sănătății și securității ocupaționale</w:t>
            </w:r>
            <w:r w:rsidRPr="009C5A9C">
              <w:rPr>
                <w:b/>
                <w:spacing w:val="-2"/>
              </w:rPr>
              <w:t>”sau echivalentul ”</w:t>
            </w:r>
          </w:p>
        </w:tc>
        <w:tc>
          <w:tcPr>
            <w:tcW w:w="3543" w:type="dxa"/>
          </w:tcPr>
          <w:p w14:paraId="761E3063" w14:textId="77777777" w:rsidR="009C5A9C" w:rsidRPr="009C5A9C" w:rsidRDefault="009C5A9C" w:rsidP="00C0173F">
            <w:pPr>
              <w:pStyle w:val="TableParagraph"/>
              <w:spacing w:line="252" w:lineRule="exact"/>
              <w:ind w:left="105" w:right="95"/>
              <w:rPr>
                <w:i/>
              </w:rPr>
            </w:pPr>
            <w:r w:rsidRPr="009C5A9C">
              <w:rPr>
                <w:i/>
              </w:rPr>
              <w:t>Confirmată</w:t>
            </w:r>
            <w:r w:rsidRPr="009C5A9C">
              <w:rPr>
                <w:i/>
                <w:spacing w:val="-14"/>
              </w:rPr>
              <w:t xml:space="preserve"> </w:t>
            </w:r>
            <w:r w:rsidRPr="009C5A9C">
              <w:rPr>
                <w:i/>
              </w:rPr>
              <w:t>prin</w:t>
            </w:r>
            <w:r w:rsidRPr="009C5A9C">
              <w:rPr>
                <w:i/>
                <w:spacing w:val="-12"/>
              </w:rPr>
              <w:t xml:space="preserve"> </w:t>
            </w:r>
            <w:r w:rsidRPr="009C5A9C">
              <w:rPr>
                <w:i/>
              </w:rPr>
              <w:t>aplicarea</w:t>
            </w:r>
            <w:r w:rsidRPr="009C5A9C">
              <w:rPr>
                <w:i/>
                <w:spacing w:val="-14"/>
              </w:rPr>
              <w:t xml:space="preserve"> </w:t>
            </w:r>
            <w:r w:rsidRPr="009C5A9C">
              <w:rPr>
                <w:i/>
              </w:rPr>
              <w:t>semnăturii electronice a persoanei responsabile a ofertantulu</w:t>
            </w:r>
          </w:p>
        </w:tc>
        <w:tc>
          <w:tcPr>
            <w:tcW w:w="1972" w:type="dxa"/>
          </w:tcPr>
          <w:p w14:paraId="7F333275" w14:textId="77777777" w:rsidR="009C5A9C" w:rsidRPr="009C5A9C" w:rsidRDefault="009C5A9C" w:rsidP="00C0173F">
            <w:pPr>
              <w:pStyle w:val="TableParagraph"/>
              <w:spacing w:before="1"/>
              <w:ind w:left="10"/>
              <w:rPr>
                <w:i/>
              </w:rPr>
            </w:pPr>
            <w:r w:rsidRPr="009C5A9C">
              <w:rPr>
                <w:i/>
                <w:spacing w:val="-2"/>
              </w:rPr>
              <w:t>Obligatoriu</w:t>
            </w:r>
          </w:p>
        </w:tc>
      </w:tr>
    </w:tbl>
    <w:p w14:paraId="76A29A77" w14:textId="77777777" w:rsidR="009C5A9C" w:rsidRPr="009C5A9C" w:rsidRDefault="009C5A9C" w:rsidP="009C5A9C">
      <w:pPr>
        <w:pStyle w:val="TableParagraph"/>
        <w:rPr>
          <w:i/>
        </w:rPr>
      </w:pPr>
    </w:p>
    <w:p w14:paraId="570CACFB" w14:textId="77777777" w:rsidR="009C5A9C" w:rsidRPr="009C5A9C" w:rsidRDefault="009C5A9C" w:rsidP="009C5A9C">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9C5A9C" w:rsidRPr="009C5A9C" w14:paraId="77F7415F" w14:textId="77777777" w:rsidTr="00C0173F">
        <w:trPr>
          <w:trHeight w:val="1012"/>
        </w:trPr>
        <w:tc>
          <w:tcPr>
            <w:tcW w:w="703" w:type="dxa"/>
          </w:tcPr>
          <w:p w14:paraId="1C550CCD" w14:textId="77777777" w:rsidR="009C5A9C" w:rsidRPr="009C5A9C" w:rsidRDefault="009C5A9C" w:rsidP="009C5A9C">
            <w:pPr>
              <w:pStyle w:val="TableParagraph"/>
              <w:numPr>
                <w:ilvl w:val="0"/>
                <w:numId w:val="37"/>
              </w:numPr>
              <w:rPr>
                <w:b/>
                <w:sz w:val="20"/>
              </w:rPr>
            </w:pPr>
          </w:p>
        </w:tc>
        <w:tc>
          <w:tcPr>
            <w:tcW w:w="3262" w:type="dxa"/>
          </w:tcPr>
          <w:p w14:paraId="05D8D25E" w14:textId="77777777" w:rsidR="009C5A9C" w:rsidRPr="009C5A9C" w:rsidRDefault="009C5A9C" w:rsidP="00C0173F">
            <w:pPr>
              <w:pStyle w:val="TableParagraph"/>
              <w:ind w:right="96"/>
              <w:rPr>
                <w:b/>
              </w:rPr>
            </w:pPr>
            <w:r w:rsidRPr="009C5A9C">
              <w:rPr>
                <w:b/>
              </w:rPr>
              <w:t>Certificat</w:t>
            </w:r>
            <w:r w:rsidRPr="009C5A9C">
              <w:rPr>
                <w:b/>
                <w:spacing w:val="-14"/>
              </w:rPr>
              <w:t xml:space="preserve"> </w:t>
            </w:r>
            <w:r w:rsidRPr="009C5A9C">
              <w:rPr>
                <w:b/>
              </w:rPr>
              <w:t>ISO</w:t>
            </w:r>
            <w:r w:rsidRPr="009C5A9C">
              <w:rPr>
                <w:b/>
                <w:spacing w:val="-14"/>
              </w:rPr>
              <w:t xml:space="preserve"> </w:t>
            </w:r>
            <w:r w:rsidRPr="009C5A9C">
              <w:rPr>
                <w:b/>
              </w:rPr>
              <w:t>50001</w:t>
            </w:r>
            <w:r w:rsidRPr="009C5A9C">
              <w:rPr>
                <w:b/>
                <w:spacing w:val="-14"/>
              </w:rPr>
              <w:t xml:space="preserve"> </w:t>
            </w:r>
            <w:r w:rsidRPr="009C5A9C">
              <w:rPr>
                <w:b/>
              </w:rPr>
              <w:t>Sistemul</w:t>
            </w:r>
            <w:r w:rsidRPr="009C5A9C">
              <w:rPr>
                <w:b/>
                <w:spacing w:val="-13"/>
              </w:rPr>
              <w:t xml:space="preserve"> </w:t>
            </w:r>
            <w:r w:rsidRPr="009C5A9C">
              <w:rPr>
                <w:b/>
              </w:rPr>
              <w:t>de Management al energiei - Sisteme</w:t>
            </w:r>
            <w:r w:rsidRPr="009C5A9C">
              <w:rPr>
                <w:b/>
                <w:spacing w:val="61"/>
              </w:rPr>
              <w:t xml:space="preserve">  </w:t>
            </w:r>
            <w:r w:rsidRPr="009C5A9C">
              <w:rPr>
                <w:b/>
              </w:rPr>
              <w:t>de</w:t>
            </w:r>
            <w:r w:rsidRPr="009C5A9C">
              <w:rPr>
                <w:b/>
                <w:spacing w:val="62"/>
              </w:rPr>
              <w:t xml:space="preserve">  </w:t>
            </w:r>
            <w:r w:rsidRPr="009C5A9C">
              <w:rPr>
                <w:b/>
              </w:rPr>
              <w:t>management</w:t>
            </w:r>
            <w:r w:rsidRPr="009C5A9C">
              <w:rPr>
                <w:b/>
                <w:spacing w:val="64"/>
              </w:rPr>
              <w:t xml:space="preserve">  </w:t>
            </w:r>
            <w:r w:rsidRPr="009C5A9C">
              <w:rPr>
                <w:b/>
                <w:spacing w:val="-5"/>
              </w:rPr>
              <w:t>al</w:t>
            </w:r>
          </w:p>
          <w:p w14:paraId="6A0B14F8" w14:textId="77777777" w:rsidR="009C5A9C" w:rsidRPr="009C5A9C" w:rsidRDefault="009C5A9C" w:rsidP="00C0173F">
            <w:pPr>
              <w:pStyle w:val="TableParagraph"/>
              <w:spacing w:line="233" w:lineRule="exact"/>
              <w:rPr>
                <w:b/>
              </w:rPr>
            </w:pPr>
            <w:r w:rsidRPr="009C5A9C">
              <w:rPr>
                <w:b/>
                <w:spacing w:val="-2"/>
              </w:rPr>
              <w:t>Energiei ”sau echivalentul ”</w:t>
            </w:r>
          </w:p>
        </w:tc>
        <w:tc>
          <w:tcPr>
            <w:tcW w:w="3543" w:type="dxa"/>
          </w:tcPr>
          <w:p w14:paraId="46307078" w14:textId="77777777" w:rsidR="009C5A9C" w:rsidRPr="009C5A9C" w:rsidRDefault="009C5A9C" w:rsidP="00C0173F">
            <w:pPr>
              <w:pStyle w:val="TableParagraph"/>
              <w:ind w:left="105" w:right="95"/>
              <w:rPr>
                <w:i/>
              </w:rPr>
            </w:pPr>
            <w:r w:rsidRPr="009C5A9C">
              <w:rPr>
                <w:i/>
              </w:rPr>
              <w:t>Confirmată</w:t>
            </w:r>
            <w:r w:rsidRPr="009C5A9C">
              <w:rPr>
                <w:i/>
                <w:spacing w:val="-14"/>
              </w:rPr>
              <w:t xml:space="preserve"> </w:t>
            </w:r>
            <w:r w:rsidRPr="009C5A9C">
              <w:rPr>
                <w:i/>
              </w:rPr>
              <w:t>prin</w:t>
            </w:r>
            <w:r w:rsidRPr="009C5A9C">
              <w:rPr>
                <w:i/>
                <w:spacing w:val="-12"/>
              </w:rPr>
              <w:t xml:space="preserve"> </w:t>
            </w:r>
            <w:r w:rsidRPr="009C5A9C">
              <w:rPr>
                <w:i/>
              </w:rPr>
              <w:t>aplicarea</w:t>
            </w:r>
            <w:r w:rsidRPr="009C5A9C">
              <w:rPr>
                <w:i/>
                <w:spacing w:val="-14"/>
              </w:rPr>
              <w:t xml:space="preserve"> </w:t>
            </w:r>
            <w:r w:rsidRPr="009C5A9C">
              <w:rPr>
                <w:i/>
              </w:rPr>
              <w:t>semnăturii electronice a persoanei responsabile a ofertantului</w:t>
            </w:r>
          </w:p>
        </w:tc>
        <w:tc>
          <w:tcPr>
            <w:tcW w:w="1838" w:type="dxa"/>
          </w:tcPr>
          <w:p w14:paraId="4B578788" w14:textId="77777777" w:rsidR="009C5A9C" w:rsidRPr="009C5A9C" w:rsidRDefault="009C5A9C" w:rsidP="00C0173F">
            <w:pPr>
              <w:pStyle w:val="TableParagraph"/>
              <w:spacing w:line="251" w:lineRule="exact"/>
              <w:ind w:left="398"/>
              <w:rPr>
                <w:i/>
              </w:rPr>
            </w:pPr>
            <w:r w:rsidRPr="009C5A9C">
              <w:rPr>
                <w:i/>
                <w:spacing w:val="-2"/>
              </w:rPr>
              <w:t>Obligatoriu</w:t>
            </w:r>
          </w:p>
        </w:tc>
      </w:tr>
      <w:tr w:rsidR="009C5A9C" w:rsidRPr="009C5A9C" w14:paraId="6405949C" w14:textId="77777777" w:rsidTr="00C0173F">
        <w:trPr>
          <w:trHeight w:val="1012"/>
        </w:trPr>
        <w:tc>
          <w:tcPr>
            <w:tcW w:w="703" w:type="dxa"/>
          </w:tcPr>
          <w:p w14:paraId="6393D8F7" w14:textId="77777777" w:rsidR="009C5A9C" w:rsidRPr="009C5A9C" w:rsidRDefault="009C5A9C" w:rsidP="009C5A9C">
            <w:pPr>
              <w:pStyle w:val="TableParagraph"/>
              <w:numPr>
                <w:ilvl w:val="0"/>
                <w:numId w:val="37"/>
              </w:numPr>
              <w:rPr>
                <w:b/>
                <w:spacing w:val="-5"/>
                <w:sz w:val="20"/>
              </w:rPr>
            </w:pPr>
          </w:p>
        </w:tc>
        <w:tc>
          <w:tcPr>
            <w:tcW w:w="3262" w:type="dxa"/>
          </w:tcPr>
          <w:p w14:paraId="39F75485" w14:textId="77777777" w:rsidR="009C5A9C" w:rsidRPr="009C5A9C" w:rsidRDefault="009C5A9C" w:rsidP="00C0173F">
            <w:pPr>
              <w:pStyle w:val="TableParagraph"/>
              <w:ind w:right="96"/>
              <w:rPr>
                <w:b/>
                <w:bCs/>
              </w:rPr>
            </w:pPr>
            <w:r w:rsidRPr="009C5A9C">
              <w:rPr>
                <w:b/>
                <w:bCs/>
                <w:lang w:val="it-IT"/>
              </w:rPr>
              <w:t>Certificat de la organele Inspectoratului Fiscal  privind datoriile la buget şi Fondul Social</w:t>
            </w:r>
            <w:r w:rsidRPr="009C5A9C">
              <w:rPr>
                <w:b/>
                <w:spacing w:val="-2"/>
              </w:rPr>
              <w:t>”sau echivalentul ”</w:t>
            </w:r>
          </w:p>
        </w:tc>
        <w:tc>
          <w:tcPr>
            <w:tcW w:w="3543" w:type="dxa"/>
          </w:tcPr>
          <w:p w14:paraId="60725585" w14:textId="77777777" w:rsidR="009C5A9C" w:rsidRPr="009C5A9C" w:rsidRDefault="009C5A9C" w:rsidP="00C0173F">
            <w:pPr>
              <w:pStyle w:val="TableParagraph"/>
              <w:ind w:left="105" w:right="95"/>
              <w:rPr>
                <w:i/>
              </w:rPr>
            </w:pPr>
            <w:r w:rsidRPr="009C5A9C">
              <w:rPr>
                <w:i/>
              </w:rPr>
              <w:t>Confirmată</w:t>
            </w:r>
            <w:r w:rsidRPr="009C5A9C">
              <w:rPr>
                <w:i/>
                <w:spacing w:val="-14"/>
              </w:rPr>
              <w:t xml:space="preserve"> </w:t>
            </w:r>
            <w:r w:rsidRPr="009C5A9C">
              <w:rPr>
                <w:i/>
              </w:rPr>
              <w:t>prin</w:t>
            </w:r>
            <w:r w:rsidRPr="009C5A9C">
              <w:rPr>
                <w:i/>
                <w:spacing w:val="-12"/>
              </w:rPr>
              <w:t xml:space="preserve"> </w:t>
            </w:r>
            <w:r w:rsidRPr="009C5A9C">
              <w:rPr>
                <w:i/>
              </w:rPr>
              <w:t>aplicarea</w:t>
            </w:r>
            <w:r w:rsidRPr="009C5A9C">
              <w:rPr>
                <w:i/>
                <w:spacing w:val="-14"/>
              </w:rPr>
              <w:t xml:space="preserve"> </w:t>
            </w:r>
            <w:r w:rsidRPr="009C5A9C">
              <w:rPr>
                <w:i/>
              </w:rPr>
              <w:t>semnăturii electronice a persoanei responsabile a ofertantului</w:t>
            </w:r>
          </w:p>
        </w:tc>
        <w:tc>
          <w:tcPr>
            <w:tcW w:w="1838" w:type="dxa"/>
          </w:tcPr>
          <w:p w14:paraId="1D47BC0A" w14:textId="77777777" w:rsidR="009C5A9C" w:rsidRPr="009C5A9C" w:rsidRDefault="009C5A9C" w:rsidP="00C0173F">
            <w:pPr>
              <w:pStyle w:val="TableParagraph"/>
              <w:spacing w:line="251" w:lineRule="exact"/>
              <w:ind w:left="398"/>
              <w:rPr>
                <w:i/>
                <w:spacing w:val="-2"/>
              </w:rPr>
            </w:pPr>
            <w:r w:rsidRPr="009C5A9C">
              <w:rPr>
                <w:i/>
                <w:spacing w:val="-2"/>
              </w:rPr>
              <w:t>Obligatoriu</w:t>
            </w:r>
          </w:p>
        </w:tc>
      </w:tr>
      <w:tr w:rsidR="009C5A9C" w:rsidRPr="009C5A9C" w14:paraId="2B7B13F3" w14:textId="77777777" w:rsidTr="00C0173F">
        <w:trPr>
          <w:trHeight w:val="1012"/>
        </w:trPr>
        <w:tc>
          <w:tcPr>
            <w:tcW w:w="703" w:type="dxa"/>
          </w:tcPr>
          <w:p w14:paraId="452321BA" w14:textId="77777777" w:rsidR="009C5A9C" w:rsidRPr="009C5A9C" w:rsidRDefault="009C5A9C" w:rsidP="009C5A9C">
            <w:pPr>
              <w:pStyle w:val="TableParagraph"/>
              <w:numPr>
                <w:ilvl w:val="0"/>
                <w:numId w:val="37"/>
              </w:numPr>
              <w:rPr>
                <w:b/>
                <w:spacing w:val="-5"/>
                <w:sz w:val="20"/>
              </w:rPr>
            </w:pPr>
          </w:p>
        </w:tc>
        <w:tc>
          <w:tcPr>
            <w:tcW w:w="3262" w:type="dxa"/>
          </w:tcPr>
          <w:p w14:paraId="6FD1BC7A" w14:textId="77777777" w:rsidR="009C5A9C" w:rsidRPr="009C5A9C" w:rsidRDefault="009C5A9C" w:rsidP="00C0173F">
            <w:pPr>
              <w:pStyle w:val="TableParagraph"/>
              <w:ind w:right="96"/>
              <w:rPr>
                <w:b/>
                <w:bCs/>
              </w:rPr>
            </w:pPr>
            <w:proofErr w:type="spellStart"/>
            <w:r w:rsidRPr="009C5A9C">
              <w:rPr>
                <w:b/>
                <w:bCs/>
                <w:lang w:val="en-US"/>
              </w:rPr>
              <w:t>Certificat</w:t>
            </w:r>
            <w:proofErr w:type="spellEnd"/>
            <w:r w:rsidRPr="009C5A9C">
              <w:rPr>
                <w:b/>
                <w:bCs/>
                <w:lang w:val="en-US"/>
              </w:rPr>
              <w:t xml:space="preserve"> de </w:t>
            </w:r>
            <w:proofErr w:type="spellStart"/>
            <w:r w:rsidRPr="009C5A9C">
              <w:rPr>
                <w:b/>
                <w:bCs/>
                <w:lang w:val="en-US"/>
              </w:rPr>
              <w:t>atribuire</w:t>
            </w:r>
            <w:proofErr w:type="spellEnd"/>
            <w:r w:rsidRPr="009C5A9C">
              <w:rPr>
                <w:b/>
                <w:bCs/>
                <w:lang w:val="en-US"/>
              </w:rPr>
              <w:t xml:space="preserve"> a </w:t>
            </w:r>
            <w:proofErr w:type="spellStart"/>
            <w:r w:rsidRPr="009C5A9C">
              <w:rPr>
                <w:b/>
                <w:bCs/>
                <w:lang w:val="en-US"/>
              </w:rPr>
              <w:t>contului</w:t>
            </w:r>
            <w:proofErr w:type="spellEnd"/>
            <w:r w:rsidRPr="009C5A9C">
              <w:rPr>
                <w:b/>
                <w:bCs/>
                <w:lang w:val="en-US"/>
              </w:rPr>
              <w:t xml:space="preserve"> </w:t>
            </w:r>
            <w:proofErr w:type="spellStart"/>
            <w:r w:rsidRPr="009C5A9C">
              <w:rPr>
                <w:b/>
                <w:bCs/>
                <w:lang w:val="en-US"/>
              </w:rPr>
              <w:t>bancar</w:t>
            </w:r>
            <w:proofErr w:type="spellEnd"/>
          </w:p>
        </w:tc>
        <w:tc>
          <w:tcPr>
            <w:tcW w:w="3543" w:type="dxa"/>
          </w:tcPr>
          <w:p w14:paraId="5C388157" w14:textId="77777777" w:rsidR="009C5A9C" w:rsidRPr="009C5A9C" w:rsidRDefault="009C5A9C" w:rsidP="00C0173F">
            <w:pPr>
              <w:pStyle w:val="TableParagraph"/>
              <w:ind w:left="105" w:right="95"/>
              <w:rPr>
                <w:i/>
                <w:iCs/>
              </w:rPr>
            </w:pPr>
            <w:proofErr w:type="spellStart"/>
            <w:r w:rsidRPr="009C5A9C">
              <w:rPr>
                <w:i/>
                <w:iCs/>
                <w:lang w:val="en-US"/>
              </w:rPr>
              <w:t>Eliberat</w:t>
            </w:r>
            <w:proofErr w:type="spellEnd"/>
            <w:r w:rsidRPr="009C5A9C">
              <w:rPr>
                <w:i/>
                <w:iCs/>
                <w:lang w:val="en-US"/>
              </w:rPr>
              <w:t xml:space="preserve"> de banca </w:t>
            </w:r>
            <w:proofErr w:type="spellStart"/>
            <w:r w:rsidRPr="009C5A9C">
              <w:rPr>
                <w:i/>
                <w:iCs/>
                <w:lang w:val="en-US"/>
              </w:rPr>
              <w:t>deținătoare</w:t>
            </w:r>
            <w:proofErr w:type="spellEnd"/>
            <w:r w:rsidRPr="009C5A9C">
              <w:rPr>
                <w:i/>
                <w:iCs/>
                <w:lang w:val="en-US"/>
              </w:rPr>
              <w:t xml:space="preserve"> de cont. </w:t>
            </w:r>
            <w:r w:rsidRPr="009C5A9C">
              <w:rPr>
                <w:i/>
              </w:rPr>
              <w:t>Confirmată</w:t>
            </w:r>
            <w:r w:rsidRPr="009C5A9C">
              <w:rPr>
                <w:i/>
                <w:spacing w:val="-14"/>
              </w:rPr>
              <w:t xml:space="preserve"> </w:t>
            </w:r>
            <w:r w:rsidRPr="009C5A9C">
              <w:rPr>
                <w:i/>
              </w:rPr>
              <w:t>prin</w:t>
            </w:r>
            <w:r w:rsidRPr="009C5A9C">
              <w:rPr>
                <w:i/>
                <w:spacing w:val="-12"/>
              </w:rPr>
              <w:t xml:space="preserve"> </w:t>
            </w:r>
            <w:r w:rsidRPr="009C5A9C">
              <w:rPr>
                <w:i/>
              </w:rPr>
              <w:t>aplicarea</w:t>
            </w:r>
            <w:r w:rsidRPr="009C5A9C">
              <w:rPr>
                <w:i/>
                <w:spacing w:val="-14"/>
              </w:rPr>
              <w:t xml:space="preserve"> </w:t>
            </w:r>
            <w:r w:rsidRPr="009C5A9C">
              <w:rPr>
                <w:i/>
              </w:rPr>
              <w:t xml:space="preserve">semnăturii electronice a persoanei responsabile </w:t>
            </w:r>
            <w:proofErr w:type="gramStart"/>
            <w:r w:rsidRPr="009C5A9C">
              <w:rPr>
                <w:i/>
              </w:rPr>
              <w:t>a</w:t>
            </w:r>
            <w:proofErr w:type="gramEnd"/>
            <w:r w:rsidRPr="009C5A9C">
              <w:rPr>
                <w:i/>
              </w:rPr>
              <w:t xml:space="preserve"> ofertantului</w:t>
            </w:r>
            <w:r w:rsidRPr="009C5A9C">
              <w:rPr>
                <w:b/>
                <w:i/>
                <w:iCs/>
                <w:lang w:val="en-US"/>
              </w:rPr>
              <w:t>.</w:t>
            </w:r>
          </w:p>
        </w:tc>
        <w:tc>
          <w:tcPr>
            <w:tcW w:w="1838" w:type="dxa"/>
          </w:tcPr>
          <w:p w14:paraId="7EC6CB88" w14:textId="77777777" w:rsidR="009C5A9C" w:rsidRPr="009C5A9C" w:rsidRDefault="009C5A9C" w:rsidP="00C0173F">
            <w:pPr>
              <w:pStyle w:val="TableParagraph"/>
              <w:spacing w:line="251" w:lineRule="exact"/>
              <w:ind w:left="398"/>
              <w:rPr>
                <w:i/>
                <w:iCs/>
                <w:spacing w:val="-2"/>
              </w:rPr>
            </w:pPr>
            <w:proofErr w:type="spellStart"/>
            <w:r w:rsidRPr="009C5A9C">
              <w:rPr>
                <w:i/>
                <w:iCs/>
                <w:lang w:val="en-US"/>
              </w:rPr>
              <w:t>Obligatoriu</w:t>
            </w:r>
            <w:proofErr w:type="spellEnd"/>
          </w:p>
        </w:tc>
      </w:tr>
      <w:tr w:rsidR="009C5A9C" w:rsidRPr="009C5A9C" w14:paraId="121618DA" w14:textId="77777777" w:rsidTr="00C0173F">
        <w:trPr>
          <w:trHeight w:val="1012"/>
        </w:trPr>
        <w:tc>
          <w:tcPr>
            <w:tcW w:w="703" w:type="dxa"/>
          </w:tcPr>
          <w:p w14:paraId="2BB9085A" w14:textId="77777777" w:rsidR="009C5A9C" w:rsidRPr="009C5A9C" w:rsidRDefault="009C5A9C" w:rsidP="009C5A9C">
            <w:pPr>
              <w:pStyle w:val="TableParagraph"/>
              <w:numPr>
                <w:ilvl w:val="0"/>
                <w:numId w:val="37"/>
              </w:numPr>
              <w:rPr>
                <w:b/>
                <w:spacing w:val="-5"/>
                <w:sz w:val="20"/>
              </w:rPr>
            </w:pPr>
          </w:p>
        </w:tc>
        <w:tc>
          <w:tcPr>
            <w:tcW w:w="3262" w:type="dxa"/>
          </w:tcPr>
          <w:p w14:paraId="74822B93" w14:textId="77777777" w:rsidR="009C5A9C" w:rsidRPr="009C5A9C" w:rsidRDefault="009C5A9C" w:rsidP="00C0173F">
            <w:pPr>
              <w:pStyle w:val="TableParagraph"/>
              <w:ind w:right="96"/>
              <w:rPr>
                <w:b/>
                <w:bCs/>
                <w:lang w:val="en-US"/>
              </w:rPr>
            </w:pPr>
            <w:r w:rsidRPr="009C5A9C">
              <w:rPr>
                <w:b/>
                <w:bCs/>
              </w:rPr>
              <w:t>Manualul Calității</w:t>
            </w:r>
          </w:p>
        </w:tc>
        <w:tc>
          <w:tcPr>
            <w:tcW w:w="3543" w:type="dxa"/>
          </w:tcPr>
          <w:p w14:paraId="40CEA029" w14:textId="77777777" w:rsidR="009C5A9C" w:rsidRPr="009C5A9C" w:rsidRDefault="009C5A9C" w:rsidP="00C0173F">
            <w:pPr>
              <w:pStyle w:val="TableParagraph"/>
              <w:ind w:left="105" w:right="95"/>
              <w:rPr>
                <w:i/>
                <w:iCs/>
                <w:lang w:val="en-US"/>
              </w:rPr>
            </w:pPr>
            <w:r w:rsidRPr="009C5A9C">
              <w:rPr>
                <w:i/>
              </w:rPr>
              <w:t>Confirmată</w:t>
            </w:r>
            <w:r w:rsidRPr="009C5A9C">
              <w:rPr>
                <w:i/>
                <w:spacing w:val="-14"/>
              </w:rPr>
              <w:t xml:space="preserve"> </w:t>
            </w:r>
            <w:r w:rsidRPr="009C5A9C">
              <w:rPr>
                <w:i/>
              </w:rPr>
              <w:t>prin</w:t>
            </w:r>
            <w:r w:rsidRPr="009C5A9C">
              <w:rPr>
                <w:i/>
                <w:spacing w:val="-12"/>
              </w:rPr>
              <w:t xml:space="preserve"> </w:t>
            </w:r>
            <w:r w:rsidRPr="009C5A9C">
              <w:rPr>
                <w:i/>
              </w:rPr>
              <w:t>aplicarea</w:t>
            </w:r>
            <w:r w:rsidRPr="009C5A9C">
              <w:rPr>
                <w:i/>
                <w:spacing w:val="-14"/>
              </w:rPr>
              <w:t xml:space="preserve"> </w:t>
            </w:r>
            <w:r w:rsidRPr="009C5A9C">
              <w:rPr>
                <w:i/>
              </w:rPr>
              <w:t>semnăturii electronice a persoanei responsabile a ofertantului</w:t>
            </w:r>
          </w:p>
        </w:tc>
        <w:tc>
          <w:tcPr>
            <w:tcW w:w="1838" w:type="dxa"/>
          </w:tcPr>
          <w:p w14:paraId="51E3252D" w14:textId="77777777" w:rsidR="009C5A9C" w:rsidRPr="009C5A9C" w:rsidRDefault="009C5A9C" w:rsidP="00C0173F">
            <w:pPr>
              <w:pStyle w:val="TableParagraph"/>
              <w:spacing w:line="251" w:lineRule="exact"/>
              <w:ind w:left="398"/>
              <w:rPr>
                <w:i/>
                <w:iCs/>
                <w:lang w:val="en-US"/>
              </w:rPr>
            </w:pPr>
            <w:proofErr w:type="spellStart"/>
            <w:r w:rsidRPr="009C5A9C">
              <w:rPr>
                <w:i/>
                <w:iCs/>
                <w:lang w:val="en-US"/>
              </w:rPr>
              <w:t>Obligatoriu</w:t>
            </w:r>
            <w:proofErr w:type="spellEnd"/>
          </w:p>
        </w:tc>
      </w:tr>
      <w:tr w:rsidR="009C5A9C" w:rsidRPr="009C5A9C" w14:paraId="312B29D2" w14:textId="77777777" w:rsidTr="00C0173F">
        <w:trPr>
          <w:trHeight w:val="1012"/>
        </w:trPr>
        <w:tc>
          <w:tcPr>
            <w:tcW w:w="703" w:type="dxa"/>
          </w:tcPr>
          <w:p w14:paraId="74C40D14" w14:textId="77777777" w:rsidR="009C5A9C" w:rsidRPr="009C5A9C" w:rsidRDefault="009C5A9C" w:rsidP="009C5A9C">
            <w:pPr>
              <w:pStyle w:val="TableParagraph"/>
              <w:numPr>
                <w:ilvl w:val="0"/>
                <w:numId w:val="37"/>
              </w:numPr>
              <w:rPr>
                <w:b/>
                <w:spacing w:val="-5"/>
                <w:sz w:val="20"/>
              </w:rPr>
            </w:pPr>
          </w:p>
        </w:tc>
        <w:tc>
          <w:tcPr>
            <w:tcW w:w="3262" w:type="dxa"/>
          </w:tcPr>
          <w:p w14:paraId="2036A6B6" w14:textId="77777777" w:rsidR="009C5A9C" w:rsidRPr="009C5A9C" w:rsidRDefault="009C5A9C" w:rsidP="00C0173F">
            <w:pPr>
              <w:pStyle w:val="TableParagraph"/>
              <w:ind w:right="96"/>
              <w:rPr>
                <w:b/>
                <w:bCs/>
              </w:rPr>
            </w:pPr>
            <w:r w:rsidRPr="009C5A9C">
              <w:rPr>
                <w:b/>
                <w:bCs/>
              </w:rPr>
              <w:t>Ultimul Raport financiar pentru ultimul an de activitate 2024</w:t>
            </w:r>
          </w:p>
        </w:tc>
        <w:tc>
          <w:tcPr>
            <w:tcW w:w="3543" w:type="dxa"/>
          </w:tcPr>
          <w:p w14:paraId="6BA66410" w14:textId="77777777" w:rsidR="009C5A9C" w:rsidRPr="009C5A9C" w:rsidRDefault="009C5A9C" w:rsidP="00C0173F">
            <w:pPr>
              <w:pStyle w:val="TableParagraph"/>
              <w:spacing w:line="249" w:lineRule="auto"/>
              <w:ind w:right="112"/>
              <w:rPr>
                <w:i/>
                <w:iCs/>
              </w:rPr>
            </w:pPr>
            <w:r w:rsidRPr="009C5A9C">
              <w:rPr>
                <w:i/>
              </w:rPr>
              <w:t>Confirmată</w:t>
            </w:r>
            <w:r w:rsidRPr="009C5A9C">
              <w:rPr>
                <w:i/>
                <w:spacing w:val="-14"/>
              </w:rPr>
              <w:t xml:space="preserve"> </w:t>
            </w:r>
            <w:r w:rsidRPr="009C5A9C">
              <w:rPr>
                <w:i/>
              </w:rPr>
              <w:t>prin</w:t>
            </w:r>
            <w:r w:rsidRPr="009C5A9C">
              <w:rPr>
                <w:i/>
                <w:spacing w:val="-12"/>
              </w:rPr>
              <w:t xml:space="preserve"> </w:t>
            </w:r>
            <w:r w:rsidRPr="009C5A9C">
              <w:rPr>
                <w:i/>
              </w:rPr>
              <w:t>aplicarea</w:t>
            </w:r>
            <w:r w:rsidRPr="009C5A9C">
              <w:rPr>
                <w:i/>
                <w:spacing w:val="-14"/>
              </w:rPr>
              <w:t xml:space="preserve"> </w:t>
            </w:r>
            <w:r w:rsidRPr="009C5A9C">
              <w:rPr>
                <w:i/>
              </w:rPr>
              <w:t>semnăturii electronice a persoanei responsabile a ofertantului</w:t>
            </w:r>
          </w:p>
        </w:tc>
        <w:tc>
          <w:tcPr>
            <w:tcW w:w="1838" w:type="dxa"/>
          </w:tcPr>
          <w:p w14:paraId="6959B2BF" w14:textId="77777777" w:rsidR="009C5A9C" w:rsidRPr="009C5A9C" w:rsidRDefault="009C5A9C" w:rsidP="00C0173F">
            <w:pPr>
              <w:pStyle w:val="TableParagraph"/>
              <w:spacing w:line="251" w:lineRule="exact"/>
              <w:ind w:left="398"/>
              <w:rPr>
                <w:i/>
                <w:iCs/>
                <w:lang w:val="en-US"/>
              </w:rPr>
            </w:pPr>
            <w:proofErr w:type="spellStart"/>
            <w:r w:rsidRPr="009C5A9C">
              <w:rPr>
                <w:i/>
                <w:iCs/>
                <w:lang w:val="en-US"/>
              </w:rPr>
              <w:t>Obligatoriu</w:t>
            </w:r>
            <w:proofErr w:type="spellEnd"/>
          </w:p>
        </w:tc>
      </w:tr>
      <w:tr w:rsidR="009C5A9C" w:rsidRPr="009C5A9C" w14:paraId="59ECA680" w14:textId="77777777" w:rsidTr="00C0173F">
        <w:trPr>
          <w:trHeight w:val="1012"/>
        </w:trPr>
        <w:tc>
          <w:tcPr>
            <w:tcW w:w="703" w:type="dxa"/>
          </w:tcPr>
          <w:p w14:paraId="5FF02E5C" w14:textId="77777777" w:rsidR="009C5A9C" w:rsidRPr="009C5A9C" w:rsidRDefault="009C5A9C" w:rsidP="009C5A9C">
            <w:pPr>
              <w:pStyle w:val="TableParagraph"/>
              <w:numPr>
                <w:ilvl w:val="0"/>
                <w:numId w:val="37"/>
              </w:numPr>
              <w:rPr>
                <w:b/>
                <w:spacing w:val="-5"/>
                <w:sz w:val="20"/>
              </w:rPr>
            </w:pPr>
          </w:p>
        </w:tc>
        <w:tc>
          <w:tcPr>
            <w:tcW w:w="3262" w:type="dxa"/>
          </w:tcPr>
          <w:p w14:paraId="1C2F6DCB" w14:textId="77777777" w:rsidR="009C5A9C" w:rsidRPr="009C5A9C" w:rsidRDefault="009C5A9C" w:rsidP="00C0173F">
            <w:pPr>
              <w:pStyle w:val="TableParagraph"/>
              <w:ind w:right="96"/>
              <w:rPr>
                <w:b/>
                <w:bCs/>
              </w:rPr>
            </w:pPr>
            <w:r w:rsidRPr="009C5A9C">
              <w:rPr>
                <w:b/>
                <w:bCs/>
              </w:rPr>
              <w:t>Lichiditatea generală</w:t>
            </w:r>
          </w:p>
        </w:tc>
        <w:tc>
          <w:tcPr>
            <w:tcW w:w="3543" w:type="dxa"/>
          </w:tcPr>
          <w:p w14:paraId="6293CD93" w14:textId="77777777" w:rsidR="009C5A9C" w:rsidRPr="009C5A9C" w:rsidRDefault="009C5A9C" w:rsidP="00C0173F">
            <w:pPr>
              <w:pStyle w:val="TableParagraph"/>
              <w:spacing w:line="249" w:lineRule="auto"/>
              <w:ind w:right="112"/>
              <w:rPr>
                <w:b/>
                <w:bCs/>
                <w:i/>
              </w:rPr>
            </w:pPr>
            <w:r w:rsidRPr="009C5A9C">
              <w:rPr>
                <w:i/>
              </w:rPr>
              <w:t xml:space="preserve">Declarație în formă liberă, confirmată prin semnătura electronică sau în caz de prezentare pe suport de hârtie - original, confirmat prin aplicarea semnăturii și ștampilei ofertantului. Lichiditatea generală potrivit raportului financiar pentru anul 2024 prezentat, (active circulante/datorii curente ×100): Autoritatea contractantă stabileşte drept cerinţa minimă ca valoarea indicatorului respectiv să fie peste </w:t>
            </w:r>
            <w:r w:rsidRPr="009C5A9C">
              <w:rPr>
                <w:b/>
                <w:bCs/>
                <w:i/>
              </w:rPr>
              <w:t>100 %;</w:t>
            </w:r>
          </w:p>
          <w:p w14:paraId="5B426F85" w14:textId="77777777" w:rsidR="009C5A9C" w:rsidRPr="009C5A9C" w:rsidRDefault="009C5A9C" w:rsidP="00C0173F">
            <w:pPr>
              <w:pStyle w:val="TableParagraph"/>
              <w:spacing w:line="249" w:lineRule="auto"/>
              <w:ind w:right="112"/>
              <w:rPr>
                <w:i/>
              </w:rPr>
            </w:pPr>
            <w:r w:rsidRPr="009C5A9C">
              <w:rPr>
                <w:i/>
              </w:rPr>
              <w:t>Confirmată</w:t>
            </w:r>
            <w:r w:rsidRPr="009C5A9C">
              <w:rPr>
                <w:i/>
                <w:spacing w:val="-14"/>
              </w:rPr>
              <w:t xml:space="preserve"> </w:t>
            </w:r>
            <w:r w:rsidRPr="009C5A9C">
              <w:rPr>
                <w:i/>
              </w:rPr>
              <w:t>prin</w:t>
            </w:r>
            <w:r w:rsidRPr="009C5A9C">
              <w:rPr>
                <w:i/>
                <w:spacing w:val="-12"/>
              </w:rPr>
              <w:t xml:space="preserve"> </w:t>
            </w:r>
            <w:r w:rsidRPr="009C5A9C">
              <w:rPr>
                <w:i/>
              </w:rPr>
              <w:t>aplicarea</w:t>
            </w:r>
            <w:r w:rsidRPr="009C5A9C">
              <w:rPr>
                <w:i/>
                <w:spacing w:val="-14"/>
              </w:rPr>
              <w:t xml:space="preserve"> </w:t>
            </w:r>
            <w:r w:rsidRPr="009C5A9C">
              <w:rPr>
                <w:i/>
              </w:rPr>
              <w:t>semnăturii electronice a persoanei responsabile a ofertantului</w:t>
            </w:r>
          </w:p>
        </w:tc>
        <w:tc>
          <w:tcPr>
            <w:tcW w:w="1838" w:type="dxa"/>
          </w:tcPr>
          <w:p w14:paraId="1EBD2978" w14:textId="77777777" w:rsidR="009C5A9C" w:rsidRPr="009C5A9C" w:rsidRDefault="009C5A9C" w:rsidP="00C0173F">
            <w:pPr>
              <w:pStyle w:val="TableParagraph"/>
              <w:spacing w:line="251" w:lineRule="exact"/>
              <w:ind w:left="398"/>
              <w:rPr>
                <w:i/>
                <w:iCs/>
                <w:lang w:val="en-US"/>
              </w:rPr>
            </w:pPr>
            <w:proofErr w:type="spellStart"/>
            <w:r w:rsidRPr="009C5A9C">
              <w:rPr>
                <w:i/>
                <w:iCs/>
                <w:lang w:val="en-US"/>
              </w:rPr>
              <w:t>Obligatoriu</w:t>
            </w:r>
            <w:proofErr w:type="spellEnd"/>
          </w:p>
        </w:tc>
      </w:tr>
      <w:tr w:rsidR="009C5A9C" w:rsidRPr="009C5A9C" w14:paraId="366075DB" w14:textId="77777777" w:rsidTr="00C0173F">
        <w:trPr>
          <w:trHeight w:val="1012"/>
        </w:trPr>
        <w:tc>
          <w:tcPr>
            <w:tcW w:w="703" w:type="dxa"/>
          </w:tcPr>
          <w:p w14:paraId="66BC6865" w14:textId="77777777" w:rsidR="009C5A9C" w:rsidRPr="009C5A9C" w:rsidRDefault="009C5A9C" w:rsidP="009C5A9C">
            <w:pPr>
              <w:pStyle w:val="TableParagraph"/>
              <w:numPr>
                <w:ilvl w:val="0"/>
                <w:numId w:val="37"/>
              </w:numPr>
              <w:rPr>
                <w:b/>
                <w:spacing w:val="-5"/>
                <w:sz w:val="20"/>
              </w:rPr>
            </w:pPr>
          </w:p>
        </w:tc>
        <w:tc>
          <w:tcPr>
            <w:tcW w:w="3262" w:type="dxa"/>
          </w:tcPr>
          <w:p w14:paraId="64FDDA1C" w14:textId="77777777" w:rsidR="009C5A9C" w:rsidRPr="009C5A9C" w:rsidRDefault="009C5A9C" w:rsidP="00C0173F">
            <w:pPr>
              <w:pStyle w:val="TableParagraph"/>
              <w:ind w:right="96"/>
              <w:rPr>
                <w:b/>
                <w:bCs/>
              </w:rPr>
            </w:pPr>
            <w:r w:rsidRPr="009C5A9C">
              <w:rPr>
                <w:b/>
                <w:bCs/>
              </w:rPr>
              <w:t xml:space="preserve">Extras din contul curent bancar despre disponibilitatea de bani lichizi, sau certificate de linie de credit din ultimele 3 zile după deschiderea procedurii de achiziție </w:t>
            </w:r>
          </w:p>
        </w:tc>
        <w:tc>
          <w:tcPr>
            <w:tcW w:w="3543" w:type="dxa"/>
          </w:tcPr>
          <w:p w14:paraId="79A541D4" w14:textId="77777777" w:rsidR="009C5A9C" w:rsidRPr="009C5A9C" w:rsidRDefault="009C5A9C" w:rsidP="00C0173F">
            <w:pPr>
              <w:pStyle w:val="TableParagraph"/>
              <w:spacing w:line="249" w:lineRule="auto"/>
              <w:ind w:right="112"/>
            </w:pPr>
            <w:r w:rsidRPr="009C5A9C">
              <w:t xml:space="preserve">Operatorul economic trebuie să demonstreze că are pe contul curent bani lichizi sau certificate de linie de credit – minim </w:t>
            </w:r>
            <w:r w:rsidRPr="009C5A9C">
              <w:rPr>
                <w:b/>
                <w:bCs/>
              </w:rPr>
              <w:t>250 000 lei</w:t>
            </w:r>
            <w:r w:rsidRPr="009C5A9C">
              <w:t>, confirmată prin aplicarea semnăturii electronice a operatorului</w:t>
            </w:r>
          </w:p>
          <w:p w14:paraId="53DB642A" w14:textId="77777777" w:rsidR="009C5A9C" w:rsidRPr="009C5A9C" w:rsidRDefault="009C5A9C" w:rsidP="00C0173F">
            <w:pPr>
              <w:pStyle w:val="TableParagraph"/>
              <w:spacing w:line="249" w:lineRule="auto"/>
              <w:ind w:right="112"/>
              <w:rPr>
                <w:i/>
              </w:rPr>
            </w:pPr>
            <w:r w:rsidRPr="009C5A9C">
              <w:rPr>
                <w:i/>
              </w:rPr>
              <w:t>Confirmată</w:t>
            </w:r>
            <w:r w:rsidRPr="009C5A9C">
              <w:rPr>
                <w:i/>
                <w:spacing w:val="-14"/>
              </w:rPr>
              <w:t xml:space="preserve"> </w:t>
            </w:r>
            <w:r w:rsidRPr="009C5A9C">
              <w:rPr>
                <w:i/>
              </w:rPr>
              <w:t>prin</w:t>
            </w:r>
            <w:r w:rsidRPr="009C5A9C">
              <w:rPr>
                <w:i/>
                <w:spacing w:val="-12"/>
              </w:rPr>
              <w:t xml:space="preserve"> </w:t>
            </w:r>
            <w:r w:rsidRPr="009C5A9C">
              <w:rPr>
                <w:i/>
              </w:rPr>
              <w:t>aplicarea</w:t>
            </w:r>
            <w:r w:rsidRPr="009C5A9C">
              <w:rPr>
                <w:i/>
                <w:spacing w:val="-14"/>
              </w:rPr>
              <w:t xml:space="preserve"> </w:t>
            </w:r>
            <w:r w:rsidRPr="009C5A9C">
              <w:rPr>
                <w:i/>
              </w:rPr>
              <w:t>semnăturii electronice a persoanei responsabile a ofertantului</w:t>
            </w:r>
          </w:p>
          <w:p w14:paraId="229E8CBB" w14:textId="77777777" w:rsidR="009C5A9C" w:rsidRPr="009C5A9C" w:rsidRDefault="009C5A9C" w:rsidP="00C0173F">
            <w:pPr>
              <w:pStyle w:val="TableParagraph"/>
              <w:spacing w:line="249" w:lineRule="auto"/>
              <w:ind w:right="112"/>
              <w:rPr>
                <w:i/>
                <w:iCs/>
              </w:rPr>
            </w:pPr>
            <w:r w:rsidRPr="009C5A9C">
              <w:rPr>
                <w:i/>
              </w:rPr>
              <w:t>EXTRAS DIN CONT BANCAR/SAU/LINIE DE CREDITARE CONFIRMATA DE BANCA SAU SCRISOARE DE CONFORT/GARANTIE BANCARA.</w:t>
            </w:r>
          </w:p>
        </w:tc>
        <w:tc>
          <w:tcPr>
            <w:tcW w:w="1838" w:type="dxa"/>
          </w:tcPr>
          <w:p w14:paraId="3789A3DF" w14:textId="77777777" w:rsidR="009C5A9C" w:rsidRPr="009C5A9C" w:rsidRDefault="009C5A9C" w:rsidP="00C0173F">
            <w:pPr>
              <w:pStyle w:val="TableParagraph"/>
              <w:spacing w:line="251" w:lineRule="exact"/>
              <w:ind w:left="398"/>
              <w:rPr>
                <w:i/>
                <w:iCs/>
                <w:lang w:val="en-US"/>
              </w:rPr>
            </w:pPr>
            <w:proofErr w:type="spellStart"/>
            <w:r w:rsidRPr="009C5A9C">
              <w:rPr>
                <w:i/>
                <w:iCs/>
                <w:lang w:val="en-US"/>
              </w:rPr>
              <w:t>Obligatoriu</w:t>
            </w:r>
            <w:proofErr w:type="spellEnd"/>
          </w:p>
        </w:tc>
      </w:tr>
      <w:tr w:rsidR="009C5A9C" w:rsidRPr="009C5A9C" w14:paraId="79A6342D" w14:textId="77777777" w:rsidTr="00C0173F">
        <w:trPr>
          <w:trHeight w:val="1012"/>
        </w:trPr>
        <w:tc>
          <w:tcPr>
            <w:tcW w:w="703" w:type="dxa"/>
          </w:tcPr>
          <w:p w14:paraId="2D963637" w14:textId="77777777" w:rsidR="009C5A9C" w:rsidRPr="009C5A9C" w:rsidRDefault="009C5A9C" w:rsidP="009C5A9C">
            <w:pPr>
              <w:pStyle w:val="TableParagraph"/>
              <w:numPr>
                <w:ilvl w:val="0"/>
                <w:numId w:val="37"/>
              </w:numPr>
              <w:rPr>
                <w:b/>
                <w:spacing w:val="-5"/>
                <w:sz w:val="20"/>
              </w:rPr>
            </w:pPr>
          </w:p>
        </w:tc>
        <w:tc>
          <w:tcPr>
            <w:tcW w:w="3262" w:type="dxa"/>
          </w:tcPr>
          <w:p w14:paraId="76AAA5C8" w14:textId="77777777" w:rsidR="009C5A9C" w:rsidRPr="009C5A9C" w:rsidRDefault="009C5A9C" w:rsidP="00C0173F">
            <w:pPr>
              <w:pStyle w:val="TableParagraph"/>
              <w:ind w:right="96"/>
              <w:rPr>
                <w:b/>
                <w:bCs/>
              </w:rPr>
            </w:pPr>
            <w:r w:rsidRPr="009C5A9C">
              <w:rPr>
                <w:b/>
              </w:rPr>
              <w:t>Declarație</w:t>
            </w:r>
            <w:r w:rsidRPr="009C5A9C">
              <w:rPr>
                <w:b/>
                <w:spacing w:val="-14"/>
              </w:rPr>
              <w:t xml:space="preserve"> </w:t>
            </w:r>
            <w:r w:rsidRPr="009C5A9C">
              <w:rPr>
                <w:b/>
              </w:rPr>
              <w:t>privind</w:t>
            </w:r>
            <w:r w:rsidRPr="009C5A9C">
              <w:rPr>
                <w:b/>
                <w:spacing w:val="-14"/>
              </w:rPr>
              <w:t xml:space="preserve"> </w:t>
            </w:r>
            <w:r w:rsidRPr="009C5A9C">
              <w:rPr>
                <w:b/>
              </w:rPr>
              <w:t xml:space="preserve">experienţa </w:t>
            </w:r>
            <w:r w:rsidRPr="009C5A9C">
              <w:rPr>
                <w:b/>
                <w:spacing w:val="-2"/>
              </w:rPr>
              <w:t>similară</w:t>
            </w:r>
          </w:p>
        </w:tc>
        <w:tc>
          <w:tcPr>
            <w:tcW w:w="3543" w:type="dxa"/>
          </w:tcPr>
          <w:p w14:paraId="0BA6E6A4" w14:textId="77777777" w:rsidR="009C5A9C" w:rsidRPr="009C5A9C" w:rsidRDefault="009C5A9C" w:rsidP="00C0173F">
            <w:pPr>
              <w:pStyle w:val="TableParagraph"/>
              <w:ind w:left="105"/>
              <w:rPr>
                <w:bCs/>
                <w:spacing w:val="-2"/>
              </w:rPr>
            </w:pPr>
            <w:r w:rsidRPr="009C5A9C">
              <w:rPr>
                <w:b/>
              </w:rPr>
              <w:t>Conform Anexei nr. 12 din Documentația</w:t>
            </w:r>
            <w:r w:rsidRPr="009C5A9C">
              <w:rPr>
                <w:b/>
                <w:spacing w:val="-14"/>
              </w:rPr>
              <w:t xml:space="preserve"> </w:t>
            </w:r>
            <w:r w:rsidRPr="009C5A9C">
              <w:rPr>
                <w:b/>
              </w:rPr>
              <w:t>standard</w:t>
            </w:r>
            <w:r w:rsidRPr="009C5A9C">
              <w:rPr>
                <w:b/>
                <w:spacing w:val="-14"/>
              </w:rPr>
              <w:t xml:space="preserve"> </w:t>
            </w:r>
            <w:r w:rsidRPr="009C5A9C">
              <w:rPr>
                <w:b/>
              </w:rPr>
              <w:t xml:space="preserve">aprobată prin Ordinul MF nr. 69 din </w:t>
            </w:r>
            <w:r w:rsidRPr="009C5A9C">
              <w:rPr>
                <w:b/>
                <w:spacing w:val="-2"/>
              </w:rPr>
              <w:t xml:space="preserve">07.05.202 </w:t>
            </w:r>
            <w:r w:rsidRPr="009C5A9C">
              <w:rPr>
                <w:bCs/>
                <w:spacing w:val="-2"/>
              </w:rPr>
              <w:t>operatorul trebuie sa de monstreze 1</w:t>
            </w:r>
            <w:proofErr w:type="spellStart"/>
            <w:r w:rsidRPr="009C5A9C">
              <w:rPr>
                <w:bCs/>
                <w:lang w:val="en-US"/>
              </w:rPr>
              <w:t>ucrărilor</w:t>
            </w:r>
            <w:proofErr w:type="spellEnd"/>
            <w:r w:rsidRPr="009C5A9C">
              <w:rPr>
                <w:bCs/>
                <w:lang w:val="en-US"/>
              </w:rPr>
              <w:t xml:space="preserve"> </w:t>
            </w:r>
            <w:proofErr w:type="spellStart"/>
            <w:r w:rsidRPr="009C5A9C">
              <w:rPr>
                <w:bCs/>
                <w:lang w:val="en-US"/>
              </w:rPr>
              <w:t>similare</w:t>
            </w:r>
            <w:proofErr w:type="spellEnd"/>
            <w:r w:rsidRPr="009C5A9C">
              <w:rPr>
                <w:bCs/>
                <w:lang w:val="en-US"/>
              </w:rPr>
              <w:t xml:space="preserve"> </w:t>
            </w:r>
            <w:proofErr w:type="spellStart"/>
            <w:r w:rsidRPr="009C5A9C">
              <w:rPr>
                <w:bCs/>
                <w:lang w:val="en-US"/>
              </w:rPr>
              <w:t>executate</w:t>
            </w:r>
            <w:proofErr w:type="spellEnd"/>
            <w:r w:rsidRPr="009C5A9C">
              <w:rPr>
                <w:bCs/>
                <w:lang w:val="en-US"/>
              </w:rPr>
              <w:t xml:space="preserve"> </w:t>
            </w:r>
            <w:proofErr w:type="spellStart"/>
            <w:r w:rsidRPr="009C5A9C">
              <w:rPr>
                <w:bCs/>
                <w:lang w:val="en-US"/>
              </w:rPr>
              <w:t>în</w:t>
            </w:r>
            <w:proofErr w:type="spellEnd"/>
            <w:r w:rsidRPr="009C5A9C">
              <w:rPr>
                <w:bCs/>
                <w:lang w:val="en-US"/>
              </w:rPr>
              <w:t xml:space="preserve"> </w:t>
            </w:r>
            <w:proofErr w:type="spellStart"/>
            <w:r w:rsidRPr="009C5A9C">
              <w:rPr>
                <w:bCs/>
                <w:lang w:val="en-US"/>
              </w:rPr>
              <w:t>ultimii</w:t>
            </w:r>
            <w:proofErr w:type="spellEnd"/>
            <w:r w:rsidRPr="009C5A9C">
              <w:rPr>
                <w:bCs/>
                <w:lang w:val="en-US"/>
              </w:rPr>
              <w:t xml:space="preserve"> 5 ani, </w:t>
            </w:r>
            <w:proofErr w:type="spellStart"/>
            <w:r w:rsidRPr="009C5A9C">
              <w:rPr>
                <w:bCs/>
                <w:lang w:val="en-US"/>
              </w:rPr>
              <w:t>în</w:t>
            </w:r>
            <w:proofErr w:type="spellEnd"/>
            <w:r w:rsidRPr="009C5A9C">
              <w:rPr>
                <w:bCs/>
                <w:lang w:val="en-US"/>
              </w:rPr>
              <w:t xml:space="preserve"> care </w:t>
            </w:r>
            <w:proofErr w:type="spellStart"/>
            <w:r w:rsidRPr="009C5A9C">
              <w:rPr>
                <w:bCs/>
                <w:lang w:val="en-US"/>
              </w:rPr>
              <w:t>să</w:t>
            </w:r>
            <w:proofErr w:type="spellEnd"/>
            <w:r w:rsidRPr="009C5A9C">
              <w:rPr>
                <w:bCs/>
                <w:lang w:val="en-US"/>
              </w:rPr>
              <w:t xml:space="preserve"> se </w:t>
            </w:r>
            <w:proofErr w:type="spellStart"/>
            <w:r w:rsidRPr="009C5A9C">
              <w:rPr>
                <w:bCs/>
                <w:lang w:val="en-US"/>
              </w:rPr>
              <w:t>conțină</w:t>
            </w:r>
            <w:proofErr w:type="spellEnd"/>
            <w:r w:rsidRPr="009C5A9C">
              <w:rPr>
                <w:bCs/>
                <w:lang w:val="en-US"/>
              </w:rPr>
              <w:t xml:space="preserve"> cel </w:t>
            </w:r>
            <w:proofErr w:type="spellStart"/>
            <w:r w:rsidRPr="009C5A9C">
              <w:rPr>
                <w:bCs/>
                <w:lang w:val="en-US"/>
              </w:rPr>
              <w:t>puțin</w:t>
            </w:r>
            <w:proofErr w:type="spellEnd"/>
            <w:r w:rsidRPr="009C5A9C">
              <w:rPr>
                <w:bCs/>
                <w:lang w:val="en-US"/>
              </w:rPr>
              <w:t xml:space="preserve"> un contract de </w:t>
            </w:r>
            <w:proofErr w:type="spellStart"/>
            <w:r w:rsidRPr="009C5A9C">
              <w:rPr>
                <w:bCs/>
                <w:lang w:val="en-US"/>
              </w:rPr>
              <w:t>lucrări</w:t>
            </w:r>
            <w:proofErr w:type="spellEnd"/>
            <w:r w:rsidRPr="009C5A9C">
              <w:rPr>
                <w:bCs/>
                <w:lang w:val="en-US"/>
              </w:rPr>
              <w:t xml:space="preserve"> </w:t>
            </w:r>
            <w:proofErr w:type="spellStart"/>
            <w:r w:rsidRPr="009C5A9C">
              <w:rPr>
                <w:bCs/>
                <w:lang w:val="en-US"/>
              </w:rPr>
              <w:t>similare</w:t>
            </w:r>
            <w:proofErr w:type="spellEnd"/>
            <w:r w:rsidRPr="009C5A9C">
              <w:rPr>
                <w:bCs/>
                <w:lang w:val="en-US"/>
              </w:rPr>
              <w:t xml:space="preserve"> a </w:t>
            </w:r>
            <w:proofErr w:type="spellStart"/>
            <w:r w:rsidRPr="009C5A9C">
              <w:rPr>
                <w:bCs/>
                <w:lang w:val="en-US"/>
              </w:rPr>
              <w:t>cărei</w:t>
            </w:r>
            <w:proofErr w:type="spellEnd"/>
            <w:r w:rsidRPr="009C5A9C">
              <w:rPr>
                <w:bCs/>
                <w:lang w:val="en-US"/>
              </w:rPr>
              <w:t xml:space="preserve"> </w:t>
            </w:r>
            <w:proofErr w:type="spellStart"/>
            <w:r w:rsidRPr="009C5A9C">
              <w:rPr>
                <w:bCs/>
                <w:lang w:val="en-US"/>
              </w:rPr>
              <w:t>valoare</w:t>
            </w:r>
            <w:proofErr w:type="spellEnd"/>
            <w:r w:rsidRPr="009C5A9C">
              <w:rPr>
                <w:bCs/>
                <w:lang w:val="en-US"/>
              </w:rPr>
              <w:t xml:space="preserve"> </w:t>
            </w:r>
            <w:proofErr w:type="spellStart"/>
            <w:r w:rsidRPr="009C5A9C">
              <w:rPr>
                <w:bCs/>
                <w:lang w:val="en-US"/>
              </w:rPr>
              <w:t>să</w:t>
            </w:r>
            <w:proofErr w:type="spellEnd"/>
            <w:r w:rsidRPr="009C5A9C">
              <w:rPr>
                <w:bCs/>
                <w:lang w:val="en-US"/>
              </w:rPr>
              <w:t xml:space="preserve"> nu fie </w:t>
            </w:r>
            <w:proofErr w:type="spellStart"/>
            <w:r w:rsidRPr="009C5A9C">
              <w:rPr>
                <w:bCs/>
                <w:lang w:val="en-US"/>
              </w:rPr>
              <w:t>mai</w:t>
            </w:r>
            <w:proofErr w:type="spellEnd"/>
            <w:r w:rsidRPr="009C5A9C">
              <w:rPr>
                <w:bCs/>
                <w:lang w:val="en-US"/>
              </w:rPr>
              <w:t xml:space="preserve"> </w:t>
            </w:r>
            <w:proofErr w:type="spellStart"/>
            <w:r w:rsidRPr="009C5A9C">
              <w:rPr>
                <w:bCs/>
                <w:lang w:val="en-US"/>
              </w:rPr>
              <w:t>mică</w:t>
            </w:r>
            <w:proofErr w:type="spellEnd"/>
            <w:r w:rsidRPr="009C5A9C">
              <w:rPr>
                <w:bCs/>
                <w:lang w:val="en-US"/>
              </w:rPr>
              <w:t xml:space="preserve"> de 75% din </w:t>
            </w:r>
            <w:proofErr w:type="spellStart"/>
            <w:r w:rsidRPr="009C5A9C">
              <w:rPr>
                <w:bCs/>
                <w:lang w:val="en-US"/>
              </w:rPr>
              <w:t>valoarea</w:t>
            </w:r>
            <w:proofErr w:type="spellEnd"/>
            <w:r w:rsidRPr="009C5A9C">
              <w:rPr>
                <w:bCs/>
                <w:lang w:val="en-US"/>
              </w:rPr>
              <w:t xml:space="preserve"> </w:t>
            </w:r>
            <w:proofErr w:type="spellStart"/>
            <w:r w:rsidRPr="009C5A9C">
              <w:rPr>
                <w:bCs/>
                <w:lang w:val="en-US"/>
              </w:rPr>
              <w:t>viitorului</w:t>
            </w:r>
            <w:proofErr w:type="spellEnd"/>
            <w:r w:rsidRPr="009C5A9C">
              <w:rPr>
                <w:bCs/>
                <w:lang w:val="en-US"/>
              </w:rPr>
              <w:t xml:space="preserve"> contract </w:t>
            </w:r>
            <w:proofErr w:type="spellStart"/>
            <w:r w:rsidRPr="009C5A9C">
              <w:rPr>
                <w:bCs/>
                <w:lang w:val="en-US"/>
              </w:rPr>
              <w:t>sau</w:t>
            </w:r>
            <w:proofErr w:type="spellEnd"/>
            <w:r w:rsidRPr="009C5A9C">
              <w:rPr>
                <w:bCs/>
                <w:lang w:val="en-US"/>
              </w:rPr>
              <w:t xml:space="preserve"> </w:t>
            </w:r>
            <w:proofErr w:type="spellStart"/>
            <w:r w:rsidRPr="009C5A9C">
              <w:rPr>
                <w:bCs/>
                <w:lang w:val="en-US"/>
              </w:rPr>
              <w:t>valoarea</w:t>
            </w:r>
            <w:proofErr w:type="spellEnd"/>
            <w:r w:rsidRPr="009C5A9C">
              <w:rPr>
                <w:bCs/>
                <w:lang w:val="en-US"/>
              </w:rPr>
              <w:t xml:space="preserve"> </w:t>
            </w:r>
            <w:proofErr w:type="spellStart"/>
            <w:r w:rsidRPr="009C5A9C">
              <w:rPr>
                <w:bCs/>
                <w:lang w:val="en-US"/>
              </w:rPr>
              <w:t>cumulată</w:t>
            </w:r>
            <w:proofErr w:type="spellEnd"/>
            <w:r w:rsidRPr="009C5A9C">
              <w:rPr>
                <w:bCs/>
                <w:lang w:val="en-US"/>
              </w:rPr>
              <w:t xml:space="preserve"> a </w:t>
            </w:r>
            <w:proofErr w:type="spellStart"/>
            <w:r w:rsidRPr="009C5A9C">
              <w:rPr>
                <w:bCs/>
                <w:lang w:val="en-US"/>
              </w:rPr>
              <w:lastRenderedPageBreak/>
              <w:t>tuturor</w:t>
            </w:r>
            <w:proofErr w:type="spellEnd"/>
            <w:r w:rsidRPr="009C5A9C">
              <w:rPr>
                <w:bCs/>
                <w:lang w:val="en-US"/>
              </w:rPr>
              <w:t xml:space="preserve"> </w:t>
            </w:r>
            <w:proofErr w:type="spellStart"/>
            <w:r w:rsidRPr="009C5A9C">
              <w:rPr>
                <w:bCs/>
                <w:lang w:val="en-US"/>
              </w:rPr>
              <w:t>contractelor</w:t>
            </w:r>
            <w:proofErr w:type="spellEnd"/>
            <w:r w:rsidRPr="009C5A9C">
              <w:rPr>
                <w:bCs/>
                <w:lang w:val="en-US"/>
              </w:rPr>
              <w:t xml:space="preserve"> </w:t>
            </w:r>
            <w:proofErr w:type="spellStart"/>
            <w:r w:rsidRPr="009C5A9C">
              <w:rPr>
                <w:bCs/>
                <w:lang w:val="en-US"/>
              </w:rPr>
              <w:t>executate</w:t>
            </w:r>
            <w:proofErr w:type="spellEnd"/>
            <w:r w:rsidRPr="009C5A9C">
              <w:rPr>
                <w:bCs/>
                <w:lang w:val="en-US"/>
              </w:rPr>
              <w:t xml:space="preserve"> </w:t>
            </w:r>
            <w:proofErr w:type="spellStart"/>
            <w:r w:rsidRPr="009C5A9C">
              <w:rPr>
                <w:bCs/>
                <w:lang w:val="en-US"/>
              </w:rPr>
              <w:t>în</w:t>
            </w:r>
            <w:proofErr w:type="spellEnd"/>
            <w:r w:rsidRPr="009C5A9C">
              <w:rPr>
                <w:bCs/>
                <w:lang w:val="en-US"/>
              </w:rPr>
              <w:t xml:space="preserve"> </w:t>
            </w:r>
            <w:proofErr w:type="spellStart"/>
            <w:r w:rsidRPr="009C5A9C">
              <w:rPr>
                <w:bCs/>
                <w:lang w:val="en-US"/>
              </w:rPr>
              <w:t>ultimul</w:t>
            </w:r>
            <w:proofErr w:type="spellEnd"/>
            <w:r w:rsidRPr="009C5A9C">
              <w:rPr>
                <w:bCs/>
                <w:lang w:val="en-US"/>
              </w:rPr>
              <w:t xml:space="preserve"> an de </w:t>
            </w:r>
            <w:proofErr w:type="spellStart"/>
            <w:r w:rsidRPr="009C5A9C">
              <w:rPr>
                <w:bCs/>
                <w:lang w:val="en-US"/>
              </w:rPr>
              <w:t>activitate</w:t>
            </w:r>
            <w:proofErr w:type="spellEnd"/>
            <w:r w:rsidRPr="009C5A9C">
              <w:rPr>
                <w:bCs/>
                <w:lang w:val="en-US"/>
              </w:rPr>
              <w:t xml:space="preserve"> </w:t>
            </w:r>
            <w:proofErr w:type="spellStart"/>
            <w:r w:rsidRPr="009C5A9C">
              <w:rPr>
                <w:bCs/>
                <w:lang w:val="en-US"/>
              </w:rPr>
              <w:t>să</w:t>
            </w:r>
            <w:proofErr w:type="spellEnd"/>
            <w:r w:rsidRPr="009C5A9C">
              <w:rPr>
                <w:bCs/>
                <w:lang w:val="en-US"/>
              </w:rPr>
              <w:t xml:space="preserve"> fie </w:t>
            </w:r>
            <w:proofErr w:type="spellStart"/>
            <w:r w:rsidRPr="009C5A9C">
              <w:rPr>
                <w:bCs/>
                <w:lang w:val="en-US"/>
              </w:rPr>
              <w:t>egală</w:t>
            </w:r>
            <w:proofErr w:type="spellEnd"/>
            <w:r w:rsidRPr="009C5A9C">
              <w:rPr>
                <w:bCs/>
                <w:lang w:val="en-US"/>
              </w:rPr>
              <w:t xml:space="preserve"> cu </w:t>
            </w:r>
            <w:proofErr w:type="spellStart"/>
            <w:r w:rsidRPr="009C5A9C">
              <w:rPr>
                <w:bCs/>
                <w:lang w:val="en-US"/>
              </w:rPr>
              <w:t>sau</w:t>
            </w:r>
            <w:proofErr w:type="spellEnd"/>
            <w:r w:rsidRPr="009C5A9C">
              <w:rPr>
                <w:bCs/>
                <w:lang w:val="en-US"/>
              </w:rPr>
              <w:t xml:space="preserve"> </w:t>
            </w:r>
            <w:proofErr w:type="spellStart"/>
            <w:r w:rsidRPr="009C5A9C">
              <w:rPr>
                <w:bCs/>
                <w:lang w:val="en-US"/>
              </w:rPr>
              <w:t>mai</w:t>
            </w:r>
            <w:proofErr w:type="spellEnd"/>
            <w:r w:rsidRPr="009C5A9C">
              <w:rPr>
                <w:bCs/>
                <w:lang w:val="en-US"/>
              </w:rPr>
              <w:t xml:space="preserve"> mare </w:t>
            </w:r>
            <w:proofErr w:type="spellStart"/>
            <w:r w:rsidRPr="009C5A9C">
              <w:rPr>
                <w:bCs/>
                <w:lang w:val="en-US"/>
              </w:rPr>
              <w:t>decât</w:t>
            </w:r>
            <w:proofErr w:type="spellEnd"/>
            <w:r w:rsidRPr="009C5A9C">
              <w:rPr>
                <w:bCs/>
                <w:lang w:val="en-US"/>
              </w:rPr>
              <w:t xml:space="preserve"> </w:t>
            </w:r>
            <w:proofErr w:type="spellStart"/>
            <w:r w:rsidRPr="009C5A9C">
              <w:rPr>
                <w:bCs/>
                <w:lang w:val="en-US"/>
              </w:rPr>
              <w:t>valoarea</w:t>
            </w:r>
            <w:proofErr w:type="spellEnd"/>
            <w:r w:rsidRPr="009C5A9C">
              <w:rPr>
                <w:bCs/>
                <w:lang w:val="en-US"/>
              </w:rPr>
              <w:t xml:space="preserve"> </w:t>
            </w:r>
            <w:proofErr w:type="spellStart"/>
            <w:r w:rsidRPr="009C5A9C">
              <w:rPr>
                <w:bCs/>
                <w:lang w:val="en-US"/>
              </w:rPr>
              <w:t>viitorului</w:t>
            </w:r>
            <w:proofErr w:type="spellEnd"/>
            <w:r w:rsidRPr="009C5A9C">
              <w:rPr>
                <w:bCs/>
                <w:lang w:val="en-US"/>
              </w:rPr>
              <w:t xml:space="preserve"> contract, </w:t>
            </w:r>
            <w:proofErr w:type="spellStart"/>
            <w:r w:rsidRPr="009C5A9C">
              <w:rPr>
                <w:bCs/>
                <w:lang w:val="en-US"/>
              </w:rPr>
              <w:t>sau</w:t>
            </w:r>
            <w:proofErr w:type="spellEnd"/>
            <w:r w:rsidRPr="009C5A9C">
              <w:rPr>
                <w:bCs/>
                <w:lang w:val="en-US"/>
              </w:rPr>
              <w:t xml:space="preserve"> </w:t>
            </w:r>
            <w:r w:rsidRPr="009C5A9C">
              <w:rPr>
                <w:b/>
              </w:rPr>
              <w:t xml:space="preserve">Conform Anexei nr. </w:t>
            </w:r>
            <w:r w:rsidRPr="009C5A9C">
              <w:rPr>
                <w:b/>
                <w:lang w:val="en-US"/>
              </w:rPr>
              <w:t xml:space="preserve">13 din </w:t>
            </w:r>
            <w:proofErr w:type="spellStart"/>
            <w:r w:rsidRPr="009C5A9C">
              <w:rPr>
                <w:b/>
                <w:lang w:val="en-US"/>
              </w:rPr>
              <w:t>Documentația</w:t>
            </w:r>
            <w:proofErr w:type="spellEnd"/>
            <w:r w:rsidRPr="009C5A9C">
              <w:rPr>
                <w:b/>
                <w:lang w:val="en-US"/>
              </w:rPr>
              <w:t xml:space="preserve"> standard </w:t>
            </w:r>
            <w:proofErr w:type="spellStart"/>
            <w:r w:rsidRPr="009C5A9C">
              <w:rPr>
                <w:b/>
                <w:lang w:val="en-US"/>
              </w:rPr>
              <w:t>pentru</w:t>
            </w:r>
            <w:proofErr w:type="spellEnd"/>
            <w:r w:rsidRPr="009C5A9C">
              <w:rPr>
                <w:b/>
                <w:lang w:val="en-US"/>
              </w:rPr>
              <w:t xml:space="preserve"> </w:t>
            </w:r>
            <w:proofErr w:type="spellStart"/>
            <w:r w:rsidRPr="009C5A9C">
              <w:rPr>
                <w:b/>
                <w:lang w:val="en-US"/>
              </w:rPr>
              <w:t>realizarea</w:t>
            </w:r>
            <w:proofErr w:type="spellEnd"/>
            <w:r w:rsidRPr="009C5A9C">
              <w:rPr>
                <w:b/>
                <w:lang w:val="en-US"/>
              </w:rPr>
              <w:t xml:space="preserve"> </w:t>
            </w:r>
            <w:proofErr w:type="spellStart"/>
            <w:r w:rsidRPr="009C5A9C">
              <w:rPr>
                <w:b/>
                <w:lang w:val="en-US"/>
              </w:rPr>
              <w:t>achizițiilor</w:t>
            </w:r>
            <w:proofErr w:type="spellEnd"/>
            <w:r w:rsidRPr="009C5A9C">
              <w:rPr>
                <w:b/>
                <w:lang w:val="en-US"/>
              </w:rPr>
              <w:t xml:space="preserve"> </w:t>
            </w:r>
            <w:proofErr w:type="spellStart"/>
            <w:r w:rsidRPr="009C5A9C">
              <w:rPr>
                <w:b/>
                <w:lang w:val="en-US"/>
              </w:rPr>
              <w:t>publice</w:t>
            </w:r>
            <w:proofErr w:type="spellEnd"/>
            <w:r w:rsidRPr="009C5A9C">
              <w:rPr>
                <w:b/>
                <w:lang w:val="en-US"/>
              </w:rPr>
              <w:t xml:space="preserve"> de </w:t>
            </w:r>
            <w:proofErr w:type="spellStart"/>
            <w:r w:rsidRPr="009C5A9C">
              <w:rPr>
                <w:b/>
                <w:lang w:val="en-US"/>
              </w:rPr>
              <w:t>lucrări</w:t>
            </w:r>
            <w:proofErr w:type="spellEnd"/>
            <w:r w:rsidRPr="009C5A9C">
              <w:rPr>
                <w:b/>
                <w:lang w:val="en-US"/>
              </w:rPr>
              <w:t xml:space="preserve">, </w:t>
            </w:r>
            <w:proofErr w:type="spellStart"/>
            <w:r w:rsidRPr="009C5A9C">
              <w:rPr>
                <w:b/>
                <w:lang w:val="en-US"/>
              </w:rPr>
              <w:t>aprobată</w:t>
            </w:r>
            <w:proofErr w:type="spellEnd"/>
            <w:r w:rsidRPr="009C5A9C">
              <w:rPr>
                <w:b/>
                <w:lang w:val="en-US"/>
              </w:rPr>
              <w:t xml:space="preserve"> </w:t>
            </w:r>
            <w:proofErr w:type="spellStart"/>
            <w:r w:rsidRPr="009C5A9C">
              <w:rPr>
                <w:b/>
                <w:lang w:val="en-US"/>
              </w:rPr>
              <w:t>prin</w:t>
            </w:r>
            <w:proofErr w:type="spellEnd"/>
            <w:r w:rsidRPr="009C5A9C">
              <w:rPr>
                <w:b/>
                <w:lang w:val="en-US"/>
              </w:rPr>
              <w:t xml:space="preserve"> </w:t>
            </w:r>
            <w:proofErr w:type="spellStart"/>
            <w:r w:rsidRPr="009C5A9C">
              <w:rPr>
                <w:b/>
                <w:lang w:val="en-US"/>
              </w:rPr>
              <w:t>Ordinul</w:t>
            </w:r>
            <w:proofErr w:type="spellEnd"/>
            <w:r w:rsidRPr="009C5A9C">
              <w:rPr>
                <w:b/>
                <w:lang w:val="en-US"/>
              </w:rPr>
              <w:t xml:space="preserve"> </w:t>
            </w:r>
            <w:proofErr w:type="spellStart"/>
            <w:r w:rsidRPr="009C5A9C">
              <w:rPr>
                <w:b/>
                <w:lang w:val="en-US"/>
              </w:rPr>
              <w:t>Ministrului</w:t>
            </w:r>
            <w:proofErr w:type="spellEnd"/>
            <w:r w:rsidRPr="009C5A9C">
              <w:rPr>
                <w:b/>
                <w:lang w:val="en-US"/>
              </w:rPr>
              <w:t xml:space="preserve"> </w:t>
            </w:r>
            <w:proofErr w:type="spellStart"/>
            <w:r w:rsidRPr="009C5A9C">
              <w:rPr>
                <w:b/>
                <w:lang w:val="en-US"/>
              </w:rPr>
              <w:t>Finanțelor</w:t>
            </w:r>
            <w:proofErr w:type="spellEnd"/>
            <w:r w:rsidRPr="009C5A9C">
              <w:rPr>
                <w:b/>
                <w:lang w:val="en-US"/>
              </w:rPr>
              <w:t xml:space="preserve"> nr. 69/2021,</w:t>
            </w:r>
            <w:r w:rsidRPr="009C5A9C">
              <w:rPr>
                <w:bCs/>
                <w:lang w:val="en-US"/>
              </w:rPr>
              <w:t xml:space="preserve"> cu </w:t>
            </w:r>
            <w:proofErr w:type="spellStart"/>
            <w:r w:rsidRPr="009C5A9C">
              <w:rPr>
                <w:bCs/>
                <w:lang w:val="en-US"/>
              </w:rPr>
              <w:t>anexarea</w:t>
            </w:r>
            <w:proofErr w:type="spellEnd"/>
            <w:r w:rsidRPr="009C5A9C">
              <w:rPr>
                <w:bCs/>
                <w:lang w:val="en-US"/>
              </w:rPr>
              <w:t xml:space="preserve"> </w:t>
            </w:r>
            <w:proofErr w:type="spellStart"/>
            <w:r w:rsidRPr="009C5A9C">
              <w:rPr>
                <w:bCs/>
                <w:lang w:val="en-US"/>
              </w:rPr>
              <w:t>copiilor</w:t>
            </w:r>
            <w:proofErr w:type="spellEnd"/>
            <w:r w:rsidRPr="009C5A9C">
              <w:rPr>
                <w:bCs/>
                <w:lang w:val="en-US"/>
              </w:rPr>
              <w:t xml:space="preserve"> </w:t>
            </w:r>
            <w:proofErr w:type="spellStart"/>
            <w:r w:rsidRPr="009C5A9C">
              <w:rPr>
                <w:bCs/>
                <w:lang w:val="en-US"/>
              </w:rPr>
              <w:t>contractelor</w:t>
            </w:r>
            <w:proofErr w:type="spellEnd"/>
            <w:r w:rsidRPr="009C5A9C">
              <w:rPr>
                <w:bCs/>
                <w:lang w:val="en-US"/>
              </w:rPr>
              <w:t xml:space="preserve"> </w:t>
            </w:r>
            <w:proofErr w:type="spellStart"/>
            <w:r w:rsidRPr="009C5A9C">
              <w:rPr>
                <w:bCs/>
                <w:lang w:val="en-US"/>
              </w:rPr>
              <w:t>și</w:t>
            </w:r>
            <w:proofErr w:type="spellEnd"/>
            <w:r w:rsidRPr="009C5A9C">
              <w:rPr>
                <w:bCs/>
                <w:lang w:val="en-US"/>
              </w:rPr>
              <w:t xml:space="preserve"> a </w:t>
            </w:r>
            <w:proofErr w:type="spellStart"/>
            <w:r w:rsidRPr="009C5A9C">
              <w:rPr>
                <w:bCs/>
                <w:lang w:val="en-US"/>
              </w:rPr>
              <w:t>proceselor</w:t>
            </w:r>
            <w:proofErr w:type="spellEnd"/>
            <w:r w:rsidRPr="009C5A9C">
              <w:rPr>
                <w:bCs/>
                <w:lang w:val="en-US"/>
              </w:rPr>
              <w:t xml:space="preserve"> verbale la </w:t>
            </w:r>
            <w:proofErr w:type="spellStart"/>
            <w:r w:rsidRPr="009C5A9C">
              <w:rPr>
                <w:bCs/>
                <w:lang w:val="en-US"/>
              </w:rPr>
              <w:t>terminarea</w:t>
            </w:r>
            <w:proofErr w:type="spellEnd"/>
            <w:r w:rsidRPr="009C5A9C">
              <w:rPr>
                <w:bCs/>
                <w:lang w:val="en-US"/>
              </w:rPr>
              <w:t xml:space="preserve"> </w:t>
            </w:r>
            <w:proofErr w:type="spellStart"/>
            <w:r w:rsidRPr="009C5A9C">
              <w:rPr>
                <w:bCs/>
                <w:lang w:val="en-US"/>
              </w:rPr>
              <w:t>lucrărilor</w:t>
            </w:r>
            <w:proofErr w:type="spellEnd"/>
            <w:r w:rsidRPr="009C5A9C">
              <w:rPr>
                <w:bCs/>
                <w:lang w:val="en-US"/>
              </w:rPr>
              <w:t>.</w:t>
            </w:r>
          </w:p>
          <w:p w14:paraId="1CEAD428" w14:textId="77777777" w:rsidR="009C5A9C" w:rsidRPr="009C5A9C" w:rsidRDefault="009C5A9C" w:rsidP="00C0173F">
            <w:pPr>
              <w:pStyle w:val="TableParagraph"/>
              <w:spacing w:line="249" w:lineRule="auto"/>
              <w:ind w:right="112"/>
            </w:pPr>
            <w:r w:rsidRPr="009C5A9C">
              <w:rPr>
                <w:bCs/>
                <w:i/>
              </w:rPr>
              <w:t>Confirmat</w:t>
            </w:r>
            <w:r w:rsidRPr="009C5A9C">
              <w:rPr>
                <w:bCs/>
                <w:i/>
                <w:spacing w:val="-14"/>
              </w:rPr>
              <w:t xml:space="preserve"> </w:t>
            </w:r>
            <w:r w:rsidRPr="009C5A9C">
              <w:rPr>
                <w:bCs/>
                <w:i/>
              </w:rPr>
              <w:t>prin</w:t>
            </w:r>
            <w:r w:rsidRPr="009C5A9C">
              <w:rPr>
                <w:bCs/>
                <w:i/>
                <w:spacing w:val="-14"/>
              </w:rPr>
              <w:t xml:space="preserve"> </w:t>
            </w:r>
            <w:r w:rsidRPr="009C5A9C">
              <w:rPr>
                <w:bCs/>
                <w:i/>
              </w:rPr>
              <w:t>aplicarea semnăturii electronice</w:t>
            </w:r>
          </w:p>
        </w:tc>
        <w:tc>
          <w:tcPr>
            <w:tcW w:w="1838" w:type="dxa"/>
          </w:tcPr>
          <w:p w14:paraId="77D9CD4E" w14:textId="77777777" w:rsidR="009C5A9C" w:rsidRPr="009C5A9C" w:rsidRDefault="009C5A9C" w:rsidP="00C0173F">
            <w:pPr>
              <w:pStyle w:val="TableParagraph"/>
              <w:spacing w:line="251" w:lineRule="exact"/>
              <w:ind w:left="398"/>
              <w:rPr>
                <w:i/>
                <w:iCs/>
                <w:lang w:val="en-US"/>
              </w:rPr>
            </w:pPr>
            <w:r w:rsidRPr="009C5A9C">
              <w:rPr>
                <w:b/>
                <w:i/>
                <w:spacing w:val="-2"/>
              </w:rPr>
              <w:lastRenderedPageBreak/>
              <w:t>Obligatoriu</w:t>
            </w:r>
          </w:p>
        </w:tc>
      </w:tr>
    </w:tbl>
    <w:p w14:paraId="782C9283" w14:textId="77777777" w:rsidR="009C5A9C" w:rsidRPr="009C5A9C" w:rsidRDefault="009C5A9C" w:rsidP="009C5A9C">
      <w:pPr>
        <w:pStyle w:val="af"/>
        <w:spacing w:before="21"/>
        <w:rPr>
          <w:rFonts w:ascii="Times New Roman" w:hAnsi="Times New Roman"/>
        </w:rPr>
      </w:pPr>
    </w:p>
    <w:p w14:paraId="60FDA8A5" w14:textId="77777777" w:rsidR="009C5A9C" w:rsidRPr="009C5A9C" w:rsidRDefault="009C5A9C" w:rsidP="009C5A9C">
      <w:pPr>
        <w:pStyle w:val="a7"/>
        <w:widowControl w:val="0"/>
        <w:numPr>
          <w:ilvl w:val="0"/>
          <w:numId w:val="36"/>
        </w:numPr>
        <w:tabs>
          <w:tab w:val="left" w:pos="504"/>
        </w:tabs>
        <w:autoSpaceDE w:val="0"/>
        <w:autoSpaceDN w:val="0"/>
        <w:spacing w:before="1" w:after="0"/>
        <w:ind w:left="144" w:right="1104" w:firstLine="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Garanția</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pentru</w:t>
      </w:r>
      <w:proofErr w:type="spellEnd"/>
      <w:r w:rsidRPr="009C5A9C">
        <w:rPr>
          <w:rFonts w:ascii="Times New Roman" w:hAnsi="Times New Roman" w:cs="Times New Roman"/>
          <w:b/>
          <w:spacing w:val="-2"/>
          <w:sz w:val="24"/>
          <w:lang w:val="en-US"/>
        </w:rPr>
        <w:t xml:space="preserve"> </w:t>
      </w:r>
      <w:proofErr w:type="spellStart"/>
      <w:proofErr w:type="gramStart"/>
      <w:r w:rsidRPr="009C5A9C">
        <w:rPr>
          <w:rFonts w:ascii="Times New Roman" w:hAnsi="Times New Roman" w:cs="Times New Roman"/>
          <w:b/>
          <w:sz w:val="24"/>
          <w:lang w:val="en-US"/>
        </w:rPr>
        <w:t>ofertă</w:t>
      </w:r>
      <w:proofErr w:type="spellEnd"/>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w:t>
      </w:r>
      <w:proofErr w:type="gram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i/>
          <w:sz w:val="24"/>
          <w:u w:val="single"/>
          <w:lang w:val="en-US"/>
        </w:rPr>
        <w:t>cuantumul</w:t>
      </w:r>
      <w:proofErr w:type="spellEnd"/>
      <w:r w:rsidRPr="009C5A9C">
        <w:rPr>
          <w:rFonts w:ascii="Times New Roman" w:hAnsi="Times New Roman" w:cs="Times New Roman"/>
          <w:b/>
          <w:i/>
          <w:spacing w:val="-2"/>
          <w:sz w:val="24"/>
          <w:u w:val="single"/>
          <w:lang w:val="en-US"/>
        </w:rPr>
        <w:t xml:space="preserve"> </w:t>
      </w:r>
      <w:r w:rsidRPr="009C5A9C">
        <w:rPr>
          <w:rFonts w:ascii="Times New Roman" w:hAnsi="Times New Roman" w:cs="Times New Roman"/>
          <w:b/>
          <w:i/>
          <w:sz w:val="24"/>
          <w:u w:val="single"/>
          <w:lang w:val="en-US"/>
        </w:rPr>
        <w:t>1</w:t>
      </w:r>
      <w:r w:rsidRPr="009C5A9C">
        <w:rPr>
          <w:rFonts w:ascii="Times New Roman" w:hAnsi="Times New Roman" w:cs="Times New Roman"/>
          <w:b/>
          <w:i/>
          <w:spacing w:val="-4"/>
          <w:sz w:val="24"/>
          <w:u w:val="single"/>
          <w:lang w:val="en-US"/>
        </w:rPr>
        <w:t xml:space="preserve"> </w:t>
      </w:r>
      <w:r w:rsidRPr="009C5A9C">
        <w:rPr>
          <w:rFonts w:ascii="Times New Roman" w:hAnsi="Times New Roman" w:cs="Times New Roman"/>
          <w:b/>
          <w:i/>
          <w:sz w:val="24"/>
          <w:u w:val="single"/>
          <w:lang w:val="en-US"/>
        </w:rPr>
        <w:t>%</w:t>
      </w:r>
      <w:r w:rsidRPr="009C5A9C">
        <w:rPr>
          <w:rFonts w:ascii="Times New Roman" w:hAnsi="Times New Roman" w:cs="Times New Roman"/>
          <w:b/>
          <w:i/>
          <w:spacing w:val="-2"/>
          <w:sz w:val="24"/>
          <w:u w:val="single"/>
          <w:lang w:val="en-US"/>
        </w:rPr>
        <w:t xml:space="preserve"> </w:t>
      </w:r>
      <w:r w:rsidRPr="009C5A9C">
        <w:rPr>
          <w:rFonts w:ascii="Times New Roman" w:hAnsi="Times New Roman" w:cs="Times New Roman"/>
          <w:b/>
          <w:i/>
          <w:sz w:val="24"/>
          <w:u w:val="single"/>
          <w:lang w:val="en-US"/>
        </w:rPr>
        <w:t>,</w:t>
      </w:r>
      <w:r w:rsidRPr="009C5A9C">
        <w:rPr>
          <w:rFonts w:ascii="Times New Roman" w:hAnsi="Times New Roman" w:cs="Times New Roman"/>
          <w:b/>
          <w:i/>
          <w:spacing w:val="-2"/>
          <w:sz w:val="24"/>
          <w:u w:val="single"/>
          <w:lang w:val="en-US"/>
        </w:rPr>
        <w:t xml:space="preserve"> </w:t>
      </w:r>
      <w:r w:rsidRPr="009C5A9C">
        <w:rPr>
          <w:rFonts w:ascii="Times New Roman" w:hAnsi="Times New Roman" w:cs="Times New Roman"/>
          <w:b/>
          <w:i/>
          <w:sz w:val="24"/>
          <w:u w:val="single"/>
          <w:lang w:val="en-US"/>
        </w:rPr>
        <w:t>G</w:t>
      </w:r>
      <w:r w:rsidRPr="009C5A9C">
        <w:rPr>
          <w:rFonts w:ascii="Times New Roman" w:hAnsi="Times New Roman" w:cs="Times New Roman"/>
          <w:b/>
          <w:i/>
          <w:sz w:val="24"/>
          <w:u w:val="single"/>
        </w:rPr>
        <w:t>а</w:t>
      </w:r>
      <w:proofErr w:type="spellStart"/>
      <w:r w:rsidRPr="009C5A9C">
        <w:rPr>
          <w:rFonts w:ascii="Times New Roman" w:hAnsi="Times New Roman" w:cs="Times New Roman"/>
          <w:b/>
          <w:i/>
          <w:sz w:val="24"/>
          <w:u w:val="single"/>
          <w:lang w:val="en-US"/>
        </w:rPr>
        <w:t>ranție</w:t>
      </w:r>
      <w:proofErr w:type="spellEnd"/>
      <w:r w:rsidRPr="009C5A9C">
        <w:rPr>
          <w:rFonts w:ascii="Times New Roman" w:hAnsi="Times New Roman" w:cs="Times New Roman"/>
          <w:b/>
          <w:i/>
          <w:spacing w:val="-3"/>
          <w:sz w:val="24"/>
          <w:u w:val="single"/>
          <w:lang w:val="en-US"/>
        </w:rPr>
        <w:t xml:space="preserve"> </w:t>
      </w:r>
      <w:r w:rsidRPr="009C5A9C">
        <w:rPr>
          <w:rFonts w:ascii="Times New Roman" w:hAnsi="Times New Roman" w:cs="Times New Roman"/>
          <w:b/>
          <w:i/>
          <w:sz w:val="24"/>
          <w:u w:val="single"/>
        </w:rPr>
        <w:t>В</w:t>
      </w:r>
      <w:proofErr w:type="spellStart"/>
      <w:r w:rsidRPr="009C5A9C">
        <w:rPr>
          <w:rFonts w:ascii="Times New Roman" w:hAnsi="Times New Roman" w:cs="Times New Roman"/>
          <w:b/>
          <w:i/>
          <w:sz w:val="24"/>
          <w:u w:val="single"/>
          <w:lang w:val="en-US"/>
        </w:rPr>
        <w:t>ancară</w:t>
      </w:r>
      <w:proofErr w:type="spellEnd"/>
      <w:r w:rsidRPr="009C5A9C">
        <w:rPr>
          <w:rFonts w:ascii="Times New Roman" w:hAnsi="Times New Roman" w:cs="Times New Roman"/>
          <w:b/>
          <w:i/>
          <w:sz w:val="24"/>
          <w:u w:val="single"/>
          <w:lang w:val="en-US"/>
        </w:rPr>
        <w:t xml:space="preserve"> -</w:t>
      </w:r>
      <w:r w:rsidRPr="009C5A9C">
        <w:rPr>
          <w:rFonts w:ascii="Times New Roman" w:hAnsi="Times New Roman" w:cs="Times New Roman"/>
          <w:b/>
          <w:i/>
          <w:spacing w:val="-3"/>
          <w:sz w:val="24"/>
          <w:u w:val="single"/>
          <w:lang w:val="en-US"/>
        </w:rPr>
        <w:t xml:space="preserve"> </w:t>
      </w:r>
      <w:r w:rsidRPr="009C5A9C">
        <w:rPr>
          <w:rFonts w:ascii="Times New Roman" w:hAnsi="Times New Roman" w:cs="Times New Roman"/>
          <w:b/>
          <w:i/>
          <w:sz w:val="24"/>
          <w:u w:val="single"/>
          <w:lang w:val="en-US"/>
        </w:rPr>
        <w:t>conform</w:t>
      </w:r>
      <w:r w:rsidRPr="009C5A9C">
        <w:rPr>
          <w:rFonts w:ascii="Times New Roman" w:hAnsi="Times New Roman" w:cs="Times New Roman"/>
          <w:b/>
          <w:i/>
          <w:spacing w:val="-2"/>
          <w:sz w:val="24"/>
          <w:u w:val="single"/>
          <w:lang w:val="en-US"/>
        </w:rPr>
        <w:t xml:space="preserve"> </w:t>
      </w:r>
      <w:proofErr w:type="spellStart"/>
      <w:r w:rsidRPr="009C5A9C">
        <w:rPr>
          <w:rFonts w:ascii="Times New Roman" w:hAnsi="Times New Roman" w:cs="Times New Roman"/>
          <w:b/>
          <w:i/>
          <w:sz w:val="24"/>
          <w:u w:val="single"/>
          <w:lang w:val="en-US"/>
        </w:rPr>
        <w:t>Anexei</w:t>
      </w:r>
      <w:proofErr w:type="spellEnd"/>
      <w:r w:rsidRPr="009C5A9C">
        <w:rPr>
          <w:rFonts w:ascii="Times New Roman" w:hAnsi="Times New Roman" w:cs="Times New Roman"/>
          <w:b/>
          <w:i/>
          <w:spacing w:val="-2"/>
          <w:sz w:val="24"/>
          <w:u w:val="single"/>
          <w:lang w:val="en-US"/>
        </w:rPr>
        <w:t xml:space="preserve"> </w:t>
      </w:r>
      <w:r w:rsidRPr="009C5A9C">
        <w:rPr>
          <w:rFonts w:ascii="Times New Roman" w:hAnsi="Times New Roman" w:cs="Times New Roman"/>
          <w:b/>
          <w:i/>
          <w:sz w:val="24"/>
          <w:u w:val="single"/>
          <w:lang w:val="en-US"/>
        </w:rPr>
        <w:t>nr.</w:t>
      </w:r>
      <w:r w:rsidRPr="009C5A9C">
        <w:rPr>
          <w:rFonts w:ascii="Times New Roman" w:hAnsi="Times New Roman" w:cs="Times New Roman"/>
          <w:b/>
          <w:i/>
          <w:spacing w:val="-2"/>
          <w:sz w:val="24"/>
          <w:u w:val="single"/>
          <w:lang w:val="en-US"/>
        </w:rPr>
        <w:t xml:space="preserve"> </w:t>
      </w:r>
      <w:r w:rsidRPr="009C5A9C">
        <w:rPr>
          <w:rFonts w:ascii="Times New Roman" w:hAnsi="Times New Roman" w:cs="Times New Roman"/>
          <w:b/>
          <w:i/>
          <w:sz w:val="24"/>
          <w:u w:val="single"/>
          <w:lang w:val="en-US"/>
        </w:rPr>
        <w:t>9</w:t>
      </w:r>
      <w:r w:rsidRPr="009C5A9C">
        <w:rPr>
          <w:rFonts w:ascii="Times New Roman" w:hAnsi="Times New Roman" w:cs="Times New Roman"/>
          <w:b/>
          <w:i/>
          <w:spacing w:val="-2"/>
          <w:sz w:val="24"/>
          <w:u w:val="single"/>
          <w:lang w:val="en-US"/>
        </w:rPr>
        <w:t xml:space="preserve"> </w:t>
      </w:r>
      <w:r w:rsidRPr="009C5A9C">
        <w:rPr>
          <w:rFonts w:ascii="Times New Roman" w:hAnsi="Times New Roman" w:cs="Times New Roman"/>
          <w:b/>
          <w:i/>
          <w:sz w:val="24"/>
          <w:u w:val="single"/>
          <w:lang w:val="en-US"/>
        </w:rPr>
        <w:t>din</w:t>
      </w:r>
      <w:r w:rsidRPr="009C5A9C">
        <w:rPr>
          <w:rFonts w:ascii="Times New Roman" w:hAnsi="Times New Roman" w:cs="Times New Roman"/>
          <w:b/>
          <w:i/>
          <w:sz w:val="24"/>
          <w:lang w:val="en-US"/>
        </w:rPr>
        <w:t xml:space="preserve"> </w:t>
      </w:r>
      <w:proofErr w:type="spellStart"/>
      <w:r w:rsidRPr="009C5A9C">
        <w:rPr>
          <w:rFonts w:ascii="Times New Roman" w:hAnsi="Times New Roman" w:cs="Times New Roman"/>
          <w:b/>
          <w:i/>
          <w:sz w:val="24"/>
          <w:u w:val="single"/>
          <w:lang w:val="en-US"/>
        </w:rPr>
        <w:t>Documentatia</w:t>
      </w:r>
      <w:proofErr w:type="spellEnd"/>
      <w:r w:rsidRPr="009C5A9C">
        <w:rPr>
          <w:rFonts w:ascii="Times New Roman" w:hAnsi="Times New Roman" w:cs="Times New Roman"/>
          <w:b/>
          <w:i/>
          <w:sz w:val="24"/>
          <w:u w:val="single"/>
          <w:lang w:val="en-US"/>
        </w:rPr>
        <w:t xml:space="preserve"> standard.</w:t>
      </w:r>
    </w:p>
    <w:p w14:paraId="7E3BA1EC" w14:textId="77777777" w:rsidR="009C5A9C" w:rsidRPr="009C5A9C" w:rsidRDefault="009C5A9C" w:rsidP="009C5A9C">
      <w:pPr>
        <w:spacing w:before="1"/>
        <w:ind w:left="144" w:firstLine="708"/>
        <w:rPr>
          <w:rFonts w:ascii="Times New Roman" w:hAnsi="Times New Roman" w:cs="Times New Roman"/>
          <w:b/>
          <w:i/>
          <w:sz w:val="24"/>
          <w:lang w:val="en-US"/>
        </w:rPr>
      </w:pPr>
      <w:proofErr w:type="spellStart"/>
      <w:r w:rsidRPr="009C5A9C">
        <w:rPr>
          <w:rFonts w:ascii="Times New Roman" w:hAnsi="Times New Roman" w:cs="Times New Roman"/>
          <w:b/>
          <w:i/>
          <w:sz w:val="24"/>
          <w:u w:val="single"/>
          <w:lang w:val="en-US"/>
        </w:rPr>
        <w:t>Prezentarea</w:t>
      </w:r>
      <w:proofErr w:type="spellEnd"/>
      <w:r w:rsidRPr="009C5A9C">
        <w:rPr>
          <w:rFonts w:ascii="Times New Roman" w:hAnsi="Times New Roman" w:cs="Times New Roman"/>
          <w:b/>
          <w:i/>
          <w:spacing w:val="-11"/>
          <w:sz w:val="24"/>
          <w:u w:val="single"/>
          <w:lang w:val="en-US"/>
        </w:rPr>
        <w:t xml:space="preserve"> </w:t>
      </w:r>
      <w:proofErr w:type="spellStart"/>
      <w:r w:rsidRPr="009C5A9C">
        <w:rPr>
          <w:rFonts w:ascii="Times New Roman" w:hAnsi="Times New Roman" w:cs="Times New Roman"/>
          <w:b/>
          <w:i/>
          <w:sz w:val="24"/>
          <w:u w:val="single"/>
          <w:lang w:val="en-US"/>
        </w:rPr>
        <w:t>oricărui</w:t>
      </w:r>
      <w:proofErr w:type="spellEnd"/>
      <w:r w:rsidRPr="009C5A9C">
        <w:rPr>
          <w:rFonts w:ascii="Times New Roman" w:hAnsi="Times New Roman" w:cs="Times New Roman"/>
          <w:b/>
          <w:i/>
          <w:spacing w:val="-10"/>
          <w:sz w:val="24"/>
          <w:u w:val="single"/>
          <w:lang w:val="en-US"/>
        </w:rPr>
        <w:t xml:space="preserve"> </w:t>
      </w:r>
      <w:r w:rsidRPr="009C5A9C">
        <w:rPr>
          <w:rFonts w:ascii="Times New Roman" w:hAnsi="Times New Roman" w:cs="Times New Roman"/>
          <w:b/>
          <w:i/>
          <w:sz w:val="24"/>
          <w:u w:val="single"/>
          <w:lang w:val="en-US"/>
        </w:rPr>
        <w:t>alt</w:t>
      </w:r>
      <w:r w:rsidRPr="009C5A9C">
        <w:rPr>
          <w:rFonts w:ascii="Times New Roman" w:hAnsi="Times New Roman" w:cs="Times New Roman"/>
          <w:b/>
          <w:i/>
          <w:spacing w:val="-12"/>
          <w:sz w:val="24"/>
          <w:u w:val="single"/>
          <w:lang w:val="en-US"/>
        </w:rPr>
        <w:t xml:space="preserve"> </w:t>
      </w:r>
      <w:r w:rsidRPr="009C5A9C">
        <w:rPr>
          <w:rFonts w:ascii="Times New Roman" w:hAnsi="Times New Roman" w:cs="Times New Roman"/>
          <w:b/>
          <w:i/>
          <w:sz w:val="24"/>
          <w:u w:val="single"/>
          <w:lang w:val="en-US"/>
        </w:rPr>
        <w:t>formular</w:t>
      </w:r>
      <w:r w:rsidRPr="009C5A9C">
        <w:rPr>
          <w:rFonts w:ascii="Times New Roman" w:hAnsi="Times New Roman" w:cs="Times New Roman"/>
          <w:b/>
          <w:i/>
          <w:spacing w:val="-10"/>
          <w:sz w:val="24"/>
          <w:u w:val="single"/>
          <w:lang w:val="en-US"/>
        </w:rPr>
        <w:t xml:space="preserve"> </w:t>
      </w:r>
      <w:proofErr w:type="spellStart"/>
      <w:r w:rsidRPr="009C5A9C">
        <w:rPr>
          <w:rFonts w:ascii="Times New Roman" w:hAnsi="Times New Roman" w:cs="Times New Roman"/>
          <w:b/>
          <w:i/>
          <w:sz w:val="24"/>
          <w:u w:val="single"/>
          <w:lang w:val="en-US"/>
        </w:rPr>
        <w:t>decât</w:t>
      </w:r>
      <w:proofErr w:type="spellEnd"/>
      <w:r w:rsidRPr="009C5A9C">
        <w:rPr>
          <w:rFonts w:ascii="Times New Roman" w:hAnsi="Times New Roman" w:cs="Times New Roman"/>
          <w:b/>
          <w:i/>
          <w:spacing w:val="-10"/>
          <w:sz w:val="24"/>
          <w:u w:val="single"/>
          <w:lang w:val="en-US"/>
        </w:rPr>
        <w:t xml:space="preserve"> </w:t>
      </w:r>
      <w:r w:rsidRPr="009C5A9C">
        <w:rPr>
          <w:rFonts w:ascii="Times New Roman" w:hAnsi="Times New Roman" w:cs="Times New Roman"/>
          <w:b/>
          <w:i/>
          <w:sz w:val="24"/>
          <w:u w:val="single"/>
          <w:lang w:val="en-US"/>
        </w:rPr>
        <w:t>cel</w:t>
      </w:r>
      <w:r w:rsidRPr="009C5A9C">
        <w:rPr>
          <w:rFonts w:ascii="Times New Roman" w:hAnsi="Times New Roman" w:cs="Times New Roman"/>
          <w:b/>
          <w:i/>
          <w:spacing w:val="-10"/>
          <w:sz w:val="24"/>
          <w:u w:val="single"/>
          <w:lang w:val="en-US"/>
        </w:rPr>
        <w:t xml:space="preserve"> </w:t>
      </w:r>
      <w:proofErr w:type="spellStart"/>
      <w:r w:rsidRPr="009C5A9C">
        <w:rPr>
          <w:rFonts w:ascii="Times New Roman" w:hAnsi="Times New Roman" w:cs="Times New Roman"/>
          <w:b/>
          <w:i/>
          <w:sz w:val="24"/>
          <w:u w:val="single"/>
          <w:lang w:val="en-US"/>
        </w:rPr>
        <w:t>aprobat</w:t>
      </w:r>
      <w:proofErr w:type="spellEnd"/>
      <w:r w:rsidRPr="009C5A9C">
        <w:rPr>
          <w:rFonts w:ascii="Times New Roman" w:hAnsi="Times New Roman" w:cs="Times New Roman"/>
          <w:b/>
          <w:i/>
          <w:spacing w:val="-10"/>
          <w:sz w:val="24"/>
          <w:u w:val="single"/>
          <w:lang w:val="en-US"/>
        </w:rPr>
        <w:t xml:space="preserve"> </w:t>
      </w:r>
      <w:proofErr w:type="spellStart"/>
      <w:r w:rsidRPr="009C5A9C">
        <w:rPr>
          <w:rFonts w:ascii="Times New Roman" w:hAnsi="Times New Roman" w:cs="Times New Roman"/>
          <w:b/>
          <w:i/>
          <w:sz w:val="24"/>
          <w:u w:val="single"/>
          <w:lang w:val="en-US"/>
        </w:rPr>
        <w:t>prin</w:t>
      </w:r>
      <w:proofErr w:type="spellEnd"/>
      <w:r w:rsidRPr="009C5A9C">
        <w:rPr>
          <w:rFonts w:ascii="Times New Roman" w:hAnsi="Times New Roman" w:cs="Times New Roman"/>
          <w:b/>
          <w:i/>
          <w:spacing w:val="-9"/>
          <w:sz w:val="24"/>
          <w:u w:val="single"/>
          <w:lang w:val="en-US"/>
        </w:rPr>
        <w:t xml:space="preserve"> </w:t>
      </w:r>
      <w:proofErr w:type="spellStart"/>
      <w:r w:rsidRPr="009C5A9C">
        <w:rPr>
          <w:rFonts w:ascii="Times New Roman" w:hAnsi="Times New Roman" w:cs="Times New Roman"/>
          <w:b/>
          <w:i/>
          <w:sz w:val="24"/>
          <w:u w:val="single"/>
          <w:lang w:val="en-US"/>
        </w:rPr>
        <w:t>Ordinul</w:t>
      </w:r>
      <w:proofErr w:type="spellEnd"/>
      <w:r w:rsidRPr="009C5A9C">
        <w:rPr>
          <w:rFonts w:ascii="Times New Roman" w:hAnsi="Times New Roman" w:cs="Times New Roman"/>
          <w:b/>
          <w:i/>
          <w:spacing w:val="-10"/>
          <w:sz w:val="24"/>
          <w:u w:val="single"/>
          <w:lang w:val="en-US"/>
        </w:rPr>
        <w:t xml:space="preserve"> </w:t>
      </w:r>
      <w:proofErr w:type="spellStart"/>
      <w:r w:rsidRPr="009C5A9C">
        <w:rPr>
          <w:rFonts w:ascii="Times New Roman" w:hAnsi="Times New Roman" w:cs="Times New Roman"/>
          <w:b/>
          <w:i/>
          <w:sz w:val="24"/>
          <w:u w:val="single"/>
          <w:lang w:val="en-US"/>
        </w:rPr>
        <w:t>Ministerului</w:t>
      </w:r>
      <w:proofErr w:type="spellEnd"/>
      <w:r w:rsidRPr="009C5A9C">
        <w:rPr>
          <w:rFonts w:ascii="Times New Roman" w:hAnsi="Times New Roman" w:cs="Times New Roman"/>
          <w:b/>
          <w:i/>
          <w:spacing w:val="-13"/>
          <w:sz w:val="24"/>
          <w:u w:val="single"/>
          <w:lang w:val="en-US"/>
        </w:rPr>
        <w:t xml:space="preserve"> </w:t>
      </w:r>
      <w:proofErr w:type="spellStart"/>
      <w:r w:rsidRPr="009C5A9C">
        <w:rPr>
          <w:rFonts w:ascii="Times New Roman" w:hAnsi="Times New Roman" w:cs="Times New Roman"/>
          <w:b/>
          <w:i/>
          <w:sz w:val="24"/>
          <w:u w:val="single"/>
          <w:lang w:val="en-US"/>
        </w:rPr>
        <w:t>Finanțelor</w:t>
      </w:r>
      <w:proofErr w:type="spellEnd"/>
      <w:r w:rsidRPr="009C5A9C">
        <w:rPr>
          <w:rFonts w:ascii="Times New Roman" w:hAnsi="Times New Roman" w:cs="Times New Roman"/>
          <w:b/>
          <w:i/>
          <w:spacing w:val="-10"/>
          <w:sz w:val="24"/>
          <w:u w:val="single"/>
          <w:lang w:val="en-US"/>
        </w:rPr>
        <w:t xml:space="preserve"> </w:t>
      </w:r>
      <w:r w:rsidRPr="009C5A9C">
        <w:rPr>
          <w:rFonts w:ascii="Times New Roman" w:hAnsi="Times New Roman" w:cs="Times New Roman"/>
          <w:b/>
          <w:i/>
          <w:sz w:val="24"/>
          <w:u w:val="single"/>
          <w:lang w:val="en-US"/>
        </w:rPr>
        <w:t>nr.</w:t>
      </w:r>
      <w:r w:rsidRPr="009C5A9C">
        <w:rPr>
          <w:rFonts w:ascii="Times New Roman" w:hAnsi="Times New Roman" w:cs="Times New Roman"/>
          <w:b/>
          <w:i/>
          <w:spacing w:val="-13"/>
          <w:sz w:val="24"/>
          <w:u w:val="single"/>
          <w:lang w:val="en-US"/>
        </w:rPr>
        <w:t xml:space="preserve"> </w:t>
      </w:r>
      <w:r w:rsidRPr="009C5A9C">
        <w:rPr>
          <w:rFonts w:ascii="Times New Roman" w:hAnsi="Times New Roman" w:cs="Times New Roman"/>
          <w:b/>
          <w:i/>
          <w:sz w:val="24"/>
          <w:u w:val="single"/>
          <w:lang w:val="en-US"/>
        </w:rPr>
        <w:t>69</w:t>
      </w:r>
      <w:r w:rsidRPr="009C5A9C">
        <w:rPr>
          <w:rFonts w:ascii="Times New Roman" w:hAnsi="Times New Roman" w:cs="Times New Roman"/>
          <w:b/>
          <w:i/>
          <w:sz w:val="24"/>
          <w:lang w:val="en-US"/>
        </w:rPr>
        <w:t xml:space="preserve"> </w:t>
      </w:r>
      <w:r w:rsidRPr="009C5A9C">
        <w:rPr>
          <w:rFonts w:ascii="Times New Roman" w:hAnsi="Times New Roman" w:cs="Times New Roman"/>
          <w:b/>
          <w:i/>
          <w:sz w:val="24"/>
          <w:u w:val="single"/>
          <w:lang w:val="en-US"/>
        </w:rPr>
        <w:t xml:space="preserve">din 07.05.2021 </w:t>
      </w:r>
      <w:proofErr w:type="spellStart"/>
      <w:r w:rsidRPr="009C5A9C">
        <w:rPr>
          <w:rFonts w:ascii="Times New Roman" w:hAnsi="Times New Roman" w:cs="Times New Roman"/>
          <w:b/>
          <w:i/>
          <w:sz w:val="24"/>
          <w:u w:val="single"/>
          <w:lang w:val="en-US"/>
        </w:rPr>
        <w:t>constituie</w:t>
      </w:r>
      <w:proofErr w:type="spellEnd"/>
      <w:r w:rsidRPr="009C5A9C">
        <w:rPr>
          <w:rFonts w:ascii="Times New Roman" w:hAnsi="Times New Roman" w:cs="Times New Roman"/>
          <w:b/>
          <w:i/>
          <w:sz w:val="24"/>
          <w:u w:val="single"/>
          <w:lang w:val="en-US"/>
        </w:rPr>
        <w:t xml:space="preserve"> </w:t>
      </w:r>
      <w:proofErr w:type="spellStart"/>
      <w:r w:rsidRPr="009C5A9C">
        <w:rPr>
          <w:rFonts w:ascii="Times New Roman" w:hAnsi="Times New Roman" w:cs="Times New Roman"/>
          <w:b/>
          <w:i/>
          <w:sz w:val="24"/>
          <w:u w:val="single"/>
          <w:lang w:val="en-US"/>
        </w:rPr>
        <w:t>temei</w:t>
      </w:r>
      <w:proofErr w:type="spellEnd"/>
      <w:r w:rsidRPr="009C5A9C">
        <w:rPr>
          <w:rFonts w:ascii="Times New Roman" w:hAnsi="Times New Roman" w:cs="Times New Roman"/>
          <w:b/>
          <w:i/>
          <w:sz w:val="24"/>
          <w:u w:val="single"/>
          <w:lang w:val="en-US"/>
        </w:rPr>
        <w:t xml:space="preserve"> de </w:t>
      </w:r>
      <w:proofErr w:type="spellStart"/>
      <w:r w:rsidRPr="009C5A9C">
        <w:rPr>
          <w:rFonts w:ascii="Times New Roman" w:hAnsi="Times New Roman" w:cs="Times New Roman"/>
          <w:b/>
          <w:i/>
          <w:sz w:val="24"/>
          <w:u w:val="single"/>
          <w:lang w:val="en-US"/>
        </w:rPr>
        <w:t>respingere</w:t>
      </w:r>
      <w:proofErr w:type="spellEnd"/>
      <w:r w:rsidRPr="009C5A9C">
        <w:rPr>
          <w:rFonts w:ascii="Times New Roman" w:hAnsi="Times New Roman" w:cs="Times New Roman"/>
          <w:b/>
          <w:i/>
          <w:sz w:val="24"/>
          <w:u w:val="single"/>
          <w:lang w:val="en-US"/>
        </w:rPr>
        <w:t xml:space="preserve"> a </w:t>
      </w:r>
      <w:proofErr w:type="spellStart"/>
      <w:proofErr w:type="gramStart"/>
      <w:r w:rsidRPr="009C5A9C">
        <w:rPr>
          <w:rFonts w:ascii="Times New Roman" w:hAnsi="Times New Roman" w:cs="Times New Roman"/>
          <w:b/>
          <w:i/>
          <w:sz w:val="24"/>
          <w:u w:val="single"/>
          <w:lang w:val="en-US"/>
        </w:rPr>
        <w:t>ofertei</w:t>
      </w:r>
      <w:proofErr w:type="spellEnd"/>
      <w:r w:rsidRPr="009C5A9C">
        <w:rPr>
          <w:rFonts w:ascii="Times New Roman" w:hAnsi="Times New Roman" w:cs="Times New Roman"/>
          <w:b/>
          <w:i/>
          <w:sz w:val="24"/>
          <w:u w:val="single"/>
          <w:lang w:val="en-US"/>
        </w:rPr>
        <w:t xml:space="preserve"> ,</w:t>
      </w:r>
      <w:proofErr w:type="gramEnd"/>
      <w:r w:rsidRPr="009C5A9C">
        <w:rPr>
          <w:rFonts w:ascii="Times New Roman" w:hAnsi="Times New Roman" w:cs="Times New Roman"/>
          <w:b/>
          <w:i/>
          <w:sz w:val="24"/>
          <w:u w:val="single"/>
          <w:lang w:val="en-US"/>
        </w:rPr>
        <w:t xml:space="preserve"> conform pct.53 din </w:t>
      </w:r>
      <w:proofErr w:type="spellStart"/>
      <w:r w:rsidRPr="009C5A9C">
        <w:rPr>
          <w:rFonts w:ascii="Times New Roman" w:hAnsi="Times New Roman" w:cs="Times New Roman"/>
          <w:b/>
          <w:i/>
          <w:sz w:val="24"/>
          <w:u w:val="single"/>
          <w:lang w:val="en-US"/>
        </w:rPr>
        <w:t>Ordin</w:t>
      </w:r>
      <w:proofErr w:type="spellEnd"/>
      <w:r w:rsidRPr="009C5A9C">
        <w:rPr>
          <w:rFonts w:ascii="Times New Roman" w:hAnsi="Times New Roman" w:cs="Times New Roman"/>
          <w:b/>
          <w:i/>
          <w:sz w:val="24"/>
          <w:u w:val="single"/>
          <w:lang w:val="en-US"/>
        </w:rPr>
        <w:t>.</w:t>
      </w:r>
    </w:p>
    <w:p w14:paraId="50BFCEB9" w14:textId="77777777" w:rsidR="009C5A9C" w:rsidRPr="009C5A9C" w:rsidRDefault="009C5A9C" w:rsidP="009C5A9C">
      <w:pPr>
        <w:pStyle w:val="a7"/>
        <w:widowControl w:val="0"/>
        <w:numPr>
          <w:ilvl w:val="0"/>
          <w:numId w:val="36"/>
        </w:numPr>
        <w:tabs>
          <w:tab w:val="left" w:pos="504"/>
        </w:tabs>
        <w:autoSpaceDE w:val="0"/>
        <w:autoSpaceDN w:val="0"/>
        <w:spacing w:after="0" w:line="275" w:lineRule="exact"/>
        <w:ind w:left="504" w:hanging="360"/>
        <w:contextualSpacing w:val="0"/>
        <w:rPr>
          <w:rFonts w:ascii="Times New Roman" w:hAnsi="Times New Roman" w:cs="Times New Roman"/>
          <w:b/>
          <w:sz w:val="24"/>
          <w:lang w:val="en-US"/>
        </w:rPr>
      </w:pPr>
      <w:proofErr w:type="spellStart"/>
      <w:r w:rsidRPr="009C5A9C">
        <w:rPr>
          <w:rFonts w:ascii="Times New Roman" w:hAnsi="Times New Roman" w:cs="Times New Roman"/>
          <w:b/>
          <w:sz w:val="24"/>
          <w:lang w:val="en-US"/>
        </w:rPr>
        <w:t>Termenul</w:t>
      </w:r>
      <w:proofErr w:type="spellEnd"/>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garanție</w:t>
      </w:r>
      <w:proofErr w:type="spellEnd"/>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a</w:t>
      </w:r>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lucrărilor</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sau</w:t>
      </w:r>
      <w:proofErr w:type="spellEnd"/>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serviciilor</w:t>
      </w:r>
      <w:proofErr w:type="spellEnd"/>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proiectare</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și</w:t>
      </w:r>
      <w:proofErr w:type="spellEnd"/>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lucrări</w:t>
      </w:r>
      <w:proofErr w:type="spellEnd"/>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w:t>
      </w:r>
      <w:r w:rsidRPr="009C5A9C">
        <w:rPr>
          <w:rFonts w:ascii="Times New Roman" w:hAnsi="Times New Roman" w:cs="Times New Roman"/>
          <w:b/>
          <w:i/>
          <w:iCs/>
          <w:color w:val="EE0000"/>
          <w:spacing w:val="-1"/>
          <w:sz w:val="24"/>
          <w:u w:val="single"/>
          <w:lang w:val="en-US"/>
        </w:rPr>
        <w:t xml:space="preserve"> </w:t>
      </w:r>
      <w:r w:rsidRPr="009C5A9C">
        <w:rPr>
          <w:rFonts w:ascii="Times New Roman" w:hAnsi="Times New Roman" w:cs="Times New Roman"/>
          <w:b/>
          <w:i/>
          <w:iCs/>
          <w:color w:val="000000" w:themeColor="text1"/>
          <w:spacing w:val="-1"/>
          <w:sz w:val="24"/>
          <w:u w:val="single"/>
          <w:lang w:val="en-US"/>
        </w:rPr>
        <w:t>minim</w:t>
      </w:r>
      <w:r w:rsidRPr="009C5A9C">
        <w:rPr>
          <w:rFonts w:ascii="Times New Roman" w:hAnsi="Times New Roman" w:cs="Times New Roman"/>
          <w:b/>
          <w:color w:val="000000" w:themeColor="text1"/>
          <w:spacing w:val="-1"/>
          <w:sz w:val="24"/>
          <w:lang w:val="en-US"/>
        </w:rPr>
        <w:t xml:space="preserve"> </w:t>
      </w:r>
      <w:r w:rsidRPr="009C5A9C">
        <w:rPr>
          <w:rFonts w:ascii="Times New Roman" w:hAnsi="Times New Roman" w:cs="Times New Roman"/>
          <w:b/>
          <w:i/>
          <w:color w:val="000000" w:themeColor="text1"/>
          <w:sz w:val="24"/>
          <w:u w:val="single"/>
          <w:lang w:val="en-US"/>
        </w:rPr>
        <w:t xml:space="preserve">5 </w:t>
      </w:r>
      <w:r w:rsidRPr="009C5A9C">
        <w:rPr>
          <w:rFonts w:ascii="Times New Roman" w:hAnsi="Times New Roman" w:cs="Times New Roman"/>
          <w:b/>
          <w:i/>
          <w:color w:val="000000" w:themeColor="text1"/>
          <w:spacing w:val="-4"/>
          <w:sz w:val="24"/>
          <w:u w:val="single"/>
          <w:lang w:val="en-US"/>
        </w:rPr>
        <w:t>ani</w:t>
      </w:r>
      <w:r w:rsidRPr="009C5A9C">
        <w:rPr>
          <w:rFonts w:ascii="Times New Roman" w:hAnsi="Times New Roman" w:cs="Times New Roman"/>
          <w:b/>
          <w:color w:val="000000" w:themeColor="text1"/>
          <w:spacing w:val="-4"/>
          <w:sz w:val="24"/>
          <w:lang w:val="en-US"/>
        </w:rPr>
        <w:t>.</w:t>
      </w:r>
    </w:p>
    <w:p w14:paraId="696A6FF0" w14:textId="77777777" w:rsidR="009C5A9C" w:rsidRPr="009C5A9C" w:rsidRDefault="009C5A9C" w:rsidP="009C5A9C">
      <w:pPr>
        <w:pStyle w:val="a7"/>
        <w:widowControl w:val="0"/>
        <w:numPr>
          <w:ilvl w:val="0"/>
          <w:numId w:val="36"/>
        </w:numPr>
        <w:tabs>
          <w:tab w:val="left" w:pos="504"/>
        </w:tabs>
        <w:autoSpaceDE w:val="0"/>
        <w:autoSpaceDN w:val="0"/>
        <w:spacing w:before="41" w:after="0" w:line="276" w:lineRule="auto"/>
        <w:ind w:left="144" w:right="981" w:firstLine="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Garanția</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bună</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execuție</w:t>
      </w:r>
      <w:proofErr w:type="spellEnd"/>
      <w:r w:rsidRPr="009C5A9C">
        <w:rPr>
          <w:rFonts w:ascii="Times New Roman" w:hAnsi="Times New Roman" w:cs="Times New Roman"/>
          <w:b/>
          <w:spacing w:val="-5"/>
          <w:sz w:val="24"/>
          <w:lang w:val="en-US"/>
        </w:rPr>
        <w:t xml:space="preserve"> </w:t>
      </w:r>
      <w:r w:rsidRPr="009C5A9C">
        <w:rPr>
          <w:rFonts w:ascii="Times New Roman" w:hAnsi="Times New Roman" w:cs="Times New Roman"/>
          <w:b/>
          <w:sz w:val="24"/>
          <w:lang w:val="en-US"/>
        </w:rPr>
        <w:t>a</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contractului</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40"/>
          <w:sz w:val="24"/>
          <w:lang w:val="en-US"/>
        </w:rPr>
        <w:t xml:space="preserve"> </w:t>
      </w:r>
      <w:proofErr w:type="spellStart"/>
      <w:r w:rsidRPr="009C5A9C">
        <w:rPr>
          <w:rFonts w:ascii="Times New Roman" w:hAnsi="Times New Roman" w:cs="Times New Roman"/>
          <w:b/>
          <w:i/>
          <w:sz w:val="24"/>
          <w:u w:val="single"/>
          <w:lang w:val="en-US"/>
        </w:rPr>
        <w:t>în</w:t>
      </w:r>
      <w:proofErr w:type="spellEnd"/>
      <w:r w:rsidRPr="009C5A9C">
        <w:rPr>
          <w:rFonts w:ascii="Times New Roman" w:hAnsi="Times New Roman" w:cs="Times New Roman"/>
          <w:b/>
          <w:i/>
          <w:spacing w:val="-2"/>
          <w:sz w:val="24"/>
          <w:u w:val="single"/>
          <w:lang w:val="en-US"/>
        </w:rPr>
        <w:t xml:space="preserve"> </w:t>
      </w:r>
      <w:proofErr w:type="spellStart"/>
      <w:r w:rsidRPr="009C5A9C">
        <w:rPr>
          <w:rFonts w:ascii="Times New Roman" w:hAnsi="Times New Roman" w:cs="Times New Roman"/>
          <w:b/>
          <w:i/>
          <w:sz w:val="24"/>
          <w:u w:val="single"/>
          <w:lang w:val="en-US"/>
        </w:rPr>
        <w:t>cuantumul</w:t>
      </w:r>
      <w:proofErr w:type="spellEnd"/>
      <w:r w:rsidRPr="009C5A9C">
        <w:rPr>
          <w:rFonts w:ascii="Times New Roman" w:hAnsi="Times New Roman" w:cs="Times New Roman"/>
          <w:b/>
          <w:i/>
          <w:spacing w:val="-3"/>
          <w:sz w:val="24"/>
          <w:u w:val="single"/>
          <w:lang w:val="en-US"/>
        </w:rPr>
        <w:t xml:space="preserve"> </w:t>
      </w:r>
      <w:r w:rsidRPr="009C5A9C">
        <w:rPr>
          <w:rFonts w:ascii="Times New Roman" w:hAnsi="Times New Roman" w:cs="Times New Roman"/>
          <w:b/>
          <w:i/>
          <w:sz w:val="24"/>
          <w:u w:val="single"/>
          <w:lang w:val="en-US"/>
        </w:rPr>
        <w:t>10%</w:t>
      </w:r>
      <w:r w:rsidRPr="009C5A9C">
        <w:rPr>
          <w:rFonts w:ascii="Times New Roman" w:hAnsi="Times New Roman" w:cs="Times New Roman"/>
          <w:b/>
          <w:i/>
          <w:spacing w:val="-2"/>
          <w:sz w:val="24"/>
          <w:u w:val="single"/>
          <w:lang w:val="en-US"/>
        </w:rPr>
        <w:t xml:space="preserve"> </w:t>
      </w:r>
      <w:r w:rsidRPr="009C5A9C">
        <w:rPr>
          <w:rFonts w:ascii="Times New Roman" w:hAnsi="Times New Roman" w:cs="Times New Roman"/>
          <w:b/>
          <w:i/>
          <w:sz w:val="24"/>
          <w:u w:val="single"/>
          <w:lang w:val="en-US"/>
        </w:rPr>
        <w:t>din</w:t>
      </w:r>
      <w:r w:rsidRPr="009C5A9C">
        <w:rPr>
          <w:rFonts w:ascii="Times New Roman" w:hAnsi="Times New Roman" w:cs="Times New Roman"/>
          <w:b/>
          <w:i/>
          <w:spacing w:val="-3"/>
          <w:sz w:val="24"/>
          <w:u w:val="single"/>
          <w:lang w:val="en-US"/>
        </w:rPr>
        <w:t xml:space="preserve"> </w:t>
      </w:r>
      <w:proofErr w:type="spellStart"/>
      <w:r w:rsidRPr="009C5A9C">
        <w:rPr>
          <w:rFonts w:ascii="Times New Roman" w:hAnsi="Times New Roman" w:cs="Times New Roman"/>
          <w:b/>
          <w:i/>
          <w:sz w:val="24"/>
          <w:u w:val="single"/>
          <w:lang w:val="en-US"/>
        </w:rPr>
        <w:t>valoarea</w:t>
      </w:r>
      <w:proofErr w:type="spellEnd"/>
      <w:r w:rsidRPr="009C5A9C">
        <w:rPr>
          <w:rFonts w:ascii="Times New Roman" w:hAnsi="Times New Roman" w:cs="Times New Roman"/>
          <w:b/>
          <w:i/>
          <w:spacing w:val="-3"/>
          <w:sz w:val="24"/>
          <w:u w:val="single"/>
          <w:lang w:val="en-US"/>
        </w:rPr>
        <w:t xml:space="preserve"> </w:t>
      </w:r>
      <w:proofErr w:type="spellStart"/>
      <w:r w:rsidRPr="009C5A9C">
        <w:rPr>
          <w:rFonts w:ascii="Times New Roman" w:hAnsi="Times New Roman" w:cs="Times New Roman"/>
          <w:b/>
          <w:i/>
          <w:sz w:val="24"/>
          <w:u w:val="single"/>
          <w:lang w:val="en-US"/>
        </w:rPr>
        <w:t>contractului</w:t>
      </w:r>
      <w:proofErr w:type="spellEnd"/>
      <w:r w:rsidRPr="009C5A9C">
        <w:rPr>
          <w:rFonts w:ascii="Times New Roman" w:hAnsi="Times New Roman" w:cs="Times New Roman"/>
          <w:b/>
          <w:i/>
          <w:sz w:val="24"/>
          <w:u w:val="single"/>
          <w:lang w:val="en-US"/>
        </w:rPr>
        <w:t>,</w:t>
      </w:r>
      <w:r w:rsidRPr="009C5A9C">
        <w:rPr>
          <w:rFonts w:ascii="Times New Roman" w:hAnsi="Times New Roman" w:cs="Times New Roman"/>
          <w:b/>
          <w:i/>
          <w:sz w:val="24"/>
          <w:lang w:val="en-US"/>
        </w:rPr>
        <w:t xml:space="preserve"> </w:t>
      </w:r>
      <w:r w:rsidRPr="009C5A9C">
        <w:rPr>
          <w:rFonts w:ascii="Times New Roman" w:hAnsi="Times New Roman" w:cs="Times New Roman"/>
          <w:b/>
          <w:i/>
          <w:sz w:val="24"/>
          <w:u w:val="single"/>
          <w:lang w:val="en-US"/>
        </w:rPr>
        <w:t xml:space="preserve">se </w:t>
      </w:r>
      <w:proofErr w:type="spellStart"/>
      <w:r w:rsidRPr="009C5A9C">
        <w:rPr>
          <w:rFonts w:ascii="Times New Roman" w:hAnsi="Times New Roman" w:cs="Times New Roman"/>
          <w:b/>
          <w:i/>
          <w:sz w:val="24"/>
          <w:u w:val="single"/>
          <w:lang w:val="en-US"/>
        </w:rPr>
        <w:t>va</w:t>
      </w:r>
      <w:proofErr w:type="spellEnd"/>
      <w:r w:rsidRPr="009C5A9C">
        <w:rPr>
          <w:rFonts w:ascii="Times New Roman" w:hAnsi="Times New Roman" w:cs="Times New Roman"/>
          <w:b/>
          <w:i/>
          <w:sz w:val="24"/>
          <w:u w:val="single"/>
          <w:lang w:val="en-US"/>
        </w:rPr>
        <w:t xml:space="preserve"> </w:t>
      </w:r>
      <w:proofErr w:type="spellStart"/>
      <w:r w:rsidRPr="009C5A9C">
        <w:rPr>
          <w:rFonts w:ascii="Times New Roman" w:hAnsi="Times New Roman" w:cs="Times New Roman"/>
          <w:b/>
          <w:i/>
          <w:sz w:val="24"/>
          <w:u w:val="single"/>
          <w:lang w:val="en-US"/>
        </w:rPr>
        <w:t>prezenta</w:t>
      </w:r>
      <w:proofErr w:type="spellEnd"/>
      <w:r w:rsidRPr="009C5A9C">
        <w:rPr>
          <w:rFonts w:ascii="Times New Roman" w:hAnsi="Times New Roman" w:cs="Times New Roman"/>
          <w:b/>
          <w:i/>
          <w:sz w:val="24"/>
          <w:u w:val="single"/>
          <w:lang w:val="en-US"/>
        </w:rPr>
        <w:t xml:space="preserve"> la </w:t>
      </w:r>
      <w:proofErr w:type="spellStart"/>
      <w:r w:rsidRPr="009C5A9C">
        <w:rPr>
          <w:rFonts w:ascii="Times New Roman" w:hAnsi="Times New Roman" w:cs="Times New Roman"/>
          <w:b/>
          <w:i/>
          <w:sz w:val="24"/>
          <w:u w:val="single"/>
          <w:lang w:val="en-US"/>
        </w:rPr>
        <w:t>încheierea</w:t>
      </w:r>
      <w:proofErr w:type="spellEnd"/>
      <w:r w:rsidRPr="009C5A9C">
        <w:rPr>
          <w:rFonts w:ascii="Times New Roman" w:hAnsi="Times New Roman" w:cs="Times New Roman"/>
          <w:b/>
          <w:i/>
          <w:sz w:val="24"/>
          <w:u w:val="single"/>
          <w:lang w:val="en-US"/>
        </w:rPr>
        <w:t xml:space="preserve"> </w:t>
      </w:r>
      <w:proofErr w:type="spellStart"/>
      <w:r w:rsidRPr="009C5A9C">
        <w:rPr>
          <w:rFonts w:ascii="Times New Roman" w:hAnsi="Times New Roman" w:cs="Times New Roman"/>
          <w:b/>
          <w:i/>
          <w:sz w:val="24"/>
          <w:u w:val="single"/>
          <w:lang w:val="en-US"/>
        </w:rPr>
        <w:t>contractului</w:t>
      </w:r>
      <w:proofErr w:type="spellEnd"/>
      <w:r w:rsidRPr="009C5A9C">
        <w:rPr>
          <w:rFonts w:ascii="Times New Roman" w:hAnsi="Times New Roman" w:cs="Times New Roman"/>
          <w:b/>
          <w:i/>
          <w:sz w:val="24"/>
          <w:u w:val="single"/>
          <w:lang w:val="en-US"/>
        </w:rPr>
        <w:t xml:space="preserve"> de la o </w:t>
      </w:r>
      <w:proofErr w:type="spellStart"/>
      <w:r w:rsidRPr="009C5A9C">
        <w:rPr>
          <w:rFonts w:ascii="Times New Roman" w:hAnsi="Times New Roman" w:cs="Times New Roman"/>
          <w:b/>
          <w:i/>
          <w:sz w:val="24"/>
          <w:u w:val="single"/>
          <w:lang w:val="en-US"/>
        </w:rPr>
        <w:t>bancă</w:t>
      </w:r>
      <w:proofErr w:type="spellEnd"/>
      <w:r w:rsidRPr="009C5A9C">
        <w:rPr>
          <w:rFonts w:ascii="Times New Roman" w:hAnsi="Times New Roman" w:cs="Times New Roman"/>
          <w:b/>
          <w:i/>
          <w:sz w:val="24"/>
          <w:u w:val="single"/>
          <w:lang w:val="en-US"/>
        </w:rPr>
        <w:t xml:space="preserve"> </w:t>
      </w:r>
      <w:proofErr w:type="spellStart"/>
      <w:r w:rsidRPr="009C5A9C">
        <w:rPr>
          <w:rFonts w:ascii="Times New Roman" w:hAnsi="Times New Roman" w:cs="Times New Roman"/>
          <w:b/>
          <w:i/>
          <w:sz w:val="24"/>
          <w:u w:val="single"/>
          <w:lang w:val="en-US"/>
        </w:rPr>
        <w:t>licențiată</w:t>
      </w:r>
      <w:proofErr w:type="spellEnd"/>
      <w:r w:rsidRPr="009C5A9C">
        <w:rPr>
          <w:rFonts w:ascii="Times New Roman" w:hAnsi="Times New Roman" w:cs="Times New Roman"/>
          <w:b/>
          <w:i/>
          <w:sz w:val="24"/>
          <w:u w:val="single"/>
          <w:lang w:val="en-US"/>
        </w:rPr>
        <w:t>.</w:t>
      </w:r>
    </w:p>
    <w:p w14:paraId="33553722" w14:textId="77777777" w:rsidR="009C5A9C" w:rsidRPr="009C5A9C" w:rsidRDefault="009C5A9C" w:rsidP="009C5A9C">
      <w:pPr>
        <w:pStyle w:val="a7"/>
        <w:widowControl w:val="0"/>
        <w:numPr>
          <w:ilvl w:val="0"/>
          <w:numId w:val="36"/>
        </w:numPr>
        <w:tabs>
          <w:tab w:val="left" w:pos="504"/>
        </w:tabs>
        <w:autoSpaceDE w:val="0"/>
        <w:autoSpaceDN w:val="0"/>
        <w:spacing w:after="0" w:line="278" w:lineRule="auto"/>
        <w:ind w:left="144" w:right="1292" w:firstLine="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Motivul</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recurgerii</w:t>
      </w:r>
      <w:proofErr w:type="spellEnd"/>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la</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procedura</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accelerată</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w:t>
      </w: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cazul</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licitației</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deschise</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restrânse</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și</w:t>
      </w:r>
      <w:proofErr w:type="spellEnd"/>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 xml:space="preserve">a </w:t>
      </w:r>
      <w:proofErr w:type="spellStart"/>
      <w:r w:rsidRPr="009C5A9C">
        <w:rPr>
          <w:rFonts w:ascii="Times New Roman" w:hAnsi="Times New Roman" w:cs="Times New Roman"/>
          <w:b/>
          <w:sz w:val="24"/>
          <w:lang w:val="en-US"/>
        </w:rPr>
        <w:t>procedurii</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negociate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după</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caz</w:t>
      </w:r>
      <w:proofErr w:type="spellEnd"/>
      <w:r w:rsidRPr="009C5A9C">
        <w:rPr>
          <w:rFonts w:ascii="Times New Roman" w:hAnsi="Times New Roman" w:cs="Times New Roman"/>
          <w:b/>
          <w:sz w:val="24"/>
          <w:lang w:val="en-US"/>
        </w:rPr>
        <w:t xml:space="preserve">: </w:t>
      </w:r>
      <w:r w:rsidRPr="009C5A9C">
        <w:rPr>
          <w:rFonts w:ascii="Times New Roman" w:hAnsi="Times New Roman" w:cs="Times New Roman"/>
          <w:b/>
          <w:i/>
          <w:sz w:val="24"/>
          <w:u w:val="single"/>
          <w:lang w:val="en-US"/>
        </w:rPr>
        <w:t xml:space="preserve">Nu se </w:t>
      </w:r>
      <w:proofErr w:type="spellStart"/>
      <w:r w:rsidRPr="009C5A9C">
        <w:rPr>
          <w:rFonts w:ascii="Times New Roman" w:hAnsi="Times New Roman" w:cs="Times New Roman"/>
          <w:b/>
          <w:i/>
          <w:sz w:val="24"/>
          <w:u w:val="single"/>
          <w:lang w:val="en-US"/>
        </w:rPr>
        <w:t>aplică</w:t>
      </w:r>
      <w:proofErr w:type="spellEnd"/>
    </w:p>
    <w:p w14:paraId="6730F13C" w14:textId="77777777" w:rsidR="009C5A9C" w:rsidRPr="009C5A9C" w:rsidRDefault="009C5A9C" w:rsidP="009C5A9C">
      <w:pPr>
        <w:pStyle w:val="a7"/>
        <w:widowControl w:val="0"/>
        <w:numPr>
          <w:ilvl w:val="0"/>
          <w:numId w:val="36"/>
        </w:numPr>
        <w:tabs>
          <w:tab w:val="left" w:pos="504"/>
        </w:tabs>
        <w:autoSpaceDE w:val="0"/>
        <w:autoSpaceDN w:val="0"/>
        <w:spacing w:after="0" w:line="276" w:lineRule="auto"/>
        <w:ind w:left="144" w:right="1503" w:firstLine="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Tehnici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și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instrumente</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specifice</w:t>
      </w:r>
      <w:proofErr w:type="spellEnd"/>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atribuire</w:t>
      </w:r>
      <w:proofErr w:type="spellEnd"/>
      <w:r w:rsidRPr="009C5A9C">
        <w:rPr>
          <w:rFonts w:ascii="Times New Roman" w:hAnsi="Times New Roman" w:cs="Times New Roman"/>
          <w:b/>
          <w:spacing w:val="-5"/>
          <w:sz w:val="24"/>
          <w:lang w:val="en-US"/>
        </w:rPr>
        <w:t xml:space="preserve"> </w:t>
      </w:r>
      <w:r w:rsidRPr="009C5A9C">
        <w:rPr>
          <w:rFonts w:ascii="Times New Roman" w:hAnsi="Times New Roman" w:cs="Times New Roman"/>
          <w:b/>
          <w:sz w:val="24"/>
          <w:lang w:val="en-US"/>
        </w:rPr>
        <w:t>(</w:t>
      </w:r>
      <w:proofErr w:type="spellStart"/>
      <w:r w:rsidRPr="009C5A9C">
        <w:rPr>
          <w:rFonts w:ascii="Times New Roman" w:hAnsi="Times New Roman" w:cs="Times New Roman"/>
          <w:b/>
          <w:sz w:val="24"/>
          <w:lang w:val="en-US"/>
        </w:rPr>
        <w:t>dacă</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este</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cazul</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specificați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dacă</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se</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va</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utiliza</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acordul-cadru</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sistemul</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dinamic</w:t>
      </w:r>
      <w:proofErr w:type="spellEnd"/>
      <w:r w:rsidRPr="009C5A9C">
        <w:rPr>
          <w:rFonts w:ascii="Times New Roman" w:hAnsi="Times New Roman" w:cs="Times New Roman"/>
          <w:b/>
          <w:sz w:val="24"/>
          <w:lang w:val="en-US"/>
        </w:rPr>
        <w:t xml:space="preserve"> de </w:t>
      </w:r>
      <w:proofErr w:type="spellStart"/>
      <w:r w:rsidRPr="009C5A9C">
        <w:rPr>
          <w:rFonts w:ascii="Times New Roman" w:hAnsi="Times New Roman" w:cs="Times New Roman"/>
          <w:b/>
          <w:sz w:val="24"/>
          <w:lang w:val="en-US"/>
        </w:rPr>
        <w:t>achiziție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sau</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licitația</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electronică</w:t>
      </w:r>
      <w:proofErr w:type="spellEnd"/>
      <w:r w:rsidRPr="009C5A9C">
        <w:rPr>
          <w:rFonts w:ascii="Times New Roman" w:hAnsi="Times New Roman" w:cs="Times New Roman"/>
          <w:b/>
          <w:sz w:val="24"/>
          <w:lang w:val="en-US"/>
        </w:rPr>
        <w:t xml:space="preserve">): </w:t>
      </w:r>
      <w:r w:rsidRPr="009C5A9C">
        <w:rPr>
          <w:rFonts w:ascii="Times New Roman" w:hAnsi="Times New Roman" w:cs="Times New Roman"/>
          <w:b/>
          <w:i/>
          <w:sz w:val="24"/>
          <w:u w:val="single"/>
          <w:lang w:val="en-US"/>
        </w:rPr>
        <w:t>Nu se</w:t>
      </w:r>
    </w:p>
    <w:p w14:paraId="5BA37B7D" w14:textId="77777777" w:rsidR="009C5A9C" w:rsidRPr="009C5A9C" w:rsidRDefault="009C5A9C" w:rsidP="009C5A9C">
      <w:pPr>
        <w:spacing w:line="275" w:lineRule="exact"/>
        <w:ind w:left="144"/>
        <w:rPr>
          <w:rFonts w:ascii="Times New Roman" w:hAnsi="Times New Roman" w:cs="Times New Roman"/>
          <w:b/>
          <w:i/>
          <w:sz w:val="24"/>
        </w:rPr>
      </w:pPr>
      <w:proofErr w:type="spellStart"/>
      <w:r w:rsidRPr="009C5A9C">
        <w:rPr>
          <w:rFonts w:ascii="Times New Roman" w:hAnsi="Times New Roman" w:cs="Times New Roman"/>
          <w:b/>
          <w:i/>
          <w:spacing w:val="-2"/>
          <w:sz w:val="24"/>
          <w:u w:val="single"/>
        </w:rPr>
        <w:t>aplică</w:t>
      </w:r>
      <w:proofErr w:type="spellEnd"/>
    </w:p>
    <w:p w14:paraId="29C54B72" w14:textId="77777777" w:rsidR="009C5A9C" w:rsidRPr="009C5A9C" w:rsidRDefault="009C5A9C" w:rsidP="009C5A9C">
      <w:pPr>
        <w:pStyle w:val="a7"/>
        <w:widowControl w:val="0"/>
        <w:numPr>
          <w:ilvl w:val="0"/>
          <w:numId w:val="36"/>
        </w:numPr>
        <w:tabs>
          <w:tab w:val="left" w:pos="504"/>
        </w:tabs>
        <w:autoSpaceDE w:val="0"/>
        <w:autoSpaceDN w:val="0"/>
        <w:spacing w:before="38" w:after="0" w:line="240" w:lineRule="auto"/>
        <w:ind w:left="504" w:hanging="360"/>
        <w:contextualSpacing w:val="0"/>
        <w:rPr>
          <w:rFonts w:ascii="Times New Roman" w:hAnsi="Times New Roman" w:cs="Times New Roman"/>
          <w:b/>
          <w:sz w:val="24"/>
          <w:lang w:val="en-US"/>
        </w:rPr>
      </w:pPr>
      <w:proofErr w:type="spellStart"/>
      <w:r w:rsidRPr="009C5A9C">
        <w:rPr>
          <w:rFonts w:ascii="Times New Roman" w:hAnsi="Times New Roman" w:cs="Times New Roman"/>
          <w:b/>
          <w:sz w:val="24"/>
          <w:lang w:val="en-US"/>
        </w:rPr>
        <w:t>Condiții</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speciale</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6"/>
          <w:sz w:val="24"/>
          <w:lang w:val="en-US"/>
        </w:rPr>
        <w:t xml:space="preserve"> </w:t>
      </w:r>
      <w:r w:rsidRPr="009C5A9C">
        <w:rPr>
          <w:rFonts w:ascii="Times New Roman" w:hAnsi="Times New Roman" w:cs="Times New Roman"/>
          <w:b/>
          <w:sz w:val="24"/>
          <w:lang w:val="en-US"/>
        </w:rPr>
        <w:t>care</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depinde</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îndeplinirea</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contractului</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w:t>
      </w:r>
      <w:proofErr w:type="spellStart"/>
      <w:r w:rsidRPr="009C5A9C">
        <w:rPr>
          <w:rFonts w:ascii="Times New Roman" w:hAnsi="Times New Roman" w:cs="Times New Roman"/>
          <w:b/>
          <w:sz w:val="24"/>
          <w:lang w:val="en-US"/>
        </w:rPr>
        <w:t>indicați</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după</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pacing w:val="-2"/>
          <w:sz w:val="24"/>
          <w:lang w:val="en-US"/>
        </w:rPr>
        <w:t>caz</w:t>
      </w:r>
      <w:proofErr w:type="spellEnd"/>
      <w:r w:rsidRPr="009C5A9C">
        <w:rPr>
          <w:rFonts w:ascii="Times New Roman" w:hAnsi="Times New Roman" w:cs="Times New Roman"/>
          <w:b/>
          <w:spacing w:val="-2"/>
          <w:sz w:val="24"/>
          <w:lang w:val="en-US"/>
        </w:rPr>
        <w:t>):</w:t>
      </w:r>
    </w:p>
    <w:p w14:paraId="10EC1082" w14:textId="77777777" w:rsidR="009C5A9C" w:rsidRPr="009C5A9C" w:rsidRDefault="009C5A9C" w:rsidP="009C5A9C">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Ofertele</w:t>
      </w:r>
      <w:proofErr w:type="spellEnd"/>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se</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prezintă</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z w:val="24"/>
          <w:lang w:val="en-US"/>
        </w:rPr>
        <w:t xml:space="preserve"> valuta-</w:t>
      </w:r>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w:t>
      </w:r>
      <w:r w:rsidRPr="009C5A9C">
        <w:rPr>
          <w:rFonts w:ascii="Times New Roman" w:hAnsi="Times New Roman" w:cs="Times New Roman"/>
          <w:b/>
          <w:spacing w:val="-1"/>
          <w:sz w:val="24"/>
          <w:lang w:val="en-US"/>
        </w:rPr>
        <w:t xml:space="preserve"> </w:t>
      </w:r>
      <w:r w:rsidRPr="009C5A9C">
        <w:rPr>
          <w:rFonts w:ascii="Times New Roman" w:hAnsi="Times New Roman" w:cs="Times New Roman"/>
          <w:b/>
          <w:i/>
          <w:sz w:val="24"/>
          <w:u w:val="single"/>
          <w:lang w:val="en-US"/>
        </w:rPr>
        <w:t xml:space="preserve">lei </w:t>
      </w:r>
      <w:r w:rsidRPr="009C5A9C">
        <w:rPr>
          <w:rFonts w:ascii="Times New Roman" w:hAnsi="Times New Roman" w:cs="Times New Roman"/>
          <w:b/>
          <w:i/>
          <w:spacing w:val="-5"/>
          <w:sz w:val="24"/>
          <w:u w:val="single"/>
          <w:lang w:val="en-US"/>
        </w:rPr>
        <w:t>MDL</w:t>
      </w:r>
    </w:p>
    <w:p w14:paraId="4B4218A1" w14:textId="77777777" w:rsidR="009C5A9C" w:rsidRPr="009C5A9C" w:rsidRDefault="009C5A9C" w:rsidP="009C5A9C">
      <w:pPr>
        <w:pStyle w:val="a7"/>
        <w:widowControl w:val="0"/>
        <w:numPr>
          <w:ilvl w:val="0"/>
          <w:numId w:val="36"/>
        </w:numPr>
        <w:tabs>
          <w:tab w:val="left" w:pos="504"/>
        </w:tabs>
        <w:autoSpaceDE w:val="0"/>
        <w:autoSpaceDN w:val="0"/>
        <w:spacing w:before="160" w:after="0"/>
        <w:ind w:left="144" w:right="513" w:firstLine="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Criteriul</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evaluare</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aplicat</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pentru</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atribuirea</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contractului</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3"/>
          <w:sz w:val="24"/>
          <w:lang w:val="en-US"/>
        </w:rPr>
        <w:t xml:space="preserve"> </w:t>
      </w:r>
      <w:r w:rsidRPr="009C5A9C">
        <w:rPr>
          <w:rFonts w:ascii="Times New Roman" w:hAnsi="Times New Roman" w:cs="Times New Roman"/>
          <w:b/>
          <w:i/>
          <w:sz w:val="24"/>
          <w:u w:val="single"/>
          <w:lang w:val="ro-MD"/>
        </w:rPr>
        <w:t xml:space="preserve">Preţul cel mai scăzut </w:t>
      </w:r>
      <w:proofErr w:type="spellStart"/>
      <w:r w:rsidRPr="009C5A9C">
        <w:rPr>
          <w:rFonts w:ascii="Times New Roman" w:hAnsi="Times New Roman" w:cs="Times New Roman"/>
          <w:b/>
          <w:i/>
          <w:sz w:val="24"/>
          <w:u w:val="single"/>
          <w:lang w:val="en-US"/>
        </w:rPr>
        <w:t>fără</w:t>
      </w:r>
      <w:proofErr w:type="spellEnd"/>
      <w:r w:rsidRPr="009C5A9C">
        <w:rPr>
          <w:rFonts w:ascii="Times New Roman" w:hAnsi="Times New Roman" w:cs="Times New Roman"/>
          <w:b/>
          <w:i/>
          <w:sz w:val="24"/>
          <w:u w:val="single"/>
          <w:lang w:val="en-US"/>
        </w:rPr>
        <w:t xml:space="preserve"> TVA, cu </w:t>
      </w:r>
      <w:proofErr w:type="spellStart"/>
      <w:r w:rsidRPr="009C5A9C">
        <w:rPr>
          <w:rFonts w:ascii="Times New Roman" w:hAnsi="Times New Roman" w:cs="Times New Roman"/>
          <w:b/>
          <w:i/>
          <w:sz w:val="24"/>
          <w:u w:val="single"/>
          <w:lang w:val="en-US"/>
        </w:rPr>
        <w:t>corespunderea</w:t>
      </w:r>
      <w:proofErr w:type="spellEnd"/>
      <w:r w:rsidRPr="009C5A9C">
        <w:rPr>
          <w:rFonts w:ascii="Times New Roman" w:hAnsi="Times New Roman" w:cs="Times New Roman"/>
          <w:b/>
          <w:i/>
          <w:sz w:val="24"/>
          <w:u w:val="single"/>
          <w:lang w:val="en-US"/>
        </w:rPr>
        <w:t xml:space="preserve"> </w:t>
      </w:r>
      <w:proofErr w:type="spellStart"/>
      <w:r w:rsidRPr="009C5A9C">
        <w:rPr>
          <w:rFonts w:ascii="Times New Roman" w:hAnsi="Times New Roman" w:cs="Times New Roman"/>
          <w:b/>
          <w:i/>
          <w:sz w:val="24"/>
          <w:u w:val="single"/>
          <w:lang w:val="en-US"/>
        </w:rPr>
        <w:t>cerințelor</w:t>
      </w:r>
      <w:proofErr w:type="spellEnd"/>
      <w:r w:rsidRPr="009C5A9C">
        <w:rPr>
          <w:rFonts w:ascii="Times New Roman" w:hAnsi="Times New Roman" w:cs="Times New Roman"/>
          <w:b/>
          <w:i/>
          <w:sz w:val="24"/>
          <w:u w:val="single"/>
          <w:lang w:val="en-US"/>
        </w:rPr>
        <w:t xml:space="preserve"> solicitate</w:t>
      </w:r>
    </w:p>
    <w:p w14:paraId="41B7A451" w14:textId="77777777" w:rsidR="009C5A9C" w:rsidRPr="009C5A9C" w:rsidRDefault="009C5A9C" w:rsidP="009C5A9C">
      <w:pPr>
        <w:pStyle w:val="a7"/>
        <w:widowControl w:val="0"/>
        <w:numPr>
          <w:ilvl w:val="0"/>
          <w:numId w:val="36"/>
        </w:numPr>
        <w:tabs>
          <w:tab w:val="left" w:pos="444"/>
        </w:tabs>
        <w:autoSpaceDE w:val="0"/>
        <w:autoSpaceDN w:val="0"/>
        <w:spacing w:after="3" w:line="276" w:lineRule="auto"/>
        <w:ind w:left="144" w:right="489" w:firstLine="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Factorii</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evaluare</w:t>
      </w:r>
      <w:proofErr w:type="spellEnd"/>
      <w:r w:rsidRPr="009C5A9C">
        <w:rPr>
          <w:rFonts w:ascii="Times New Roman" w:hAnsi="Times New Roman" w:cs="Times New Roman"/>
          <w:b/>
          <w:spacing w:val="-2"/>
          <w:sz w:val="24"/>
          <w:lang w:val="en-US"/>
        </w:rPr>
        <w:t xml:space="preserve"> </w:t>
      </w:r>
      <w:proofErr w:type="gramStart"/>
      <w:r w:rsidRPr="009C5A9C">
        <w:rPr>
          <w:rFonts w:ascii="Times New Roman" w:hAnsi="Times New Roman" w:cs="Times New Roman"/>
          <w:b/>
          <w:sz w:val="24"/>
          <w:lang w:val="en-US"/>
        </w:rPr>
        <w:t>a</w:t>
      </w:r>
      <w:proofErr w:type="gram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ofertei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celei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mai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avantajoase</w:t>
      </w:r>
      <w:proofErr w:type="spellEnd"/>
      <w:r w:rsidRPr="009C5A9C">
        <w:rPr>
          <w:rFonts w:ascii="Times New Roman" w:hAnsi="Times New Roman" w:cs="Times New Roman"/>
          <w:b/>
          <w:spacing w:val="-5"/>
          <w:sz w:val="24"/>
          <w:lang w:val="en-US"/>
        </w:rPr>
        <w:t xml:space="preserve"> </w:t>
      </w:r>
      <w:r w:rsidRPr="009C5A9C">
        <w:rPr>
          <w:rFonts w:ascii="Times New Roman" w:hAnsi="Times New Roman" w:cs="Times New Roman"/>
          <w:b/>
          <w:sz w:val="24"/>
          <w:lang w:val="en-US"/>
        </w:rPr>
        <w:t>din</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punct</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vedere</w:t>
      </w:r>
      <w:proofErr w:type="spellEnd"/>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economic,</w:t>
      </w:r>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precum</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și</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ponderile</w:t>
      </w:r>
      <w:proofErr w:type="spellEnd"/>
      <w:r w:rsidRPr="009C5A9C">
        <w:rPr>
          <w:rFonts w:ascii="Times New Roman" w:hAnsi="Times New Roman" w:cs="Times New Roman"/>
          <w:b/>
          <w:sz w:val="24"/>
          <w:lang w:val="en-US"/>
        </w:rPr>
        <w:t xml:space="preserve"> lor:</w:t>
      </w:r>
    </w:p>
    <w:p w14:paraId="3D278A5F" w14:textId="77777777" w:rsidR="009C5A9C" w:rsidRPr="009C5A9C" w:rsidRDefault="009C5A9C" w:rsidP="009C5A9C">
      <w:pPr>
        <w:pStyle w:val="a7"/>
        <w:tabs>
          <w:tab w:val="left" w:pos="444"/>
        </w:tabs>
        <w:spacing w:after="3" w:line="276" w:lineRule="auto"/>
        <w:ind w:right="489"/>
        <w:rPr>
          <w:rFonts w:ascii="Times New Roman" w:hAnsi="Times New Roman" w:cs="Times New Roman"/>
          <w:b/>
          <w:i/>
          <w:sz w:val="24"/>
          <w:lang w:val="en-US"/>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6996"/>
        <w:gridCol w:w="2068"/>
      </w:tblGrid>
      <w:tr w:rsidR="009C5A9C" w:rsidRPr="009C5A9C" w14:paraId="41C6DD44" w14:textId="77777777" w:rsidTr="00C0173F">
        <w:trPr>
          <w:trHeight w:val="616"/>
        </w:trPr>
        <w:tc>
          <w:tcPr>
            <w:tcW w:w="574" w:type="dxa"/>
          </w:tcPr>
          <w:p w14:paraId="30F43B46" w14:textId="77777777" w:rsidR="009C5A9C" w:rsidRPr="009C5A9C" w:rsidRDefault="009C5A9C" w:rsidP="00C0173F">
            <w:pPr>
              <w:pStyle w:val="TableParagraph"/>
              <w:spacing w:line="256" w:lineRule="auto"/>
              <w:ind w:right="165"/>
              <w:rPr>
                <w:b/>
                <w:sz w:val="20"/>
              </w:rPr>
            </w:pPr>
            <w:r w:rsidRPr="009C5A9C">
              <w:rPr>
                <w:b/>
                <w:spacing w:val="-4"/>
                <w:sz w:val="20"/>
              </w:rPr>
              <w:t xml:space="preserve">Nr. </w:t>
            </w:r>
            <w:r w:rsidRPr="009C5A9C">
              <w:rPr>
                <w:b/>
                <w:spacing w:val="-5"/>
                <w:sz w:val="20"/>
              </w:rPr>
              <w:t>d/o</w:t>
            </w:r>
          </w:p>
        </w:tc>
        <w:tc>
          <w:tcPr>
            <w:tcW w:w="6996" w:type="dxa"/>
          </w:tcPr>
          <w:p w14:paraId="2492C153" w14:textId="77777777" w:rsidR="009C5A9C" w:rsidRPr="009C5A9C" w:rsidRDefault="009C5A9C" w:rsidP="00C0173F">
            <w:pPr>
              <w:pStyle w:val="TableParagraph"/>
              <w:ind w:left="2"/>
              <w:jc w:val="center"/>
              <w:rPr>
                <w:b/>
                <w:sz w:val="20"/>
              </w:rPr>
            </w:pPr>
            <w:r w:rsidRPr="009C5A9C">
              <w:rPr>
                <w:b/>
                <w:sz w:val="20"/>
              </w:rPr>
              <w:t>Denumirea</w:t>
            </w:r>
            <w:r w:rsidRPr="009C5A9C">
              <w:rPr>
                <w:b/>
                <w:spacing w:val="-4"/>
                <w:sz w:val="20"/>
              </w:rPr>
              <w:t xml:space="preserve"> </w:t>
            </w:r>
            <w:r w:rsidRPr="009C5A9C">
              <w:rPr>
                <w:b/>
                <w:sz w:val="20"/>
              </w:rPr>
              <w:t>factorului</w:t>
            </w:r>
            <w:r w:rsidRPr="009C5A9C">
              <w:rPr>
                <w:b/>
                <w:spacing w:val="-6"/>
                <w:sz w:val="20"/>
              </w:rPr>
              <w:t xml:space="preserve"> </w:t>
            </w:r>
            <w:r w:rsidRPr="009C5A9C">
              <w:rPr>
                <w:b/>
                <w:sz w:val="20"/>
              </w:rPr>
              <w:t>de</w:t>
            </w:r>
            <w:r w:rsidRPr="009C5A9C">
              <w:rPr>
                <w:b/>
                <w:spacing w:val="-5"/>
                <w:sz w:val="20"/>
              </w:rPr>
              <w:t xml:space="preserve"> </w:t>
            </w:r>
            <w:r w:rsidRPr="009C5A9C">
              <w:rPr>
                <w:b/>
                <w:spacing w:val="-2"/>
                <w:sz w:val="20"/>
              </w:rPr>
              <w:t>evaluare</w:t>
            </w:r>
          </w:p>
        </w:tc>
        <w:tc>
          <w:tcPr>
            <w:tcW w:w="2068" w:type="dxa"/>
          </w:tcPr>
          <w:p w14:paraId="2D0F5F46" w14:textId="77777777" w:rsidR="009C5A9C" w:rsidRPr="009C5A9C" w:rsidRDefault="009C5A9C" w:rsidP="00C0173F">
            <w:pPr>
              <w:pStyle w:val="TableParagraph"/>
              <w:ind w:left="4"/>
              <w:jc w:val="center"/>
              <w:rPr>
                <w:b/>
                <w:sz w:val="20"/>
              </w:rPr>
            </w:pPr>
            <w:r w:rsidRPr="009C5A9C">
              <w:rPr>
                <w:b/>
                <w:spacing w:val="-2"/>
                <w:sz w:val="20"/>
              </w:rPr>
              <w:t>Ponderea%</w:t>
            </w:r>
          </w:p>
        </w:tc>
      </w:tr>
      <w:tr w:rsidR="009C5A9C" w:rsidRPr="009C5A9C" w14:paraId="7A9F2723" w14:textId="77777777" w:rsidTr="00C0173F">
        <w:trPr>
          <w:trHeight w:val="229"/>
        </w:trPr>
        <w:tc>
          <w:tcPr>
            <w:tcW w:w="574" w:type="dxa"/>
          </w:tcPr>
          <w:p w14:paraId="05235592" w14:textId="77777777" w:rsidR="009C5A9C" w:rsidRPr="009C5A9C" w:rsidRDefault="009C5A9C" w:rsidP="00C0173F">
            <w:pPr>
              <w:pStyle w:val="TableParagraph"/>
              <w:spacing w:before="141"/>
              <w:ind w:left="0"/>
              <w:rPr>
                <w:b/>
                <w:i/>
              </w:rPr>
            </w:pPr>
          </w:p>
          <w:p w14:paraId="379669AD" w14:textId="77777777" w:rsidR="009C5A9C" w:rsidRPr="009C5A9C" w:rsidRDefault="009C5A9C" w:rsidP="00C0173F">
            <w:pPr>
              <w:pStyle w:val="TableParagraph"/>
              <w:ind w:left="0"/>
            </w:pPr>
          </w:p>
        </w:tc>
        <w:tc>
          <w:tcPr>
            <w:tcW w:w="6996" w:type="dxa"/>
          </w:tcPr>
          <w:p w14:paraId="2060EF10" w14:textId="77777777" w:rsidR="009C5A9C" w:rsidRPr="009C5A9C" w:rsidRDefault="009C5A9C" w:rsidP="00C0173F">
            <w:pPr>
              <w:pStyle w:val="TableParagraph"/>
              <w:tabs>
                <w:tab w:val="left" w:pos="360"/>
              </w:tabs>
              <w:spacing w:before="121" w:line="259" w:lineRule="auto"/>
              <w:ind w:left="0" w:right="97"/>
              <w:jc w:val="both"/>
            </w:pPr>
          </w:p>
        </w:tc>
        <w:tc>
          <w:tcPr>
            <w:tcW w:w="2068" w:type="dxa"/>
          </w:tcPr>
          <w:p w14:paraId="41BFEACA" w14:textId="77777777" w:rsidR="009C5A9C" w:rsidRPr="009C5A9C" w:rsidRDefault="009C5A9C" w:rsidP="00C0173F">
            <w:pPr>
              <w:pStyle w:val="TableParagraph"/>
              <w:ind w:left="4" w:right="1"/>
              <w:jc w:val="center"/>
            </w:pPr>
          </w:p>
        </w:tc>
      </w:tr>
    </w:tbl>
    <w:p w14:paraId="46AD6F29" w14:textId="77777777" w:rsidR="009C5A9C" w:rsidRPr="009C5A9C" w:rsidRDefault="009C5A9C" w:rsidP="009C5A9C">
      <w:pPr>
        <w:pStyle w:val="af"/>
        <w:spacing w:before="41"/>
        <w:rPr>
          <w:rFonts w:ascii="Times New Roman" w:hAnsi="Times New Roman"/>
          <w:i/>
        </w:rPr>
      </w:pPr>
    </w:p>
    <w:p w14:paraId="068E6512" w14:textId="77777777" w:rsidR="009C5A9C" w:rsidRPr="009C5A9C" w:rsidRDefault="009C5A9C" w:rsidP="009C5A9C">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sz w:val="24"/>
          <w:lang w:val="en-US"/>
        </w:rPr>
      </w:pPr>
      <w:proofErr w:type="spellStart"/>
      <w:r w:rsidRPr="009C5A9C">
        <w:rPr>
          <w:rFonts w:ascii="Times New Roman" w:hAnsi="Times New Roman" w:cs="Times New Roman"/>
          <w:b/>
          <w:sz w:val="24"/>
          <w:lang w:val="en-US"/>
        </w:rPr>
        <w:t>Termenul</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limită</w:t>
      </w:r>
      <w:proofErr w:type="spellEnd"/>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6"/>
          <w:sz w:val="24"/>
          <w:lang w:val="en-US"/>
        </w:rPr>
        <w:t xml:space="preserve"> </w:t>
      </w:r>
      <w:proofErr w:type="spellStart"/>
      <w:r w:rsidRPr="009C5A9C">
        <w:rPr>
          <w:rFonts w:ascii="Times New Roman" w:hAnsi="Times New Roman" w:cs="Times New Roman"/>
          <w:b/>
          <w:sz w:val="24"/>
          <w:lang w:val="en-US"/>
        </w:rPr>
        <w:t>depunere</w:t>
      </w:r>
      <w:proofErr w:type="spellEnd"/>
      <w:r w:rsidRPr="009C5A9C">
        <w:rPr>
          <w:rFonts w:ascii="Times New Roman" w:hAnsi="Times New Roman" w:cs="Times New Roman"/>
          <w:b/>
          <w:sz w:val="24"/>
          <w:lang w:val="en-US"/>
        </w:rPr>
        <w:t>/</w:t>
      </w:r>
      <w:proofErr w:type="spellStart"/>
      <w:r w:rsidRPr="009C5A9C">
        <w:rPr>
          <w:rFonts w:ascii="Times New Roman" w:hAnsi="Times New Roman" w:cs="Times New Roman"/>
          <w:b/>
          <w:sz w:val="24"/>
          <w:lang w:val="en-US"/>
        </w:rPr>
        <w:t>deschidere</w:t>
      </w:r>
      <w:proofErr w:type="spellEnd"/>
      <w:r w:rsidRPr="009C5A9C">
        <w:rPr>
          <w:rFonts w:ascii="Times New Roman" w:hAnsi="Times New Roman" w:cs="Times New Roman"/>
          <w:b/>
          <w:spacing w:val="-3"/>
          <w:sz w:val="24"/>
          <w:lang w:val="en-US"/>
        </w:rPr>
        <w:t xml:space="preserve"> </w:t>
      </w:r>
      <w:proofErr w:type="gramStart"/>
      <w:r w:rsidRPr="009C5A9C">
        <w:rPr>
          <w:rFonts w:ascii="Times New Roman" w:hAnsi="Times New Roman" w:cs="Times New Roman"/>
          <w:b/>
          <w:sz w:val="24"/>
          <w:lang w:val="en-US"/>
        </w:rPr>
        <w:t>a</w:t>
      </w:r>
      <w:proofErr w:type="gram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pacing w:val="-2"/>
          <w:sz w:val="24"/>
          <w:lang w:val="en-US"/>
        </w:rPr>
        <w:t>ofertelor</w:t>
      </w:r>
      <w:proofErr w:type="spellEnd"/>
      <w:r w:rsidRPr="009C5A9C">
        <w:rPr>
          <w:rFonts w:ascii="Times New Roman" w:hAnsi="Times New Roman" w:cs="Times New Roman"/>
          <w:b/>
          <w:spacing w:val="-2"/>
          <w:sz w:val="24"/>
          <w:lang w:val="en-US"/>
        </w:rPr>
        <w:t>:</w:t>
      </w:r>
    </w:p>
    <w:p w14:paraId="1FC8099B" w14:textId="77777777" w:rsidR="009C5A9C" w:rsidRPr="009C5A9C" w:rsidRDefault="009C5A9C" w:rsidP="009C5A9C">
      <w:pPr>
        <w:pStyle w:val="a7"/>
        <w:widowControl w:val="0"/>
        <w:numPr>
          <w:ilvl w:val="1"/>
          <w:numId w:val="36"/>
        </w:numPr>
        <w:tabs>
          <w:tab w:val="left" w:pos="642"/>
        </w:tabs>
        <w:autoSpaceDE w:val="0"/>
        <w:autoSpaceDN w:val="0"/>
        <w:spacing w:before="41" w:after="0" w:line="240" w:lineRule="auto"/>
        <w:ind w:left="642" w:hanging="138"/>
        <w:contextualSpacing w:val="0"/>
        <w:rPr>
          <w:rFonts w:ascii="Times New Roman" w:hAnsi="Times New Roman" w:cs="Times New Roman"/>
          <w:b/>
          <w:i/>
          <w:sz w:val="24"/>
          <w:lang w:val="en-US"/>
        </w:rPr>
      </w:pPr>
      <w:r w:rsidRPr="009C5A9C">
        <w:rPr>
          <w:rFonts w:ascii="Times New Roman" w:hAnsi="Times New Roman" w:cs="Times New Roman"/>
          <w:b/>
          <w:i/>
          <w:sz w:val="24"/>
          <w:lang w:val="en-US"/>
        </w:rPr>
        <w:t>conform</w:t>
      </w:r>
      <w:r w:rsidRPr="009C5A9C">
        <w:rPr>
          <w:rFonts w:ascii="Times New Roman" w:hAnsi="Times New Roman" w:cs="Times New Roman"/>
          <w:b/>
          <w:i/>
          <w:spacing w:val="-3"/>
          <w:sz w:val="24"/>
          <w:lang w:val="en-US"/>
        </w:rPr>
        <w:t xml:space="preserve"> </w:t>
      </w:r>
      <w:r w:rsidRPr="009C5A9C">
        <w:rPr>
          <w:rFonts w:ascii="Times New Roman" w:hAnsi="Times New Roman" w:cs="Times New Roman"/>
          <w:b/>
          <w:i/>
          <w:sz w:val="24"/>
          <w:lang w:val="en-US"/>
        </w:rPr>
        <w:t>SIA</w:t>
      </w:r>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RSAP</w:t>
      </w:r>
      <w:r w:rsidRPr="009C5A9C">
        <w:rPr>
          <w:rFonts w:ascii="Times New Roman" w:hAnsi="Times New Roman" w:cs="Times New Roman"/>
          <w:b/>
          <w:i/>
          <w:spacing w:val="-4"/>
          <w:sz w:val="24"/>
          <w:lang w:val="en-US"/>
        </w:rPr>
        <w:t xml:space="preserve"> </w:t>
      </w:r>
      <w:r w:rsidRPr="009C5A9C">
        <w:rPr>
          <w:rFonts w:ascii="Times New Roman" w:hAnsi="Times New Roman" w:cs="Times New Roman"/>
          <w:b/>
          <w:i/>
          <w:sz w:val="24"/>
          <w:lang w:val="en-US"/>
        </w:rPr>
        <w:t>/</w:t>
      </w:r>
      <w:proofErr w:type="spellStart"/>
      <w:r w:rsidRPr="009C5A9C">
        <w:rPr>
          <w:rFonts w:ascii="Times New Roman" w:hAnsi="Times New Roman" w:cs="Times New Roman"/>
          <w:b/>
          <w:i/>
          <w:sz w:val="24"/>
          <w:lang w:val="en-US"/>
        </w:rPr>
        <w:t>până</w:t>
      </w:r>
      <w:proofErr w:type="spellEnd"/>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la:</w:t>
      </w:r>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w:t>
      </w:r>
      <w:proofErr w:type="spellStart"/>
      <w:r w:rsidRPr="009C5A9C">
        <w:rPr>
          <w:rFonts w:ascii="Times New Roman" w:hAnsi="Times New Roman" w:cs="Times New Roman"/>
          <w:b/>
          <w:i/>
          <w:sz w:val="24"/>
          <w:lang w:val="en-US"/>
        </w:rPr>
        <w:t>ora</w:t>
      </w:r>
      <w:proofErr w:type="spellEnd"/>
      <w:r w:rsidRPr="009C5A9C">
        <w:rPr>
          <w:rFonts w:ascii="Times New Roman" w:hAnsi="Times New Roman" w:cs="Times New Roman"/>
          <w:b/>
          <w:i/>
          <w:sz w:val="24"/>
          <w:lang w:val="en-US"/>
        </w:rPr>
        <w:t xml:space="preserve"> </w:t>
      </w:r>
      <w:proofErr w:type="spellStart"/>
      <w:r w:rsidRPr="009C5A9C">
        <w:rPr>
          <w:rFonts w:ascii="Times New Roman" w:hAnsi="Times New Roman" w:cs="Times New Roman"/>
          <w:b/>
          <w:i/>
          <w:sz w:val="24"/>
          <w:lang w:val="en-US"/>
        </w:rPr>
        <w:t>exactă</w:t>
      </w:r>
      <w:proofErr w:type="spellEnd"/>
      <w:r w:rsidRPr="009C5A9C">
        <w:rPr>
          <w:rFonts w:ascii="Times New Roman" w:hAnsi="Times New Roman" w:cs="Times New Roman"/>
          <w:b/>
          <w:i/>
          <w:sz w:val="24"/>
          <w:lang w:val="en-US"/>
        </w:rPr>
        <w:t>]-</w:t>
      </w:r>
      <w:r w:rsidRPr="009C5A9C">
        <w:rPr>
          <w:rFonts w:ascii="Times New Roman" w:hAnsi="Times New Roman" w:cs="Times New Roman"/>
          <w:b/>
          <w:i/>
          <w:spacing w:val="-2"/>
          <w:sz w:val="24"/>
          <w:lang w:val="en-US"/>
        </w:rPr>
        <w:t xml:space="preserve"> </w:t>
      </w:r>
      <w:proofErr w:type="spellStart"/>
      <w:r w:rsidRPr="009C5A9C">
        <w:rPr>
          <w:rFonts w:ascii="Times New Roman" w:hAnsi="Times New Roman" w:cs="Times New Roman"/>
          <w:b/>
          <w:i/>
          <w:sz w:val="24"/>
          <w:lang w:val="en-US"/>
        </w:rPr>
        <w:t>Informația</w:t>
      </w:r>
      <w:proofErr w:type="spellEnd"/>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o</w:t>
      </w:r>
      <w:r w:rsidRPr="009C5A9C">
        <w:rPr>
          <w:rFonts w:ascii="Times New Roman" w:hAnsi="Times New Roman" w:cs="Times New Roman"/>
          <w:b/>
          <w:i/>
          <w:spacing w:val="-1"/>
          <w:sz w:val="24"/>
          <w:lang w:val="en-US"/>
        </w:rPr>
        <w:t xml:space="preserve"> </w:t>
      </w:r>
      <w:proofErr w:type="spellStart"/>
      <w:r w:rsidRPr="009C5A9C">
        <w:rPr>
          <w:rFonts w:ascii="Times New Roman" w:hAnsi="Times New Roman" w:cs="Times New Roman"/>
          <w:b/>
          <w:i/>
          <w:sz w:val="24"/>
          <w:lang w:val="en-US"/>
        </w:rPr>
        <w:t>găsiți</w:t>
      </w:r>
      <w:proofErr w:type="spellEnd"/>
      <w:r w:rsidRPr="009C5A9C">
        <w:rPr>
          <w:rFonts w:ascii="Times New Roman" w:hAnsi="Times New Roman" w:cs="Times New Roman"/>
          <w:b/>
          <w:i/>
          <w:spacing w:val="-3"/>
          <w:sz w:val="24"/>
          <w:lang w:val="en-US"/>
        </w:rPr>
        <w:t xml:space="preserve"> </w:t>
      </w:r>
      <w:proofErr w:type="spellStart"/>
      <w:r w:rsidRPr="009C5A9C">
        <w:rPr>
          <w:rFonts w:ascii="Times New Roman" w:hAnsi="Times New Roman" w:cs="Times New Roman"/>
          <w:b/>
          <w:i/>
          <w:sz w:val="24"/>
          <w:lang w:val="en-US"/>
        </w:rPr>
        <w:t>în</w:t>
      </w:r>
      <w:proofErr w:type="spellEnd"/>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 xml:space="preserve">SIA </w:t>
      </w:r>
      <w:r w:rsidRPr="009C5A9C">
        <w:rPr>
          <w:rFonts w:ascii="Times New Roman" w:hAnsi="Times New Roman" w:cs="Times New Roman"/>
          <w:b/>
          <w:i/>
          <w:spacing w:val="-4"/>
          <w:sz w:val="24"/>
          <w:lang w:val="en-US"/>
        </w:rPr>
        <w:t>RSAP</w:t>
      </w:r>
    </w:p>
    <w:p w14:paraId="58253D46" w14:textId="77777777" w:rsidR="009C5A9C" w:rsidRPr="009C5A9C" w:rsidRDefault="009C5A9C" w:rsidP="009C5A9C">
      <w:pPr>
        <w:pStyle w:val="a7"/>
        <w:widowControl w:val="0"/>
        <w:numPr>
          <w:ilvl w:val="1"/>
          <w:numId w:val="36"/>
        </w:numPr>
        <w:tabs>
          <w:tab w:val="left" w:pos="642"/>
        </w:tabs>
        <w:autoSpaceDE w:val="0"/>
        <w:autoSpaceDN w:val="0"/>
        <w:spacing w:before="43" w:after="0" w:line="240" w:lineRule="auto"/>
        <w:ind w:left="642" w:hanging="138"/>
        <w:contextualSpacing w:val="0"/>
        <w:rPr>
          <w:rFonts w:ascii="Times New Roman" w:hAnsi="Times New Roman" w:cs="Times New Roman"/>
          <w:b/>
          <w:i/>
          <w:sz w:val="24"/>
          <w:lang w:val="en-US"/>
        </w:rPr>
      </w:pPr>
      <w:r w:rsidRPr="009C5A9C">
        <w:rPr>
          <w:rFonts w:ascii="Times New Roman" w:hAnsi="Times New Roman" w:cs="Times New Roman"/>
          <w:b/>
          <w:i/>
          <w:sz w:val="24"/>
          <w:lang w:val="en-US"/>
        </w:rPr>
        <w:t>pe:</w:t>
      </w:r>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[data]</w:t>
      </w:r>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w:t>
      </w:r>
      <w:r w:rsidRPr="009C5A9C">
        <w:rPr>
          <w:rFonts w:ascii="Times New Roman" w:hAnsi="Times New Roman" w:cs="Times New Roman"/>
          <w:b/>
          <w:i/>
          <w:spacing w:val="-2"/>
          <w:sz w:val="24"/>
          <w:lang w:val="en-US"/>
        </w:rPr>
        <w:t xml:space="preserve"> </w:t>
      </w:r>
      <w:proofErr w:type="spellStart"/>
      <w:r w:rsidRPr="009C5A9C">
        <w:rPr>
          <w:rFonts w:ascii="Times New Roman" w:hAnsi="Times New Roman" w:cs="Times New Roman"/>
          <w:b/>
          <w:i/>
          <w:sz w:val="24"/>
          <w:lang w:val="en-US"/>
        </w:rPr>
        <w:t>Informația</w:t>
      </w:r>
      <w:proofErr w:type="spellEnd"/>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 xml:space="preserve">o </w:t>
      </w:r>
      <w:proofErr w:type="spellStart"/>
      <w:r w:rsidRPr="009C5A9C">
        <w:rPr>
          <w:rFonts w:ascii="Times New Roman" w:hAnsi="Times New Roman" w:cs="Times New Roman"/>
          <w:b/>
          <w:i/>
          <w:sz w:val="24"/>
          <w:lang w:val="en-US"/>
        </w:rPr>
        <w:t>găsiți</w:t>
      </w:r>
      <w:proofErr w:type="spellEnd"/>
      <w:r w:rsidRPr="009C5A9C">
        <w:rPr>
          <w:rFonts w:ascii="Times New Roman" w:hAnsi="Times New Roman" w:cs="Times New Roman"/>
          <w:b/>
          <w:i/>
          <w:spacing w:val="-1"/>
          <w:sz w:val="24"/>
          <w:lang w:val="en-US"/>
        </w:rPr>
        <w:t xml:space="preserve"> </w:t>
      </w:r>
      <w:proofErr w:type="spellStart"/>
      <w:r w:rsidRPr="009C5A9C">
        <w:rPr>
          <w:rFonts w:ascii="Times New Roman" w:hAnsi="Times New Roman" w:cs="Times New Roman"/>
          <w:b/>
          <w:i/>
          <w:sz w:val="24"/>
          <w:lang w:val="en-US"/>
        </w:rPr>
        <w:t>în</w:t>
      </w:r>
      <w:proofErr w:type="spellEnd"/>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SIA</w:t>
      </w:r>
      <w:r w:rsidRPr="009C5A9C">
        <w:rPr>
          <w:rFonts w:ascii="Times New Roman" w:hAnsi="Times New Roman" w:cs="Times New Roman"/>
          <w:b/>
          <w:i/>
          <w:spacing w:val="-2"/>
          <w:sz w:val="24"/>
          <w:lang w:val="en-US"/>
        </w:rPr>
        <w:t xml:space="preserve"> </w:t>
      </w:r>
      <w:r w:rsidRPr="009C5A9C">
        <w:rPr>
          <w:rFonts w:ascii="Times New Roman" w:hAnsi="Times New Roman" w:cs="Times New Roman"/>
          <w:b/>
          <w:i/>
          <w:spacing w:val="-4"/>
          <w:sz w:val="24"/>
          <w:lang w:val="en-US"/>
        </w:rPr>
        <w:t>RSAP</w:t>
      </w:r>
    </w:p>
    <w:p w14:paraId="27AC8896" w14:textId="77777777" w:rsidR="009C5A9C" w:rsidRPr="009C5A9C" w:rsidRDefault="009C5A9C" w:rsidP="009C5A9C">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sz w:val="24"/>
          <w:lang w:val="en-US"/>
        </w:rPr>
      </w:pPr>
      <w:proofErr w:type="spellStart"/>
      <w:r w:rsidRPr="009C5A9C">
        <w:rPr>
          <w:rFonts w:ascii="Times New Roman" w:hAnsi="Times New Roman" w:cs="Times New Roman"/>
          <w:b/>
          <w:sz w:val="24"/>
          <w:lang w:val="en-US"/>
        </w:rPr>
        <w:t>Adresa</w:t>
      </w:r>
      <w:proofErr w:type="spellEnd"/>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la</w:t>
      </w:r>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care</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trebuie</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transmise</w:t>
      </w:r>
      <w:proofErr w:type="spellEnd"/>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ofertele</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sau</w:t>
      </w:r>
      <w:proofErr w:type="spellEnd"/>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cererile</w:t>
      </w:r>
      <w:proofErr w:type="spellEnd"/>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pacing w:val="-2"/>
          <w:sz w:val="24"/>
          <w:lang w:val="en-US"/>
        </w:rPr>
        <w:t>participare</w:t>
      </w:r>
      <w:proofErr w:type="spellEnd"/>
      <w:r w:rsidRPr="009C5A9C">
        <w:rPr>
          <w:rFonts w:ascii="Times New Roman" w:hAnsi="Times New Roman" w:cs="Times New Roman"/>
          <w:b/>
          <w:spacing w:val="-2"/>
          <w:sz w:val="24"/>
          <w:lang w:val="en-US"/>
        </w:rPr>
        <w:t>:</w:t>
      </w:r>
    </w:p>
    <w:p w14:paraId="2100BA63" w14:textId="77777777" w:rsidR="009C5A9C" w:rsidRPr="009C5A9C" w:rsidRDefault="009C5A9C" w:rsidP="009C5A9C">
      <w:pPr>
        <w:spacing w:before="137"/>
        <w:ind w:left="144"/>
        <w:rPr>
          <w:rFonts w:ascii="Times New Roman" w:hAnsi="Times New Roman" w:cs="Times New Roman"/>
          <w:b/>
          <w:i/>
          <w:sz w:val="24"/>
          <w:lang w:val="en-US"/>
        </w:rPr>
      </w:pPr>
      <w:proofErr w:type="spellStart"/>
      <w:r w:rsidRPr="009C5A9C">
        <w:rPr>
          <w:rFonts w:ascii="Times New Roman" w:hAnsi="Times New Roman" w:cs="Times New Roman"/>
          <w:b/>
          <w:i/>
          <w:sz w:val="24"/>
          <w:lang w:val="en-US"/>
        </w:rPr>
        <w:t>Ofertele</w:t>
      </w:r>
      <w:proofErr w:type="spellEnd"/>
      <w:r w:rsidRPr="009C5A9C">
        <w:rPr>
          <w:rFonts w:ascii="Times New Roman" w:hAnsi="Times New Roman" w:cs="Times New Roman"/>
          <w:b/>
          <w:i/>
          <w:spacing w:val="-2"/>
          <w:sz w:val="24"/>
          <w:lang w:val="en-US"/>
        </w:rPr>
        <w:t xml:space="preserve"> </w:t>
      </w:r>
      <w:proofErr w:type="spellStart"/>
      <w:r w:rsidRPr="009C5A9C">
        <w:rPr>
          <w:rFonts w:ascii="Times New Roman" w:hAnsi="Times New Roman" w:cs="Times New Roman"/>
          <w:b/>
          <w:i/>
          <w:sz w:val="24"/>
          <w:lang w:val="en-US"/>
        </w:rPr>
        <w:t>sau</w:t>
      </w:r>
      <w:proofErr w:type="spellEnd"/>
      <w:r w:rsidRPr="009C5A9C">
        <w:rPr>
          <w:rFonts w:ascii="Times New Roman" w:hAnsi="Times New Roman" w:cs="Times New Roman"/>
          <w:b/>
          <w:i/>
          <w:spacing w:val="-1"/>
          <w:sz w:val="24"/>
          <w:lang w:val="en-US"/>
        </w:rPr>
        <w:t xml:space="preserve"> </w:t>
      </w:r>
      <w:proofErr w:type="spellStart"/>
      <w:r w:rsidRPr="009C5A9C">
        <w:rPr>
          <w:rFonts w:ascii="Times New Roman" w:hAnsi="Times New Roman" w:cs="Times New Roman"/>
          <w:b/>
          <w:i/>
          <w:sz w:val="24"/>
          <w:lang w:val="en-US"/>
        </w:rPr>
        <w:t>cererile</w:t>
      </w:r>
      <w:proofErr w:type="spellEnd"/>
      <w:r w:rsidRPr="009C5A9C">
        <w:rPr>
          <w:rFonts w:ascii="Times New Roman" w:hAnsi="Times New Roman" w:cs="Times New Roman"/>
          <w:b/>
          <w:i/>
          <w:spacing w:val="-2"/>
          <w:sz w:val="24"/>
          <w:lang w:val="en-US"/>
        </w:rPr>
        <w:t xml:space="preserve"> </w:t>
      </w:r>
      <w:r w:rsidRPr="009C5A9C">
        <w:rPr>
          <w:rFonts w:ascii="Times New Roman" w:hAnsi="Times New Roman" w:cs="Times New Roman"/>
          <w:b/>
          <w:i/>
          <w:sz w:val="24"/>
          <w:lang w:val="en-US"/>
        </w:rPr>
        <w:t xml:space="preserve">de </w:t>
      </w:r>
      <w:proofErr w:type="spellStart"/>
      <w:r w:rsidRPr="009C5A9C">
        <w:rPr>
          <w:rFonts w:ascii="Times New Roman" w:hAnsi="Times New Roman" w:cs="Times New Roman"/>
          <w:b/>
          <w:i/>
          <w:sz w:val="24"/>
          <w:lang w:val="en-US"/>
        </w:rPr>
        <w:t>participare</w:t>
      </w:r>
      <w:proofErr w:type="spellEnd"/>
      <w:r w:rsidRPr="009C5A9C">
        <w:rPr>
          <w:rFonts w:ascii="Times New Roman" w:hAnsi="Times New Roman" w:cs="Times New Roman"/>
          <w:b/>
          <w:i/>
          <w:spacing w:val="-2"/>
          <w:sz w:val="24"/>
          <w:lang w:val="en-US"/>
        </w:rPr>
        <w:t xml:space="preserve"> </w:t>
      </w:r>
      <w:proofErr w:type="spellStart"/>
      <w:r w:rsidRPr="009C5A9C">
        <w:rPr>
          <w:rFonts w:ascii="Times New Roman" w:hAnsi="Times New Roman" w:cs="Times New Roman"/>
          <w:b/>
          <w:i/>
          <w:sz w:val="24"/>
          <w:lang w:val="en-US"/>
        </w:rPr>
        <w:t>vor</w:t>
      </w:r>
      <w:proofErr w:type="spellEnd"/>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fi</w:t>
      </w:r>
      <w:r w:rsidRPr="009C5A9C">
        <w:rPr>
          <w:rFonts w:ascii="Times New Roman" w:hAnsi="Times New Roman" w:cs="Times New Roman"/>
          <w:b/>
          <w:i/>
          <w:spacing w:val="-1"/>
          <w:sz w:val="24"/>
          <w:lang w:val="en-US"/>
        </w:rPr>
        <w:t xml:space="preserve"> </w:t>
      </w:r>
      <w:proofErr w:type="spellStart"/>
      <w:r w:rsidRPr="009C5A9C">
        <w:rPr>
          <w:rFonts w:ascii="Times New Roman" w:hAnsi="Times New Roman" w:cs="Times New Roman"/>
          <w:b/>
          <w:i/>
          <w:sz w:val="24"/>
          <w:lang w:val="en-US"/>
        </w:rPr>
        <w:t>depuse</w:t>
      </w:r>
      <w:proofErr w:type="spellEnd"/>
      <w:r w:rsidRPr="009C5A9C">
        <w:rPr>
          <w:rFonts w:ascii="Times New Roman" w:hAnsi="Times New Roman" w:cs="Times New Roman"/>
          <w:b/>
          <w:i/>
          <w:sz w:val="24"/>
          <w:lang w:val="en-US"/>
        </w:rPr>
        <w:t xml:space="preserve"> electronic</w:t>
      </w:r>
      <w:r w:rsidRPr="009C5A9C">
        <w:rPr>
          <w:rFonts w:ascii="Times New Roman" w:hAnsi="Times New Roman" w:cs="Times New Roman"/>
          <w:b/>
          <w:i/>
          <w:spacing w:val="-1"/>
          <w:sz w:val="24"/>
          <w:lang w:val="en-US"/>
        </w:rPr>
        <w:t xml:space="preserve"> </w:t>
      </w:r>
      <w:proofErr w:type="spellStart"/>
      <w:r w:rsidRPr="009C5A9C">
        <w:rPr>
          <w:rFonts w:ascii="Times New Roman" w:hAnsi="Times New Roman" w:cs="Times New Roman"/>
          <w:b/>
          <w:i/>
          <w:sz w:val="24"/>
          <w:lang w:val="en-US"/>
        </w:rPr>
        <w:t>prin</w:t>
      </w:r>
      <w:proofErr w:type="spellEnd"/>
      <w:r w:rsidRPr="009C5A9C">
        <w:rPr>
          <w:rFonts w:ascii="Times New Roman" w:hAnsi="Times New Roman" w:cs="Times New Roman"/>
          <w:b/>
          <w:i/>
          <w:spacing w:val="-1"/>
          <w:sz w:val="24"/>
          <w:lang w:val="en-US"/>
        </w:rPr>
        <w:t xml:space="preserve"> </w:t>
      </w:r>
      <w:proofErr w:type="spellStart"/>
      <w:r w:rsidRPr="009C5A9C">
        <w:rPr>
          <w:rFonts w:ascii="Times New Roman" w:hAnsi="Times New Roman" w:cs="Times New Roman"/>
          <w:b/>
          <w:i/>
          <w:sz w:val="24"/>
          <w:lang w:val="en-US"/>
        </w:rPr>
        <w:t>intermediul</w:t>
      </w:r>
      <w:proofErr w:type="spellEnd"/>
      <w:r w:rsidRPr="009C5A9C">
        <w:rPr>
          <w:rFonts w:ascii="Times New Roman" w:hAnsi="Times New Roman" w:cs="Times New Roman"/>
          <w:b/>
          <w:i/>
          <w:spacing w:val="-1"/>
          <w:sz w:val="24"/>
          <w:lang w:val="en-US"/>
        </w:rPr>
        <w:t xml:space="preserve"> </w:t>
      </w:r>
      <w:r w:rsidRPr="009C5A9C">
        <w:rPr>
          <w:rFonts w:ascii="Times New Roman" w:hAnsi="Times New Roman" w:cs="Times New Roman"/>
          <w:b/>
          <w:i/>
          <w:sz w:val="24"/>
          <w:lang w:val="en-US"/>
        </w:rPr>
        <w:t>SIA</w:t>
      </w:r>
      <w:r w:rsidRPr="009C5A9C">
        <w:rPr>
          <w:rFonts w:ascii="Times New Roman" w:hAnsi="Times New Roman" w:cs="Times New Roman"/>
          <w:b/>
          <w:i/>
          <w:spacing w:val="-1"/>
          <w:sz w:val="24"/>
          <w:lang w:val="en-US"/>
        </w:rPr>
        <w:t xml:space="preserve"> </w:t>
      </w:r>
      <w:r w:rsidRPr="009C5A9C">
        <w:rPr>
          <w:rFonts w:ascii="Times New Roman" w:hAnsi="Times New Roman" w:cs="Times New Roman"/>
          <w:b/>
          <w:i/>
          <w:spacing w:val="-4"/>
          <w:sz w:val="24"/>
          <w:lang w:val="en-US"/>
        </w:rPr>
        <w:t>RSAP</w:t>
      </w:r>
    </w:p>
    <w:p w14:paraId="33FB1DEA" w14:textId="77777777" w:rsidR="009C5A9C" w:rsidRPr="009C5A9C" w:rsidRDefault="009C5A9C" w:rsidP="009C5A9C">
      <w:pPr>
        <w:pStyle w:val="a7"/>
        <w:widowControl w:val="0"/>
        <w:numPr>
          <w:ilvl w:val="0"/>
          <w:numId w:val="36"/>
        </w:numPr>
        <w:tabs>
          <w:tab w:val="left" w:pos="504"/>
        </w:tabs>
        <w:autoSpaceDE w:val="0"/>
        <w:autoSpaceDN w:val="0"/>
        <w:spacing w:before="140" w:after="0" w:line="240" w:lineRule="auto"/>
        <w:ind w:left="504" w:hanging="36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Termenul</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valabilitate</w:t>
      </w:r>
      <w:proofErr w:type="spellEnd"/>
      <w:r w:rsidRPr="009C5A9C">
        <w:rPr>
          <w:rFonts w:ascii="Times New Roman" w:hAnsi="Times New Roman" w:cs="Times New Roman"/>
          <w:b/>
          <w:sz w:val="24"/>
          <w:lang w:val="en-US"/>
        </w:rPr>
        <w:t xml:space="preserve"> </w:t>
      </w:r>
      <w:proofErr w:type="gramStart"/>
      <w:r w:rsidRPr="009C5A9C">
        <w:rPr>
          <w:rFonts w:ascii="Times New Roman" w:hAnsi="Times New Roman" w:cs="Times New Roman"/>
          <w:b/>
          <w:sz w:val="24"/>
          <w:lang w:val="en-US"/>
        </w:rPr>
        <w:t>a</w:t>
      </w:r>
      <w:proofErr w:type="gram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ofertelor</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1"/>
          <w:sz w:val="24"/>
          <w:lang w:val="en-US"/>
        </w:rPr>
        <w:t xml:space="preserve"> </w:t>
      </w:r>
      <w:r w:rsidRPr="009C5A9C">
        <w:rPr>
          <w:rFonts w:ascii="Times New Roman" w:hAnsi="Times New Roman" w:cs="Times New Roman"/>
          <w:b/>
          <w:i/>
          <w:color w:val="000000" w:themeColor="text1"/>
          <w:sz w:val="24"/>
          <w:u w:val="single"/>
          <w:lang w:val="en-US"/>
        </w:rPr>
        <w:t>60</w:t>
      </w:r>
      <w:r w:rsidRPr="009C5A9C">
        <w:rPr>
          <w:rFonts w:ascii="Times New Roman" w:hAnsi="Times New Roman" w:cs="Times New Roman"/>
          <w:b/>
          <w:i/>
          <w:color w:val="000000" w:themeColor="text1"/>
          <w:spacing w:val="-1"/>
          <w:sz w:val="24"/>
          <w:u w:val="single"/>
          <w:lang w:val="en-US"/>
        </w:rPr>
        <w:t xml:space="preserve"> </w:t>
      </w:r>
      <w:proofErr w:type="spellStart"/>
      <w:r w:rsidRPr="009C5A9C">
        <w:rPr>
          <w:rFonts w:ascii="Times New Roman" w:hAnsi="Times New Roman" w:cs="Times New Roman"/>
          <w:b/>
          <w:i/>
          <w:color w:val="000000" w:themeColor="text1"/>
          <w:spacing w:val="-2"/>
          <w:sz w:val="24"/>
          <w:u w:val="single"/>
          <w:lang w:val="en-US"/>
        </w:rPr>
        <w:t>zile</w:t>
      </w:r>
      <w:proofErr w:type="spellEnd"/>
      <w:r w:rsidRPr="009C5A9C">
        <w:rPr>
          <w:rFonts w:ascii="Times New Roman" w:hAnsi="Times New Roman" w:cs="Times New Roman"/>
          <w:b/>
          <w:i/>
          <w:color w:val="000000" w:themeColor="text1"/>
          <w:spacing w:val="-2"/>
          <w:sz w:val="24"/>
          <w:u w:val="single"/>
          <w:lang w:val="en-US"/>
        </w:rPr>
        <w:t>.</w:t>
      </w:r>
    </w:p>
    <w:p w14:paraId="43B76B74" w14:textId="77777777" w:rsidR="009C5A9C" w:rsidRPr="009C5A9C" w:rsidRDefault="009C5A9C" w:rsidP="009C5A9C">
      <w:pPr>
        <w:tabs>
          <w:tab w:val="left" w:pos="8011"/>
        </w:tabs>
        <w:spacing w:before="136"/>
        <w:ind w:left="144"/>
        <w:rPr>
          <w:rFonts w:ascii="Times New Roman" w:hAnsi="Times New Roman" w:cs="Times New Roman"/>
          <w:b/>
          <w:i/>
          <w:sz w:val="24"/>
          <w:lang w:val="en-US"/>
        </w:rPr>
      </w:pPr>
      <w:proofErr w:type="spellStart"/>
      <w:r w:rsidRPr="009C5A9C">
        <w:rPr>
          <w:rFonts w:ascii="Times New Roman" w:hAnsi="Times New Roman" w:cs="Times New Roman"/>
          <w:b/>
          <w:sz w:val="24"/>
          <w:lang w:val="en-US"/>
        </w:rPr>
        <w:t>Locul</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deschiderii</w:t>
      </w:r>
      <w:proofErr w:type="spellEnd"/>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ofertelor</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1"/>
          <w:sz w:val="24"/>
          <w:lang w:val="en-US"/>
        </w:rPr>
        <w:t xml:space="preserve"> </w:t>
      </w:r>
      <w:r w:rsidRPr="009C5A9C">
        <w:rPr>
          <w:rFonts w:ascii="Times New Roman" w:hAnsi="Times New Roman" w:cs="Times New Roman"/>
          <w:b/>
          <w:i/>
          <w:sz w:val="24"/>
          <w:u w:val="single"/>
          <w:lang w:val="en-US"/>
        </w:rPr>
        <w:t>SIA</w:t>
      </w:r>
      <w:r w:rsidRPr="009C5A9C">
        <w:rPr>
          <w:rFonts w:ascii="Times New Roman" w:hAnsi="Times New Roman" w:cs="Times New Roman"/>
          <w:b/>
          <w:i/>
          <w:spacing w:val="-1"/>
          <w:sz w:val="24"/>
          <w:u w:val="single"/>
          <w:lang w:val="en-US"/>
        </w:rPr>
        <w:t xml:space="preserve"> </w:t>
      </w:r>
      <w:r w:rsidRPr="009C5A9C">
        <w:rPr>
          <w:rFonts w:ascii="Times New Roman" w:hAnsi="Times New Roman" w:cs="Times New Roman"/>
          <w:b/>
          <w:i/>
          <w:spacing w:val="-4"/>
          <w:sz w:val="24"/>
          <w:u w:val="single"/>
          <w:lang w:val="en-US"/>
        </w:rPr>
        <w:t>RSAP</w:t>
      </w:r>
      <w:r w:rsidRPr="009C5A9C">
        <w:rPr>
          <w:rFonts w:ascii="Times New Roman" w:hAnsi="Times New Roman" w:cs="Times New Roman"/>
          <w:b/>
          <w:i/>
          <w:sz w:val="24"/>
          <w:u w:val="single"/>
          <w:lang w:val="en-US"/>
        </w:rPr>
        <w:tab/>
      </w:r>
    </w:p>
    <w:p w14:paraId="6EA22BFC" w14:textId="77777777" w:rsidR="009C5A9C" w:rsidRPr="009C5A9C" w:rsidRDefault="009C5A9C" w:rsidP="009C5A9C">
      <w:pPr>
        <w:spacing w:before="140"/>
        <w:ind w:left="4738"/>
        <w:rPr>
          <w:rFonts w:ascii="Times New Roman" w:hAnsi="Times New Roman" w:cs="Times New Roman"/>
          <w:b/>
          <w:sz w:val="18"/>
          <w:lang w:val="en-US"/>
        </w:rPr>
      </w:pPr>
      <w:r w:rsidRPr="009C5A9C">
        <w:rPr>
          <w:rFonts w:ascii="Times New Roman" w:hAnsi="Times New Roman" w:cs="Times New Roman"/>
          <w:b/>
          <w:sz w:val="18"/>
          <w:lang w:val="en-US"/>
        </w:rPr>
        <w:t>(SIA</w:t>
      </w:r>
      <w:r w:rsidRPr="009C5A9C">
        <w:rPr>
          <w:rFonts w:ascii="Times New Roman" w:hAnsi="Times New Roman" w:cs="Times New Roman"/>
          <w:b/>
          <w:spacing w:val="-2"/>
          <w:sz w:val="18"/>
          <w:lang w:val="en-US"/>
        </w:rPr>
        <w:t xml:space="preserve"> </w:t>
      </w:r>
      <w:r w:rsidRPr="009C5A9C">
        <w:rPr>
          <w:rFonts w:ascii="Times New Roman" w:hAnsi="Times New Roman" w:cs="Times New Roman"/>
          <w:b/>
          <w:sz w:val="18"/>
          <w:lang w:val="en-US"/>
        </w:rPr>
        <w:t>RSAP</w:t>
      </w:r>
      <w:r w:rsidRPr="009C5A9C">
        <w:rPr>
          <w:rFonts w:ascii="Times New Roman" w:hAnsi="Times New Roman" w:cs="Times New Roman"/>
          <w:b/>
          <w:spacing w:val="-1"/>
          <w:sz w:val="18"/>
          <w:lang w:val="en-US"/>
        </w:rPr>
        <w:t xml:space="preserve"> </w:t>
      </w:r>
      <w:proofErr w:type="spellStart"/>
      <w:r w:rsidRPr="009C5A9C">
        <w:rPr>
          <w:rFonts w:ascii="Times New Roman" w:hAnsi="Times New Roman" w:cs="Times New Roman"/>
          <w:b/>
          <w:sz w:val="18"/>
          <w:lang w:val="en-US"/>
        </w:rPr>
        <w:t>sau</w:t>
      </w:r>
      <w:proofErr w:type="spellEnd"/>
      <w:r w:rsidRPr="009C5A9C">
        <w:rPr>
          <w:rFonts w:ascii="Times New Roman" w:hAnsi="Times New Roman" w:cs="Times New Roman"/>
          <w:b/>
          <w:spacing w:val="-2"/>
          <w:sz w:val="18"/>
          <w:lang w:val="en-US"/>
        </w:rPr>
        <w:t xml:space="preserve"> </w:t>
      </w:r>
      <w:proofErr w:type="spellStart"/>
      <w:r w:rsidRPr="009C5A9C">
        <w:rPr>
          <w:rFonts w:ascii="Times New Roman" w:hAnsi="Times New Roman" w:cs="Times New Roman"/>
          <w:b/>
          <w:sz w:val="18"/>
          <w:lang w:val="en-US"/>
        </w:rPr>
        <w:t>adresa</w:t>
      </w:r>
      <w:proofErr w:type="spellEnd"/>
      <w:r w:rsidRPr="009C5A9C">
        <w:rPr>
          <w:rFonts w:ascii="Times New Roman" w:hAnsi="Times New Roman" w:cs="Times New Roman"/>
          <w:b/>
          <w:spacing w:val="-1"/>
          <w:sz w:val="18"/>
          <w:lang w:val="en-US"/>
        </w:rPr>
        <w:t xml:space="preserve"> </w:t>
      </w:r>
      <w:proofErr w:type="spellStart"/>
      <w:r w:rsidRPr="009C5A9C">
        <w:rPr>
          <w:rFonts w:ascii="Times New Roman" w:hAnsi="Times New Roman" w:cs="Times New Roman"/>
          <w:b/>
          <w:spacing w:val="-2"/>
          <w:sz w:val="18"/>
          <w:lang w:val="en-US"/>
        </w:rPr>
        <w:t>deschiderii</w:t>
      </w:r>
      <w:proofErr w:type="spellEnd"/>
      <w:r w:rsidRPr="009C5A9C">
        <w:rPr>
          <w:rFonts w:ascii="Times New Roman" w:hAnsi="Times New Roman" w:cs="Times New Roman"/>
          <w:b/>
          <w:spacing w:val="-2"/>
          <w:sz w:val="18"/>
          <w:lang w:val="en-US"/>
        </w:rPr>
        <w:t>)</w:t>
      </w:r>
    </w:p>
    <w:p w14:paraId="5E7E637F" w14:textId="77777777" w:rsidR="009C5A9C" w:rsidRPr="009C5A9C" w:rsidRDefault="009C5A9C" w:rsidP="009C5A9C">
      <w:pPr>
        <w:spacing w:before="102"/>
        <w:ind w:left="144"/>
        <w:rPr>
          <w:rFonts w:ascii="Times New Roman" w:hAnsi="Times New Roman" w:cs="Times New Roman"/>
          <w:b/>
          <w:i/>
          <w:sz w:val="24"/>
          <w:lang w:val="en-US"/>
        </w:rPr>
      </w:pPr>
      <w:proofErr w:type="spellStart"/>
      <w:r w:rsidRPr="009C5A9C">
        <w:rPr>
          <w:rFonts w:ascii="Times New Roman" w:hAnsi="Times New Roman" w:cs="Times New Roman"/>
          <w:b/>
          <w:i/>
          <w:sz w:val="24"/>
          <w:lang w:val="en-US"/>
        </w:rPr>
        <w:lastRenderedPageBreak/>
        <w:t>Ofertele</w:t>
      </w:r>
      <w:proofErr w:type="spellEnd"/>
      <w:r w:rsidRPr="009C5A9C">
        <w:rPr>
          <w:rFonts w:ascii="Times New Roman" w:hAnsi="Times New Roman" w:cs="Times New Roman"/>
          <w:b/>
          <w:i/>
          <w:spacing w:val="-3"/>
          <w:sz w:val="24"/>
          <w:lang w:val="en-US"/>
        </w:rPr>
        <w:t xml:space="preserve"> </w:t>
      </w:r>
      <w:proofErr w:type="spellStart"/>
      <w:r w:rsidRPr="009C5A9C">
        <w:rPr>
          <w:rFonts w:ascii="Times New Roman" w:hAnsi="Times New Roman" w:cs="Times New Roman"/>
          <w:b/>
          <w:i/>
          <w:sz w:val="24"/>
          <w:lang w:val="en-US"/>
        </w:rPr>
        <w:t>întârziate</w:t>
      </w:r>
      <w:proofErr w:type="spellEnd"/>
      <w:r w:rsidRPr="009C5A9C">
        <w:rPr>
          <w:rFonts w:ascii="Times New Roman" w:hAnsi="Times New Roman" w:cs="Times New Roman"/>
          <w:b/>
          <w:i/>
          <w:spacing w:val="-3"/>
          <w:sz w:val="24"/>
          <w:lang w:val="en-US"/>
        </w:rPr>
        <w:t xml:space="preserve"> </w:t>
      </w:r>
      <w:proofErr w:type="spellStart"/>
      <w:r w:rsidRPr="009C5A9C">
        <w:rPr>
          <w:rFonts w:ascii="Times New Roman" w:hAnsi="Times New Roman" w:cs="Times New Roman"/>
          <w:b/>
          <w:i/>
          <w:sz w:val="24"/>
          <w:lang w:val="en-US"/>
        </w:rPr>
        <w:t>vor</w:t>
      </w:r>
      <w:proofErr w:type="spellEnd"/>
      <w:r w:rsidRPr="009C5A9C">
        <w:rPr>
          <w:rFonts w:ascii="Times New Roman" w:hAnsi="Times New Roman" w:cs="Times New Roman"/>
          <w:b/>
          <w:i/>
          <w:spacing w:val="-3"/>
          <w:sz w:val="24"/>
          <w:lang w:val="en-US"/>
        </w:rPr>
        <w:t xml:space="preserve"> </w:t>
      </w:r>
      <w:r w:rsidRPr="009C5A9C">
        <w:rPr>
          <w:rFonts w:ascii="Times New Roman" w:hAnsi="Times New Roman" w:cs="Times New Roman"/>
          <w:b/>
          <w:i/>
          <w:sz w:val="24"/>
          <w:lang w:val="en-US"/>
        </w:rPr>
        <w:t xml:space="preserve">fi </w:t>
      </w:r>
      <w:proofErr w:type="spellStart"/>
      <w:r w:rsidRPr="009C5A9C">
        <w:rPr>
          <w:rFonts w:ascii="Times New Roman" w:hAnsi="Times New Roman" w:cs="Times New Roman"/>
          <w:b/>
          <w:i/>
          <w:spacing w:val="-2"/>
          <w:sz w:val="24"/>
          <w:lang w:val="en-US"/>
        </w:rPr>
        <w:t>respinse</w:t>
      </w:r>
      <w:proofErr w:type="spellEnd"/>
      <w:r w:rsidRPr="009C5A9C">
        <w:rPr>
          <w:rFonts w:ascii="Times New Roman" w:hAnsi="Times New Roman" w:cs="Times New Roman"/>
          <w:b/>
          <w:i/>
          <w:spacing w:val="-2"/>
          <w:sz w:val="24"/>
          <w:lang w:val="en-US"/>
        </w:rPr>
        <w:t>.</w:t>
      </w:r>
    </w:p>
    <w:p w14:paraId="31BBF034" w14:textId="77777777" w:rsidR="009C5A9C" w:rsidRPr="009C5A9C" w:rsidRDefault="009C5A9C" w:rsidP="009C5A9C">
      <w:pPr>
        <w:pStyle w:val="a7"/>
        <w:widowControl w:val="0"/>
        <w:numPr>
          <w:ilvl w:val="0"/>
          <w:numId w:val="36"/>
        </w:numPr>
        <w:tabs>
          <w:tab w:val="left" w:pos="504"/>
        </w:tabs>
        <w:autoSpaceDE w:val="0"/>
        <w:autoSpaceDN w:val="0"/>
        <w:spacing w:before="139" w:after="0" w:line="240" w:lineRule="auto"/>
        <w:ind w:left="504" w:hanging="360"/>
        <w:contextualSpacing w:val="0"/>
        <w:rPr>
          <w:rFonts w:ascii="Times New Roman" w:hAnsi="Times New Roman" w:cs="Times New Roman"/>
          <w:b/>
          <w:sz w:val="24"/>
          <w:lang w:val="en-US"/>
        </w:rPr>
      </w:pPr>
      <w:proofErr w:type="spellStart"/>
      <w:r w:rsidRPr="009C5A9C">
        <w:rPr>
          <w:rFonts w:ascii="Times New Roman" w:hAnsi="Times New Roman" w:cs="Times New Roman"/>
          <w:b/>
          <w:sz w:val="24"/>
          <w:lang w:val="en-US"/>
        </w:rPr>
        <w:t>Persoanele</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autorizate</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să</w:t>
      </w:r>
      <w:proofErr w:type="spellEnd"/>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asiste</w:t>
      </w:r>
      <w:proofErr w:type="spellEnd"/>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la</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deschiderea</w:t>
      </w:r>
      <w:proofErr w:type="spellEnd"/>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pacing w:val="-2"/>
          <w:sz w:val="24"/>
          <w:lang w:val="en-US"/>
        </w:rPr>
        <w:t>ofertelor</w:t>
      </w:r>
      <w:proofErr w:type="spellEnd"/>
      <w:r w:rsidRPr="009C5A9C">
        <w:rPr>
          <w:rFonts w:ascii="Times New Roman" w:hAnsi="Times New Roman" w:cs="Times New Roman"/>
          <w:b/>
          <w:spacing w:val="-2"/>
          <w:sz w:val="24"/>
          <w:lang w:val="en-US"/>
        </w:rPr>
        <w:t>:</w:t>
      </w:r>
    </w:p>
    <w:p w14:paraId="11FAD867" w14:textId="77777777" w:rsidR="009C5A9C" w:rsidRPr="009C5A9C" w:rsidRDefault="009C5A9C" w:rsidP="009C5A9C">
      <w:pPr>
        <w:spacing w:before="137" w:line="360" w:lineRule="auto"/>
        <w:ind w:left="144" w:right="727"/>
        <w:rPr>
          <w:rFonts w:ascii="Times New Roman" w:hAnsi="Times New Roman" w:cs="Times New Roman"/>
          <w:b/>
          <w:i/>
          <w:sz w:val="24"/>
          <w:lang w:val="en-US"/>
        </w:rPr>
      </w:pPr>
      <w:proofErr w:type="spellStart"/>
      <w:r w:rsidRPr="009C5A9C">
        <w:rPr>
          <w:rFonts w:ascii="Times New Roman" w:hAnsi="Times New Roman" w:cs="Times New Roman"/>
          <w:b/>
          <w:i/>
          <w:sz w:val="24"/>
          <w:lang w:val="en-US"/>
        </w:rPr>
        <w:t>Ofertanții</w:t>
      </w:r>
      <w:proofErr w:type="spellEnd"/>
      <w:r w:rsidRPr="009C5A9C">
        <w:rPr>
          <w:rFonts w:ascii="Times New Roman" w:hAnsi="Times New Roman" w:cs="Times New Roman"/>
          <w:b/>
          <w:i/>
          <w:spacing w:val="-4"/>
          <w:sz w:val="24"/>
          <w:lang w:val="en-US"/>
        </w:rPr>
        <w:t xml:space="preserve"> </w:t>
      </w:r>
      <w:proofErr w:type="spellStart"/>
      <w:r w:rsidRPr="009C5A9C">
        <w:rPr>
          <w:rFonts w:ascii="Times New Roman" w:hAnsi="Times New Roman" w:cs="Times New Roman"/>
          <w:b/>
          <w:i/>
          <w:sz w:val="24"/>
          <w:lang w:val="en-US"/>
        </w:rPr>
        <w:t>sau</w:t>
      </w:r>
      <w:proofErr w:type="spellEnd"/>
      <w:r w:rsidRPr="009C5A9C">
        <w:rPr>
          <w:rFonts w:ascii="Times New Roman" w:hAnsi="Times New Roman" w:cs="Times New Roman"/>
          <w:b/>
          <w:i/>
          <w:spacing w:val="-3"/>
          <w:sz w:val="24"/>
          <w:lang w:val="en-US"/>
        </w:rPr>
        <w:t xml:space="preserve"> </w:t>
      </w:r>
      <w:proofErr w:type="spellStart"/>
      <w:r w:rsidRPr="009C5A9C">
        <w:rPr>
          <w:rFonts w:ascii="Times New Roman" w:hAnsi="Times New Roman" w:cs="Times New Roman"/>
          <w:b/>
          <w:i/>
          <w:sz w:val="24"/>
          <w:lang w:val="en-US"/>
        </w:rPr>
        <w:t>reprezentanții</w:t>
      </w:r>
      <w:proofErr w:type="spellEnd"/>
      <w:r w:rsidRPr="009C5A9C">
        <w:rPr>
          <w:rFonts w:ascii="Times New Roman" w:hAnsi="Times New Roman" w:cs="Times New Roman"/>
          <w:b/>
          <w:i/>
          <w:spacing w:val="-4"/>
          <w:sz w:val="24"/>
          <w:lang w:val="en-US"/>
        </w:rPr>
        <w:t xml:space="preserve"> </w:t>
      </w:r>
      <w:proofErr w:type="spellStart"/>
      <w:r w:rsidRPr="009C5A9C">
        <w:rPr>
          <w:rFonts w:ascii="Times New Roman" w:hAnsi="Times New Roman" w:cs="Times New Roman"/>
          <w:b/>
          <w:i/>
          <w:sz w:val="24"/>
          <w:lang w:val="en-US"/>
        </w:rPr>
        <w:t>acestora</w:t>
      </w:r>
      <w:proofErr w:type="spellEnd"/>
      <w:r w:rsidRPr="009C5A9C">
        <w:rPr>
          <w:rFonts w:ascii="Times New Roman" w:hAnsi="Times New Roman" w:cs="Times New Roman"/>
          <w:b/>
          <w:i/>
          <w:spacing w:val="-4"/>
          <w:sz w:val="24"/>
          <w:lang w:val="en-US"/>
        </w:rPr>
        <w:t xml:space="preserve"> </w:t>
      </w:r>
      <w:r w:rsidRPr="009C5A9C">
        <w:rPr>
          <w:rFonts w:ascii="Times New Roman" w:hAnsi="Times New Roman" w:cs="Times New Roman"/>
          <w:b/>
          <w:i/>
          <w:sz w:val="24"/>
          <w:lang w:val="en-US"/>
        </w:rPr>
        <w:t>au</w:t>
      </w:r>
      <w:r w:rsidRPr="009C5A9C">
        <w:rPr>
          <w:rFonts w:ascii="Times New Roman" w:hAnsi="Times New Roman" w:cs="Times New Roman"/>
          <w:b/>
          <w:i/>
          <w:spacing w:val="-4"/>
          <w:sz w:val="24"/>
          <w:lang w:val="en-US"/>
        </w:rPr>
        <w:t xml:space="preserve"> </w:t>
      </w:r>
      <w:proofErr w:type="spellStart"/>
      <w:r w:rsidRPr="009C5A9C">
        <w:rPr>
          <w:rFonts w:ascii="Times New Roman" w:hAnsi="Times New Roman" w:cs="Times New Roman"/>
          <w:b/>
          <w:i/>
          <w:sz w:val="24"/>
          <w:lang w:val="en-US"/>
        </w:rPr>
        <w:t>dreptul</w:t>
      </w:r>
      <w:proofErr w:type="spellEnd"/>
      <w:r w:rsidRPr="009C5A9C">
        <w:rPr>
          <w:rFonts w:ascii="Times New Roman" w:hAnsi="Times New Roman" w:cs="Times New Roman"/>
          <w:b/>
          <w:i/>
          <w:spacing w:val="-6"/>
          <w:sz w:val="24"/>
          <w:lang w:val="en-US"/>
        </w:rPr>
        <w:t xml:space="preserve"> </w:t>
      </w:r>
      <w:proofErr w:type="spellStart"/>
      <w:r w:rsidRPr="009C5A9C">
        <w:rPr>
          <w:rFonts w:ascii="Times New Roman" w:hAnsi="Times New Roman" w:cs="Times New Roman"/>
          <w:b/>
          <w:i/>
          <w:sz w:val="24"/>
          <w:lang w:val="en-US"/>
        </w:rPr>
        <w:t>să</w:t>
      </w:r>
      <w:proofErr w:type="spellEnd"/>
      <w:r w:rsidRPr="009C5A9C">
        <w:rPr>
          <w:rFonts w:ascii="Times New Roman" w:hAnsi="Times New Roman" w:cs="Times New Roman"/>
          <w:b/>
          <w:i/>
          <w:spacing w:val="-4"/>
          <w:sz w:val="24"/>
          <w:lang w:val="en-US"/>
        </w:rPr>
        <w:t xml:space="preserve"> </w:t>
      </w:r>
      <w:proofErr w:type="spellStart"/>
      <w:r w:rsidRPr="009C5A9C">
        <w:rPr>
          <w:rFonts w:ascii="Times New Roman" w:hAnsi="Times New Roman" w:cs="Times New Roman"/>
          <w:b/>
          <w:i/>
          <w:sz w:val="24"/>
          <w:lang w:val="en-US"/>
        </w:rPr>
        <w:t>participe</w:t>
      </w:r>
      <w:proofErr w:type="spellEnd"/>
      <w:r w:rsidRPr="009C5A9C">
        <w:rPr>
          <w:rFonts w:ascii="Times New Roman" w:hAnsi="Times New Roman" w:cs="Times New Roman"/>
          <w:b/>
          <w:i/>
          <w:spacing w:val="-5"/>
          <w:sz w:val="24"/>
          <w:lang w:val="en-US"/>
        </w:rPr>
        <w:t xml:space="preserve"> </w:t>
      </w:r>
      <w:r w:rsidRPr="009C5A9C">
        <w:rPr>
          <w:rFonts w:ascii="Times New Roman" w:hAnsi="Times New Roman" w:cs="Times New Roman"/>
          <w:b/>
          <w:i/>
          <w:sz w:val="24"/>
          <w:lang w:val="en-US"/>
        </w:rPr>
        <w:t>la</w:t>
      </w:r>
      <w:r w:rsidRPr="009C5A9C">
        <w:rPr>
          <w:rFonts w:ascii="Times New Roman" w:hAnsi="Times New Roman" w:cs="Times New Roman"/>
          <w:b/>
          <w:i/>
          <w:spacing w:val="-4"/>
          <w:sz w:val="24"/>
          <w:lang w:val="en-US"/>
        </w:rPr>
        <w:t xml:space="preserve"> </w:t>
      </w:r>
      <w:proofErr w:type="spellStart"/>
      <w:r w:rsidRPr="009C5A9C">
        <w:rPr>
          <w:rFonts w:ascii="Times New Roman" w:hAnsi="Times New Roman" w:cs="Times New Roman"/>
          <w:b/>
          <w:i/>
          <w:sz w:val="24"/>
          <w:lang w:val="en-US"/>
        </w:rPr>
        <w:t>deschiderea</w:t>
      </w:r>
      <w:proofErr w:type="spellEnd"/>
      <w:r w:rsidRPr="009C5A9C">
        <w:rPr>
          <w:rFonts w:ascii="Times New Roman" w:hAnsi="Times New Roman" w:cs="Times New Roman"/>
          <w:b/>
          <w:i/>
          <w:spacing w:val="-4"/>
          <w:sz w:val="24"/>
          <w:lang w:val="en-US"/>
        </w:rPr>
        <w:t xml:space="preserve"> </w:t>
      </w:r>
      <w:proofErr w:type="spellStart"/>
      <w:r w:rsidRPr="009C5A9C">
        <w:rPr>
          <w:rFonts w:ascii="Times New Roman" w:hAnsi="Times New Roman" w:cs="Times New Roman"/>
          <w:b/>
          <w:i/>
          <w:sz w:val="24"/>
          <w:lang w:val="en-US"/>
        </w:rPr>
        <w:t>ofertelor</w:t>
      </w:r>
      <w:proofErr w:type="spellEnd"/>
      <w:r w:rsidRPr="009C5A9C">
        <w:rPr>
          <w:rFonts w:ascii="Times New Roman" w:hAnsi="Times New Roman" w:cs="Times New Roman"/>
          <w:b/>
          <w:i/>
          <w:sz w:val="24"/>
          <w:lang w:val="en-US"/>
        </w:rPr>
        <w:t>,</w:t>
      </w:r>
      <w:r w:rsidRPr="009C5A9C">
        <w:rPr>
          <w:rFonts w:ascii="Times New Roman" w:hAnsi="Times New Roman" w:cs="Times New Roman"/>
          <w:b/>
          <w:i/>
          <w:spacing w:val="-4"/>
          <w:sz w:val="24"/>
          <w:lang w:val="en-US"/>
        </w:rPr>
        <w:t xml:space="preserve"> </w:t>
      </w:r>
      <w:r w:rsidRPr="009C5A9C">
        <w:rPr>
          <w:rFonts w:ascii="Times New Roman" w:hAnsi="Times New Roman" w:cs="Times New Roman"/>
          <w:b/>
          <w:i/>
          <w:sz w:val="24"/>
          <w:lang w:val="en-US"/>
        </w:rPr>
        <w:t xml:space="preserve">cu </w:t>
      </w:r>
      <w:proofErr w:type="spellStart"/>
      <w:r w:rsidRPr="009C5A9C">
        <w:rPr>
          <w:rFonts w:ascii="Times New Roman" w:hAnsi="Times New Roman" w:cs="Times New Roman"/>
          <w:b/>
          <w:i/>
          <w:sz w:val="24"/>
          <w:lang w:val="en-US"/>
        </w:rPr>
        <w:t>excepția</w:t>
      </w:r>
      <w:proofErr w:type="spellEnd"/>
      <w:r w:rsidRPr="009C5A9C">
        <w:rPr>
          <w:rFonts w:ascii="Times New Roman" w:hAnsi="Times New Roman" w:cs="Times New Roman"/>
          <w:b/>
          <w:i/>
          <w:sz w:val="24"/>
          <w:lang w:val="en-US"/>
        </w:rPr>
        <w:t xml:space="preserve"> </w:t>
      </w:r>
      <w:proofErr w:type="spellStart"/>
      <w:r w:rsidRPr="009C5A9C">
        <w:rPr>
          <w:rFonts w:ascii="Times New Roman" w:hAnsi="Times New Roman" w:cs="Times New Roman"/>
          <w:b/>
          <w:i/>
          <w:sz w:val="24"/>
          <w:lang w:val="en-US"/>
        </w:rPr>
        <w:t>cazului</w:t>
      </w:r>
      <w:proofErr w:type="spellEnd"/>
      <w:r w:rsidRPr="009C5A9C">
        <w:rPr>
          <w:rFonts w:ascii="Times New Roman" w:hAnsi="Times New Roman" w:cs="Times New Roman"/>
          <w:b/>
          <w:i/>
          <w:sz w:val="24"/>
          <w:lang w:val="en-US"/>
        </w:rPr>
        <w:t xml:space="preserve"> </w:t>
      </w:r>
      <w:proofErr w:type="spellStart"/>
      <w:r w:rsidRPr="009C5A9C">
        <w:rPr>
          <w:rFonts w:ascii="Times New Roman" w:hAnsi="Times New Roman" w:cs="Times New Roman"/>
          <w:b/>
          <w:i/>
          <w:sz w:val="24"/>
          <w:lang w:val="en-US"/>
        </w:rPr>
        <w:t>când</w:t>
      </w:r>
      <w:proofErr w:type="spellEnd"/>
      <w:r w:rsidRPr="009C5A9C">
        <w:rPr>
          <w:rFonts w:ascii="Times New Roman" w:hAnsi="Times New Roman" w:cs="Times New Roman"/>
          <w:b/>
          <w:i/>
          <w:sz w:val="24"/>
          <w:lang w:val="en-US"/>
        </w:rPr>
        <w:t xml:space="preserve"> </w:t>
      </w:r>
      <w:proofErr w:type="spellStart"/>
      <w:r w:rsidRPr="009C5A9C">
        <w:rPr>
          <w:rFonts w:ascii="Times New Roman" w:hAnsi="Times New Roman" w:cs="Times New Roman"/>
          <w:b/>
          <w:i/>
          <w:sz w:val="24"/>
          <w:lang w:val="en-US"/>
        </w:rPr>
        <w:t>ofertele</w:t>
      </w:r>
      <w:proofErr w:type="spellEnd"/>
      <w:r w:rsidRPr="009C5A9C">
        <w:rPr>
          <w:rFonts w:ascii="Times New Roman" w:hAnsi="Times New Roman" w:cs="Times New Roman"/>
          <w:b/>
          <w:i/>
          <w:sz w:val="24"/>
          <w:lang w:val="en-US"/>
        </w:rPr>
        <w:t xml:space="preserve"> au </w:t>
      </w:r>
      <w:proofErr w:type="spellStart"/>
      <w:r w:rsidRPr="009C5A9C">
        <w:rPr>
          <w:rFonts w:ascii="Times New Roman" w:hAnsi="Times New Roman" w:cs="Times New Roman"/>
          <w:b/>
          <w:i/>
          <w:sz w:val="24"/>
          <w:lang w:val="en-US"/>
        </w:rPr>
        <w:t>fost</w:t>
      </w:r>
      <w:proofErr w:type="spellEnd"/>
      <w:r w:rsidRPr="009C5A9C">
        <w:rPr>
          <w:rFonts w:ascii="Times New Roman" w:hAnsi="Times New Roman" w:cs="Times New Roman"/>
          <w:b/>
          <w:i/>
          <w:sz w:val="24"/>
          <w:lang w:val="en-US"/>
        </w:rPr>
        <w:t xml:space="preserve"> </w:t>
      </w:r>
      <w:proofErr w:type="spellStart"/>
      <w:r w:rsidRPr="009C5A9C">
        <w:rPr>
          <w:rFonts w:ascii="Times New Roman" w:hAnsi="Times New Roman" w:cs="Times New Roman"/>
          <w:b/>
          <w:i/>
          <w:sz w:val="24"/>
          <w:lang w:val="en-US"/>
        </w:rPr>
        <w:t>depuse</w:t>
      </w:r>
      <w:proofErr w:type="spellEnd"/>
      <w:r w:rsidRPr="009C5A9C">
        <w:rPr>
          <w:rFonts w:ascii="Times New Roman" w:hAnsi="Times New Roman" w:cs="Times New Roman"/>
          <w:b/>
          <w:i/>
          <w:sz w:val="24"/>
          <w:lang w:val="en-US"/>
        </w:rPr>
        <w:t xml:space="preserve"> </w:t>
      </w:r>
      <w:proofErr w:type="spellStart"/>
      <w:r w:rsidRPr="009C5A9C">
        <w:rPr>
          <w:rFonts w:ascii="Times New Roman" w:hAnsi="Times New Roman" w:cs="Times New Roman"/>
          <w:b/>
          <w:i/>
          <w:sz w:val="24"/>
          <w:lang w:val="en-US"/>
        </w:rPr>
        <w:t>prin</w:t>
      </w:r>
      <w:proofErr w:type="spellEnd"/>
      <w:r w:rsidRPr="009C5A9C">
        <w:rPr>
          <w:rFonts w:ascii="Times New Roman" w:hAnsi="Times New Roman" w:cs="Times New Roman"/>
          <w:b/>
          <w:i/>
          <w:sz w:val="24"/>
          <w:lang w:val="en-US"/>
        </w:rPr>
        <w:t xml:space="preserve"> SIA RSAP.</w:t>
      </w:r>
    </w:p>
    <w:p w14:paraId="5F4CB544" w14:textId="77777777" w:rsidR="009C5A9C" w:rsidRPr="009C5A9C" w:rsidRDefault="009C5A9C" w:rsidP="009C5A9C">
      <w:pPr>
        <w:pStyle w:val="a7"/>
        <w:widowControl w:val="0"/>
        <w:numPr>
          <w:ilvl w:val="0"/>
          <w:numId w:val="36"/>
        </w:numPr>
        <w:tabs>
          <w:tab w:val="left" w:pos="504"/>
        </w:tabs>
        <w:autoSpaceDE w:val="0"/>
        <w:autoSpaceDN w:val="0"/>
        <w:spacing w:after="0" w:line="362" w:lineRule="auto"/>
        <w:ind w:left="144" w:right="1139" w:firstLine="0"/>
        <w:contextualSpacing w:val="0"/>
        <w:rPr>
          <w:rFonts w:ascii="Times New Roman" w:hAnsi="Times New Roman" w:cs="Times New Roman"/>
          <w:b/>
          <w:i/>
          <w:sz w:val="24"/>
          <w:lang w:val="en-US"/>
        </w:rPr>
      </w:pPr>
      <w:r w:rsidRPr="009C5A9C">
        <w:rPr>
          <w:rFonts w:ascii="Times New Roman" w:hAnsi="Times New Roman" w:cs="Times New Roman"/>
          <w:b/>
          <w:sz w:val="24"/>
          <w:lang w:val="en-US"/>
        </w:rPr>
        <w:t>Limba</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sau</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limbile</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care</w:t>
      </w:r>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trebuie</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redactate</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ofertele</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sau</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cererile</w:t>
      </w:r>
      <w:proofErr w:type="spellEnd"/>
      <w:r w:rsidRPr="009C5A9C">
        <w:rPr>
          <w:rFonts w:ascii="Times New Roman" w:hAnsi="Times New Roman" w:cs="Times New Roman"/>
          <w:b/>
          <w:spacing w:val="-5"/>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participare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i/>
          <w:sz w:val="24"/>
          <w:u w:val="single"/>
          <w:lang w:val="en-US"/>
        </w:rPr>
        <w:t>limba</w:t>
      </w:r>
      <w:proofErr w:type="spellEnd"/>
      <w:r w:rsidRPr="009C5A9C">
        <w:rPr>
          <w:rFonts w:ascii="Times New Roman" w:hAnsi="Times New Roman" w:cs="Times New Roman"/>
          <w:b/>
          <w:i/>
          <w:sz w:val="24"/>
          <w:lang w:val="en-US"/>
        </w:rPr>
        <w:t xml:space="preserve"> </w:t>
      </w:r>
      <w:proofErr w:type="spellStart"/>
      <w:r w:rsidRPr="009C5A9C">
        <w:rPr>
          <w:rFonts w:ascii="Times New Roman" w:hAnsi="Times New Roman" w:cs="Times New Roman"/>
          <w:b/>
          <w:i/>
          <w:spacing w:val="-2"/>
          <w:sz w:val="24"/>
          <w:u w:val="single"/>
          <w:lang w:val="en-US"/>
        </w:rPr>
        <w:t>română</w:t>
      </w:r>
      <w:proofErr w:type="spellEnd"/>
    </w:p>
    <w:p w14:paraId="1CD2E758" w14:textId="77777777" w:rsidR="009C5A9C" w:rsidRPr="009C5A9C" w:rsidRDefault="009C5A9C" w:rsidP="009C5A9C">
      <w:pPr>
        <w:pStyle w:val="a7"/>
        <w:widowControl w:val="0"/>
        <w:numPr>
          <w:ilvl w:val="0"/>
          <w:numId w:val="36"/>
        </w:numPr>
        <w:tabs>
          <w:tab w:val="left" w:pos="504"/>
        </w:tabs>
        <w:autoSpaceDE w:val="0"/>
        <w:autoSpaceDN w:val="0"/>
        <w:spacing w:after="0" w:line="360" w:lineRule="auto"/>
        <w:ind w:left="144" w:right="1390" w:firstLine="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Respectivul</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contract</w:t>
      </w:r>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se</w:t>
      </w:r>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referă</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la</w:t>
      </w:r>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un</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proiect</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și</w:t>
      </w:r>
      <w:proofErr w:type="spellEnd"/>
      <w:r w:rsidRPr="009C5A9C">
        <w:rPr>
          <w:rFonts w:ascii="Times New Roman" w:hAnsi="Times New Roman" w:cs="Times New Roman"/>
          <w:b/>
          <w:sz w:val="24"/>
          <w:lang w:val="en-US"/>
        </w:rPr>
        <w:t>/</w:t>
      </w:r>
      <w:proofErr w:type="spellStart"/>
      <w:r w:rsidRPr="009C5A9C">
        <w:rPr>
          <w:rFonts w:ascii="Times New Roman" w:hAnsi="Times New Roman" w:cs="Times New Roman"/>
          <w:b/>
          <w:sz w:val="24"/>
          <w:lang w:val="en-US"/>
        </w:rPr>
        <w:t>sau</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program</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finanțat</w:t>
      </w:r>
      <w:proofErr w:type="spellEnd"/>
      <w:r w:rsidRPr="009C5A9C">
        <w:rPr>
          <w:rFonts w:ascii="Times New Roman" w:hAnsi="Times New Roman" w:cs="Times New Roman"/>
          <w:b/>
          <w:spacing w:val="-5"/>
          <w:sz w:val="24"/>
          <w:lang w:val="en-US"/>
        </w:rPr>
        <w:t xml:space="preserve"> </w:t>
      </w:r>
      <w:r w:rsidRPr="009C5A9C">
        <w:rPr>
          <w:rFonts w:ascii="Times New Roman" w:hAnsi="Times New Roman" w:cs="Times New Roman"/>
          <w:b/>
          <w:sz w:val="24"/>
          <w:lang w:val="en-US"/>
        </w:rPr>
        <w:t>din</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fonduri</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 xml:space="preserve">ale </w:t>
      </w:r>
      <w:proofErr w:type="spellStart"/>
      <w:r w:rsidRPr="009C5A9C">
        <w:rPr>
          <w:rFonts w:ascii="Times New Roman" w:hAnsi="Times New Roman" w:cs="Times New Roman"/>
          <w:b/>
          <w:sz w:val="24"/>
          <w:lang w:val="en-US"/>
        </w:rPr>
        <w:t>Uniunii</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Europene</w:t>
      </w:r>
      <w:proofErr w:type="spellEnd"/>
      <w:r w:rsidRPr="009C5A9C">
        <w:rPr>
          <w:rFonts w:ascii="Times New Roman" w:hAnsi="Times New Roman" w:cs="Times New Roman"/>
          <w:b/>
          <w:sz w:val="24"/>
          <w:lang w:val="en-US"/>
        </w:rPr>
        <w:t xml:space="preserve">: </w:t>
      </w:r>
      <w:r w:rsidRPr="009C5A9C">
        <w:rPr>
          <w:rFonts w:ascii="Times New Roman" w:hAnsi="Times New Roman" w:cs="Times New Roman"/>
          <w:b/>
          <w:i/>
          <w:sz w:val="24"/>
          <w:lang w:val="en-US"/>
        </w:rPr>
        <w:t xml:space="preserve">Nu se </w:t>
      </w:r>
      <w:proofErr w:type="spellStart"/>
      <w:r w:rsidRPr="009C5A9C">
        <w:rPr>
          <w:rFonts w:ascii="Times New Roman" w:hAnsi="Times New Roman" w:cs="Times New Roman"/>
          <w:b/>
          <w:i/>
          <w:sz w:val="24"/>
          <w:lang w:val="en-US"/>
        </w:rPr>
        <w:t>referă</w:t>
      </w:r>
      <w:proofErr w:type="spellEnd"/>
    </w:p>
    <w:p w14:paraId="6201D530" w14:textId="77777777" w:rsidR="009C5A9C" w:rsidRPr="009C5A9C" w:rsidRDefault="009C5A9C" w:rsidP="009C5A9C">
      <w:pPr>
        <w:pStyle w:val="af"/>
        <w:spacing w:before="10"/>
        <w:rPr>
          <w:rFonts w:ascii="Times New Roman" w:hAnsi="Times New Roman"/>
          <w:i/>
          <w:sz w:val="20"/>
        </w:rPr>
      </w:pPr>
      <w:r w:rsidRPr="009C5A9C">
        <w:rPr>
          <w:rFonts w:ascii="Times New Roman" w:hAnsi="Times New Roman"/>
          <w:i/>
          <w:noProof/>
          <w:sz w:val="20"/>
        </w:rPr>
        <mc:AlternateContent>
          <mc:Choice Requires="wps">
            <w:drawing>
              <wp:anchor distT="0" distB="0" distL="0" distR="0" simplePos="0" relativeHeight="251662336" behindDoc="1" locked="0" layoutInCell="1" allowOverlap="1" wp14:anchorId="4D60EF68" wp14:editId="1ACD3A88">
                <wp:simplePos x="0" y="0"/>
                <wp:positionH relativeFrom="page">
                  <wp:posOffset>811072</wp:posOffset>
                </wp:positionH>
                <wp:positionV relativeFrom="paragraph">
                  <wp:posOffset>167656</wp:posOffset>
                </wp:positionV>
                <wp:extent cx="5638800" cy="1270"/>
                <wp:effectExtent l="0" t="0" r="0" b="0"/>
                <wp:wrapTopAndBottom/>
                <wp:docPr id="3"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456E8A" id="Graphic 1" o:spid="_x0000_s1026" style="position:absolute;margin-left:63.85pt;margin-top:13.2pt;width:444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" path="m,l5638800,e" filled="f" strokeweight=".26669mm">
                <v:path arrowok="t"/>
                <w10:wrap type="topAndBottom" anchorx="page"/>
              </v:shape>
            </w:pict>
          </mc:Fallback>
        </mc:AlternateContent>
      </w:r>
    </w:p>
    <w:p w14:paraId="7B5C7171" w14:textId="77777777" w:rsidR="009C5A9C" w:rsidRPr="009C5A9C" w:rsidRDefault="009C5A9C" w:rsidP="009C5A9C">
      <w:pPr>
        <w:spacing w:before="137"/>
        <w:ind w:left="430" w:right="427"/>
        <w:jc w:val="center"/>
        <w:rPr>
          <w:rFonts w:ascii="Times New Roman" w:hAnsi="Times New Roman" w:cs="Times New Roman"/>
          <w:b/>
          <w:sz w:val="18"/>
          <w:lang w:val="en-US"/>
        </w:rPr>
      </w:pPr>
      <w:r w:rsidRPr="009C5A9C">
        <w:rPr>
          <w:rFonts w:ascii="Times New Roman" w:hAnsi="Times New Roman" w:cs="Times New Roman"/>
          <w:b/>
          <w:sz w:val="18"/>
          <w:lang w:val="en-US"/>
        </w:rPr>
        <w:t>(se</w:t>
      </w:r>
      <w:r w:rsidRPr="009C5A9C">
        <w:rPr>
          <w:rFonts w:ascii="Times New Roman" w:hAnsi="Times New Roman" w:cs="Times New Roman"/>
          <w:b/>
          <w:spacing w:val="-5"/>
          <w:sz w:val="18"/>
          <w:lang w:val="en-US"/>
        </w:rPr>
        <w:t xml:space="preserve"> </w:t>
      </w:r>
      <w:proofErr w:type="spellStart"/>
      <w:r w:rsidRPr="009C5A9C">
        <w:rPr>
          <w:rFonts w:ascii="Times New Roman" w:hAnsi="Times New Roman" w:cs="Times New Roman"/>
          <w:b/>
          <w:sz w:val="18"/>
          <w:lang w:val="en-US"/>
        </w:rPr>
        <w:t>specifică</w:t>
      </w:r>
      <w:proofErr w:type="spellEnd"/>
      <w:r w:rsidRPr="009C5A9C">
        <w:rPr>
          <w:rFonts w:ascii="Times New Roman" w:hAnsi="Times New Roman" w:cs="Times New Roman"/>
          <w:b/>
          <w:spacing w:val="-2"/>
          <w:sz w:val="18"/>
          <w:lang w:val="en-US"/>
        </w:rPr>
        <w:t xml:space="preserve"> </w:t>
      </w:r>
      <w:proofErr w:type="spellStart"/>
      <w:r w:rsidRPr="009C5A9C">
        <w:rPr>
          <w:rFonts w:ascii="Times New Roman" w:hAnsi="Times New Roman" w:cs="Times New Roman"/>
          <w:b/>
          <w:sz w:val="18"/>
          <w:lang w:val="en-US"/>
        </w:rPr>
        <w:t>denumirea</w:t>
      </w:r>
      <w:proofErr w:type="spellEnd"/>
      <w:r w:rsidRPr="009C5A9C">
        <w:rPr>
          <w:rFonts w:ascii="Times New Roman" w:hAnsi="Times New Roman" w:cs="Times New Roman"/>
          <w:b/>
          <w:spacing w:val="-2"/>
          <w:sz w:val="18"/>
          <w:lang w:val="en-US"/>
        </w:rPr>
        <w:t xml:space="preserve"> </w:t>
      </w:r>
      <w:proofErr w:type="spellStart"/>
      <w:r w:rsidRPr="009C5A9C">
        <w:rPr>
          <w:rFonts w:ascii="Times New Roman" w:hAnsi="Times New Roman" w:cs="Times New Roman"/>
          <w:b/>
          <w:sz w:val="18"/>
          <w:lang w:val="en-US"/>
        </w:rPr>
        <w:t>proiectului</w:t>
      </w:r>
      <w:proofErr w:type="spellEnd"/>
      <w:r w:rsidRPr="009C5A9C">
        <w:rPr>
          <w:rFonts w:ascii="Times New Roman" w:hAnsi="Times New Roman" w:cs="Times New Roman"/>
          <w:b/>
          <w:spacing w:val="-3"/>
          <w:sz w:val="18"/>
          <w:lang w:val="en-US"/>
        </w:rPr>
        <w:t xml:space="preserve"> </w:t>
      </w:r>
      <w:proofErr w:type="spellStart"/>
      <w:r w:rsidRPr="009C5A9C">
        <w:rPr>
          <w:rFonts w:ascii="Times New Roman" w:hAnsi="Times New Roman" w:cs="Times New Roman"/>
          <w:b/>
          <w:sz w:val="18"/>
          <w:lang w:val="en-US"/>
        </w:rPr>
        <w:t>și</w:t>
      </w:r>
      <w:proofErr w:type="spellEnd"/>
      <w:r w:rsidRPr="009C5A9C">
        <w:rPr>
          <w:rFonts w:ascii="Times New Roman" w:hAnsi="Times New Roman" w:cs="Times New Roman"/>
          <w:b/>
          <w:sz w:val="18"/>
          <w:lang w:val="en-US"/>
        </w:rPr>
        <w:t>/</w:t>
      </w:r>
      <w:proofErr w:type="spellStart"/>
      <w:r w:rsidRPr="009C5A9C">
        <w:rPr>
          <w:rFonts w:ascii="Times New Roman" w:hAnsi="Times New Roman" w:cs="Times New Roman"/>
          <w:b/>
          <w:sz w:val="18"/>
          <w:lang w:val="en-US"/>
        </w:rPr>
        <w:t>sau</w:t>
      </w:r>
      <w:proofErr w:type="spellEnd"/>
      <w:r w:rsidRPr="009C5A9C">
        <w:rPr>
          <w:rFonts w:ascii="Times New Roman" w:hAnsi="Times New Roman" w:cs="Times New Roman"/>
          <w:b/>
          <w:spacing w:val="-1"/>
          <w:sz w:val="18"/>
          <w:lang w:val="en-US"/>
        </w:rPr>
        <w:t xml:space="preserve"> </w:t>
      </w:r>
      <w:proofErr w:type="spellStart"/>
      <w:r w:rsidRPr="009C5A9C">
        <w:rPr>
          <w:rFonts w:ascii="Times New Roman" w:hAnsi="Times New Roman" w:cs="Times New Roman"/>
          <w:b/>
          <w:spacing w:val="-2"/>
          <w:sz w:val="18"/>
          <w:lang w:val="en-US"/>
        </w:rPr>
        <w:t>programului</w:t>
      </w:r>
      <w:proofErr w:type="spellEnd"/>
      <w:r w:rsidRPr="009C5A9C">
        <w:rPr>
          <w:rFonts w:ascii="Times New Roman" w:hAnsi="Times New Roman" w:cs="Times New Roman"/>
          <w:b/>
          <w:spacing w:val="-2"/>
          <w:sz w:val="18"/>
          <w:lang w:val="en-US"/>
        </w:rPr>
        <w:t>)</w:t>
      </w:r>
    </w:p>
    <w:p w14:paraId="2479088B" w14:textId="77777777" w:rsidR="009C5A9C" w:rsidRPr="009C5A9C" w:rsidRDefault="009C5A9C" w:rsidP="009C5A9C">
      <w:pPr>
        <w:pStyle w:val="a7"/>
        <w:widowControl w:val="0"/>
        <w:numPr>
          <w:ilvl w:val="0"/>
          <w:numId w:val="36"/>
        </w:numPr>
        <w:tabs>
          <w:tab w:val="left" w:pos="504"/>
        </w:tabs>
        <w:autoSpaceDE w:val="0"/>
        <w:autoSpaceDN w:val="0"/>
        <w:spacing w:before="105" w:after="0" w:line="240" w:lineRule="auto"/>
        <w:ind w:left="504" w:hanging="360"/>
        <w:contextualSpacing w:val="0"/>
        <w:rPr>
          <w:rFonts w:ascii="Times New Roman" w:hAnsi="Times New Roman" w:cs="Times New Roman"/>
          <w:b/>
          <w:sz w:val="24"/>
          <w:lang w:val="en-US"/>
        </w:rPr>
      </w:pPr>
      <w:proofErr w:type="spellStart"/>
      <w:r w:rsidRPr="009C5A9C">
        <w:rPr>
          <w:rFonts w:ascii="Times New Roman" w:hAnsi="Times New Roman" w:cs="Times New Roman"/>
          <w:b/>
          <w:sz w:val="24"/>
          <w:lang w:val="en-US"/>
        </w:rPr>
        <w:t>Denumirea</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și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adresa</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organismului</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competent</w:t>
      </w:r>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soluționare</w:t>
      </w:r>
      <w:proofErr w:type="spellEnd"/>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a</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pacing w:val="-2"/>
          <w:sz w:val="24"/>
          <w:lang w:val="en-US"/>
        </w:rPr>
        <w:t>contestațiilor</w:t>
      </w:r>
      <w:proofErr w:type="spellEnd"/>
      <w:r w:rsidRPr="009C5A9C">
        <w:rPr>
          <w:rFonts w:ascii="Times New Roman" w:hAnsi="Times New Roman" w:cs="Times New Roman"/>
          <w:b/>
          <w:spacing w:val="-2"/>
          <w:sz w:val="24"/>
          <w:lang w:val="en-US"/>
        </w:rPr>
        <w:t>:</w:t>
      </w:r>
    </w:p>
    <w:p w14:paraId="52498626" w14:textId="77777777" w:rsidR="009C5A9C" w:rsidRPr="009C5A9C" w:rsidRDefault="009C5A9C" w:rsidP="009C5A9C">
      <w:pPr>
        <w:spacing w:before="136"/>
        <w:ind w:left="144"/>
        <w:rPr>
          <w:rFonts w:ascii="Times New Roman" w:hAnsi="Times New Roman" w:cs="Times New Roman"/>
          <w:b/>
          <w:i/>
          <w:sz w:val="24"/>
        </w:rPr>
      </w:pPr>
      <w:proofErr w:type="spellStart"/>
      <w:r w:rsidRPr="009C5A9C">
        <w:rPr>
          <w:rFonts w:ascii="Times New Roman" w:hAnsi="Times New Roman" w:cs="Times New Roman"/>
          <w:b/>
          <w:i/>
          <w:sz w:val="24"/>
        </w:rPr>
        <w:t>Agenția</w:t>
      </w:r>
      <w:proofErr w:type="spellEnd"/>
      <w:r w:rsidRPr="009C5A9C">
        <w:rPr>
          <w:rFonts w:ascii="Times New Roman" w:hAnsi="Times New Roman" w:cs="Times New Roman"/>
          <w:b/>
          <w:i/>
          <w:spacing w:val="-5"/>
          <w:sz w:val="24"/>
        </w:rPr>
        <w:t xml:space="preserve"> </w:t>
      </w:r>
      <w:proofErr w:type="spellStart"/>
      <w:r w:rsidRPr="009C5A9C">
        <w:rPr>
          <w:rFonts w:ascii="Times New Roman" w:hAnsi="Times New Roman" w:cs="Times New Roman"/>
          <w:b/>
          <w:i/>
          <w:sz w:val="24"/>
        </w:rPr>
        <w:t>Națională</w:t>
      </w:r>
      <w:proofErr w:type="spellEnd"/>
      <w:r w:rsidRPr="009C5A9C">
        <w:rPr>
          <w:rFonts w:ascii="Times New Roman" w:hAnsi="Times New Roman" w:cs="Times New Roman"/>
          <w:b/>
          <w:i/>
          <w:spacing w:val="-4"/>
          <w:sz w:val="24"/>
        </w:rPr>
        <w:t xml:space="preserve"> </w:t>
      </w:r>
      <w:proofErr w:type="spellStart"/>
      <w:r w:rsidRPr="009C5A9C">
        <w:rPr>
          <w:rFonts w:ascii="Times New Roman" w:hAnsi="Times New Roman" w:cs="Times New Roman"/>
          <w:b/>
          <w:i/>
          <w:sz w:val="24"/>
        </w:rPr>
        <w:t>pentru</w:t>
      </w:r>
      <w:proofErr w:type="spellEnd"/>
      <w:r w:rsidRPr="009C5A9C">
        <w:rPr>
          <w:rFonts w:ascii="Times New Roman" w:hAnsi="Times New Roman" w:cs="Times New Roman"/>
          <w:b/>
          <w:i/>
          <w:spacing w:val="-4"/>
          <w:sz w:val="24"/>
        </w:rPr>
        <w:t xml:space="preserve"> </w:t>
      </w:r>
      <w:proofErr w:type="spellStart"/>
      <w:r w:rsidRPr="009C5A9C">
        <w:rPr>
          <w:rFonts w:ascii="Times New Roman" w:hAnsi="Times New Roman" w:cs="Times New Roman"/>
          <w:b/>
          <w:i/>
          <w:sz w:val="24"/>
        </w:rPr>
        <w:t>Soluționarea</w:t>
      </w:r>
      <w:proofErr w:type="spellEnd"/>
      <w:r w:rsidRPr="009C5A9C">
        <w:rPr>
          <w:rFonts w:ascii="Times New Roman" w:hAnsi="Times New Roman" w:cs="Times New Roman"/>
          <w:b/>
          <w:i/>
          <w:spacing w:val="-4"/>
          <w:sz w:val="24"/>
        </w:rPr>
        <w:t xml:space="preserve"> </w:t>
      </w:r>
      <w:proofErr w:type="spellStart"/>
      <w:r w:rsidRPr="009C5A9C">
        <w:rPr>
          <w:rFonts w:ascii="Times New Roman" w:hAnsi="Times New Roman" w:cs="Times New Roman"/>
          <w:b/>
          <w:i/>
          <w:spacing w:val="-2"/>
          <w:sz w:val="24"/>
        </w:rPr>
        <w:t>Contestațiilor</w:t>
      </w:r>
      <w:proofErr w:type="spellEnd"/>
    </w:p>
    <w:p w14:paraId="69AC4ED9" w14:textId="77777777" w:rsidR="009C5A9C" w:rsidRPr="009C5A9C" w:rsidRDefault="009C5A9C" w:rsidP="009C5A9C">
      <w:pPr>
        <w:ind w:left="144" w:right="1201"/>
        <w:rPr>
          <w:rFonts w:ascii="Times New Roman" w:hAnsi="Times New Roman" w:cs="Times New Roman"/>
          <w:b/>
          <w:i/>
          <w:sz w:val="24"/>
          <w:lang w:val="en-US"/>
        </w:rPr>
      </w:pPr>
      <w:proofErr w:type="spellStart"/>
      <w:r w:rsidRPr="009C5A9C">
        <w:rPr>
          <w:rFonts w:ascii="Times New Roman" w:hAnsi="Times New Roman" w:cs="Times New Roman"/>
          <w:b/>
          <w:i/>
          <w:sz w:val="24"/>
          <w:lang w:val="en-US"/>
        </w:rPr>
        <w:t>Adresa</w:t>
      </w:r>
      <w:proofErr w:type="spellEnd"/>
      <w:r w:rsidRPr="009C5A9C">
        <w:rPr>
          <w:rFonts w:ascii="Times New Roman" w:hAnsi="Times New Roman" w:cs="Times New Roman"/>
          <w:b/>
          <w:i/>
          <w:sz w:val="24"/>
          <w:lang w:val="en-US"/>
        </w:rPr>
        <w:t>:</w:t>
      </w:r>
      <w:r w:rsidRPr="009C5A9C">
        <w:rPr>
          <w:rFonts w:ascii="Times New Roman" w:hAnsi="Times New Roman" w:cs="Times New Roman"/>
          <w:b/>
          <w:i/>
          <w:spacing w:val="-3"/>
          <w:sz w:val="24"/>
          <w:lang w:val="en-US"/>
        </w:rPr>
        <w:t xml:space="preserve"> </w:t>
      </w:r>
      <w:r w:rsidRPr="009C5A9C">
        <w:rPr>
          <w:rFonts w:ascii="Times New Roman" w:hAnsi="Times New Roman" w:cs="Times New Roman"/>
          <w:b/>
          <w:i/>
          <w:sz w:val="24"/>
          <w:lang w:val="en-US"/>
        </w:rPr>
        <w:t>mun.</w:t>
      </w:r>
      <w:r w:rsidRPr="009C5A9C">
        <w:rPr>
          <w:rFonts w:ascii="Times New Roman" w:hAnsi="Times New Roman" w:cs="Times New Roman"/>
          <w:b/>
          <w:i/>
          <w:spacing w:val="-3"/>
          <w:sz w:val="24"/>
          <w:lang w:val="en-US"/>
        </w:rPr>
        <w:t xml:space="preserve"> </w:t>
      </w:r>
      <w:r w:rsidRPr="009C5A9C">
        <w:rPr>
          <w:rFonts w:ascii="Times New Roman" w:hAnsi="Times New Roman" w:cs="Times New Roman"/>
          <w:b/>
          <w:i/>
          <w:sz w:val="24"/>
          <w:lang w:val="en-US"/>
        </w:rPr>
        <w:t>Chișinău,</w:t>
      </w:r>
      <w:r w:rsidRPr="009C5A9C">
        <w:rPr>
          <w:rFonts w:ascii="Times New Roman" w:hAnsi="Times New Roman" w:cs="Times New Roman"/>
          <w:b/>
          <w:i/>
          <w:spacing w:val="-6"/>
          <w:sz w:val="24"/>
          <w:lang w:val="en-US"/>
        </w:rPr>
        <w:t xml:space="preserve"> </w:t>
      </w:r>
      <w:r w:rsidRPr="009C5A9C">
        <w:rPr>
          <w:rFonts w:ascii="Times New Roman" w:hAnsi="Times New Roman" w:cs="Times New Roman"/>
          <w:b/>
          <w:i/>
          <w:sz w:val="24"/>
          <w:lang w:val="en-US"/>
        </w:rPr>
        <w:t>bd.</w:t>
      </w:r>
      <w:r w:rsidRPr="009C5A9C">
        <w:rPr>
          <w:rFonts w:ascii="Times New Roman" w:hAnsi="Times New Roman" w:cs="Times New Roman"/>
          <w:b/>
          <w:i/>
          <w:spacing w:val="-3"/>
          <w:sz w:val="24"/>
          <w:lang w:val="en-US"/>
        </w:rPr>
        <w:t xml:space="preserve"> </w:t>
      </w:r>
      <w:proofErr w:type="spellStart"/>
      <w:r w:rsidRPr="009C5A9C">
        <w:rPr>
          <w:rFonts w:ascii="Times New Roman" w:hAnsi="Times New Roman" w:cs="Times New Roman"/>
          <w:b/>
          <w:i/>
          <w:sz w:val="24"/>
          <w:lang w:val="en-US"/>
        </w:rPr>
        <w:t>Ștefan</w:t>
      </w:r>
      <w:proofErr w:type="spellEnd"/>
      <w:r w:rsidRPr="009C5A9C">
        <w:rPr>
          <w:rFonts w:ascii="Times New Roman" w:hAnsi="Times New Roman" w:cs="Times New Roman"/>
          <w:b/>
          <w:i/>
          <w:spacing w:val="-3"/>
          <w:sz w:val="24"/>
          <w:lang w:val="en-US"/>
        </w:rPr>
        <w:t xml:space="preserve"> </w:t>
      </w:r>
      <w:r w:rsidRPr="009C5A9C">
        <w:rPr>
          <w:rFonts w:ascii="Times New Roman" w:hAnsi="Times New Roman" w:cs="Times New Roman"/>
          <w:b/>
          <w:i/>
          <w:sz w:val="24"/>
          <w:lang w:val="en-US"/>
        </w:rPr>
        <w:t>cel</w:t>
      </w:r>
      <w:r w:rsidRPr="009C5A9C">
        <w:rPr>
          <w:rFonts w:ascii="Times New Roman" w:hAnsi="Times New Roman" w:cs="Times New Roman"/>
          <w:b/>
          <w:i/>
          <w:spacing w:val="-3"/>
          <w:sz w:val="24"/>
          <w:lang w:val="en-US"/>
        </w:rPr>
        <w:t xml:space="preserve"> </w:t>
      </w:r>
      <w:r w:rsidRPr="009C5A9C">
        <w:rPr>
          <w:rFonts w:ascii="Times New Roman" w:hAnsi="Times New Roman" w:cs="Times New Roman"/>
          <w:b/>
          <w:i/>
          <w:sz w:val="24"/>
          <w:lang w:val="en-US"/>
        </w:rPr>
        <w:t>Mare</w:t>
      </w:r>
      <w:r w:rsidRPr="009C5A9C">
        <w:rPr>
          <w:rFonts w:ascii="Times New Roman" w:hAnsi="Times New Roman" w:cs="Times New Roman"/>
          <w:b/>
          <w:i/>
          <w:spacing w:val="-4"/>
          <w:sz w:val="24"/>
          <w:lang w:val="en-US"/>
        </w:rPr>
        <w:t xml:space="preserve"> </w:t>
      </w:r>
      <w:proofErr w:type="spellStart"/>
      <w:r w:rsidRPr="009C5A9C">
        <w:rPr>
          <w:rFonts w:ascii="Times New Roman" w:hAnsi="Times New Roman" w:cs="Times New Roman"/>
          <w:b/>
          <w:i/>
          <w:sz w:val="24"/>
          <w:lang w:val="en-US"/>
        </w:rPr>
        <w:t>și</w:t>
      </w:r>
      <w:proofErr w:type="spellEnd"/>
      <w:r w:rsidRPr="009C5A9C">
        <w:rPr>
          <w:rFonts w:ascii="Times New Roman" w:hAnsi="Times New Roman" w:cs="Times New Roman"/>
          <w:b/>
          <w:i/>
          <w:spacing w:val="-3"/>
          <w:sz w:val="24"/>
          <w:lang w:val="en-US"/>
        </w:rPr>
        <w:t xml:space="preserve"> </w:t>
      </w:r>
      <w:proofErr w:type="spellStart"/>
      <w:r w:rsidRPr="009C5A9C">
        <w:rPr>
          <w:rFonts w:ascii="Times New Roman" w:hAnsi="Times New Roman" w:cs="Times New Roman"/>
          <w:b/>
          <w:i/>
          <w:sz w:val="24"/>
          <w:lang w:val="en-US"/>
        </w:rPr>
        <w:t>Sfânt</w:t>
      </w:r>
      <w:proofErr w:type="spellEnd"/>
      <w:r w:rsidRPr="009C5A9C">
        <w:rPr>
          <w:rFonts w:ascii="Times New Roman" w:hAnsi="Times New Roman" w:cs="Times New Roman"/>
          <w:b/>
          <w:i/>
          <w:spacing w:val="-3"/>
          <w:sz w:val="24"/>
          <w:lang w:val="en-US"/>
        </w:rPr>
        <w:t xml:space="preserve"> </w:t>
      </w:r>
      <w:r w:rsidRPr="009C5A9C">
        <w:rPr>
          <w:rFonts w:ascii="Times New Roman" w:hAnsi="Times New Roman" w:cs="Times New Roman"/>
          <w:b/>
          <w:i/>
          <w:sz w:val="24"/>
          <w:lang w:val="en-US"/>
        </w:rPr>
        <w:t>nr.124</w:t>
      </w:r>
      <w:r w:rsidRPr="009C5A9C">
        <w:rPr>
          <w:rFonts w:ascii="Times New Roman" w:hAnsi="Times New Roman" w:cs="Times New Roman"/>
          <w:b/>
          <w:i/>
          <w:spacing w:val="-3"/>
          <w:sz w:val="24"/>
          <w:lang w:val="en-US"/>
        </w:rPr>
        <w:t xml:space="preserve"> </w:t>
      </w:r>
      <w:r w:rsidRPr="009C5A9C">
        <w:rPr>
          <w:rFonts w:ascii="Times New Roman" w:hAnsi="Times New Roman" w:cs="Times New Roman"/>
          <w:b/>
          <w:i/>
          <w:sz w:val="24"/>
          <w:lang w:val="en-US"/>
        </w:rPr>
        <w:t>(et.4),</w:t>
      </w:r>
      <w:r w:rsidRPr="009C5A9C">
        <w:rPr>
          <w:rFonts w:ascii="Times New Roman" w:hAnsi="Times New Roman" w:cs="Times New Roman"/>
          <w:b/>
          <w:i/>
          <w:spacing w:val="-3"/>
          <w:sz w:val="24"/>
          <w:lang w:val="en-US"/>
        </w:rPr>
        <w:t xml:space="preserve"> </w:t>
      </w:r>
      <w:r w:rsidRPr="009C5A9C">
        <w:rPr>
          <w:rFonts w:ascii="Times New Roman" w:hAnsi="Times New Roman" w:cs="Times New Roman"/>
          <w:b/>
          <w:i/>
          <w:sz w:val="24"/>
          <w:lang w:val="en-US"/>
        </w:rPr>
        <w:t>MD</w:t>
      </w:r>
      <w:r w:rsidRPr="009C5A9C">
        <w:rPr>
          <w:rFonts w:ascii="Times New Roman" w:hAnsi="Times New Roman" w:cs="Times New Roman"/>
          <w:b/>
          <w:i/>
          <w:spacing w:val="-4"/>
          <w:sz w:val="24"/>
          <w:lang w:val="en-US"/>
        </w:rPr>
        <w:t xml:space="preserve"> </w:t>
      </w:r>
      <w:r w:rsidRPr="009C5A9C">
        <w:rPr>
          <w:rFonts w:ascii="Times New Roman" w:hAnsi="Times New Roman" w:cs="Times New Roman"/>
          <w:b/>
          <w:i/>
          <w:sz w:val="24"/>
          <w:lang w:val="en-US"/>
        </w:rPr>
        <w:t xml:space="preserve">2001; Tel/Fax/email: 022-820 652, 022 820-651, </w:t>
      </w:r>
      <w:hyperlink r:id="rId15">
        <w:r w:rsidRPr="009C5A9C">
          <w:rPr>
            <w:rFonts w:ascii="Times New Roman" w:hAnsi="Times New Roman" w:cs="Times New Roman"/>
            <w:b/>
            <w:i/>
            <w:sz w:val="24"/>
            <w:u w:val="single"/>
            <w:lang w:val="en-US"/>
          </w:rPr>
          <w:t>contestatii@ansc.md</w:t>
        </w:r>
      </w:hyperlink>
    </w:p>
    <w:p w14:paraId="1259BC04" w14:textId="77777777" w:rsidR="009C5A9C" w:rsidRPr="009C5A9C" w:rsidRDefault="009C5A9C" w:rsidP="009C5A9C">
      <w:pPr>
        <w:pStyle w:val="af"/>
        <w:spacing w:before="1"/>
        <w:rPr>
          <w:rFonts w:ascii="Times New Roman" w:hAnsi="Times New Roman"/>
          <w:i/>
        </w:rPr>
      </w:pPr>
    </w:p>
    <w:p w14:paraId="178EAF7C" w14:textId="77777777" w:rsidR="009C5A9C" w:rsidRPr="009C5A9C" w:rsidRDefault="009C5A9C" w:rsidP="009C5A9C">
      <w:pPr>
        <w:pStyle w:val="a7"/>
        <w:widowControl w:val="0"/>
        <w:numPr>
          <w:ilvl w:val="0"/>
          <w:numId w:val="36"/>
        </w:numPr>
        <w:tabs>
          <w:tab w:val="left" w:pos="504"/>
        </w:tabs>
        <w:autoSpaceDE w:val="0"/>
        <w:autoSpaceDN w:val="0"/>
        <w:spacing w:after="0" w:line="360" w:lineRule="auto"/>
        <w:ind w:left="144" w:right="1432" w:firstLine="0"/>
        <w:contextualSpacing w:val="0"/>
        <w:rPr>
          <w:rFonts w:ascii="Times New Roman" w:hAnsi="Times New Roman" w:cs="Times New Roman"/>
          <w:b/>
          <w:i/>
          <w:sz w:val="24"/>
          <w:lang w:val="en-US"/>
        </w:rPr>
      </w:pPr>
      <w:r w:rsidRPr="009C5A9C">
        <w:rPr>
          <w:rFonts w:ascii="Times New Roman" w:hAnsi="Times New Roman" w:cs="Times New Roman"/>
          <w:b/>
          <w:sz w:val="24"/>
          <w:lang w:val="en-US"/>
        </w:rPr>
        <w:t>Data</w:t>
      </w:r>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w:t>
      </w:r>
      <w:proofErr w:type="spellStart"/>
      <w:r w:rsidRPr="009C5A9C">
        <w:rPr>
          <w:rFonts w:ascii="Times New Roman" w:hAnsi="Times New Roman" w:cs="Times New Roman"/>
          <w:b/>
          <w:sz w:val="24"/>
          <w:lang w:val="en-US"/>
        </w:rPr>
        <w:t>datele</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și</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referința</w:t>
      </w:r>
      <w:proofErr w:type="spellEnd"/>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w:t>
      </w:r>
      <w:proofErr w:type="spellStart"/>
      <w:r w:rsidRPr="009C5A9C">
        <w:rPr>
          <w:rFonts w:ascii="Times New Roman" w:hAnsi="Times New Roman" w:cs="Times New Roman"/>
          <w:b/>
          <w:sz w:val="24"/>
          <w:lang w:val="en-US"/>
        </w:rPr>
        <w:t>referințele</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publicărilor</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anterioare</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Jurnalul</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Oficial</w:t>
      </w:r>
      <w:proofErr w:type="spellEnd"/>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 xml:space="preserve">al </w:t>
      </w:r>
      <w:proofErr w:type="spellStart"/>
      <w:r w:rsidRPr="009C5A9C">
        <w:rPr>
          <w:rFonts w:ascii="Times New Roman" w:hAnsi="Times New Roman" w:cs="Times New Roman"/>
          <w:b/>
          <w:sz w:val="24"/>
          <w:lang w:val="en-US"/>
        </w:rPr>
        <w:t>Uniunii</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Europene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privind</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contractul</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contractele</w:t>
      </w:r>
      <w:proofErr w:type="spellEnd"/>
      <w:r w:rsidRPr="009C5A9C">
        <w:rPr>
          <w:rFonts w:ascii="Times New Roman" w:hAnsi="Times New Roman" w:cs="Times New Roman"/>
          <w:b/>
          <w:sz w:val="24"/>
          <w:lang w:val="en-US"/>
        </w:rPr>
        <w:t xml:space="preserve">) la care se </w:t>
      </w:r>
      <w:proofErr w:type="spellStart"/>
      <w:r w:rsidRPr="009C5A9C">
        <w:rPr>
          <w:rFonts w:ascii="Times New Roman" w:hAnsi="Times New Roman" w:cs="Times New Roman"/>
          <w:b/>
          <w:sz w:val="24"/>
          <w:lang w:val="en-US"/>
        </w:rPr>
        <w:t>referă</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anunțul</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respectiv</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dacă</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este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cazul</w:t>
      </w:r>
      <w:proofErr w:type="spellEnd"/>
      <w:r w:rsidRPr="009C5A9C">
        <w:rPr>
          <w:rFonts w:ascii="Times New Roman" w:hAnsi="Times New Roman" w:cs="Times New Roman"/>
          <w:b/>
          <w:sz w:val="24"/>
          <w:lang w:val="en-US"/>
        </w:rPr>
        <w:t xml:space="preserve">): </w:t>
      </w:r>
      <w:r w:rsidRPr="009C5A9C">
        <w:rPr>
          <w:rFonts w:ascii="Times New Roman" w:hAnsi="Times New Roman" w:cs="Times New Roman"/>
          <w:b/>
          <w:i/>
          <w:sz w:val="24"/>
          <w:u w:val="single"/>
          <w:lang w:val="en-US"/>
        </w:rPr>
        <w:t xml:space="preserve">Nu se </w:t>
      </w:r>
      <w:proofErr w:type="spellStart"/>
      <w:r w:rsidRPr="009C5A9C">
        <w:rPr>
          <w:rFonts w:ascii="Times New Roman" w:hAnsi="Times New Roman" w:cs="Times New Roman"/>
          <w:b/>
          <w:i/>
          <w:sz w:val="24"/>
          <w:u w:val="single"/>
          <w:lang w:val="en-US"/>
        </w:rPr>
        <w:t>aplică</w:t>
      </w:r>
      <w:proofErr w:type="spellEnd"/>
    </w:p>
    <w:p w14:paraId="57EEED34" w14:textId="77777777" w:rsidR="009C5A9C" w:rsidRPr="009C5A9C" w:rsidRDefault="009C5A9C" w:rsidP="009C5A9C">
      <w:pPr>
        <w:pStyle w:val="a7"/>
        <w:widowControl w:val="0"/>
        <w:numPr>
          <w:ilvl w:val="0"/>
          <w:numId w:val="36"/>
        </w:numPr>
        <w:tabs>
          <w:tab w:val="left" w:pos="504"/>
        </w:tabs>
        <w:autoSpaceDE w:val="0"/>
        <w:autoSpaceDN w:val="0"/>
        <w:spacing w:before="1" w:after="0" w:line="360" w:lineRule="auto"/>
        <w:ind w:left="144" w:right="1663" w:firstLine="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cazul</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achizițiilor</w:t>
      </w:r>
      <w:proofErr w:type="spellEnd"/>
      <w:r w:rsidRPr="009C5A9C">
        <w:rPr>
          <w:rFonts w:ascii="Times New Roman" w:hAnsi="Times New Roman" w:cs="Times New Roman"/>
          <w:b/>
          <w:spacing w:val="-6"/>
          <w:sz w:val="24"/>
          <w:lang w:val="en-US"/>
        </w:rPr>
        <w:t xml:space="preserve"> </w:t>
      </w:r>
      <w:proofErr w:type="spellStart"/>
      <w:r w:rsidRPr="009C5A9C">
        <w:rPr>
          <w:rFonts w:ascii="Times New Roman" w:hAnsi="Times New Roman" w:cs="Times New Roman"/>
          <w:b/>
          <w:sz w:val="24"/>
          <w:lang w:val="en-US"/>
        </w:rPr>
        <w:t>periodice</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calendarul</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estimat</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pentru</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publicarea</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anunțurilor</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viitoare</w:t>
      </w:r>
      <w:proofErr w:type="spellEnd"/>
      <w:r w:rsidRPr="009C5A9C">
        <w:rPr>
          <w:rFonts w:ascii="Times New Roman" w:hAnsi="Times New Roman" w:cs="Times New Roman"/>
          <w:b/>
          <w:sz w:val="24"/>
          <w:lang w:val="en-US"/>
        </w:rPr>
        <w:t xml:space="preserve">: </w:t>
      </w:r>
      <w:r w:rsidRPr="009C5A9C">
        <w:rPr>
          <w:rFonts w:ascii="Times New Roman" w:hAnsi="Times New Roman" w:cs="Times New Roman"/>
          <w:b/>
          <w:i/>
          <w:sz w:val="24"/>
          <w:u w:val="single"/>
          <w:lang w:val="en-US"/>
        </w:rPr>
        <w:t xml:space="preserve">Nu se </w:t>
      </w:r>
      <w:proofErr w:type="spellStart"/>
      <w:r w:rsidRPr="009C5A9C">
        <w:rPr>
          <w:rFonts w:ascii="Times New Roman" w:hAnsi="Times New Roman" w:cs="Times New Roman"/>
          <w:b/>
          <w:i/>
          <w:sz w:val="24"/>
          <w:u w:val="single"/>
          <w:lang w:val="en-US"/>
        </w:rPr>
        <w:t>aplică</w:t>
      </w:r>
      <w:proofErr w:type="spellEnd"/>
    </w:p>
    <w:p w14:paraId="040ED6D6" w14:textId="77777777" w:rsidR="009C5A9C" w:rsidRPr="009C5A9C" w:rsidRDefault="009C5A9C" w:rsidP="009C5A9C">
      <w:pPr>
        <w:pStyle w:val="a7"/>
        <w:widowControl w:val="0"/>
        <w:numPr>
          <w:ilvl w:val="0"/>
          <w:numId w:val="36"/>
        </w:numPr>
        <w:tabs>
          <w:tab w:val="left" w:pos="504"/>
        </w:tabs>
        <w:autoSpaceDE w:val="0"/>
        <w:autoSpaceDN w:val="0"/>
        <w:spacing w:before="1" w:after="0" w:line="360" w:lineRule="auto"/>
        <w:ind w:left="144" w:right="1004" w:firstLine="0"/>
        <w:contextualSpacing w:val="0"/>
        <w:rPr>
          <w:rFonts w:ascii="Times New Roman" w:hAnsi="Times New Roman" w:cs="Times New Roman"/>
          <w:b/>
          <w:i/>
          <w:sz w:val="24"/>
          <w:lang w:val="en-US"/>
        </w:rPr>
      </w:pPr>
      <w:r w:rsidRPr="009C5A9C">
        <w:rPr>
          <w:rFonts w:ascii="Times New Roman" w:hAnsi="Times New Roman" w:cs="Times New Roman"/>
          <w:b/>
          <w:sz w:val="24"/>
          <w:lang w:val="en-US"/>
        </w:rPr>
        <w:t>Data</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publicării</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anunțului</w:t>
      </w:r>
      <w:proofErr w:type="spellEnd"/>
      <w:r w:rsidRPr="009C5A9C">
        <w:rPr>
          <w:rFonts w:ascii="Times New Roman" w:hAnsi="Times New Roman" w:cs="Times New Roman"/>
          <w:b/>
          <w:spacing w:val="-5"/>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intenție</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sau</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după</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caz</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precizarea</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că</w:t>
      </w:r>
      <w:proofErr w:type="spellEnd"/>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nu</w:t>
      </w:r>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a</w:t>
      </w:r>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fost</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publicat</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 xml:space="preserve">un </w:t>
      </w:r>
      <w:proofErr w:type="spellStart"/>
      <w:r w:rsidRPr="009C5A9C">
        <w:rPr>
          <w:rFonts w:ascii="Times New Roman" w:hAnsi="Times New Roman" w:cs="Times New Roman"/>
          <w:b/>
          <w:sz w:val="24"/>
          <w:lang w:val="en-US"/>
        </w:rPr>
        <w:t>astfel</w:t>
      </w:r>
      <w:proofErr w:type="spellEnd"/>
      <w:r w:rsidRPr="009C5A9C">
        <w:rPr>
          <w:rFonts w:ascii="Times New Roman" w:hAnsi="Times New Roman" w:cs="Times New Roman"/>
          <w:b/>
          <w:sz w:val="24"/>
          <w:lang w:val="en-US"/>
        </w:rPr>
        <w:t xml:space="preserve"> de </w:t>
      </w:r>
      <w:proofErr w:type="spellStart"/>
      <w:r w:rsidRPr="009C5A9C">
        <w:rPr>
          <w:rFonts w:ascii="Times New Roman" w:hAnsi="Times New Roman" w:cs="Times New Roman"/>
          <w:b/>
          <w:sz w:val="24"/>
          <w:lang w:val="en-US"/>
        </w:rPr>
        <w:t>anunţ</w:t>
      </w:r>
      <w:proofErr w:type="spellEnd"/>
      <w:r w:rsidRPr="009C5A9C">
        <w:rPr>
          <w:rFonts w:ascii="Times New Roman" w:hAnsi="Times New Roman" w:cs="Times New Roman"/>
          <w:b/>
          <w:sz w:val="24"/>
          <w:lang w:val="en-US"/>
        </w:rPr>
        <w:t xml:space="preserve">: </w:t>
      </w:r>
    </w:p>
    <w:p w14:paraId="48547548" w14:textId="77777777" w:rsidR="009C5A9C" w:rsidRPr="009C5A9C" w:rsidRDefault="009C5A9C" w:rsidP="009C5A9C">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i/>
          <w:sz w:val="24"/>
          <w:lang w:val="en-US"/>
        </w:rPr>
      </w:pPr>
      <w:r w:rsidRPr="009C5A9C">
        <w:rPr>
          <w:rFonts w:ascii="Times New Roman" w:hAnsi="Times New Roman" w:cs="Times New Roman"/>
          <w:b/>
          <w:sz w:val="24"/>
          <w:lang w:val="en-US"/>
        </w:rPr>
        <w:t>Data</w:t>
      </w:r>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transmiterii</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spre</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publicare</w:t>
      </w:r>
      <w:proofErr w:type="spellEnd"/>
      <w:r w:rsidRPr="009C5A9C">
        <w:rPr>
          <w:rFonts w:ascii="Times New Roman" w:hAnsi="Times New Roman" w:cs="Times New Roman"/>
          <w:b/>
          <w:spacing w:val="-3"/>
          <w:sz w:val="24"/>
          <w:lang w:val="en-US"/>
        </w:rPr>
        <w:t xml:space="preserve"> </w:t>
      </w:r>
      <w:proofErr w:type="gramStart"/>
      <w:r w:rsidRPr="009C5A9C">
        <w:rPr>
          <w:rFonts w:ascii="Times New Roman" w:hAnsi="Times New Roman" w:cs="Times New Roman"/>
          <w:b/>
          <w:sz w:val="24"/>
          <w:lang w:val="en-US"/>
        </w:rPr>
        <w:t>a</w:t>
      </w:r>
      <w:proofErr w:type="gram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anunțului</w:t>
      </w:r>
      <w:proofErr w:type="spellEnd"/>
      <w:r w:rsidRPr="009C5A9C">
        <w:rPr>
          <w:rFonts w:ascii="Times New Roman" w:hAnsi="Times New Roman" w:cs="Times New Roman"/>
          <w:b/>
          <w:spacing w:val="-2"/>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participare</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1"/>
          <w:sz w:val="24"/>
          <w:lang w:val="en-US"/>
        </w:rPr>
        <w:t xml:space="preserve"> </w:t>
      </w:r>
    </w:p>
    <w:p w14:paraId="6B242511" w14:textId="77777777" w:rsidR="009C5A9C" w:rsidRPr="009C5A9C" w:rsidRDefault="009C5A9C" w:rsidP="009C5A9C">
      <w:pPr>
        <w:pStyle w:val="a7"/>
        <w:widowControl w:val="0"/>
        <w:numPr>
          <w:ilvl w:val="0"/>
          <w:numId w:val="36"/>
        </w:numPr>
        <w:tabs>
          <w:tab w:val="left" w:pos="504"/>
        </w:tabs>
        <w:autoSpaceDE w:val="0"/>
        <w:autoSpaceDN w:val="0"/>
        <w:spacing w:before="137" w:after="0" w:line="240" w:lineRule="auto"/>
        <w:ind w:left="504" w:hanging="360"/>
        <w:contextualSpacing w:val="0"/>
        <w:rPr>
          <w:rFonts w:ascii="Times New Roman" w:hAnsi="Times New Roman" w:cs="Times New Roman"/>
          <w:b/>
          <w:sz w:val="24"/>
          <w:lang w:val="en-US"/>
        </w:rPr>
      </w:pP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cadrul</w:t>
      </w:r>
      <w:proofErr w:type="spellEnd"/>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z w:val="24"/>
          <w:lang w:val="en-US"/>
        </w:rPr>
        <w:t>procedurii</w:t>
      </w:r>
      <w:proofErr w:type="spellEnd"/>
      <w:r w:rsidRPr="009C5A9C">
        <w:rPr>
          <w:rFonts w:ascii="Times New Roman" w:hAnsi="Times New Roman" w:cs="Times New Roman"/>
          <w:b/>
          <w:spacing w:val="-3"/>
          <w:sz w:val="24"/>
          <w:lang w:val="en-US"/>
        </w:rPr>
        <w:t xml:space="preserve"> </w:t>
      </w:r>
      <w:r w:rsidRPr="009C5A9C">
        <w:rPr>
          <w:rFonts w:ascii="Times New Roman" w:hAnsi="Times New Roman" w:cs="Times New Roman"/>
          <w:b/>
          <w:sz w:val="24"/>
          <w:lang w:val="en-US"/>
        </w:rPr>
        <w:t>de</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achiziție</w:t>
      </w:r>
      <w:proofErr w:type="spellEnd"/>
      <w:r w:rsidRPr="009C5A9C">
        <w:rPr>
          <w:rFonts w:ascii="Times New Roman" w:hAnsi="Times New Roman" w:cs="Times New Roman"/>
          <w:b/>
          <w:spacing w:val="-3"/>
          <w:sz w:val="24"/>
          <w:lang w:val="en-US"/>
        </w:rPr>
        <w:t xml:space="preserve"> </w:t>
      </w:r>
      <w:proofErr w:type="spellStart"/>
      <w:r w:rsidRPr="009C5A9C">
        <w:rPr>
          <w:rFonts w:ascii="Times New Roman" w:hAnsi="Times New Roman" w:cs="Times New Roman"/>
          <w:b/>
          <w:sz w:val="24"/>
          <w:lang w:val="en-US"/>
        </w:rPr>
        <w:t>publică</w:t>
      </w:r>
      <w:proofErr w:type="spellEnd"/>
      <w:r w:rsidRPr="009C5A9C">
        <w:rPr>
          <w:rFonts w:ascii="Times New Roman" w:hAnsi="Times New Roman" w:cs="Times New Roman"/>
          <w:b/>
          <w:spacing w:val="-1"/>
          <w:sz w:val="24"/>
          <w:lang w:val="en-US"/>
        </w:rPr>
        <w:t xml:space="preserve"> </w:t>
      </w:r>
      <w:r w:rsidRPr="009C5A9C">
        <w:rPr>
          <w:rFonts w:ascii="Times New Roman" w:hAnsi="Times New Roman" w:cs="Times New Roman"/>
          <w:b/>
          <w:sz w:val="24"/>
          <w:lang w:val="en-US"/>
        </w:rPr>
        <w:t>se</w:t>
      </w:r>
      <w:r w:rsidRPr="009C5A9C">
        <w:rPr>
          <w:rFonts w:ascii="Times New Roman" w:hAnsi="Times New Roman" w:cs="Times New Roman"/>
          <w:b/>
          <w:spacing w:val="-2"/>
          <w:sz w:val="24"/>
          <w:lang w:val="en-US"/>
        </w:rPr>
        <w:t xml:space="preserve"> </w:t>
      </w:r>
      <w:proofErr w:type="spellStart"/>
      <w:r w:rsidRPr="009C5A9C">
        <w:rPr>
          <w:rFonts w:ascii="Times New Roman" w:hAnsi="Times New Roman" w:cs="Times New Roman"/>
          <w:b/>
          <w:sz w:val="24"/>
          <w:lang w:val="en-US"/>
        </w:rPr>
        <w:t>va</w:t>
      </w:r>
      <w:proofErr w:type="spellEnd"/>
      <w:r w:rsidRPr="009C5A9C">
        <w:rPr>
          <w:rFonts w:ascii="Times New Roman" w:hAnsi="Times New Roman" w:cs="Times New Roman"/>
          <w:b/>
          <w:spacing w:val="-1"/>
          <w:sz w:val="24"/>
          <w:lang w:val="en-US"/>
        </w:rPr>
        <w:t xml:space="preserve"> </w:t>
      </w:r>
      <w:proofErr w:type="spellStart"/>
      <w:r w:rsidRPr="009C5A9C">
        <w:rPr>
          <w:rFonts w:ascii="Times New Roman" w:hAnsi="Times New Roman" w:cs="Times New Roman"/>
          <w:b/>
          <w:spacing w:val="-2"/>
          <w:sz w:val="24"/>
          <w:lang w:val="en-US"/>
        </w:rPr>
        <w:t>utiliza</w:t>
      </w:r>
      <w:proofErr w:type="spellEnd"/>
      <w:r w:rsidRPr="009C5A9C">
        <w:rPr>
          <w:rFonts w:ascii="Times New Roman" w:hAnsi="Times New Roman" w:cs="Times New Roman"/>
          <w:b/>
          <w:spacing w:val="-2"/>
          <w:sz w:val="24"/>
          <w:lang w:val="en-US"/>
        </w:rPr>
        <w:t>/</w:t>
      </w:r>
      <w:proofErr w:type="spellStart"/>
      <w:r w:rsidRPr="009C5A9C">
        <w:rPr>
          <w:rFonts w:ascii="Times New Roman" w:hAnsi="Times New Roman" w:cs="Times New Roman"/>
          <w:b/>
          <w:spacing w:val="-2"/>
          <w:sz w:val="24"/>
          <w:lang w:val="en-US"/>
        </w:rPr>
        <w:t>accepta</w:t>
      </w:r>
      <w:proofErr w:type="spellEnd"/>
      <w:r w:rsidRPr="009C5A9C">
        <w:rPr>
          <w:rFonts w:ascii="Times New Roman" w:hAnsi="Times New Roman" w:cs="Times New Roman"/>
          <w:b/>
          <w:spacing w:val="-2"/>
          <w:sz w:val="24"/>
          <w:lang w:val="en-US"/>
        </w:rPr>
        <w:t>:</w:t>
      </w:r>
    </w:p>
    <w:p w14:paraId="64AEFC2D" w14:textId="77777777" w:rsidR="009C5A9C" w:rsidRPr="009C5A9C" w:rsidRDefault="009C5A9C" w:rsidP="009C5A9C">
      <w:pPr>
        <w:pStyle w:val="af"/>
        <w:spacing w:before="2"/>
        <w:rPr>
          <w:rFonts w:ascii="Times New Roman" w:hAnsi="Times New Roman"/>
          <w:sz w:val="1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5"/>
        <w:gridCol w:w="2971"/>
      </w:tblGrid>
      <w:tr w:rsidR="009C5A9C" w:rsidRPr="009C5A9C" w14:paraId="20005D25" w14:textId="77777777" w:rsidTr="00C0173F">
        <w:trPr>
          <w:trHeight w:val="551"/>
        </w:trPr>
        <w:tc>
          <w:tcPr>
            <w:tcW w:w="6375" w:type="dxa"/>
          </w:tcPr>
          <w:p w14:paraId="280D460E" w14:textId="77777777" w:rsidR="009C5A9C" w:rsidRPr="009C5A9C" w:rsidRDefault="009C5A9C" w:rsidP="00C0173F">
            <w:pPr>
              <w:pStyle w:val="TableParagraph"/>
              <w:spacing w:line="275" w:lineRule="exact"/>
              <w:rPr>
                <w:b/>
                <w:sz w:val="24"/>
              </w:rPr>
            </w:pPr>
            <w:r w:rsidRPr="009C5A9C">
              <w:rPr>
                <w:b/>
                <w:sz w:val="24"/>
              </w:rPr>
              <w:t>Denumirea</w:t>
            </w:r>
            <w:r w:rsidRPr="009C5A9C">
              <w:rPr>
                <w:b/>
                <w:spacing w:val="-4"/>
                <w:sz w:val="24"/>
              </w:rPr>
              <w:t xml:space="preserve"> </w:t>
            </w:r>
            <w:r w:rsidRPr="009C5A9C">
              <w:rPr>
                <w:b/>
                <w:sz w:val="24"/>
              </w:rPr>
              <w:t>instrumentului</w:t>
            </w:r>
            <w:r w:rsidRPr="009C5A9C">
              <w:rPr>
                <w:b/>
                <w:spacing w:val="-3"/>
                <w:sz w:val="24"/>
              </w:rPr>
              <w:t xml:space="preserve"> </w:t>
            </w:r>
            <w:r w:rsidRPr="009C5A9C">
              <w:rPr>
                <w:b/>
                <w:spacing w:val="-2"/>
                <w:sz w:val="24"/>
              </w:rPr>
              <w:t>electronic:</w:t>
            </w:r>
          </w:p>
        </w:tc>
        <w:tc>
          <w:tcPr>
            <w:tcW w:w="2971" w:type="dxa"/>
          </w:tcPr>
          <w:p w14:paraId="20455CA8" w14:textId="77777777" w:rsidR="009C5A9C" w:rsidRPr="009C5A9C" w:rsidRDefault="009C5A9C" w:rsidP="00C0173F">
            <w:pPr>
              <w:pStyle w:val="TableParagraph"/>
              <w:spacing w:line="276" w:lineRule="exact"/>
              <w:ind w:left="108" w:right="171"/>
              <w:rPr>
                <w:b/>
                <w:sz w:val="24"/>
              </w:rPr>
            </w:pPr>
            <w:r w:rsidRPr="009C5A9C">
              <w:rPr>
                <w:b/>
                <w:sz w:val="24"/>
              </w:rPr>
              <w:t>Se</w:t>
            </w:r>
            <w:r w:rsidRPr="009C5A9C">
              <w:rPr>
                <w:b/>
                <w:spacing w:val="-14"/>
                <w:sz w:val="24"/>
              </w:rPr>
              <w:t xml:space="preserve"> </w:t>
            </w:r>
            <w:r w:rsidRPr="009C5A9C">
              <w:rPr>
                <w:b/>
                <w:sz w:val="24"/>
              </w:rPr>
              <w:t>va</w:t>
            </w:r>
            <w:r w:rsidRPr="009C5A9C">
              <w:rPr>
                <w:b/>
                <w:spacing w:val="-13"/>
                <w:sz w:val="24"/>
              </w:rPr>
              <w:t xml:space="preserve"> </w:t>
            </w:r>
            <w:r w:rsidRPr="009C5A9C">
              <w:rPr>
                <w:b/>
                <w:sz w:val="24"/>
              </w:rPr>
              <w:t>utiliza/accepta</w:t>
            </w:r>
            <w:r w:rsidRPr="009C5A9C">
              <w:rPr>
                <w:b/>
                <w:spacing w:val="-13"/>
                <w:sz w:val="24"/>
              </w:rPr>
              <w:t xml:space="preserve"> </w:t>
            </w:r>
            <w:r w:rsidRPr="009C5A9C">
              <w:rPr>
                <w:b/>
                <w:sz w:val="24"/>
              </w:rPr>
              <w:t xml:space="preserve">sau </w:t>
            </w:r>
            <w:r w:rsidRPr="009C5A9C">
              <w:rPr>
                <w:b/>
                <w:spacing w:val="-6"/>
                <w:sz w:val="24"/>
              </w:rPr>
              <w:t>nu</w:t>
            </w:r>
          </w:p>
        </w:tc>
      </w:tr>
      <w:tr w:rsidR="009C5A9C" w:rsidRPr="009C5A9C" w14:paraId="3547D728" w14:textId="77777777" w:rsidTr="00C0173F">
        <w:trPr>
          <w:trHeight w:val="551"/>
        </w:trPr>
        <w:tc>
          <w:tcPr>
            <w:tcW w:w="6375" w:type="dxa"/>
          </w:tcPr>
          <w:p w14:paraId="49020C30" w14:textId="77777777" w:rsidR="009C5A9C" w:rsidRPr="009C5A9C" w:rsidRDefault="009C5A9C" w:rsidP="00C0173F">
            <w:pPr>
              <w:pStyle w:val="TableParagraph"/>
              <w:spacing w:line="275" w:lineRule="exact"/>
              <w:rPr>
                <w:bCs/>
                <w:sz w:val="24"/>
              </w:rPr>
            </w:pPr>
            <w:r w:rsidRPr="009C5A9C">
              <w:rPr>
                <w:bCs/>
                <w:sz w:val="24"/>
              </w:rPr>
              <w:t>depunerea</w:t>
            </w:r>
            <w:r w:rsidRPr="009C5A9C">
              <w:rPr>
                <w:bCs/>
                <w:spacing w:val="-6"/>
                <w:sz w:val="24"/>
              </w:rPr>
              <w:t xml:space="preserve"> </w:t>
            </w:r>
            <w:r w:rsidRPr="009C5A9C">
              <w:rPr>
                <w:bCs/>
                <w:sz w:val="24"/>
              </w:rPr>
              <w:t>electronică</w:t>
            </w:r>
            <w:r w:rsidRPr="009C5A9C">
              <w:rPr>
                <w:bCs/>
                <w:spacing w:val="-6"/>
                <w:sz w:val="24"/>
              </w:rPr>
              <w:t xml:space="preserve"> </w:t>
            </w:r>
            <w:r w:rsidRPr="009C5A9C">
              <w:rPr>
                <w:bCs/>
                <w:sz w:val="24"/>
              </w:rPr>
              <w:t>a</w:t>
            </w:r>
            <w:r w:rsidRPr="009C5A9C">
              <w:rPr>
                <w:bCs/>
                <w:spacing w:val="-6"/>
                <w:sz w:val="24"/>
              </w:rPr>
              <w:t xml:space="preserve"> </w:t>
            </w:r>
            <w:r w:rsidRPr="009C5A9C">
              <w:rPr>
                <w:bCs/>
                <w:sz w:val="24"/>
              </w:rPr>
              <w:t>ofertelor</w:t>
            </w:r>
            <w:r w:rsidRPr="009C5A9C">
              <w:rPr>
                <w:bCs/>
                <w:spacing w:val="-6"/>
                <w:sz w:val="24"/>
              </w:rPr>
              <w:t xml:space="preserve"> </w:t>
            </w:r>
            <w:r w:rsidRPr="009C5A9C">
              <w:rPr>
                <w:bCs/>
                <w:sz w:val="24"/>
              </w:rPr>
              <w:t>sau</w:t>
            </w:r>
            <w:r w:rsidRPr="009C5A9C">
              <w:rPr>
                <w:bCs/>
                <w:spacing w:val="-7"/>
                <w:sz w:val="24"/>
              </w:rPr>
              <w:t xml:space="preserve"> </w:t>
            </w:r>
            <w:r w:rsidRPr="009C5A9C">
              <w:rPr>
                <w:bCs/>
                <w:sz w:val="24"/>
              </w:rPr>
              <w:t>a</w:t>
            </w:r>
            <w:r w:rsidRPr="009C5A9C">
              <w:rPr>
                <w:bCs/>
                <w:spacing w:val="-6"/>
                <w:sz w:val="24"/>
              </w:rPr>
              <w:t xml:space="preserve"> </w:t>
            </w:r>
            <w:r w:rsidRPr="009C5A9C">
              <w:rPr>
                <w:bCs/>
                <w:sz w:val="24"/>
              </w:rPr>
              <w:t>cererilor</w:t>
            </w:r>
            <w:r w:rsidRPr="009C5A9C">
              <w:rPr>
                <w:bCs/>
                <w:spacing w:val="-7"/>
                <w:sz w:val="24"/>
              </w:rPr>
              <w:t xml:space="preserve"> </w:t>
            </w:r>
            <w:r w:rsidRPr="009C5A9C">
              <w:rPr>
                <w:bCs/>
                <w:sz w:val="24"/>
              </w:rPr>
              <w:t xml:space="preserve">de </w:t>
            </w:r>
            <w:r w:rsidRPr="009C5A9C">
              <w:rPr>
                <w:bCs/>
                <w:spacing w:val="-2"/>
                <w:sz w:val="24"/>
              </w:rPr>
              <w:t>participare</w:t>
            </w:r>
          </w:p>
        </w:tc>
        <w:tc>
          <w:tcPr>
            <w:tcW w:w="2971" w:type="dxa"/>
          </w:tcPr>
          <w:p w14:paraId="6E9A6CAB" w14:textId="77777777" w:rsidR="009C5A9C" w:rsidRPr="009C5A9C" w:rsidRDefault="009C5A9C" w:rsidP="00C0173F">
            <w:pPr>
              <w:pStyle w:val="TableParagraph"/>
              <w:spacing w:line="276" w:lineRule="exact"/>
              <w:ind w:left="108" w:right="171"/>
              <w:rPr>
                <w:bCs/>
                <w:sz w:val="24"/>
              </w:rPr>
            </w:pPr>
            <w:r w:rsidRPr="009C5A9C">
              <w:rPr>
                <w:bCs/>
                <w:sz w:val="24"/>
              </w:rPr>
              <w:t>Se</w:t>
            </w:r>
            <w:r w:rsidRPr="009C5A9C">
              <w:rPr>
                <w:bCs/>
                <w:spacing w:val="-1"/>
                <w:sz w:val="24"/>
              </w:rPr>
              <w:t xml:space="preserve"> </w:t>
            </w:r>
            <w:r w:rsidRPr="009C5A9C">
              <w:rPr>
                <w:bCs/>
                <w:spacing w:val="-2"/>
                <w:sz w:val="24"/>
              </w:rPr>
              <w:t>acceptă</w:t>
            </w:r>
          </w:p>
        </w:tc>
      </w:tr>
      <w:tr w:rsidR="009C5A9C" w:rsidRPr="009C5A9C" w14:paraId="7A199702" w14:textId="77777777" w:rsidTr="00C0173F">
        <w:trPr>
          <w:trHeight w:val="551"/>
        </w:trPr>
        <w:tc>
          <w:tcPr>
            <w:tcW w:w="6375" w:type="dxa"/>
          </w:tcPr>
          <w:p w14:paraId="2015D6E6" w14:textId="77777777" w:rsidR="009C5A9C" w:rsidRPr="009C5A9C" w:rsidRDefault="009C5A9C" w:rsidP="00C0173F">
            <w:pPr>
              <w:pStyle w:val="TableParagraph"/>
              <w:spacing w:line="275" w:lineRule="exact"/>
              <w:rPr>
                <w:bCs/>
                <w:sz w:val="24"/>
              </w:rPr>
            </w:pPr>
            <w:r w:rsidRPr="009C5A9C">
              <w:rPr>
                <w:bCs/>
                <w:sz w:val="24"/>
              </w:rPr>
              <w:t>sistemul</w:t>
            </w:r>
            <w:r w:rsidRPr="009C5A9C">
              <w:rPr>
                <w:bCs/>
                <w:spacing w:val="-1"/>
                <w:sz w:val="24"/>
              </w:rPr>
              <w:t xml:space="preserve"> </w:t>
            </w:r>
            <w:r w:rsidRPr="009C5A9C">
              <w:rPr>
                <w:bCs/>
                <w:sz w:val="24"/>
              </w:rPr>
              <w:t>de</w:t>
            </w:r>
            <w:r w:rsidRPr="009C5A9C">
              <w:rPr>
                <w:bCs/>
                <w:spacing w:val="-2"/>
                <w:sz w:val="24"/>
              </w:rPr>
              <w:t xml:space="preserve"> </w:t>
            </w:r>
            <w:r w:rsidRPr="009C5A9C">
              <w:rPr>
                <w:bCs/>
                <w:sz w:val="24"/>
              </w:rPr>
              <w:t xml:space="preserve">comenzi </w:t>
            </w:r>
            <w:r w:rsidRPr="009C5A9C">
              <w:rPr>
                <w:bCs/>
                <w:spacing w:val="-2"/>
                <w:sz w:val="24"/>
              </w:rPr>
              <w:t>electronice</w:t>
            </w:r>
          </w:p>
        </w:tc>
        <w:tc>
          <w:tcPr>
            <w:tcW w:w="2971" w:type="dxa"/>
          </w:tcPr>
          <w:p w14:paraId="00E20655" w14:textId="77777777" w:rsidR="009C5A9C" w:rsidRPr="009C5A9C" w:rsidRDefault="009C5A9C" w:rsidP="00C0173F">
            <w:pPr>
              <w:pStyle w:val="TableParagraph"/>
              <w:spacing w:line="276" w:lineRule="exact"/>
              <w:ind w:left="108" w:right="171"/>
              <w:rPr>
                <w:bCs/>
                <w:sz w:val="24"/>
              </w:rPr>
            </w:pPr>
            <w:r w:rsidRPr="009C5A9C">
              <w:rPr>
                <w:bCs/>
                <w:sz w:val="24"/>
              </w:rPr>
              <w:t>Nu</w:t>
            </w:r>
            <w:r w:rsidRPr="009C5A9C">
              <w:rPr>
                <w:bCs/>
                <w:spacing w:val="-4"/>
                <w:sz w:val="24"/>
              </w:rPr>
              <w:t xml:space="preserve"> </w:t>
            </w:r>
            <w:r w:rsidRPr="009C5A9C">
              <w:rPr>
                <w:bCs/>
                <w:sz w:val="24"/>
              </w:rPr>
              <w:t xml:space="preserve">se </w:t>
            </w:r>
            <w:r w:rsidRPr="009C5A9C">
              <w:rPr>
                <w:bCs/>
                <w:spacing w:val="-2"/>
                <w:sz w:val="24"/>
              </w:rPr>
              <w:t>acceptă</w:t>
            </w:r>
          </w:p>
        </w:tc>
      </w:tr>
      <w:tr w:rsidR="009C5A9C" w:rsidRPr="009C5A9C" w14:paraId="43E96397" w14:textId="77777777" w:rsidTr="00C0173F">
        <w:trPr>
          <w:trHeight w:val="551"/>
        </w:trPr>
        <w:tc>
          <w:tcPr>
            <w:tcW w:w="6375" w:type="dxa"/>
          </w:tcPr>
          <w:p w14:paraId="42C32768" w14:textId="77777777" w:rsidR="009C5A9C" w:rsidRPr="009C5A9C" w:rsidRDefault="009C5A9C" w:rsidP="00C0173F">
            <w:pPr>
              <w:pStyle w:val="TableParagraph"/>
              <w:spacing w:line="275" w:lineRule="exact"/>
              <w:rPr>
                <w:bCs/>
                <w:sz w:val="24"/>
              </w:rPr>
            </w:pPr>
            <w:r w:rsidRPr="009C5A9C">
              <w:rPr>
                <w:bCs/>
                <w:sz w:val="24"/>
              </w:rPr>
              <w:t>facturarea</w:t>
            </w:r>
            <w:r w:rsidRPr="009C5A9C">
              <w:rPr>
                <w:bCs/>
                <w:spacing w:val="-3"/>
                <w:sz w:val="24"/>
              </w:rPr>
              <w:t xml:space="preserve"> </w:t>
            </w:r>
            <w:r w:rsidRPr="009C5A9C">
              <w:rPr>
                <w:bCs/>
                <w:spacing w:val="-2"/>
                <w:sz w:val="24"/>
              </w:rPr>
              <w:t>electronică</w:t>
            </w:r>
          </w:p>
        </w:tc>
        <w:tc>
          <w:tcPr>
            <w:tcW w:w="2971" w:type="dxa"/>
          </w:tcPr>
          <w:p w14:paraId="53CB9393" w14:textId="77777777" w:rsidR="009C5A9C" w:rsidRPr="009C5A9C" w:rsidRDefault="009C5A9C" w:rsidP="00C0173F">
            <w:pPr>
              <w:pStyle w:val="TableParagraph"/>
              <w:spacing w:line="276" w:lineRule="exact"/>
              <w:ind w:left="108" w:right="171"/>
              <w:rPr>
                <w:bCs/>
                <w:sz w:val="24"/>
              </w:rPr>
            </w:pPr>
            <w:r w:rsidRPr="009C5A9C">
              <w:rPr>
                <w:bCs/>
                <w:sz w:val="24"/>
              </w:rPr>
              <w:t>Se</w:t>
            </w:r>
            <w:r w:rsidRPr="009C5A9C">
              <w:rPr>
                <w:bCs/>
                <w:spacing w:val="-1"/>
                <w:sz w:val="24"/>
              </w:rPr>
              <w:t xml:space="preserve"> </w:t>
            </w:r>
            <w:r w:rsidRPr="009C5A9C">
              <w:rPr>
                <w:bCs/>
                <w:spacing w:val="-2"/>
                <w:sz w:val="24"/>
              </w:rPr>
              <w:t>acceptă</w:t>
            </w:r>
          </w:p>
        </w:tc>
      </w:tr>
      <w:tr w:rsidR="009C5A9C" w:rsidRPr="009C5A9C" w14:paraId="11146EF9" w14:textId="77777777" w:rsidTr="00C0173F">
        <w:trPr>
          <w:trHeight w:val="551"/>
        </w:trPr>
        <w:tc>
          <w:tcPr>
            <w:tcW w:w="6375" w:type="dxa"/>
          </w:tcPr>
          <w:p w14:paraId="6B9E74FD" w14:textId="77777777" w:rsidR="009C5A9C" w:rsidRPr="009C5A9C" w:rsidRDefault="009C5A9C" w:rsidP="00C0173F">
            <w:pPr>
              <w:pStyle w:val="TableParagraph"/>
              <w:spacing w:line="275" w:lineRule="exact"/>
              <w:rPr>
                <w:bCs/>
                <w:sz w:val="24"/>
              </w:rPr>
            </w:pPr>
            <w:r w:rsidRPr="009C5A9C">
              <w:rPr>
                <w:bCs/>
                <w:sz w:val="24"/>
              </w:rPr>
              <w:t xml:space="preserve">plățile </w:t>
            </w:r>
            <w:r w:rsidRPr="009C5A9C">
              <w:rPr>
                <w:bCs/>
                <w:spacing w:val="-2"/>
                <w:sz w:val="24"/>
              </w:rPr>
              <w:t>electronice</w:t>
            </w:r>
          </w:p>
        </w:tc>
        <w:tc>
          <w:tcPr>
            <w:tcW w:w="2971" w:type="dxa"/>
          </w:tcPr>
          <w:p w14:paraId="38FB05A5" w14:textId="77777777" w:rsidR="009C5A9C" w:rsidRPr="009C5A9C" w:rsidRDefault="009C5A9C" w:rsidP="00C0173F">
            <w:pPr>
              <w:pStyle w:val="TableParagraph"/>
              <w:spacing w:line="276" w:lineRule="exact"/>
              <w:ind w:left="108" w:right="171"/>
              <w:rPr>
                <w:bCs/>
                <w:sz w:val="24"/>
              </w:rPr>
            </w:pPr>
            <w:r w:rsidRPr="009C5A9C">
              <w:rPr>
                <w:bCs/>
                <w:sz w:val="24"/>
              </w:rPr>
              <w:t>Se</w:t>
            </w:r>
            <w:r w:rsidRPr="009C5A9C">
              <w:rPr>
                <w:bCs/>
                <w:spacing w:val="-1"/>
                <w:sz w:val="24"/>
              </w:rPr>
              <w:t xml:space="preserve"> </w:t>
            </w:r>
            <w:r w:rsidRPr="009C5A9C">
              <w:rPr>
                <w:bCs/>
                <w:spacing w:val="-2"/>
                <w:sz w:val="24"/>
              </w:rPr>
              <w:t>acceptă</w:t>
            </w:r>
          </w:p>
        </w:tc>
      </w:tr>
    </w:tbl>
    <w:p w14:paraId="57F20CBD" w14:textId="77777777" w:rsidR="009C5A9C" w:rsidRPr="009C5A9C" w:rsidRDefault="009C5A9C" w:rsidP="009C5A9C">
      <w:pPr>
        <w:pStyle w:val="af"/>
        <w:spacing w:before="1"/>
        <w:rPr>
          <w:rFonts w:ascii="Times New Roman" w:hAnsi="Times New Roman"/>
          <w:sz w:val="2"/>
        </w:rPr>
      </w:pPr>
    </w:p>
    <w:p w14:paraId="7BDF9708" w14:textId="77777777" w:rsidR="009C5A9C" w:rsidRPr="009C5A9C" w:rsidRDefault="009C5A9C" w:rsidP="009C5A9C">
      <w:pPr>
        <w:pStyle w:val="af"/>
        <w:spacing w:before="140"/>
        <w:rPr>
          <w:rFonts w:ascii="Times New Roman" w:hAnsi="Times New Roman"/>
        </w:rPr>
      </w:pPr>
    </w:p>
    <w:p w14:paraId="4BB20F15" w14:textId="77777777" w:rsidR="009C5A9C" w:rsidRPr="009C5A9C" w:rsidRDefault="009C5A9C" w:rsidP="009C5A9C">
      <w:pPr>
        <w:pStyle w:val="a7"/>
        <w:widowControl w:val="0"/>
        <w:numPr>
          <w:ilvl w:val="0"/>
          <w:numId w:val="36"/>
        </w:numPr>
        <w:tabs>
          <w:tab w:val="left" w:pos="504"/>
        </w:tabs>
        <w:autoSpaceDE w:val="0"/>
        <w:autoSpaceDN w:val="0"/>
        <w:spacing w:before="1" w:after="0"/>
        <w:ind w:left="144" w:right="1802" w:firstLine="0"/>
        <w:contextualSpacing w:val="0"/>
        <w:rPr>
          <w:rFonts w:ascii="Times New Roman" w:hAnsi="Times New Roman" w:cs="Times New Roman"/>
          <w:b/>
          <w:i/>
          <w:sz w:val="24"/>
          <w:lang w:val="en-US"/>
        </w:rPr>
      </w:pPr>
      <w:proofErr w:type="spellStart"/>
      <w:r w:rsidRPr="009C5A9C">
        <w:rPr>
          <w:rFonts w:ascii="Times New Roman" w:hAnsi="Times New Roman" w:cs="Times New Roman"/>
          <w:b/>
          <w:sz w:val="24"/>
          <w:lang w:val="en-US"/>
        </w:rPr>
        <w:t>Contractul</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intră</w:t>
      </w:r>
      <w:proofErr w:type="spellEnd"/>
      <w:r w:rsidRPr="009C5A9C">
        <w:rPr>
          <w:rFonts w:ascii="Times New Roman" w:hAnsi="Times New Roman" w:cs="Times New Roman"/>
          <w:b/>
          <w:spacing w:val="-4"/>
          <w:sz w:val="24"/>
          <w:lang w:val="en-US"/>
        </w:rPr>
        <w:t xml:space="preserve"> </w:t>
      </w:r>
      <w:r w:rsidRPr="009C5A9C">
        <w:rPr>
          <w:rFonts w:ascii="Times New Roman" w:hAnsi="Times New Roman" w:cs="Times New Roman"/>
          <w:b/>
          <w:sz w:val="24"/>
          <w:lang w:val="en-US"/>
        </w:rPr>
        <w:t>sub</w:t>
      </w:r>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incidența</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Acordului</w:t>
      </w:r>
      <w:proofErr w:type="spellEnd"/>
      <w:r w:rsidRPr="009C5A9C">
        <w:rPr>
          <w:rFonts w:ascii="Times New Roman" w:hAnsi="Times New Roman" w:cs="Times New Roman"/>
          <w:b/>
          <w:spacing w:val="-6"/>
          <w:sz w:val="24"/>
          <w:lang w:val="en-US"/>
        </w:rPr>
        <w:t xml:space="preserve"> </w:t>
      </w:r>
      <w:proofErr w:type="spellStart"/>
      <w:r w:rsidRPr="009C5A9C">
        <w:rPr>
          <w:rFonts w:ascii="Times New Roman" w:hAnsi="Times New Roman" w:cs="Times New Roman"/>
          <w:b/>
          <w:sz w:val="24"/>
          <w:lang w:val="en-US"/>
        </w:rPr>
        <w:t>privind</w:t>
      </w:r>
      <w:proofErr w:type="spellEnd"/>
      <w:r w:rsidRPr="009C5A9C">
        <w:rPr>
          <w:rFonts w:ascii="Times New Roman" w:hAnsi="Times New Roman" w:cs="Times New Roman"/>
          <w:b/>
          <w:spacing w:val="-4"/>
          <w:sz w:val="24"/>
          <w:lang w:val="en-US"/>
        </w:rPr>
        <w:t xml:space="preserve"> </w:t>
      </w:r>
      <w:proofErr w:type="spellStart"/>
      <w:r w:rsidRPr="009C5A9C">
        <w:rPr>
          <w:rFonts w:ascii="Times New Roman" w:hAnsi="Times New Roman" w:cs="Times New Roman"/>
          <w:b/>
          <w:sz w:val="24"/>
          <w:lang w:val="en-US"/>
        </w:rPr>
        <w:t>achizițiile</w:t>
      </w:r>
      <w:proofErr w:type="spellEnd"/>
      <w:r w:rsidRPr="009C5A9C">
        <w:rPr>
          <w:rFonts w:ascii="Times New Roman" w:hAnsi="Times New Roman" w:cs="Times New Roman"/>
          <w:b/>
          <w:spacing w:val="-5"/>
          <w:sz w:val="24"/>
          <w:lang w:val="en-US"/>
        </w:rPr>
        <w:t xml:space="preserve"> </w:t>
      </w:r>
      <w:proofErr w:type="spellStart"/>
      <w:r w:rsidRPr="009C5A9C">
        <w:rPr>
          <w:rFonts w:ascii="Times New Roman" w:hAnsi="Times New Roman" w:cs="Times New Roman"/>
          <w:b/>
          <w:sz w:val="24"/>
          <w:lang w:val="en-US"/>
        </w:rPr>
        <w:t>guvernamentale</w:t>
      </w:r>
      <w:proofErr w:type="spellEnd"/>
      <w:r w:rsidRPr="009C5A9C">
        <w:rPr>
          <w:rFonts w:ascii="Times New Roman" w:hAnsi="Times New Roman" w:cs="Times New Roman"/>
          <w:b/>
          <w:spacing w:val="-6"/>
          <w:sz w:val="24"/>
          <w:lang w:val="en-US"/>
        </w:rPr>
        <w:t xml:space="preserve"> </w:t>
      </w:r>
      <w:r w:rsidRPr="009C5A9C">
        <w:rPr>
          <w:rFonts w:ascii="Times New Roman" w:hAnsi="Times New Roman" w:cs="Times New Roman"/>
          <w:b/>
          <w:sz w:val="24"/>
          <w:lang w:val="en-US"/>
        </w:rPr>
        <w:t xml:space="preserve">al </w:t>
      </w:r>
      <w:proofErr w:type="spellStart"/>
      <w:r w:rsidRPr="009C5A9C">
        <w:rPr>
          <w:rFonts w:ascii="Times New Roman" w:hAnsi="Times New Roman" w:cs="Times New Roman"/>
          <w:b/>
          <w:sz w:val="24"/>
          <w:lang w:val="en-US"/>
        </w:rPr>
        <w:t>Organizației</w:t>
      </w:r>
      <w:proofErr w:type="spellEnd"/>
      <w:r w:rsidRPr="009C5A9C">
        <w:rPr>
          <w:rFonts w:ascii="Times New Roman" w:hAnsi="Times New Roman" w:cs="Times New Roman"/>
          <w:b/>
          <w:sz w:val="24"/>
          <w:lang w:val="en-US"/>
        </w:rPr>
        <w:t xml:space="preserve"> Mondiale a </w:t>
      </w:r>
      <w:proofErr w:type="spellStart"/>
      <w:r w:rsidRPr="009C5A9C">
        <w:rPr>
          <w:rFonts w:ascii="Times New Roman" w:hAnsi="Times New Roman" w:cs="Times New Roman"/>
          <w:b/>
          <w:sz w:val="24"/>
          <w:lang w:val="en-US"/>
        </w:rPr>
        <w:t>Comerțului</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numai</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cazul</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anunțurilor</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transmise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spre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publicare</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în</w:t>
      </w:r>
      <w:proofErr w:type="spellEnd"/>
      <w:r w:rsidRPr="009C5A9C">
        <w:rPr>
          <w:rFonts w:ascii="Times New Roman" w:hAnsi="Times New Roman" w:cs="Times New Roman"/>
          <w:b/>
          <w:sz w:val="24"/>
          <w:lang w:val="en-US"/>
        </w:rPr>
        <w:t xml:space="preserve"> Jurnalul </w:t>
      </w:r>
      <w:proofErr w:type="spellStart"/>
      <w:r w:rsidRPr="009C5A9C">
        <w:rPr>
          <w:rFonts w:ascii="Times New Roman" w:hAnsi="Times New Roman" w:cs="Times New Roman"/>
          <w:b/>
          <w:sz w:val="24"/>
          <w:lang w:val="en-US"/>
        </w:rPr>
        <w:t>Oficial</w:t>
      </w:r>
      <w:proofErr w:type="spellEnd"/>
      <w:r w:rsidRPr="009C5A9C">
        <w:rPr>
          <w:rFonts w:ascii="Times New Roman" w:hAnsi="Times New Roman" w:cs="Times New Roman"/>
          <w:b/>
          <w:sz w:val="24"/>
          <w:lang w:val="en-US"/>
        </w:rPr>
        <w:t xml:space="preserve"> al </w:t>
      </w:r>
      <w:proofErr w:type="spellStart"/>
      <w:r w:rsidRPr="009C5A9C">
        <w:rPr>
          <w:rFonts w:ascii="Times New Roman" w:hAnsi="Times New Roman" w:cs="Times New Roman"/>
          <w:b/>
          <w:sz w:val="24"/>
          <w:lang w:val="en-US"/>
        </w:rPr>
        <w:t>Uniunii</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Europene</w:t>
      </w:r>
      <w:proofErr w:type="spellEnd"/>
      <w:r w:rsidRPr="009C5A9C">
        <w:rPr>
          <w:rFonts w:ascii="Times New Roman" w:hAnsi="Times New Roman" w:cs="Times New Roman"/>
          <w:b/>
          <w:sz w:val="24"/>
          <w:lang w:val="en-US"/>
        </w:rPr>
        <w:t>):</w:t>
      </w:r>
      <w:r w:rsidRPr="009C5A9C">
        <w:rPr>
          <w:rFonts w:ascii="Times New Roman" w:hAnsi="Times New Roman" w:cs="Times New Roman"/>
          <w:b/>
          <w:spacing w:val="40"/>
          <w:sz w:val="24"/>
          <w:lang w:val="en-US"/>
        </w:rPr>
        <w:t xml:space="preserve"> </w:t>
      </w:r>
      <w:r w:rsidRPr="009C5A9C">
        <w:rPr>
          <w:rFonts w:ascii="Times New Roman" w:hAnsi="Times New Roman" w:cs="Times New Roman"/>
          <w:b/>
          <w:i/>
          <w:sz w:val="24"/>
          <w:u w:val="single"/>
          <w:lang w:val="en-US"/>
        </w:rPr>
        <w:t>Nu</w:t>
      </w:r>
    </w:p>
    <w:p w14:paraId="08F9782B" w14:textId="77777777" w:rsidR="009C5A9C" w:rsidRPr="009C5A9C" w:rsidRDefault="009C5A9C" w:rsidP="009C5A9C">
      <w:pPr>
        <w:pStyle w:val="af"/>
        <w:spacing w:before="12"/>
        <w:rPr>
          <w:rFonts w:ascii="Times New Roman" w:hAnsi="Times New Roman"/>
          <w:i/>
          <w:sz w:val="20"/>
        </w:rPr>
      </w:pPr>
      <w:r w:rsidRPr="009C5A9C">
        <w:rPr>
          <w:rFonts w:ascii="Times New Roman" w:hAnsi="Times New Roman"/>
          <w:i/>
          <w:noProof/>
          <w:sz w:val="20"/>
        </w:rPr>
        <mc:AlternateContent>
          <mc:Choice Requires="wps">
            <w:drawing>
              <wp:anchor distT="0" distB="0" distL="0" distR="0" simplePos="0" relativeHeight="251663360" behindDoc="1" locked="0" layoutInCell="1" allowOverlap="1" wp14:anchorId="4E4B2D66" wp14:editId="35199286">
                <wp:simplePos x="0" y="0"/>
                <wp:positionH relativeFrom="page">
                  <wp:posOffset>811072</wp:posOffset>
                </wp:positionH>
                <wp:positionV relativeFrom="paragraph">
                  <wp:posOffset>169508</wp:posOffset>
                </wp:positionV>
                <wp:extent cx="5638800" cy="1270"/>
                <wp:effectExtent l="0" t="0" r="0" b="0"/>
                <wp:wrapTopAndBottom/>
                <wp:docPr id="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90B85A" id="Graphic 2" o:spid="_x0000_s1026" style="position:absolute;margin-left:63.85pt;margin-top:13.35pt;width:444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" path="m,l5638800,e" filled="f" strokeweight=".26669mm">
                <v:path arrowok="t"/>
                <w10:wrap type="topAndBottom" anchorx="page"/>
              </v:shape>
            </w:pict>
          </mc:Fallback>
        </mc:AlternateContent>
      </w:r>
    </w:p>
    <w:p w14:paraId="6583AD6F" w14:textId="77777777" w:rsidR="009C5A9C" w:rsidRPr="009C5A9C" w:rsidRDefault="009C5A9C" w:rsidP="009C5A9C">
      <w:pPr>
        <w:spacing w:before="22"/>
        <w:ind w:left="432" w:right="427"/>
        <w:jc w:val="center"/>
        <w:rPr>
          <w:rFonts w:ascii="Times New Roman" w:hAnsi="Times New Roman" w:cs="Times New Roman"/>
          <w:b/>
          <w:sz w:val="18"/>
          <w:lang w:val="en-US"/>
        </w:rPr>
      </w:pPr>
      <w:r w:rsidRPr="009C5A9C">
        <w:rPr>
          <w:rFonts w:ascii="Times New Roman" w:hAnsi="Times New Roman" w:cs="Times New Roman"/>
          <w:b/>
          <w:sz w:val="18"/>
          <w:lang w:val="en-US"/>
        </w:rPr>
        <w:t>(se</w:t>
      </w:r>
      <w:r w:rsidRPr="009C5A9C">
        <w:rPr>
          <w:rFonts w:ascii="Times New Roman" w:hAnsi="Times New Roman" w:cs="Times New Roman"/>
          <w:b/>
          <w:spacing w:val="-3"/>
          <w:sz w:val="18"/>
          <w:lang w:val="en-US"/>
        </w:rPr>
        <w:t xml:space="preserve"> </w:t>
      </w:r>
      <w:proofErr w:type="spellStart"/>
      <w:r w:rsidRPr="009C5A9C">
        <w:rPr>
          <w:rFonts w:ascii="Times New Roman" w:hAnsi="Times New Roman" w:cs="Times New Roman"/>
          <w:b/>
          <w:sz w:val="18"/>
          <w:lang w:val="en-US"/>
        </w:rPr>
        <w:t>specifică</w:t>
      </w:r>
      <w:proofErr w:type="spellEnd"/>
      <w:r w:rsidRPr="009C5A9C">
        <w:rPr>
          <w:rFonts w:ascii="Times New Roman" w:hAnsi="Times New Roman" w:cs="Times New Roman"/>
          <w:b/>
          <w:sz w:val="18"/>
          <w:lang w:val="en-US"/>
        </w:rPr>
        <w:t xml:space="preserve"> da </w:t>
      </w:r>
      <w:proofErr w:type="spellStart"/>
      <w:r w:rsidRPr="009C5A9C">
        <w:rPr>
          <w:rFonts w:ascii="Times New Roman" w:hAnsi="Times New Roman" w:cs="Times New Roman"/>
          <w:b/>
          <w:sz w:val="18"/>
          <w:lang w:val="en-US"/>
        </w:rPr>
        <w:t>sau</w:t>
      </w:r>
      <w:proofErr w:type="spellEnd"/>
      <w:r w:rsidRPr="009C5A9C">
        <w:rPr>
          <w:rFonts w:ascii="Times New Roman" w:hAnsi="Times New Roman" w:cs="Times New Roman"/>
          <w:b/>
          <w:spacing w:val="-1"/>
          <w:sz w:val="18"/>
          <w:lang w:val="en-US"/>
        </w:rPr>
        <w:t xml:space="preserve"> </w:t>
      </w:r>
      <w:r w:rsidRPr="009C5A9C">
        <w:rPr>
          <w:rFonts w:ascii="Times New Roman" w:hAnsi="Times New Roman" w:cs="Times New Roman"/>
          <w:b/>
          <w:spacing w:val="-5"/>
          <w:sz w:val="18"/>
          <w:lang w:val="en-US"/>
        </w:rPr>
        <w:t>nu)</w:t>
      </w:r>
    </w:p>
    <w:p w14:paraId="07A174C9" w14:textId="77777777" w:rsidR="009C5A9C" w:rsidRPr="009C5A9C" w:rsidRDefault="009C5A9C" w:rsidP="009C5A9C">
      <w:pPr>
        <w:pStyle w:val="a7"/>
        <w:numPr>
          <w:ilvl w:val="0"/>
          <w:numId w:val="36"/>
        </w:numPr>
        <w:shd w:val="clear" w:color="auto" w:fill="FFFFFF" w:themeFill="background1"/>
        <w:tabs>
          <w:tab w:val="right" w:pos="426"/>
        </w:tabs>
        <w:spacing w:before="120" w:after="0" w:line="240" w:lineRule="auto"/>
        <w:contextualSpacing w:val="0"/>
        <w:rPr>
          <w:rFonts w:ascii="Times New Roman" w:hAnsi="Times New Roman" w:cs="Times New Roman"/>
          <w:b/>
          <w:color w:val="FF0000"/>
          <w:lang w:val="en-US"/>
        </w:rPr>
      </w:pPr>
      <w:r w:rsidRPr="009C5A9C">
        <w:rPr>
          <w:rFonts w:ascii="Times New Roman" w:hAnsi="Times New Roman" w:cs="Times New Roman"/>
          <w:b/>
          <w:sz w:val="24"/>
          <w:lang w:val="en-US"/>
        </w:rPr>
        <w:lastRenderedPageBreak/>
        <w:t xml:space="preserve">Alte </w:t>
      </w:r>
      <w:proofErr w:type="spellStart"/>
      <w:r w:rsidRPr="009C5A9C">
        <w:rPr>
          <w:rFonts w:ascii="Times New Roman" w:hAnsi="Times New Roman" w:cs="Times New Roman"/>
          <w:b/>
          <w:sz w:val="24"/>
          <w:lang w:val="en-US"/>
        </w:rPr>
        <w:t>informații</w:t>
      </w:r>
      <w:proofErr w:type="spellEnd"/>
      <w:r w:rsidRPr="009C5A9C">
        <w:rPr>
          <w:rFonts w:ascii="Times New Roman" w:hAnsi="Times New Roman" w:cs="Times New Roman"/>
          <w:b/>
          <w:sz w:val="24"/>
          <w:lang w:val="en-US"/>
        </w:rPr>
        <w:t xml:space="preserve"> </w:t>
      </w:r>
      <w:proofErr w:type="spellStart"/>
      <w:r w:rsidRPr="009C5A9C">
        <w:rPr>
          <w:rFonts w:ascii="Times New Roman" w:hAnsi="Times New Roman" w:cs="Times New Roman"/>
          <w:b/>
          <w:sz w:val="24"/>
          <w:lang w:val="en-US"/>
        </w:rPr>
        <w:t>relevante</w:t>
      </w:r>
      <w:proofErr w:type="spellEnd"/>
      <w:r w:rsidRPr="009C5A9C">
        <w:rPr>
          <w:rFonts w:ascii="Times New Roman" w:hAnsi="Times New Roman" w:cs="Times New Roman"/>
          <w:b/>
          <w:sz w:val="24"/>
          <w:lang w:val="en-US"/>
        </w:rPr>
        <w:t xml:space="preserve">: </w:t>
      </w:r>
      <w:r w:rsidRPr="009C5A9C">
        <w:rPr>
          <w:rFonts w:ascii="Times New Roman" w:hAnsi="Times New Roman" w:cs="Times New Roman"/>
          <w:b/>
          <w:color w:val="FF0000"/>
          <w:sz w:val="24"/>
          <w:lang w:val="en-US"/>
        </w:rPr>
        <w:t>OFERTELE TREBUIE SA FI EDEPUSE FARA TVA PROIECTUL ESTE SCUTIT DE TVA</w:t>
      </w:r>
    </w:p>
    <w:p w14:paraId="580A075A" w14:textId="77777777" w:rsidR="009C5A9C" w:rsidRPr="009C5A9C" w:rsidRDefault="009C5A9C" w:rsidP="009C5A9C">
      <w:pPr>
        <w:pStyle w:val="af"/>
        <w:spacing w:before="86"/>
        <w:rPr>
          <w:rFonts w:ascii="Times New Roman" w:hAnsi="Times New Roman"/>
          <w:b/>
        </w:rPr>
      </w:pPr>
    </w:p>
    <w:p w14:paraId="13C8FAB7" w14:textId="77777777" w:rsidR="009C5A9C" w:rsidRPr="009C5A9C" w:rsidRDefault="009C5A9C" w:rsidP="009C5A9C">
      <w:pPr>
        <w:pStyle w:val="af"/>
        <w:ind w:left="204"/>
        <w:rPr>
          <w:rFonts w:ascii="Times New Roman" w:hAnsi="Times New Roman"/>
        </w:rPr>
      </w:pPr>
      <w:r w:rsidRPr="009C5A9C">
        <w:rPr>
          <w:rFonts w:ascii="Times New Roman" w:hAnsi="Times New Roman"/>
        </w:rPr>
        <w:t>Conducătorul</w:t>
      </w:r>
      <w:r w:rsidRPr="009C5A9C">
        <w:rPr>
          <w:rFonts w:ascii="Times New Roman" w:hAnsi="Times New Roman"/>
          <w:spacing w:val="-4"/>
        </w:rPr>
        <w:t xml:space="preserve"> </w:t>
      </w:r>
      <w:r w:rsidRPr="009C5A9C">
        <w:rPr>
          <w:rFonts w:ascii="Times New Roman" w:hAnsi="Times New Roman"/>
        </w:rPr>
        <w:t>grupului</w:t>
      </w:r>
      <w:r w:rsidRPr="009C5A9C">
        <w:rPr>
          <w:rFonts w:ascii="Times New Roman" w:hAnsi="Times New Roman"/>
          <w:spacing w:val="-4"/>
        </w:rPr>
        <w:t xml:space="preserve"> </w:t>
      </w:r>
      <w:r w:rsidRPr="009C5A9C">
        <w:rPr>
          <w:rFonts w:ascii="Times New Roman" w:hAnsi="Times New Roman"/>
        </w:rPr>
        <w:t>de</w:t>
      </w:r>
      <w:r w:rsidRPr="009C5A9C">
        <w:rPr>
          <w:rFonts w:ascii="Times New Roman" w:hAnsi="Times New Roman"/>
          <w:spacing w:val="-4"/>
        </w:rPr>
        <w:t xml:space="preserve"> </w:t>
      </w:r>
      <w:r w:rsidRPr="009C5A9C">
        <w:rPr>
          <w:rFonts w:ascii="Times New Roman" w:hAnsi="Times New Roman"/>
          <w:spacing w:val="-2"/>
        </w:rPr>
        <w:t xml:space="preserve">lucru: </w:t>
      </w:r>
      <w:r w:rsidRPr="009C5A9C">
        <w:rPr>
          <w:rFonts w:ascii="Times New Roman" w:hAnsi="Times New Roman"/>
          <w:color w:val="000000" w:themeColor="text1"/>
          <w:spacing w:val="-2"/>
        </w:rPr>
        <w:t>Donțu Alexandru</w:t>
      </w:r>
    </w:p>
    <w:p w14:paraId="2046EAFD" w14:textId="77777777" w:rsidR="009C5A9C" w:rsidRPr="009C5A9C" w:rsidRDefault="009C5A9C" w:rsidP="009C5A9C">
      <w:pPr>
        <w:pStyle w:val="af"/>
        <w:spacing w:before="6"/>
        <w:rPr>
          <w:rFonts w:ascii="Times New Roman" w:hAnsi="Times New Roman"/>
        </w:rPr>
      </w:pPr>
    </w:p>
    <w:p w14:paraId="5BB1C1B4" w14:textId="77777777" w:rsidR="009C5A9C" w:rsidRPr="009C5A9C" w:rsidRDefault="009C5A9C" w:rsidP="009C5A9C">
      <w:pPr>
        <w:ind w:left="2827" w:right="5175"/>
        <w:rPr>
          <w:rFonts w:ascii="Times New Roman" w:hAnsi="Times New Roman" w:cs="Times New Roman"/>
          <w:sz w:val="15"/>
          <w:lang w:val="en-US"/>
        </w:rPr>
      </w:pPr>
    </w:p>
    <w:p w14:paraId="502FE271" w14:textId="77777777" w:rsidR="00FA325A" w:rsidRDefault="00FA325A" w:rsidP="007E70DE">
      <w:pPr>
        <w:spacing w:after="0" w:line="240" w:lineRule="auto"/>
        <w:jc w:val="right"/>
        <w:rPr>
          <w:rFonts w:ascii="Times New Roman" w:eastAsia="Times New Roman" w:hAnsi="Times New Roman" w:cs="Times New Roman"/>
          <w:sz w:val="24"/>
          <w:szCs w:val="24"/>
          <w:lang w:val="ro-MD"/>
        </w:rPr>
      </w:pPr>
    </w:p>
    <w:p w14:paraId="04C34464" w14:textId="77777777" w:rsidR="00FD3498" w:rsidRDefault="00FD3498" w:rsidP="007E70DE">
      <w:pPr>
        <w:spacing w:after="0" w:line="240" w:lineRule="auto"/>
        <w:jc w:val="right"/>
        <w:rPr>
          <w:rFonts w:ascii="Times New Roman" w:eastAsia="Times New Roman" w:hAnsi="Times New Roman" w:cs="Times New Roman"/>
          <w:sz w:val="24"/>
          <w:szCs w:val="24"/>
          <w:lang w:val="ro-MD"/>
        </w:rPr>
      </w:pPr>
    </w:p>
    <w:p w14:paraId="33623FE1" w14:textId="77777777" w:rsidR="00FD3498" w:rsidRDefault="00FD3498" w:rsidP="007E70DE">
      <w:pPr>
        <w:spacing w:after="0" w:line="240" w:lineRule="auto"/>
        <w:jc w:val="right"/>
        <w:rPr>
          <w:rFonts w:ascii="Times New Roman" w:eastAsia="Times New Roman" w:hAnsi="Times New Roman" w:cs="Times New Roman"/>
          <w:sz w:val="24"/>
          <w:szCs w:val="24"/>
          <w:lang w:val="ro-MD"/>
        </w:rPr>
      </w:pPr>
    </w:p>
    <w:p w14:paraId="44379A96" w14:textId="1CF68625" w:rsidR="00FD3498" w:rsidRDefault="009C5A9C" w:rsidP="009C5A9C">
      <w:pPr>
        <w:tabs>
          <w:tab w:val="left" w:pos="7560"/>
        </w:tabs>
        <w:spacing w:after="0" w:line="240" w:lineRule="auto"/>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ab/>
      </w:r>
    </w:p>
    <w:p w14:paraId="5FD4F5C8"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18BB6C1F"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044B586"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33ADD69C"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C5ACB8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4FECDD4"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63EFE3A"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528CAF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30E648A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6F68EBE"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810C2C4"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4D9FBCCD"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15E95393"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200E4FE"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5B76DF3A"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19BEA693"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3EAC043"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2043D1E"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323E23A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9D0DD02"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290875A"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996593A"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755E4BB"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43C18F27"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42E941D"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11B9FF4C"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46CA552"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51C1E40"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5FE04BF6"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3257AEF3"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0AFFED1"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8512410"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3E79F10"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48BB0AA3"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76EEF1D"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82B49E4"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6F44D7F"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594BFE2B"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A1C6EE4"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2A682F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4D52180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C0236D4"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EFF2272"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42A3352"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CB400F3"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638690B"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3D523C45" w14:textId="271E4AFF"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3</w:t>
      </w:r>
    </w:p>
    <w:p w14:paraId="16DF042D"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4AFF56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D66866C" w14:textId="77777777" w:rsidR="007E70DE" w:rsidRPr="00E1309A" w:rsidRDefault="007E70DE" w:rsidP="007E70DE">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113FCFC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13BAF8" w14:textId="77777777" w:rsidR="007E70DE" w:rsidRPr="00E1309A" w:rsidRDefault="007E70DE" w:rsidP="007E70DE">
      <w:pPr>
        <w:spacing w:before="240" w:line="240"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INVITAȚIE DE PARTICIPARE LA ETAPELE DE PRESELECȚIE/LA PROCEDURILE NEGOCIATE</w:t>
      </w:r>
    </w:p>
    <w:p w14:paraId="07F8B196"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6AC173C6"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privind achiziționarea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E1309A">
        <w:rPr>
          <w:rFonts w:ascii="Times New Roman" w:eastAsia="Times New Roman" w:hAnsi="Times New Roman" w:cs="Times New Roman"/>
          <w:b/>
          <w:sz w:val="24"/>
          <w:szCs w:val="24"/>
          <w:shd w:val="clear" w:color="auto" w:fill="FFFFFF" w:themeFill="background1"/>
          <w:lang w:val="ro-MD" w:eastAsia="ru-RU"/>
        </w:rPr>
        <w:br/>
      </w:r>
      <w:r w:rsidRPr="00E1309A">
        <w:rPr>
          <w:rFonts w:ascii="Times New Roman" w:eastAsia="Times New Roman" w:hAnsi="Times New Roman" w:cs="Times New Roman"/>
          <w:sz w:val="20"/>
          <w:szCs w:val="24"/>
          <w:lang w:val="ro-MD" w:eastAsia="ru-RU"/>
        </w:rPr>
        <w:t xml:space="preserve">                                                             (se indică obiectul achiziției)</w:t>
      </w:r>
      <w:r w:rsidRPr="00E1309A">
        <w:rPr>
          <w:rFonts w:ascii="Times New Roman" w:eastAsia="Times New Roman" w:hAnsi="Times New Roman" w:cs="Times New Roman"/>
          <w:b/>
          <w:sz w:val="24"/>
          <w:szCs w:val="24"/>
          <w:lang w:val="ro-MD" w:eastAsia="ru-RU"/>
        </w:rPr>
        <w:br/>
        <w:t>prin procedura de achiziție______________________________________________________</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sz w:val="20"/>
          <w:szCs w:val="24"/>
          <w:lang w:val="ro-MD" w:eastAsia="ru-RU"/>
        </w:rPr>
        <w:t xml:space="preserve">                                                             (tipul procedurii de achiziție)</w:t>
      </w:r>
    </w:p>
    <w:p w14:paraId="1A835A2F" w14:textId="77777777" w:rsidR="007E70DE" w:rsidRPr="00E1309A" w:rsidRDefault="007E70DE" w:rsidP="007E70DE">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3C277C17" w14:textId="77777777" w:rsidR="007E70DE" w:rsidRPr="00E1309A" w:rsidRDefault="007E70DE">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Denumirea autorității contractante: ___________________________________________</w:t>
      </w:r>
    </w:p>
    <w:p w14:paraId="51D04EFA"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IDNO: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3F72B7BE"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2EFFD595"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Numărul de telefon/fax: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27B17BA3"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de e-mail și pagina web oficială a autorității contractante: </w:t>
      </w:r>
      <w:r w:rsidRPr="00E1309A">
        <w:rPr>
          <w:rFonts w:ascii="Times New Roman" w:eastAsia="Times New Roman" w:hAnsi="Times New Roman" w:cs="Times New Roman"/>
          <w:b/>
          <w:sz w:val="24"/>
          <w:szCs w:val="24"/>
          <w:shd w:val="clear" w:color="auto" w:fill="FFFFFF" w:themeFill="background1"/>
          <w:lang w:val="ro-MD" w:eastAsia="ru-RU"/>
        </w:rPr>
        <w:t>___________________</w:t>
      </w:r>
    </w:p>
    <w:p w14:paraId="5EE0F321"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E1309A">
        <w:rPr>
          <w:rFonts w:ascii="Times New Roman" w:eastAsia="Times New Roman" w:hAnsi="Times New Roman" w:cs="Times New Roman"/>
          <w:b/>
          <w:i/>
          <w:sz w:val="24"/>
          <w:szCs w:val="24"/>
          <w:lang w:val="ro-MD" w:eastAsia="ru-RU"/>
        </w:rPr>
        <w:t>documentația de atribuire este anexată în cadrul procedurii în SIA RSAP(după caz)</w:t>
      </w:r>
    </w:p>
    <w:p w14:paraId="76DC2DCC"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o-RO"/>
        </w:rPr>
        <w:t>Anunțul de participare: Nr._________, Data publicării____________, Link___________</w:t>
      </w:r>
    </w:p>
    <w:p w14:paraId="77D5F221" w14:textId="77777777" w:rsidR="007E70DE" w:rsidRPr="00E1309A" w:rsidRDefault="007E70D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14:paraId="65B6C21D" w14:textId="77777777" w:rsidR="007E70DE" w:rsidRPr="00E1309A" w:rsidRDefault="007E70D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0DE" w:rsidRPr="009C5A9C" w14:paraId="747D557E" w14:textId="77777777" w:rsidTr="009C36E1">
        <w:trPr>
          <w:jc w:val="center"/>
        </w:trPr>
        <w:tc>
          <w:tcPr>
            <w:tcW w:w="576" w:type="dxa"/>
            <w:shd w:val="clear" w:color="auto" w:fill="auto"/>
          </w:tcPr>
          <w:p w14:paraId="2F41C28E"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Nr. d/o</w:t>
            </w:r>
          </w:p>
        </w:tc>
        <w:tc>
          <w:tcPr>
            <w:tcW w:w="3810" w:type="dxa"/>
            <w:shd w:val="clear" w:color="auto" w:fill="auto"/>
          </w:tcPr>
          <w:p w14:paraId="08D18A45"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69B233E2"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Mod de prezentare a documentului:</w:t>
            </w:r>
          </w:p>
        </w:tc>
      </w:tr>
      <w:tr w:rsidR="007E70DE" w:rsidRPr="009C5A9C" w14:paraId="46EB4C69" w14:textId="77777777" w:rsidTr="009C36E1">
        <w:trPr>
          <w:jc w:val="center"/>
        </w:trPr>
        <w:tc>
          <w:tcPr>
            <w:tcW w:w="576" w:type="dxa"/>
            <w:shd w:val="clear" w:color="auto" w:fill="auto"/>
          </w:tcPr>
          <w:p w14:paraId="0745AE4D"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173C6644"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032BEB37"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7E70DE" w:rsidRPr="009C5A9C" w14:paraId="4D739FBA" w14:textId="77777777" w:rsidTr="009C36E1">
        <w:trPr>
          <w:jc w:val="center"/>
        </w:trPr>
        <w:tc>
          <w:tcPr>
            <w:tcW w:w="576" w:type="dxa"/>
            <w:shd w:val="clear" w:color="auto" w:fill="auto"/>
          </w:tcPr>
          <w:p w14:paraId="4BDF3129"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4C6DDAA5"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2D69C33C"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67C36E9F"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Garanția pentru ofertă, după caz ________________</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b/>
          <w:sz w:val="24"/>
          <w:szCs w:val="24"/>
          <w:lang w:val="ro-MD" w:eastAsia="ru-RU"/>
        </w:rPr>
        <w:t>cuantumul________________.</w:t>
      </w:r>
    </w:p>
    <w:p w14:paraId="4F77B19D"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de garanție a lucrărilor sau a serviciilor de proiectare și de lucrări ______.</w:t>
      </w:r>
    </w:p>
    <w:p w14:paraId="3DE5A46F"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Garanția de bună execuție a contractului, după caz______________,  cuantumul__.</w:t>
      </w:r>
    </w:p>
    <w:p w14:paraId="2DE20C58"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Ofertele se prezintă în valuta_____________________________________________.</w:t>
      </w:r>
    </w:p>
    <w:p w14:paraId="54005386"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limită de depunere/deschidere a ofertelor:</w:t>
      </w:r>
    </w:p>
    <w:p w14:paraId="2B91276E" w14:textId="77777777" w:rsidR="007E70DE" w:rsidRPr="00E1309A" w:rsidRDefault="007E70D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până la: </w:t>
      </w:r>
      <w:r w:rsidRPr="00E1309A">
        <w:rPr>
          <w:rFonts w:ascii="Times New Roman" w:eastAsia="Times New Roman" w:hAnsi="Times New Roman" w:cs="Times New Roman"/>
          <w:b/>
          <w:i/>
          <w:sz w:val="24"/>
          <w:szCs w:val="24"/>
          <w:lang w:val="ro-MD" w:eastAsia="ru-RU"/>
        </w:rPr>
        <w:t>[ora exactă]</w:t>
      </w:r>
      <w:r w:rsidRPr="00E1309A">
        <w:rPr>
          <w:rFonts w:ascii="Times New Roman" w:eastAsia="Times New Roman" w:hAnsi="Times New Roman" w:cs="Times New Roman"/>
          <w:b/>
          <w:sz w:val="24"/>
          <w:szCs w:val="24"/>
          <w:lang w:val="ro-MD" w:eastAsia="ru-RU"/>
        </w:rPr>
        <w:t>______________________________________________________</w:t>
      </w:r>
    </w:p>
    <w:p w14:paraId="7AA26213" w14:textId="77777777" w:rsidR="007E70DE" w:rsidRPr="00E1309A" w:rsidRDefault="007E70D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pe: </w:t>
      </w:r>
      <w:r w:rsidRPr="00E1309A">
        <w:rPr>
          <w:rFonts w:ascii="Times New Roman" w:eastAsia="Times New Roman" w:hAnsi="Times New Roman" w:cs="Times New Roman"/>
          <w:b/>
          <w:i/>
          <w:sz w:val="24"/>
          <w:szCs w:val="24"/>
          <w:lang w:val="ro-MD" w:eastAsia="ru-RU"/>
        </w:rPr>
        <w:t>[data]</w:t>
      </w:r>
      <w:r w:rsidRPr="00E1309A">
        <w:rPr>
          <w:rFonts w:ascii="Times New Roman" w:eastAsia="Times New Roman" w:hAnsi="Times New Roman" w:cs="Times New Roman"/>
          <w:b/>
          <w:sz w:val="24"/>
          <w:szCs w:val="24"/>
          <w:lang w:val="ro-MD" w:eastAsia="ru-RU"/>
        </w:rPr>
        <w:t>_______________________________________________________________</w:t>
      </w:r>
    </w:p>
    <w:p w14:paraId="42997F2B"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la care trebuie transmise ofertele: </w:t>
      </w:r>
    </w:p>
    <w:p w14:paraId="15B06FA9" w14:textId="77777777" w:rsidR="007E70DE" w:rsidRPr="00E1309A" w:rsidRDefault="007E70DE" w:rsidP="007E70DE">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i/>
          <w:sz w:val="24"/>
          <w:szCs w:val="24"/>
          <w:lang w:val="ro-MD" w:eastAsia="ru-RU"/>
        </w:rPr>
        <w:t>Ofertele vor fi depuse electronic prin intermediul SIA RSAP(după caz)</w:t>
      </w:r>
    </w:p>
    <w:p w14:paraId="2CB87479" w14:textId="77777777" w:rsidR="007E70DE" w:rsidRPr="00E1309A" w:rsidRDefault="007E70DE">
      <w:pPr>
        <w:numPr>
          <w:ilvl w:val="0"/>
          <w:numId w:val="26"/>
        </w:numPr>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lastRenderedPageBreak/>
        <w:t>Termenul de valabilitate a ofertelor: __________________________________________</w:t>
      </w:r>
    </w:p>
    <w:p w14:paraId="3B5903C6" w14:textId="77777777" w:rsidR="007E70DE" w:rsidRPr="00E1309A" w:rsidRDefault="007E70DE">
      <w:pPr>
        <w:numPr>
          <w:ilvl w:val="0"/>
          <w:numId w:val="26"/>
        </w:numPr>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Locul deschiderii ofertelor: __________________________________________________</w:t>
      </w:r>
    </w:p>
    <w:p w14:paraId="60F29726" w14:textId="77777777" w:rsidR="007E70DE" w:rsidRPr="00E1309A" w:rsidRDefault="007E70DE" w:rsidP="007E70DE">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E1309A">
        <w:rPr>
          <w:rFonts w:ascii="Times New Roman" w:eastAsia="Times New Roman" w:hAnsi="Times New Roman" w:cs="Times New Roman"/>
          <w:sz w:val="20"/>
          <w:szCs w:val="24"/>
          <w:lang w:val="ro-MD" w:eastAsia="ru-RU"/>
        </w:rPr>
        <w:t>(SIA RSAP sau adresa deschiderii)</w:t>
      </w:r>
    </w:p>
    <w:p w14:paraId="559D6CF0" w14:textId="77777777" w:rsidR="007E70DE" w:rsidRPr="00E1309A" w:rsidRDefault="007E70DE" w:rsidP="007E70DE">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E1309A">
        <w:rPr>
          <w:rFonts w:ascii="Times New Roman" w:eastAsia="Times New Roman" w:hAnsi="Times New Roman" w:cs="Times New Roman"/>
          <w:b/>
          <w:i/>
          <w:sz w:val="24"/>
          <w:szCs w:val="24"/>
          <w:lang w:val="ro-MD" w:eastAsia="ru-RU"/>
        </w:rPr>
        <w:t xml:space="preserve">Ofertele întârziate vor fi respinse. </w:t>
      </w:r>
    </w:p>
    <w:p w14:paraId="13690EC1" w14:textId="77777777" w:rsidR="007E70DE" w:rsidRPr="00E1309A" w:rsidRDefault="007E70D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Persoanele autorizate să asiste la deschiderea ofertelor: </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E1309A">
        <w:rPr>
          <w:rFonts w:ascii="Times New Roman" w:eastAsia="Times New Roman" w:hAnsi="Times New Roman" w:cs="Times New Roman"/>
          <w:b/>
          <w:sz w:val="24"/>
          <w:szCs w:val="24"/>
          <w:lang w:val="ro-MD" w:eastAsia="ru-RU"/>
        </w:rPr>
        <w:t>.</w:t>
      </w:r>
    </w:p>
    <w:p w14:paraId="4067B43E" w14:textId="77777777" w:rsidR="007E70DE" w:rsidRPr="00E1309A" w:rsidRDefault="007E70D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657A75DA" w14:textId="77777777" w:rsidR="007E70DE" w:rsidRPr="00E1309A" w:rsidRDefault="007E70D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26082967" w14:textId="77777777" w:rsidR="007E70DE" w:rsidRPr="00E1309A" w:rsidRDefault="007E70DE" w:rsidP="007E70DE">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E1309A">
        <w:rPr>
          <w:rFonts w:ascii="Times New Roman" w:eastAsia="Times New Roman" w:hAnsi="Times New Roman" w:cs="Times New Roman"/>
          <w:sz w:val="20"/>
          <w:szCs w:val="24"/>
          <w:lang w:val="ro-MD" w:eastAsia="ru-RU"/>
        </w:rPr>
        <w:t>(se specifică denumirea proiectului și/sau programului)</w:t>
      </w:r>
    </w:p>
    <w:p w14:paraId="22291BE7" w14:textId="77777777" w:rsidR="007E70DE" w:rsidRPr="00E1309A" w:rsidRDefault="007E70D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E202B56"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Alte informații relevante: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532B417B" w14:textId="77777777" w:rsidR="007E70DE" w:rsidRPr="00E1309A" w:rsidRDefault="007E70DE" w:rsidP="007E70D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3D7BF136" w14:textId="77777777" w:rsidR="007E70DE" w:rsidRPr="00E1309A" w:rsidRDefault="007E70DE" w:rsidP="007E70D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56E1832D" w14:textId="77777777" w:rsidR="007E70DE" w:rsidRPr="00E1309A" w:rsidRDefault="007E70DE" w:rsidP="007E70DE">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E1309A">
        <w:rPr>
          <w:rFonts w:ascii="Times New Roman" w:eastAsia="Times New Roman" w:hAnsi="Times New Roman" w:cs="Times New Roman"/>
          <w:b/>
          <w:sz w:val="24"/>
          <w:szCs w:val="24"/>
          <w:lang w:val="ro-MD" w:eastAsia="ru-RU"/>
        </w:rPr>
        <w:t xml:space="preserve">Conducătorul grupului de lucru:  </w:t>
      </w:r>
      <w:r w:rsidRPr="00E1309A">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E1309A">
        <w:rPr>
          <w:rFonts w:ascii="Times New Roman" w:eastAsia="Times New Roman" w:hAnsi="Times New Roman" w:cs="Times New Roman"/>
          <w:b/>
          <w:noProof/>
          <w:sz w:val="24"/>
          <w:szCs w:val="24"/>
          <w:lang w:val="ro-MD"/>
        </w:rPr>
        <w:t>.</w:t>
      </w:r>
    </w:p>
    <w:p w14:paraId="24723808" w14:textId="77777777" w:rsidR="007E70DE" w:rsidRPr="00E1309A"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4CDC46D9" w14:textId="77777777" w:rsidR="007E70DE" w:rsidRPr="00E1309A"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996D8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B029F76"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EAC6A6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77BBB7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D416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35DFB2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7792DF6"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EE5020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28C4B5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B343A3A"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DAA9E2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583461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25CCF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D34A7BF"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81434F0"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3F9A0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505CDC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B3F1B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44D73B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A5E0D9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53B9A2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A962E53"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E7C03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6A55E9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12B560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68FE571"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96201E8"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FF003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5C95731"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4</w:t>
      </w:r>
    </w:p>
    <w:p w14:paraId="5822C2C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896125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049B41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68E00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0A44FE1"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A99592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E1309A">
        <w:rPr>
          <w:rFonts w:ascii="Times New Roman" w:eastAsia="PMingLiU" w:hAnsi="Times New Roman" w:cs="Times New Roman"/>
          <w:b/>
          <w:sz w:val="28"/>
          <w:szCs w:val="28"/>
          <w:lang w:val="ro-MD" w:eastAsia="zh-CN"/>
        </w:rPr>
        <w:t>PROCES-VERBAL CU PRIVIRE LA REZULTATELE PRESELECȚIEI CANDIDAȚILOR</w:t>
      </w:r>
    </w:p>
    <w:p w14:paraId="17FF3007"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33E228C0"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E1309A">
        <w:rPr>
          <w:rFonts w:ascii="Times New Roman" w:eastAsia="Times New Roman" w:hAnsi="Times New Roman" w:cs="Times New Roman"/>
          <w:color w:val="000000"/>
          <w:sz w:val="24"/>
          <w:szCs w:val="24"/>
          <w:lang w:val="ro-MD" w:eastAsia="ru-RU"/>
        </w:rPr>
        <w:t>Nr. ____________ , aprobat la ___________</w:t>
      </w:r>
    </w:p>
    <w:p w14:paraId="06422E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3ECD268"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E70DE" w:rsidRPr="00E1309A" w14:paraId="757DEAFC"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50B00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Autoritatea contractantă:________________________________________________________</w:t>
            </w:r>
          </w:p>
        </w:tc>
      </w:tr>
      <w:tr w:rsidR="007E70DE" w:rsidRPr="00E1309A" w14:paraId="4FA9F9D3"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ACBBB5" w14:textId="77777777" w:rsidR="007E70DE" w:rsidRPr="00E1309A" w:rsidRDefault="007E70DE" w:rsidP="009C36E1">
            <w:pPr>
              <w:spacing w:after="0" w:line="240" w:lineRule="auto"/>
              <w:ind w:right="129"/>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IDNO:________________________________________________________________________</w:t>
            </w:r>
          </w:p>
        </w:tc>
      </w:tr>
      <w:tr w:rsidR="007E70DE" w:rsidRPr="00E1309A" w14:paraId="67A266F0" w14:textId="77777777" w:rsidTr="009C36E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E2033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r w:rsidR="007E70DE" w:rsidRPr="00E1309A" w14:paraId="1D6E29DE"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3FF1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Procedura de achiziţie publică:___________________________________________________</w:t>
            </w:r>
          </w:p>
        </w:tc>
      </w:tr>
      <w:tr w:rsidR="007E70DE" w:rsidRPr="00E1309A" w14:paraId="54692585"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48DD93"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Nr.:__________________________________________________________________________</w:t>
            </w:r>
          </w:p>
        </w:tc>
      </w:tr>
      <w:tr w:rsidR="007E70DE" w:rsidRPr="00E1309A" w14:paraId="57846E71"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14657"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publicată în ___________link:___________________________________________________</w:t>
            </w:r>
          </w:p>
        </w:tc>
      </w:tr>
      <w:tr w:rsidR="007E70DE" w:rsidRPr="00E1309A" w14:paraId="6F59BD11" w14:textId="77777777" w:rsidTr="009C36E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DC20A"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r w:rsidR="007E70DE" w:rsidRPr="00E1309A" w14:paraId="6C853EA4"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B7214C"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Tipul obiectului de achiziţie:_____________________________________________________</w:t>
            </w:r>
          </w:p>
        </w:tc>
      </w:tr>
      <w:tr w:rsidR="007E70DE" w:rsidRPr="00E1309A" w14:paraId="60CA8231"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C11835" w14:textId="77777777" w:rsidR="007E70DE" w:rsidRPr="00E1309A" w:rsidRDefault="007E70DE" w:rsidP="009C36E1">
            <w:pPr>
              <w:spacing w:after="0" w:line="240" w:lineRule="auto"/>
              <w:ind w:right="129"/>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Obiectul achiziţiei:_____________________________________________________________</w:t>
            </w:r>
          </w:p>
        </w:tc>
      </w:tr>
      <w:tr w:rsidR="007E70DE" w:rsidRPr="00E1309A" w14:paraId="73393C07"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F182F1"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Cod CPV:____________________________________________________________________</w:t>
            </w:r>
          </w:p>
        </w:tc>
      </w:tr>
      <w:tr w:rsidR="007E70DE" w:rsidRPr="00E1309A" w14:paraId="7FDDE4DC"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C0C8A2"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bl>
    <w:p w14:paraId="7EA1CF6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209F33AF"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 xml:space="preserve">Grupul de lucru numit prin </w:t>
      </w:r>
      <w:r w:rsidRPr="00E1309A">
        <w:rPr>
          <w:rFonts w:ascii="Times New Roman" w:eastAsia="PMingLiU" w:hAnsi="Times New Roman" w:cs="Times New Roman"/>
          <w:b/>
          <w:sz w:val="24"/>
          <w:szCs w:val="24"/>
          <w:lang w:val="ro-MD" w:eastAsia="zh-CN"/>
        </w:rPr>
        <w:t>Ordinul (Decizia)</w:t>
      </w:r>
      <w:r w:rsidRPr="00E1309A">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14:paraId="168E8523" w14:textId="77777777" w:rsidR="007E70DE" w:rsidRPr="00E1309A" w:rsidRDefault="007E70DE" w:rsidP="007E70DE">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74964AE8"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1._________________________ preşedinte _____________________________</w:t>
      </w:r>
    </w:p>
    <w:p w14:paraId="44C49327"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2. _________________________membru</w:t>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t xml:space="preserve"> ______________________________</w:t>
      </w:r>
    </w:p>
    <w:p w14:paraId="444E1629"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3._________________________ membru______________________________</w:t>
      </w:r>
    </w:p>
    <w:p w14:paraId="02B4F851"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4._________________________ membru______________________________</w:t>
      </w:r>
    </w:p>
    <w:p w14:paraId="73A6F199"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 xml:space="preserve">5._________________________ membru______________________________                   </w:t>
      </w:r>
    </w:p>
    <w:p w14:paraId="668F60EF" w14:textId="77777777" w:rsidR="007E70DE" w:rsidRPr="00E1309A" w:rsidRDefault="007E70DE" w:rsidP="007E70DE">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etc.</w:t>
      </w:r>
    </w:p>
    <w:p w14:paraId="2586A663"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39A9FD94"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1._________________________________________</w:t>
      </w:r>
    </w:p>
    <w:p w14:paraId="4971F9E5"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2._________________________________________</w:t>
      </w:r>
    </w:p>
    <w:p w14:paraId="348CABF2"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3._________________________________________</w:t>
      </w:r>
    </w:p>
    <w:p w14:paraId="13AD3005"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4._________________________________________</w:t>
      </w:r>
    </w:p>
    <w:p w14:paraId="7617DFC4"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etc.</w:t>
      </w:r>
    </w:p>
    <w:p w14:paraId="0CF06C0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7E6BF0F9"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E70DE" w:rsidRPr="00E1309A" w14:paraId="73E6EBA0" w14:textId="77777777" w:rsidTr="009C36E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086A69"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CANDIDAT</w:t>
            </w:r>
          </w:p>
        </w:tc>
      </w:tr>
      <w:tr w:rsidR="007E70DE" w:rsidRPr="00E1309A" w14:paraId="18ADDB4E"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EA3CC7"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2A8E9C"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 xml:space="preserve">Corespundere                                  </w:t>
            </w:r>
          </w:p>
        </w:tc>
      </w:tr>
      <w:tr w:rsidR="007E70DE" w:rsidRPr="00E1309A" w14:paraId="775EC35B"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0C2F0A3"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968AFC"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E70DE" w:rsidRPr="00E1309A" w14:paraId="41F4CB27"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7963C9"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F5D4E3"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E70DE" w:rsidRPr="00E1309A" w14:paraId="23EFC879"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72263F8"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6201E7"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40EA7D5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D7FD1F"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Constatări/Comentarii privind documentele de calificare:</w:t>
      </w:r>
    </w:p>
    <w:p w14:paraId="3F169223"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5FF1169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EFB87F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 respinși/descalificaţi:</w:t>
      </w:r>
    </w:p>
    <w:p w14:paraId="529B55DC"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2C39B7EF"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D520B97"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F93697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2540AF67"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3D95C15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527B01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Rezultatele preselecției:</w:t>
      </w:r>
    </w:p>
    <w:p w14:paraId="4E9AB7F2"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208FA019" w14:textId="77777777" w:rsidR="007E70DE" w:rsidRPr="00E1309A" w:rsidRDefault="007E70DE" w:rsidP="007E70DE">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40FDA91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E4D82B1"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Candidații preselectați:</w:t>
      </w:r>
    </w:p>
    <w:p w14:paraId="5E9BB33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1.</w:t>
      </w:r>
    </w:p>
    <w:p w14:paraId="16381D6E"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2.</w:t>
      </w:r>
    </w:p>
    <w:p w14:paraId="01CDB88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3.</w:t>
      </w:r>
    </w:p>
    <w:p w14:paraId="4C2C523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etc.</w:t>
      </w:r>
    </w:p>
    <w:p w14:paraId="5B5B76B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EE5BCFE"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14:paraId="2E9041CD"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6F393408"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008DF997"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E1309A">
        <w:rPr>
          <w:rFonts w:ascii="Times New Roman" w:eastAsia="PMingLiU" w:hAnsi="Times New Roman" w:cs="Times New Roman"/>
          <w:sz w:val="24"/>
          <w:szCs w:val="24"/>
          <w:lang w:val="ro-MD" w:eastAsia="zh-CN"/>
        </w:rPr>
        <w:t>:</w:t>
      </w:r>
    </w:p>
    <w:p w14:paraId="61ACD1DF"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3DFC44CF"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11E8949D" w14:textId="77777777" w:rsidR="007E70DE" w:rsidRPr="00E1309A" w:rsidRDefault="007E70DE" w:rsidP="007E70DE">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Semnăturile membrilor grupului de lucru:</w:t>
      </w:r>
    </w:p>
    <w:p w14:paraId="229A1597"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1.</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0C3B116F"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2.</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51187F0E" w14:textId="77777777" w:rsidR="007E70DE" w:rsidRPr="00E1309A" w:rsidRDefault="007E70DE" w:rsidP="007E70DE">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3.</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33CF0A9D"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4.</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28D6EA4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5.</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r w:rsidRPr="00E1309A">
        <w:rPr>
          <w:rFonts w:ascii="Times New Roman" w:eastAsia="PMingLiU" w:hAnsi="Times New Roman" w:cs="Times New Roman"/>
          <w:b/>
          <w:sz w:val="24"/>
          <w:szCs w:val="24"/>
          <w:lang w:val="ro-MD" w:eastAsia="zh-CN"/>
        </w:rPr>
        <w:tab/>
      </w:r>
    </w:p>
    <w:p w14:paraId="57E74777"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etc.</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p>
    <w:p w14:paraId="5EAD829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1788778"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7F1D68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3C06512"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6F21D76"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160FB01"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08A259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D1C01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FC40ED9"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F7A6D7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6C6C89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3096E6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BDDCF7E"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76DFFB2"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1F7314C"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5</w:t>
      </w:r>
    </w:p>
    <w:p w14:paraId="532AFE1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36264C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0C16835"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6C7966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1E14BB3" w14:textId="77777777" w:rsidR="007E70DE" w:rsidRPr="00E1309A" w:rsidRDefault="007E70DE" w:rsidP="007E70DE">
      <w:pPr>
        <w:spacing w:before="240" w:line="240"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ANUNȚ DE ATRIBUIRE</w:t>
      </w:r>
    </w:p>
    <w:p w14:paraId="1B21F60F" w14:textId="77777777" w:rsidR="007E70DE" w:rsidRPr="00E1309A" w:rsidRDefault="007E70DE" w:rsidP="007E70DE">
      <w:pPr>
        <w:spacing w:line="240" w:lineRule="auto"/>
        <w:jc w:val="center"/>
        <w:rPr>
          <w:rFonts w:ascii="Times New Roman" w:eastAsia="Calibri" w:hAnsi="Times New Roman" w:cs="Times New Roman"/>
          <w:sz w:val="24"/>
          <w:szCs w:val="24"/>
          <w:u w:val="single"/>
          <w:lang w:val="ro-MD"/>
        </w:rPr>
      </w:pPr>
      <w:r w:rsidRPr="00E1309A">
        <w:rPr>
          <w:rFonts w:ascii="Times New Roman" w:eastAsia="Cambria" w:hAnsi="Times New Roman" w:cs="Times New Roman"/>
          <w:sz w:val="24"/>
          <w:szCs w:val="24"/>
          <w:lang w:val="ro-MD"/>
        </w:rPr>
        <w:t>Nr.din___________</w:t>
      </w:r>
    </w:p>
    <w:p w14:paraId="00E963BC" w14:textId="77777777" w:rsidR="007E70DE" w:rsidRPr="00E1309A" w:rsidRDefault="007E70DE">
      <w:pPr>
        <w:numPr>
          <w:ilvl w:val="0"/>
          <w:numId w:val="23"/>
        </w:numPr>
        <w:spacing w:after="0" w:line="240" w:lineRule="auto"/>
        <w:contextualSpacing/>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E70DE" w:rsidRPr="00E1309A" w14:paraId="2D1EA6A0" w14:textId="77777777" w:rsidTr="009C36E1">
        <w:tc>
          <w:tcPr>
            <w:tcW w:w="4248" w:type="dxa"/>
            <w:shd w:val="clear" w:color="auto" w:fill="FFFFFF" w:themeFill="background1"/>
          </w:tcPr>
          <w:p w14:paraId="14A3E550"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libri" w:hAnsi="Times New Roman" w:cs="Times New Roman"/>
                <w:sz w:val="24"/>
                <w:szCs w:val="24"/>
                <w:lang w:val="ro-MD"/>
              </w:rPr>
              <w:t>Denumirea autorității contractante</w:t>
            </w:r>
          </w:p>
        </w:tc>
        <w:tc>
          <w:tcPr>
            <w:tcW w:w="5528" w:type="dxa"/>
          </w:tcPr>
          <w:p w14:paraId="6EA0E283"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48819C1F" w14:textId="77777777" w:rsidTr="009C36E1">
        <w:tc>
          <w:tcPr>
            <w:tcW w:w="4248" w:type="dxa"/>
            <w:shd w:val="clear" w:color="auto" w:fill="FFFFFF" w:themeFill="background1"/>
          </w:tcPr>
          <w:p w14:paraId="0BEB2112"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mbria" w:hAnsi="Times New Roman" w:cs="Times New Roman"/>
                <w:sz w:val="24"/>
                <w:szCs w:val="24"/>
                <w:lang w:val="ro-MD"/>
              </w:rPr>
              <w:t>Localitate</w:t>
            </w:r>
          </w:p>
        </w:tc>
        <w:tc>
          <w:tcPr>
            <w:tcW w:w="5528" w:type="dxa"/>
          </w:tcPr>
          <w:p w14:paraId="566053F4"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7B12A7CB" w14:textId="77777777" w:rsidTr="009C36E1">
        <w:tc>
          <w:tcPr>
            <w:tcW w:w="4248" w:type="dxa"/>
            <w:shd w:val="clear" w:color="auto" w:fill="FFFFFF" w:themeFill="background1"/>
          </w:tcPr>
          <w:p w14:paraId="2F4F1AFE"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5528" w:type="dxa"/>
          </w:tcPr>
          <w:p w14:paraId="08CB51ED"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651AA30F" w14:textId="77777777" w:rsidTr="009C36E1">
        <w:tc>
          <w:tcPr>
            <w:tcW w:w="4248" w:type="dxa"/>
            <w:shd w:val="clear" w:color="auto" w:fill="FFFFFF" w:themeFill="background1"/>
          </w:tcPr>
          <w:p w14:paraId="15BC0784"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w:t>
            </w:r>
          </w:p>
        </w:tc>
        <w:tc>
          <w:tcPr>
            <w:tcW w:w="5528" w:type="dxa"/>
          </w:tcPr>
          <w:p w14:paraId="697914AA"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2DD8A89D" w14:textId="77777777" w:rsidTr="009C36E1">
        <w:tc>
          <w:tcPr>
            <w:tcW w:w="4248" w:type="dxa"/>
            <w:shd w:val="clear" w:color="auto" w:fill="FFFFFF" w:themeFill="background1"/>
          </w:tcPr>
          <w:p w14:paraId="49EE6677"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Număr de telefon/fax</w:t>
            </w:r>
          </w:p>
        </w:tc>
        <w:tc>
          <w:tcPr>
            <w:tcW w:w="5528" w:type="dxa"/>
          </w:tcPr>
          <w:p w14:paraId="59DDD246"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647BFDE4" w14:textId="77777777" w:rsidTr="009C36E1">
        <w:tc>
          <w:tcPr>
            <w:tcW w:w="4248" w:type="dxa"/>
            <w:shd w:val="clear" w:color="auto" w:fill="FFFFFF" w:themeFill="background1"/>
          </w:tcPr>
          <w:p w14:paraId="6BC95910"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E-mail</w:t>
            </w:r>
          </w:p>
        </w:tc>
        <w:tc>
          <w:tcPr>
            <w:tcW w:w="5528" w:type="dxa"/>
          </w:tcPr>
          <w:p w14:paraId="266AA656"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0F19B754" w14:textId="77777777" w:rsidTr="009C36E1">
        <w:tc>
          <w:tcPr>
            <w:tcW w:w="4248" w:type="dxa"/>
            <w:shd w:val="clear" w:color="auto" w:fill="FFFFFF" w:themeFill="background1"/>
          </w:tcPr>
          <w:p w14:paraId="03C80D11"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Pagina web oficială</w:t>
            </w:r>
          </w:p>
        </w:tc>
        <w:tc>
          <w:tcPr>
            <w:tcW w:w="5528" w:type="dxa"/>
          </w:tcPr>
          <w:p w14:paraId="2CA9F49B"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2496121D" w14:textId="77777777" w:rsidTr="009C36E1">
        <w:tc>
          <w:tcPr>
            <w:tcW w:w="4248" w:type="dxa"/>
            <w:shd w:val="clear" w:color="auto" w:fill="FFFFFF" w:themeFill="background1"/>
          </w:tcPr>
          <w:p w14:paraId="689ABCE6"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Persoana de contact</w:t>
            </w:r>
          </w:p>
        </w:tc>
        <w:tc>
          <w:tcPr>
            <w:tcW w:w="5528" w:type="dxa"/>
          </w:tcPr>
          <w:p w14:paraId="134DA3EA"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9C5A9C" w14:paraId="76339484" w14:textId="77777777" w:rsidTr="009C36E1">
        <w:tc>
          <w:tcPr>
            <w:tcW w:w="4248" w:type="dxa"/>
            <w:shd w:val="clear" w:color="auto" w:fill="FFFFFF" w:themeFill="background1"/>
          </w:tcPr>
          <w:p w14:paraId="2C41AEAA"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Tipul autorității contractante și obiectul principal de activitate </w:t>
            </w:r>
          </w:p>
          <w:p w14:paraId="6ED67836" w14:textId="77777777" w:rsidR="007E70DE" w:rsidRPr="00E1309A" w:rsidRDefault="007E70DE" w:rsidP="009C36E1">
            <w:pPr>
              <w:ind w:right="-1"/>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34CEA242" w14:textId="77777777" w:rsidR="007E70DE" w:rsidRPr="00E1309A" w:rsidRDefault="007E70DE" w:rsidP="009C36E1">
            <w:pPr>
              <w:ind w:right="-1"/>
              <w:jc w:val="both"/>
              <w:rPr>
                <w:rFonts w:ascii="Times New Roman" w:eastAsia="Cambria" w:hAnsi="Times New Roman" w:cs="Times New Roman"/>
                <w:sz w:val="24"/>
                <w:szCs w:val="24"/>
                <w:lang w:val="ro-MD"/>
              </w:rPr>
            </w:pPr>
          </w:p>
        </w:tc>
      </w:tr>
    </w:tbl>
    <w:p w14:paraId="33D5844A" w14:textId="77777777" w:rsidR="007E70DE" w:rsidRPr="00E1309A" w:rsidRDefault="007E70DE">
      <w:pPr>
        <w:numPr>
          <w:ilvl w:val="0"/>
          <w:numId w:val="23"/>
        </w:numPr>
        <w:spacing w:before="240" w:after="0" w:line="240"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E70DE" w:rsidRPr="009C5A9C" w14:paraId="161026E0" w14:textId="77777777" w:rsidTr="009C36E1">
        <w:tc>
          <w:tcPr>
            <w:tcW w:w="4248" w:type="dxa"/>
            <w:shd w:val="clear" w:color="auto" w:fill="FFFFFF" w:themeFill="background1"/>
          </w:tcPr>
          <w:p w14:paraId="2140D9E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Tipul procedurii de atribuire aplicate</w:t>
            </w:r>
          </w:p>
        </w:tc>
        <w:tc>
          <w:tcPr>
            <w:tcW w:w="5570" w:type="dxa"/>
          </w:tcPr>
          <w:p w14:paraId="4FF57180"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r>
      <w:tr w:rsidR="007E70DE" w:rsidRPr="009C5A9C" w14:paraId="29709839" w14:textId="77777777" w:rsidTr="009C36E1">
        <w:tc>
          <w:tcPr>
            <w:tcW w:w="4248" w:type="dxa"/>
            <w:shd w:val="clear" w:color="auto" w:fill="FFFFFF" w:themeFill="background1"/>
          </w:tcPr>
          <w:p w14:paraId="04B01E0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Justificarea alegerii procedurii de atribuire </w:t>
            </w:r>
          </w:p>
          <w:p w14:paraId="737C5398" w14:textId="77777777" w:rsidR="007E70DE" w:rsidRPr="00E1309A" w:rsidRDefault="007E70DE" w:rsidP="009C36E1">
            <w:pPr>
              <w:ind w:right="-1"/>
              <w:jc w:val="both"/>
              <w:rPr>
                <w:rFonts w:ascii="Times New Roman" w:eastAsia="Times New Roman" w:hAnsi="Times New Roman" w:cs="Times New Roman"/>
                <w:i/>
                <w:sz w:val="20"/>
                <w:szCs w:val="20"/>
                <w:lang w:val="ro-MD" w:eastAsia="ro-RO"/>
              </w:rPr>
            </w:pPr>
            <w:r w:rsidRPr="00E1309A">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039FEDC0"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r>
      <w:tr w:rsidR="007E70DE" w:rsidRPr="00E1309A" w14:paraId="26945392" w14:textId="77777777" w:rsidTr="009C36E1">
        <w:tc>
          <w:tcPr>
            <w:tcW w:w="4248" w:type="dxa"/>
            <w:shd w:val="clear" w:color="auto" w:fill="FFFFFF" w:themeFill="background1"/>
          </w:tcPr>
          <w:p w14:paraId="5F8C826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2C7345AB"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Servicii de proiectare □  </w:t>
            </w:r>
          </w:p>
          <w:p w14:paraId="5D4476F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Lucrări □</w:t>
            </w:r>
          </w:p>
        </w:tc>
      </w:tr>
      <w:tr w:rsidR="007E70DE" w:rsidRPr="00E1309A" w14:paraId="59321C03" w14:textId="77777777" w:rsidTr="009C36E1">
        <w:tc>
          <w:tcPr>
            <w:tcW w:w="4248" w:type="dxa"/>
            <w:shd w:val="clear" w:color="auto" w:fill="FFFFFF" w:themeFill="background1"/>
          </w:tcPr>
          <w:p w14:paraId="2356D538"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Obiectul de achiziție</w:t>
            </w:r>
          </w:p>
        </w:tc>
        <w:tc>
          <w:tcPr>
            <w:tcW w:w="5570" w:type="dxa"/>
          </w:tcPr>
          <w:p w14:paraId="553E7C4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r>
      <w:tr w:rsidR="007E70DE" w:rsidRPr="00E1309A" w14:paraId="1C0DCCDC" w14:textId="77777777" w:rsidTr="009C36E1">
        <w:trPr>
          <w:trHeight w:val="255"/>
        </w:trPr>
        <w:tc>
          <w:tcPr>
            <w:tcW w:w="4248" w:type="dxa"/>
            <w:vMerge w:val="restart"/>
            <w:shd w:val="clear" w:color="auto" w:fill="FFFFFF" w:themeFill="background1"/>
          </w:tcPr>
          <w:p w14:paraId="72697AB9"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Anunțul de participare</w:t>
            </w:r>
          </w:p>
          <w:p w14:paraId="53961107"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c>
          <w:tcPr>
            <w:tcW w:w="5570" w:type="dxa"/>
          </w:tcPr>
          <w:p w14:paraId="3F182344"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Nr.:</w:t>
            </w:r>
          </w:p>
        </w:tc>
      </w:tr>
      <w:tr w:rsidR="007E70DE" w:rsidRPr="00E1309A" w14:paraId="1D3AE9EF" w14:textId="77777777" w:rsidTr="009C36E1">
        <w:trPr>
          <w:trHeight w:val="255"/>
        </w:trPr>
        <w:tc>
          <w:tcPr>
            <w:tcW w:w="4248" w:type="dxa"/>
            <w:vMerge/>
            <w:shd w:val="clear" w:color="auto" w:fill="FFFFFF" w:themeFill="background1"/>
          </w:tcPr>
          <w:p w14:paraId="5878CFA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c>
          <w:tcPr>
            <w:tcW w:w="5570" w:type="dxa"/>
          </w:tcPr>
          <w:p w14:paraId="2DC29781"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Data publicării:</w:t>
            </w:r>
          </w:p>
        </w:tc>
      </w:tr>
      <w:tr w:rsidR="007E70DE" w:rsidRPr="00E1309A" w14:paraId="00E03639" w14:textId="77777777" w:rsidTr="009C36E1">
        <w:trPr>
          <w:trHeight w:val="255"/>
        </w:trPr>
        <w:tc>
          <w:tcPr>
            <w:tcW w:w="4248" w:type="dxa"/>
            <w:vMerge/>
            <w:shd w:val="clear" w:color="auto" w:fill="FFFFFF" w:themeFill="background1"/>
          </w:tcPr>
          <w:p w14:paraId="782D46E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c>
          <w:tcPr>
            <w:tcW w:w="5570" w:type="dxa"/>
          </w:tcPr>
          <w:p w14:paraId="7C05AD8F"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Link:</w:t>
            </w:r>
          </w:p>
        </w:tc>
      </w:tr>
      <w:tr w:rsidR="007E70DE" w:rsidRPr="009C5A9C" w14:paraId="61236237" w14:textId="77777777" w:rsidTr="009C36E1">
        <w:trPr>
          <w:trHeight w:val="281"/>
        </w:trPr>
        <w:tc>
          <w:tcPr>
            <w:tcW w:w="4248" w:type="dxa"/>
            <w:shd w:val="clear" w:color="auto" w:fill="FFFFFF" w:themeFill="background1"/>
          </w:tcPr>
          <w:p w14:paraId="348CD22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Criteriul de atribuire utilizat</w:t>
            </w:r>
          </w:p>
        </w:tc>
        <w:tc>
          <w:tcPr>
            <w:tcW w:w="5570" w:type="dxa"/>
          </w:tcPr>
          <w:p w14:paraId="19669A1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Prețul cel mai scăzut □</w:t>
            </w:r>
          </w:p>
          <w:p w14:paraId="1031BEE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Costul cel mai scăzut □</w:t>
            </w:r>
          </w:p>
          <w:p w14:paraId="5F76817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Cel mai bun raport calitate-preț □</w:t>
            </w:r>
          </w:p>
          <w:p w14:paraId="6052BCD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Cel mai bun raport calitate-cost □</w:t>
            </w:r>
          </w:p>
        </w:tc>
      </w:tr>
      <w:tr w:rsidR="007E70DE" w:rsidRPr="00E1309A" w14:paraId="2F588BB6" w14:textId="77777777" w:rsidTr="009C36E1">
        <w:trPr>
          <w:trHeight w:val="281"/>
        </w:trPr>
        <w:tc>
          <w:tcPr>
            <w:tcW w:w="4248" w:type="dxa"/>
            <w:shd w:val="clear" w:color="auto" w:fill="FFFFFF" w:themeFill="background1"/>
          </w:tcPr>
          <w:p w14:paraId="257BB73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Tehnici și instrumente specifice de atribuire utilizate</w:t>
            </w:r>
          </w:p>
        </w:tc>
        <w:tc>
          <w:tcPr>
            <w:tcW w:w="5570" w:type="dxa"/>
          </w:tcPr>
          <w:p w14:paraId="16308DA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Acord-cadru □ </w:t>
            </w:r>
          </w:p>
          <w:p w14:paraId="5FB6FCE2"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 xml:space="preserve">Sistem dinamic de achiziții </w:t>
            </w:r>
            <w:r w:rsidRPr="00E1309A">
              <w:rPr>
                <w:rFonts w:ascii="Times New Roman" w:eastAsia="Times New Roman" w:hAnsi="Times New Roman" w:cs="Times New Roman"/>
                <w:sz w:val="24"/>
                <w:szCs w:val="24"/>
                <w:lang w:val="ro-MD" w:eastAsia="ro-RO"/>
              </w:rPr>
              <w:t xml:space="preserve">□ </w:t>
            </w:r>
          </w:p>
          <w:p w14:paraId="0A10534E"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Licitație electronică □ </w:t>
            </w:r>
          </w:p>
        </w:tc>
      </w:tr>
      <w:tr w:rsidR="007E70DE" w:rsidRPr="00E1309A" w14:paraId="405E342C" w14:textId="77777777" w:rsidTr="009C36E1">
        <w:trPr>
          <w:trHeight w:val="281"/>
        </w:trPr>
        <w:tc>
          <w:tcPr>
            <w:tcW w:w="4248" w:type="dxa"/>
            <w:vMerge w:val="restart"/>
            <w:shd w:val="clear" w:color="auto" w:fill="FFFFFF" w:themeFill="background1"/>
          </w:tcPr>
          <w:p w14:paraId="72F49DAE"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oferte primite</w:t>
            </w:r>
          </w:p>
        </w:tc>
        <w:tc>
          <w:tcPr>
            <w:tcW w:w="5570" w:type="dxa"/>
          </w:tcPr>
          <w:p w14:paraId="2D5210E0"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Total:</w:t>
            </w:r>
          </w:p>
        </w:tc>
      </w:tr>
      <w:tr w:rsidR="007E70DE" w:rsidRPr="009C5A9C" w14:paraId="6296E8B0" w14:textId="77777777" w:rsidTr="009C36E1">
        <w:trPr>
          <w:trHeight w:val="281"/>
        </w:trPr>
        <w:tc>
          <w:tcPr>
            <w:tcW w:w="4248" w:type="dxa"/>
            <w:vMerge/>
            <w:shd w:val="clear" w:color="auto" w:fill="FFFFFF" w:themeFill="background1"/>
          </w:tcPr>
          <w:p w14:paraId="79044ACE"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34B6C45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De la operatori economici care sunt întreprinderi mici și mijlocii:</w:t>
            </w:r>
          </w:p>
        </w:tc>
      </w:tr>
      <w:tr w:rsidR="007E70DE" w:rsidRPr="009C5A9C" w14:paraId="6E64424C" w14:textId="77777777" w:rsidTr="009C36E1">
        <w:trPr>
          <w:trHeight w:val="281"/>
        </w:trPr>
        <w:tc>
          <w:tcPr>
            <w:tcW w:w="4248" w:type="dxa"/>
            <w:vMerge/>
            <w:shd w:val="clear" w:color="auto" w:fill="FFFFFF" w:themeFill="background1"/>
          </w:tcPr>
          <w:p w14:paraId="526992C9"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3731039C"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De la operatori economici dintr-un alt stat:</w:t>
            </w:r>
          </w:p>
        </w:tc>
      </w:tr>
      <w:tr w:rsidR="007E70DE" w:rsidRPr="00E1309A" w14:paraId="134971DF" w14:textId="77777777" w:rsidTr="009C36E1">
        <w:trPr>
          <w:trHeight w:val="281"/>
        </w:trPr>
        <w:tc>
          <w:tcPr>
            <w:tcW w:w="4248" w:type="dxa"/>
            <w:vMerge/>
            <w:shd w:val="clear" w:color="auto" w:fill="FFFFFF" w:themeFill="background1"/>
          </w:tcPr>
          <w:p w14:paraId="17505A85"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00AD4C01"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Pe cale electronică:</w:t>
            </w:r>
          </w:p>
        </w:tc>
      </w:tr>
    </w:tbl>
    <w:p w14:paraId="03A231A3" w14:textId="77777777" w:rsidR="007E70DE" w:rsidRPr="00E1309A" w:rsidRDefault="007E70DE">
      <w:pPr>
        <w:numPr>
          <w:ilvl w:val="0"/>
          <w:numId w:val="23"/>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Date cu privire la atribuirea contractelor de achiziție/acordului-cadru:</w:t>
      </w:r>
    </w:p>
    <w:p w14:paraId="0056ECFC" w14:textId="77777777" w:rsidR="007E70DE" w:rsidRPr="00E1309A" w:rsidRDefault="007E70DE" w:rsidP="007E70DE">
      <w:pPr>
        <w:tabs>
          <w:tab w:val="left" w:pos="1134"/>
          <w:tab w:val="left" w:pos="2694"/>
        </w:tabs>
        <w:spacing w:before="240" w:line="240" w:lineRule="auto"/>
        <w:jc w:val="both"/>
        <w:rPr>
          <w:rFonts w:ascii="Calibri" w:eastAsia="Calibri" w:hAnsi="Calibri" w:cs="Times New Roman"/>
          <w:lang w:val="ro-MD"/>
        </w:rPr>
      </w:pPr>
      <w:r w:rsidRPr="00E1309A">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E1309A">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7E70DE" w:rsidRPr="00E1309A" w14:paraId="17203C85" w14:textId="77777777" w:rsidTr="009C36E1">
        <w:trPr>
          <w:trHeight w:val="269"/>
        </w:trPr>
        <w:tc>
          <w:tcPr>
            <w:tcW w:w="4253" w:type="dxa"/>
            <w:shd w:val="clear" w:color="auto" w:fill="FFFFFF" w:themeFill="background1"/>
          </w:tcPr>
          <w:p w14:paraId="21CE2234"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w:t>
            </w:r>
          </w:p>
        </w:tc>
        <w:tc>
          <w:tcPr>
            <w:tcW w:w="5528" w:type="dxa"/>
          </w:tcPr>
          <w:p w14:paraId="7C02EBE2"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6BC5B2D4" w14:textId="77777777" w:rsidTr="009C36E1">
        <w:trPr>
          <w:trHeight w:val="269"/>
        </w:trPr>
        <w:tc>
          <w:tcPr>
            <w:tcW w:w="4253" w:type="dxa"/>
            <w:shd w:val="clear" w:color="auto" w:fill="FFFFFF" w:themeFill="background1"/>
          </w:tcPr>
          <w:p w14:paraId="4ABE7C7A"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5528" w:type="dxa"/>
          </w:tcPr>
          <w:p w14:paraId="08BA3D13"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9C5A9C" w14:paraId="3BFACF7E" w14:textId="77777777" w:rsidTr="009C36E1">
        <w:trPr>
          <w:trHeight w:val="269"/>
        </w:trPr>
        <w:tc>
          <w:tcPr>
            <w:tcW w:w="4253" w:type="dxa"/>
            <w:shd w:val="clear" w:color="auto" w:fill="FFFFFF" w:themeFill="background1"/>
          </w:tcPr>
          <w:p w14:paraId="1A6A604F"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lastRenderedPageBreak/>
              <w:t xml:space="preserve">Date de contact </w:t>
            </w:r>
          </w:p>
          <w:p w14:paraId="7DFD82BF" w14:textId="77777777" w:rsidR="007E70DE" w:rsidRPr="00E1309A" w:rsidRDefault="007E70DE" w:rsidP="009C36E1">
            <w:pPr>
              <w:tabs>
                <w:tab w:val="left" w:pos="1134"/>
                <w:tab w:val="left" w:pos="2694"/>
              </w:tabs>
              <w:jc w:val="both"/>
              <w:rPr>
                <w:rFonts w:ascii="Times New Roman" w:eastAsia="Calibri" w:hAnsi="Times New Roman" w:cs="Times New Roman"/>
                <w:b/>
                <w:i/>
                <w:sz w:val="20"/>
                <w:szCs w:val="20"/>
                <w:lang w:val="ro-MD"/>
              </w:rPr>
            </w:pPr>
            <w:r w:rsidRPr="00E1309A">
              <w:rPr>
                <w:rFonts w:ascii="Times New Roman" w:eastAsia="Calibri" w:hAnsi="Times New Roman" w:cs="Times New Roman"/>
                <w:i/>
                <w:sz w:val="20"/>
                <w:szCs w:val="20"/>
                <w:lang w:val="ro-MD"/>
              </w:rPr>
              <w:t>(adresa/telefon/fax/e-mail/ pagina web)</w:t>
            </w:r>
          </w:p>
        </w:tc>
        <w:tc>
          <w:tcPr>
            <w:tcW w:w="5528" w:type="dxa"/>
          </w:tcPr>
          <w:p w14:paraId="018DE79B"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7DDC7298" w14:textId="77777777" w:rsidTr="009C36E1">
        <w:trPr>
          <w:trHeight w:val="269"/>
        </w:trPr>
        <w:tc>
          <w:tcPr>
            <w:tcW w:w="4253" w:type="dxa"/>
            <w:shd w:val="clear" w:color="auto" w:fill="FFFFFF" w:themeFill="background1"/>
          </w:tcPr>
          <w:p w14:paraId="1FF6F8BB"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Times New Roman" w:hAnsi="Times New Roman" w:cs="Times New Roman"/>
                <w:sz w:val="24"/>
                <w:szCs w:val="24"/>
                <w:lang w:val="ro-MD" w:eastAsia="ro-RO"/>
              </w:rPr>
              <w:t xml:space="preserve">Întreprindere mică sau mijlocie </w:t>
            </w:r>
          </w:p>
        </w:tc>
        <w:tc>
          <w:tcPr>
            <w:tcW w:w="5528" w:type="dxa"/>
          </w:tcPr>
          <w:p w14:paraId="60B0E8B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tc>
      </w:tr>
      <w:tr w:rsidR="007E70DE" w:rsidRPr="00E1309A" w14:paraId="44FF3B9C" w14:textId="77777777" w:rsidTr="009C36E1">
        <w:trPr>
          <w:trHeight w:val="269"/>
        </w:trPr>
        <w:tc>
          <w:tcPr>
            <w:tcW w:w="4253" w:type="dxa"/>
            <w:shd w:val="clear" w:color="auto" w:fill="FFFFFF" w:themeFill="background1"/>
          </w:tcPr>
          <w:p w14:paraId="0D252151"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 xml:space="preserve">Asociație de operatori economici </w:t>
            </w:r>
          </w:p>
          <w:p w14:paraId="647BC9B6" w14:textId="77777777" w:rsidR="007E70DE" w:rsidRPr="00E1309A" w:rsidRDefault="007E70DE" w:rsidP="009C36E1">
            <w:pPr>
              <w:tabs>
                <w:tab w:val="left" w:pos="1134"/>
                <w:tab w:val="left" w:pos="2694"/>
              </w:tabs>
              <w:contextualSpacing/>
              <w:jc w:val="both"/>
              <w:rPr>
                <w:rFonts w:ascii="Times New Roman" w:eastAsia="Times New Roman" w:hAnsi="Times New Roman" w:cs="Times New Roman"/>
                <w:i/>
                <w:sz w:val="20"/>
                <w:szCs w:val="20"/>
                <w:lang w:val="ro-MD" w:eastAsia="ro-RO"/>
              </w:rPr>
            </w:pPr>
            <w:r w:rsidRPr="00E1309A">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7BF6282D"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p w14:paraId="2D70371E"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1616DED9" w14:textId="77777777" w:rsidTr="009C36E1">
        <w:trPr>
          <w:trHeight w:val="604"/>
        </w:trPr>
        <w:tc>
          <w:tcPr>
            <w:tcW w:w="4253" w:type="dxa"/>
            <w:shd w:val="clear" w:color="auto" w:fill="FFFFFF" w:themeFill="background1"/>
          </w:tcPr>
          <w:p w14:paraId="0E9EB4FA"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Subcontractanți</w:t>
            </w:r>
          </w:p>
          <w:p w14:paraId="7991A479" w14:textId="77777777" w:rsidR="007E70DE" w:rsidRPr="00E1309A" w:rsidRDefault="007E70DE" w:rsidP="009C36E1">
            <w:pPr>
              <w:tabs>
                <w:tab w:val="left" w:pos="1134"/>
                <w:tab w:val="left" w:pos="2694"/>
              </w:tabs>
              <w:jc w:val="both"/>
              <w:rPr>
                <w:rFonts w:ascii="Times New Roman" w:eastAsia="Calibri" w:hAnsi="Times New Roman" w:cs="Times New Roman"/>
                <w:i/>
                <w:sz w:val="20"/>
                <w:szCs w:val="20"/>
                <w:lang w:val="ro-MD"/>
              </w:rPr>
            </w:pPr>
            <w:r w:rsidRPr="00E1309A">
              <w:rPr>
                <w:rFonts w:ascii="Times New Roman" w:eastAsia="Calibri" w:hAnsi="Times New Roman" w:cs="Times New Roman"/>
                <w:i/>
                <w:sz w:val="20"/>
                <w:szCs w:val="20"/>
                <w:lang w:val="ro-MD"/>
              </w:rPr>
              <w:t>(denumirea, valoarea și procentul din contract)</w:t>
            </w:r>
          </w:p>
        </w:tc>
        <w:tc>
          <w:tcPr>
            <w:tcW w:w="5528" w:type="dxa"/>
          </w:tcPr>
          <w:p w14:paraId="635FA500"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p w14:paraId="6749D254"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p>
        </w:tc>
      </w:tr>
    </w:tbl>
    <w:p w14:paraId="066FE7C1" w14:textId="77777777" w:rsidR="007E70DE" w:rsidRPr="00E1309A" w:rsidRDefault="007E70DE" w:rsidP="007E70DE">
      <w:pPr>
        <w:tabs>
          <w:tab w:val="left" w:pos="1134"/>
          <w:tab w:val="left" w:pos="2694"/>
        </w:tabs>
        <w:spacing w:before="240" w:line="240"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7E70DE" w:rsidRPr="00E1309A" w14:paraId="26EEF2AA" w14:textId="77777777" w:rsidTr="009C36E1">
        <w:tc>
          <w:tcPr>
            <w:tcW w:w="562" w:type="dxa"/>
            <w:shd w:val="clear" w:color="auto" w:fill="F2F2F2"/>
          </w:tcPr>
          <w:p w14:paraId="0E1A7E14"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crt.</w:t>
            </w:r>
          </w:p>
        </w:tc>
        <w:tc>
          <w:tcPr>
            <w:tcW w:w="3402" w:type="dxa"/>
            <w:shd w:val="clear" w:color="auto" w:fill="F2F2F2"/>
          </w:tcPr>
          <w:p w14:paraId="29638A20"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6AB6C4B0"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Cod CPV</w:t>
            </w:r>
          </w:p>
        </w:tc>
        <w:tc>
          <w:tcPr>
            <w:tcW w:w="1417" w:type="dxa"/>
            <w:shd w:val="clear" w:color="auto" w:fill="F2F2F2"/>
          </w:tcPr>
          <w:p w14:paraId="00A496B1"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Cantitate/ Unitate de măsură</w:t>
            </w:r>
          </w:p>
        </w:tc>
        <w:tc>
          <w:tcPr>
            <w:tcW w:w="1560" w:type="dxa"/>
            <w:shd w:val="clear" w:color="auto" w:fill="F2F2F2"/>
          </w:tcPr>
          <w:p w14:paraId="4535B65A"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și data contractului</w:t>
            </w:r>
          </w:p>
        </w:tc>
        <w:tc>
          <w:tcPr>
            <w:tcW w:w="1417" w:type="dxa"/>
            <w:shd w:val="clear" w:color="auto" w:fill="F2F2F2"/>
          </w:tcPr>
          <w:p w14:paraId="38A1816D"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Suma, inclusiv TVA</w:t>
            </w:r>
          </w:p>
        </w:tc>
      </w:tr>
      <w:tr w:rsidR="007E70DE" w:rsidRPr="00E1309A" w14:paraId="099BAED0" w14:textId="77777777" w:rsidTr="009C36E1">
        <w:tc>
          <w:tcPr>
            <w:tcW w:w="562" w:type="dxa"/>
          </w:tcPr>
          <w:p w14:paraId="37E022D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1</w:t>
            </w:r>
          </w:p>
        </w:tc>
        <w:tc>
          <w:tcPr>
            <w:tcW w:w="3402" w:type="dxa"/>
          </w:tcPr>
          <w:p w14:paraId="2CA5B66D" w14:textId="77777777" w:rsidR="007E70DE" w:rsidRPr="00E1309A" w:rsidRDefault="007E70DE" w:rsidP="009C36E1">
            <w:pPr>
              <w:tabs>
                <w:tab w:val="left" w:pos="1134"/>
                <w:tab w:val="left" w:pos="2694"/>
              </w:tabs>
              <w:spacing w:before="240"/>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 nr. 1</w:t>
            </w:r>
          </w:p>
        </w:tc>
        <w:tc>
          <w:tcPr>
            <w:tcW w:w="1418" w:type="dxa"/>
          </w:tcPr>
          <w:p w14:paraId="6C54340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755D1F33"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1082D0F4"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0596EA00"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r>
      <w:tr w:rsidR="007E70DE" w:rsidRPr="00E1309A" w14:paraId="5F439842" w14:textId="77777777" w:rsidTr="009C36E1">
        <w:tc>
          <w:tcPr>
            <w:tcW w:w="562" w:type="dxa"/>
          </w:tcPr>
          <w:p w14:paraId="348E0681"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w:t>
            </w:r>
          </w:p>
        </w:tc>
        <w:tc>
          <w:tcPr>
            <w:tcW w:w="3402" w:type="dxa"/>
          </w:tcPr>
          <w:p w14:paraId="479C4B65" w14:textId="77777777" w:rsidR="007E70DE" w:rsidRPr="00E1309A" w:rsidRDefault="007E70DE" w:rsidP="009C36E1">
            <w:pPr>
              <w:tabs>
                <w:tab w:val="left" w:pos="1134"/>
                <w:tab w:val="left" w:pos="2694"/>
              </w:tabs>
              <w:spacing w:before="240"/>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 nr. n</w:t>
            </w:r>
          </w:p>
        </w:tc>
        <w:tc>
          <w:tcPr>
            <w:tcW w:w="1418" w:type="dxa"/>
          </w:tcPr>
          <w:p w14:paraId="520534F0"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2CCCAD76"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43274C47"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5A6136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r>
    </w:tbl>
    <w:p w14:paraId="3F34F225" w14:textId="77777777" w:rsidR="007E70DE" w:rsidRPr="00E1309A" w:rsidRDefault="007E70DE" w:rsidP="007E70DE">
      <w:pPr>
        <w:tabs>
          <w:tab w:val="left" w:pos="1134"/>
          <w:tab w:val="left" w:pos="2694"/>
        </w:tabs>
        <w:spacing w:before="240" w:line="240" w:lineRule="auto"/>
        <w:jc w:val="both"/>
        <w:rPr>
          <w:rFonts w:ascii="Times New Roman" w:eastAsia="Calibri" w:hAnsi="Times New Roman" w:cs="Times New Roman"/>
          <w:i/>
          <w:sz w:val="24"/>
          <w:szCs w:val="24"/>
          <w:lang w:val="ro-MD"/>
        </w:rPr>
      </w:pPr>
      <w:r w:rsidRPr="00E1309A">
        <w:rPr>
          <w:rFonts w:ascii="Times New Roman" w:eastAsia="Calibri" w:hAnsi="Times New Roman" w:cs="Times New Roman"/>
          <w:b/>
          <w:i/>
          <w:color w:val="FF0000"/>
          <w:sz w:val="24"/>
          <w:szCs w:val="24"/>
          <w:lang w:val="ro-MD"/>
        </w:rPr>
        <w:t>Notă:</w:t>
      </w:r>
      <w:r w:rsidRPr="00E1309A">
        <w:rPr>
          <w:rFonts w:ascii="Times New Roman" w:eastAsia="Calibri" w:hAnsi="Times New Roman" w:cs="Times New Roman"/>
          <w:i/>
          <w:sz w:val="24"/>
          <w:szCs w:val="24"/>
          <w:lang w:val="ro-MD"/>
        </w:rPr>
        <w:t xml:space="preserve"> Informațiile respective urmează a fi indicate pentru fiecare atribuire în parte.</w:t>
      </w:r>
    </w:p>
    <w:p w14:paraId="6D3A4AEF" w14:textId="77777777" w:rsidR="007E70DE" w:rsidRPr="00E1309A" w:rsidRDefault="007E70DE">
      <w:pPr>
        <w:numPr>
          <w:ilvl w:val="0"/>
          <w:numId w:val="23"/>
        </w:numPr>
        <w:spacing w:before="240" w:after="0" w:line="240"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7E70DE" w:rsidRPr="00E1309A" w14:paraId="0F6714F4" w14:textId="77777777" w:rsidTr="009C36E1">
        <w:tc>
          <w:tcPr>
            <w:tcW w:w="5524" w:type="dxa"/>
            <w:shd w:val="clear" w:color="auto" w:fill="FFFFFF" w:themeFill="background1"/>
          </w:tcPr>
          <w:p w14:paraId="70599654" w14:textId="77777777" w:rsidR="007E70DE" w:rsidRPr="00E1309A" w:rsidRDefault="007E70DE" w:rsidP="009C36E1">
            <w:pPr>
              <w:tabs>
                <w:tab w:val="left" w:pos="1134"/>
                <w:tab w:val="left" w:pos="2694"/>
              </w:tabs>
              <w:contextualSpacing/>
              <w:jc w:val="both"/>
              <w:rPr>
                <w:rFonts w:ascii="Times New Roman" w:eastAsia="Calibri" w:hAnsi="Times New Roman" w:cs="Times New Roman"/>
                <w:bCs/>
                <w:sz w:val="24"/>
                <w:szCs w:val="24"/>
                <w:lang w:val="ro-MD"/>
              </w:rPr>
            </w:pPr>
            <w:r w:rsidRPr="00E1309A">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37E8F6B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Nu □        </w:t>
            </w:r>
          </w:p>
          <w:p w14:paraId="7F4EDC51"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w:t>
            </w:r>
          </w:p>
        </w:tc>
      </w:tr>
      <w:tr w:rsidR="007E70DE" w:rsidRPr="00E1309A" w14:paraId="5BD063EC" w14:textId="77777777" w:rsidTr="009C36E1">
        <w:tc>
          <w:tcPr>
            <w:tcW w:w="5524" w:type="dxa"/>
            <w:vMerge w:val="restart"/>
            <w:shd w:val="clear" w:color="auto" w:fill="FFFFFF" w:themeFill="background1"/>
          </w:tcPr>
          <w:p w14:paraId="009B7C22" w14:textId="77777777" w:rsidR="007E70DE" w:rsidRPr="00E1309A" w:rsidRDefault="007E70DE" w:rsidP="009C36E1">
            <w:pPr>
              <w:ind w:right="-1"/>
              <w:jc w:val="both"/>
              <w:rPr>
                <w:rFonts w:ascii="Times New Roman" w:eastAsia="Times New Roman" w:hAnsi="Times New Roman" w:cs="Times New Roman"/>
                <w:sz w:val="24"/>
                <w:szCs w:val="24"/>
                <w:highlight w:val="yellow"/>
                <w:lang w:val="ro-MD" w:eastAsia="ro-RO"/>
              </w:rPr>
            </w:pPr>
            <w:r w:rsidRPr="00E1309A">
              <w:rPr>
                <w:rFonts w:ascii="Times New Roman" w:eastAsia="Times New Roman" w:hAnsi="Times New Roman" w:cs="Times New Roman"/>
                <w:sz w:val="24"/>
                <w:szCs w:val="24"/>
                <w:lang w:val="ro-MD" w:eastAsia="ro-RO"/>
              </w:rPr>
              <w:t xml:space="preserve">Publicarea anterioară în </w:t>
            </w:r>
            <w:r w:rsidRPr="00E1309A">
              <w:rPr>
                <w:rFonts w:ascii="Times New Roman" w:eastAsia="Times New Roman" w:hAnsi="Times New Roman" w:cs="Times New Roman"/>
                <w:i/>
                <w:sz w:val="24"/>
                <w:szCs w:val="24"/>
                <w:lang w:val="ro-MD" w:eastAsia="zh-CN"/>
              </w:rPr>
              <w:t xml:space="preserve">Jurnalul Oficial al Uniunii Europene </w:t>
            </w:r>
            <w:r w:rsidRPr="00E1309A">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67F5CD4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Nu □        </w:t>
            </w:r>
          </w:p>
        </w:tc>
      </w:tr>
      <w:tr w:rsidR="007E70DE" w:rsidRPr="009C5A9C" w14:paraId="6FDE7904" w14:textId="77777777" w:rsidTr="009C36E1">
        <w:tc>
          <w:tcPr>
            <w:tcW w:w="5524" w:type="dxa"/>
            <w:vMerge/>
            <w:shd w:val="clear" w:color="auto" w:fill="FFFFFF" w:themeFill="background1"/>
          </w:tcPr>
          <w:p w14:paraId="64963F35" w14:textId="77777777" w:rsidR="007E70DE" w:rsidRPr="00E1309A" w:rsidRDefault="007E70DE" w:rsidP="009C36E1">
            <w:pPr>
              <w:jc w:val="both"/>
              <w:rPr>
                <w:rFonts w:ascii="Times New Roman" w:eastAsia="Calibri" w:hAnsi="Times New Roman" w:cs="Times New Roman"/>
                <w:sz w:val="24"/>
                <w:szCs w:val="24"/>
                <w:lang w:val="ro-MD"/>
              </w:rPr>
            </w:pPr>
          </w:p>
        </w:tc>
        <w:tc>
          <w:tcPr>
            <w:tcW w:w="4394" w:type="dxa"/>
          </w:tcPr>
          <w:p w14:paraId="7303B25C"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Times New Roman" w:hAnsi="Times New Roman" w:cs="Times New Roman"/>
                <w:sz w:val="24"/>
                <w:szCs w:val="24"/>
                <w:lang w:val="ro-MD" w:eastAsia="ro-RO"/>
              </w:rPr>
              <w:t>Data (datele) și referința (referințele) publicărilor:</w:t>
            </w:r>
          </w:p>
        </w:tc>
      </w:tr>
      <w:tr w:rsidR="007E70DE" w:rsidRPr="009C5A9C" w14:paraId="6B0818F2" w14:textId="77777777" w:rsidTr="009C36E1">
        <w:tc>
          <w:tcPr>
            <w:tcW w:w="5524" w:type="dxa"/>
            <w:shd w:val="clear" w:color="auto" w:fill="FFFFFF" w:themeFill="background1"/>
          </w:tcPr>
          <w:p w14:paraId="44D5898F"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Agenția Națională pentru Soluționarea Contestațiilor</w:t>
            </w:r>
          </w:p>
          <w:p w14:paraId="4F0B1D92" w14:textId="77777777" w:rsidR="007E70DE" w:rsidRPr="00E1309A" w:rsidRDefault="007E70DE" w:rsidP="009C36E1">
            <w:pPr>
              <w:contextualSpacing/>
              <w:jc w:val="both"/>
              <w:rPr>
                <w:rFonts w:ascii="Times New Roman" w:eastAsia="Times New Roman" w:hAnsi="Times New Roman" w:cs="Times New Roman"/>
                <w:sz w:val="24"/>
                <w:szCs w:val="24"/>
                <w:lang w:val="ro-MD" w:eastAsia="zh-CN"/>
              </w:rPr>
            </w:pPr>
          </w:p>
        </w:tc>
        <w:tc>
          <w:tcPr>
            <w:tcW w:w="4394" w:type="dxa"/>
          </w:tcPr>
          <w:p w14:paraId="787A5615"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mun. Chișinău, bd. Ștefan cel Mare și Sfânt, 124, MD-2001;</w:t>
            </w:r>
          </w:p>
          <w:p w14:paraId="084560FD"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tel/fax: (022) 820 652, 820-651 </w:t>
            </w:r>
          </w:p>
          <w:p w14:paraId="68A6790A" w14:textId="77777777" w:rsidR="007E70DE" w:rsidRPr="00E1309A" w:rsidRDefault="007E70DE" w:rsidP="009C36E1">
            <w:pPr>
              <w:jc w:val="both"/>
              <w:rPr>
                <w:rFonts w:ascii="Times New Roman" w:eastAsia="Calibri" w:hAnsi="Times New Roman" w:cs="Times New Roman"/>
                <w:color w:val="0563C1"/>
                <w:sz w:val="24"/>
                <w:szCs w:val="24"/>
                <w:u w:val="single"/>
                <w:lang w:val="ro-MD"/>
              </w:rPr>
            </w:pPr>
            <w:r w:rsidRPr="00E1309A">
              <w:rPr>
                <w:rFonts w:ascii="Times New Roman" w:eastAsia="Calibri" w:hAnsi="Times New Roman" w:cs="Times New Roman"/>
                <w:sz w:val="24"/>
                <w:szCs w:val="24"/>
                <w:lang w:val="ro-MD"/>
              </w:rPr>
              <w:t xml:space="preserve">e-mail: </w:t>
            </w:r>
            <w:hyperlink r:id="rId16" w:history="1">
              <w:r w:rsidRPr="00E1309A">
                <w:rPr>
                  <w:rFonts w:ascii="Times New Roman" w:eastAsia="Calibri" w:hAnsi="Times New Roman" w:cs="Times New Roman"/>
                  <w:color w:val="0563C1"/>
                  <w:sz w:val="24"/>
                  <w:szCs w:val="24"/>
                  <w:u w:val="single"/>
                  <w:lang w:val="ro-MD"/>
                </w:rPr>
                <w:t>contestatii@ansc.md</w:t>
              </w:r>
            </w:hyperlink>
          </w:p>
          <w:p w14:paraId="557E5823"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pagina web: </w:t>
            </w:r>
            <w:r w:rsidRPr="00E1309A">
              <w:rPr>
                <w:rFonts w:ascii="Times New Roman" w:eastAsia="Calibri" w:hAnsi="Times New Roman" w:cs="Times New Roman"/>
                <w:color w:val="0563C1"/>
                <w:sz w:val="24"/>
                <w:szCs w:val="24"/>
                <w:u w:val="single"/>
                <w:lang w:val="ro-MD"/>
              </w:rPr>
              <w:t>www.ansc.md</w:t>
            </w:r>
          </w:p>
        </w:tc>
      </w:tr>
      <w:tr w:rsidR="007E70DE" w:rsidRPr="00E1309A" w14:paraId="78B754D2" w14:textId="77777777" w:rsidTr="009C36E1">
        <w:tc>
          <w:tcPr>
            <w:tcW w:w="5524" w:type="dxa"/>
            <w:shd w:val="clear" w:color="auto" w:fill="FFFFFF" w:themeFill="background1"/>
          </w:tcPr>
          <w:p w14:paraId="30B1DAC6"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Alte informații relevante</w:t>
            </w:r>
          </w:p>
        </w:tc>
        <w:tc>
          <w:tcPr>
            <w:tcW w:w="4394" w:type="dxa"/>
          </w:tcPr>
          <w:p w14:paraId="3222B645" w14:textId="77777777" w:rsidR="007E70DE" w:rsidRPr="00E1309A" w:rsidRDefault="007E70DE" w:rsidP="009C36E1">
            <w:pPr>
              <w:jc w:val="both"/>
              <w:rPr>
                <w:rFonts w:ascii="Times New Roman" w:eastAsia="Calibri" w:hAnsi="Times New Roman" w:cs="Times New Roman"/>
                <w:sz w:val="24"/>
                <w:szCs w:val="24"/>
                <w:lang w:val="ro-MD"/>
              </w:rPr>
            </w:pPr>
          </w:p>
        </w:tc>
      </w:tr>
    </w:tbl>
    <w:p w14:paraId="2C3E01BD"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61D57677" w14:textId="77777777" w:rsidR="007E70DE" w:rsidRPr="00E1309A" w:rsidRDefault="007E70DE" w:rsidP="007E70DE">
      <w:pPr>
        <w:spacing w:before="120" w:after="0" w:line="240" w:lineRule="auto"/>
        <w:ind w:firstLine="567"/>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Conducătorul grupului de lucru:  ___________________________                </w:t>
      </w:r>
    </w:p>
    <w:p w14:paraId="552EA605"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79A3F224"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r w:rsidRPr="00E1309A">
        <w:rPr>
          <w:rFonts w:ascii="Times New Roman" w:eastAsia="Calibri" w:hAnsi="Times New Roman" w:cs="Times New Roman"/>
          <w:b/>
          <w:i/>
          <w:color w:val="FF0000"/>
          <w:sz w:val="24"/>
          <w:szCs w:val="24"/>
          <w:lang w:val="ro-MD"/>
        </w:rPr>
        <w:t xml:space="preserve">Notă: </w:t>
      </w:r>
      <w:r w:rsidRPr="00E1309A">
        <w:rPr>
          <w:rFonts w:ascii="Times New Roman" w:eastAsia="Calibri" w:hAnsi="Times New Roman" w:cs="Times New Roman"/>
          <w:i/>
          <w:sz w:val="24"/>
          <w:szCs w:val="24"/>
          <w:lang w:val="ro-MD"/>
        </w:rPr>
        <w:t>A</w:t>
      </w:r>
      <w:r w:rsidRPr="00E1309A">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E1309A">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1309A">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218D579A"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666609F"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0959E02"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6DBA24B"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2EE02D9"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FEFEC03"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23E1D3C"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3F46115"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313D5E1D"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A503F33"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3955801"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35DD4FC"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21C0B159" w14:textId="77777777" w:rsidR="007E70DE" w:rsidRDefault="007E70DE" w:rsidP="007E70DE">
      <w:pPr>
        <w:spacing w:after="0" w:line="240" w:lineRule="auto"/>
        <w:jc w:val="both"/>
        <w:rPr>
          <w:rFonts w:ascii="Times New Roman" w:eastAsia="Calibri" w:hAnsi="Times New Roman" w:cs="Times New Roman"/>
          <w:sz w:val="24"/>
          <w:szCs w:val="24"/>
          <w:lang w:val="ro-MD"/>
        </w:rPr>
      </w:pPr>
    </w:p>
    <w:p w14:paraId="78606916" w14:textId="77777777" w:rsidR="007E70DE" w:rsidRDefault="007E70DE" w:rsidP="007E70DE">
      <w:pPr>
        <w:spacing w:after="0" w:line="240" w:lineRule="auto"/>
        <w:jc w:val="both"/>
        <w:rPr>
          <w:rFonts w:ascii="Times New Roman" w:eastAsia="Calibri" w:hAnsi="Times New Roman" w:cs="Times New Roman"/>
          <w:sz w:val="24"/>
          <w:szCs w:val="24"/>
          <w:lang w:val="ro-MD"/>
        </w:rPr>
      </w:pPr>
    </w:p>
    <w:p w14:paraId="25AC7551"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641D75DF"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6</w:t>
      </w:r>
    </w:p>
    <w:p w14:paraId="593FD6D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122908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60EBC38" w14:textId="77777777" w:rsidR="007E70DE" w:rsidRPr="00E1309A" w:rsidRDefault="007E70DE" w:rsidP="007E70DE">
      <w:pPr>
        <w:spacing w:after="0" w:line="240" w:lineRule="auto"/>
        <w:jc w:val="right"/>
        <w:rPr>
          <w:rFonts w:ascii="Times New Roman" w:eastAsia="Times New Roman" w:hAnsi="Times New Roman" w:cs="Times New Roman"/>
          <w:lang w:val="ro-MD"/>
        </w:rPr>
      </w:pPr>
    </w:p>
    <w:p w14:paraId="1E5786E4" w14:textId="77777777" w:rsidR="007E70DE" w:rsidRPr="00E1309A" w:rsidRDefault="007E70DE" w:rsidP="007E70DE">
      <w:pPr>
        <w:spacing w:after="0" w:line="240" w:lineRule="auto"/>
        <w:jc w:val="right"/>
        <w:rPr>
          <w:rFonts w:ascii="Times New Roman" w:eastAsia="Times New Roman" w:hAnsi="Times New Roman" w:cs="Times New Roman"/>
          <w:i/>
          <w:lang w:val="ro-MD"/>
        </w:rPr>
      </w:pPr>
    </w:p>
    <w:p w14:paraId="1EDE8FF1"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lang w:val="ro-MD"/>
        </w:rPr>
      </w:pPr>
    </w:p>
    <w:p w14:paraId="5B44C7BC"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sz w:val="28"/>
          <w:szCs w:val="28"/>
          <w:lang w:val="ro-MD"/>
        </w:rPr>
      </w:pPr>
      <w:r w:rsidRPr="00E1309A">
        <w:rPr>
          <w:rFonts w:ascii="Times New Roman" w:eastAsia="Times New Roman" w:hAnsi="Times New Roman" w:cs="Times New Roman"/>
          <w:b/>
          <w:bCs/>
          <w:color w:val="000000"/>
          <w:sz w:val="28"/>
          <w:szCs w:val="28"/>
          <w:lang w:val="ro-MD"/>
        </w:rPr>
        <w:t>ANUNȚ</w:t>
      </w:r>
    </w:p>
    <w:p w14:paraId="78AF5BCF"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lang w:val="ro-MD"/>
        </w:rPr>
      </w:pPr>
      <w:r w:rsidRPr="00E1309A">
        <w:rPr>
          <w:rFonts w:ascii="Times New Roman" w:eastAsia="Times New Roman" w:hAnsi="Times New Roman" w:cs="Times New Roman"/>
          <w:b/>
          <w:bCs/>
          <w:color w:val="000000"/>
          <w:lang w:val="ro-MD"/>
        </w:rPr>
        <w:t xml:space="preserve"> privind modificarea contractului </w:t>
      </w:r>
      <w:r w:rsidRPr="00E1309A">
        <w:rPr>
          <w:rFonts w:ascii="Times New Roman" w:eastAsia="Times New Roman" w:hAnsi="Times New Roman" w:cs="Times New Roman"/>
          <w:b/>
          <w:bCs/>
          <w:color w:val="000000"/>
          <w:lang w:val="ro-MD"/>
        </w:rPr>
        <w:br/>
        <w:t>de achiziții publice/acordului-cadru</w:t>
      </w:r>
    </w:p>
    <w:p w14:paraId="7A621AEB" w14:textId="77777777" w:rsidR="007E70DE" w:rsidRPr="00E1309A" w:rsidRDefault="007E70DE" w:rsidP="007E70DE">
      <w:pPr>
        <w:spacing w:before="240" w:after="240" w:line="240" w:lineRule="auto"/>
        <w:ind w:right="-1"/>
        <w:jc w:val="center"/>
        <w:rPr>
          <w:rFonts w:ascii="Times New Roman" w:eastAsia="Cambria" w:hAnsi="Times New Roman" w:cs="Times New Roman"/>
          <w:lang w:val="ro-MD"/>
        </w:rPr>
      </w:pPr>
      <w:r w:rsidRPr="00E1309A">
        <w:rPr>
          <w:rFonts w:ascii="Times New Roman" w:eastAsia="Cambria" w:hAnsi="Times New Roman" w:cs="Times New Roman"/>
          <w:lang w:val="ro-MD"/>
        </w:rPr>
        <w:t>Nr. ___________ din _____________</w:t>
      </w:r>
    </w:p>
    <w:p w14:paraId="20AF99FE"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7E70DE" w:rsidRPr="00E1309A" w14:paraId="1E84A330" w14:textId="77777777" w:rsidTr="009C36E1">
        <w:tc>
          <w:tcPr>
            <w:tcW w:w="5353" w:type="dxa"/>
            <w:shd w:val="clear" w:color="auto" w:fill="FFFFFF" w:themeFill="background1"/>
          </w:tcPr>
          <w:p w14:paraId="0BB3590D" w14:textId="77777777" w:rsidR="007E70DE" w:rsidRPr="00E1309A" w:rsidRDefault="007E70DE" w:rsidP="009C36E1">
            <w:pPr>
              <w:jc w:val="both"/>
              <w:rPr>
                <w:rFonts w:ascii="Times New Roman" w:eastAsia="Cambria" w:hAnsi="Times New Roman" w:cs="Times New Roman"/>
                <w:b/>
                <w:sz w:val="24"/>
                <w:szCs w:val="24"/>
                <w:lang w:val="ro-MD"/>
              </w:rPr>
            </w:pPr>
            <w:r w:rsidRPr="00E1309A">
              <w:rPr>
                <w:rFonts w:ascii="Times New Roman" w:eastAsia="Times New Roman" w:hAnsi="Times New Roman" w:cs="Times New Roman"/>
                <w:b/>
                <w:sz w:val="24"/>
                <w:szCs w:val="24"/>
                <w:lang w:val="ro-MD"/>
              </w:rPr>
              <w:t>Denumirea autorității contractante</w:t>
            </w:r>
          </w:p>
        </w:tc>
        <w:tc>
          <w:tcPr>
            <w:tcW w:w="4218" w:type="dxa"/>
          </w:tcPr>
          <w:p w14:paraId="7A6C0EE7"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09F19446" w14:textId="77777777" w:rsidTr="009C36E1">
        <w:tc>
          <w:tcPr>
            <w:tcW w:w="5353" w:type="dxa"/>
            <w:shd w:val="clear" w:color="auto" w:fill="FFFFFF" w:themeFill="background1"/>
          </w:tcPr>
          <w:p w14:paraId="6175383C"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Cambria" w:hAnsi="Times New Roman" w:cs="Times New Roman"/>
                <w:b/>
                <w:sz w:val="24"/>
                <w:szCs w:val="24"/>
                <w:lang w:val="ro-MD"/>
              </w:rPr>
              <w:t>Localitate</w:t>
            </w:r>
          </w:p>
        </w:tc>
        <w:tc>
          <w:tcPr>
            <w:tcW w:w="4218" w:type="dxa"/>
          </w:tcPr>
          <w:p w14:paraId="68FB40CB"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61516F45" w14:textId="77777777" w:rsidTr="009C36E1">
        <w:tc>
          <w:tcPr>
            <w:tcW w:w="5353" w:type="dxa"/>
            <w:shd w:val="clear" w:color="auto" w:fill="FFFFFF" w:themeFill="background1"/>
          </w:tcPr>
          <w:p w14:paraId="13D203D2" w14:textId="77777777" w:rsidR="007E70DE" w:rsidRPr="00E1309A" w:rsidRDefault="007E70DE" w:rsidP="009C36E1">
            <w:pPr>
              <w:jc w:val="both"/>
              <w:rPr>
                <w:rFonts w:ascii="Times New Roman" w:eastAsia="Cambria" w:hAnsi="Times New Roman" w:cs="Times New Roman"/>
                <w:b/>
                <w:sz w:val="24"/>
                <w:szCs w:val="24"/>
                <w:lang w:val="ro-MD"/>
              </w:rPr>
            </w:pPr>
            <w:r w:rsidRPr="00E1309A">
              <w:rPr>
                <w:rFonts w:ascii="Times New Roman" w:eastAsia="Times New Roman" w:hAnsi="Times New Roman" w:cs="Times New Roman"/>
                <w:b/>
                <w:sz w:val="24"/>
                <w:szCs w:val="24"/>
                <w:lang w:val="ro-MD"/>
              </w:rPr>
              <w:t>IDNO</w:t>
            </w:r>
          </w:p>
        </w:tc>
        <w:tc>
          <w:tcPr>
            <w:tcW w:w="4218" w:type="dxa"/>
          </w:tcPr>
          <w:p w14:paraId="7AE94037"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0BC4122C" w14:textId="77777777" w:rsidTr="009C36E1">
        <w:tc>
          <w:tcPr>
            <w:tcW w:w="5353" w:type="dxa"/>
            <w:shd w:val="clear" w:color="auto" w:fill="FFFFFF" w:themeFill="background1"/>
          </w:tcPr>
          <w:p w14:paraId="0C269C7C"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Adresa</w:t>
            </w:r>
          </w:p>
        </w:tc>
        <w:tc>
          <w:tcPr>
            <w:tcW w:w="4218" w:type="dxa"/>
          </w:tcPr>
          <w:p w14:paraId="404E0289"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38982C2D" w14:textId="77777777" w:rsidTr="009C36E1">
        <w:tc>
          <w:tcPr>
            <w:tcW w:w="5353" w:type="dxa"/>
            <w:shd w:val="clear" w:color="auto" w:fill="FFFFFF" w:themeFill="background1"/>
          </w:tcPr>
          <w:p w14:paraId="7BF9D1A3"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Număr de telefon</w:t>
            </w:r>
          </w:p>
        </w:tc>
        <w:tc>
          <w:tcPr>
            <w:tcW w:w="4218" w:type="dxa"/>
          </w:tcPr>
          <w:p w14:paraId="39EC4823"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3F8A3739" w14:textId="77777777" w:rsidTr="009C36E1">
        <w:tc>
          <w:tcPr>
            <w:tcW w:w="5353" w:type="dxa"/>
            <w:shd w:val="clear" w:color="auto" w:fill="FFFFFF" w:themeFill="background1"/>
          </w:tcPr>
          <w:p w14:paraId="40E37C6F"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Număr de fax</w:t>
            </w:r>
          </w:p>
        </w:tc>
        <w:tc>
          <w:tcPr>
            <w:tcW w:w="4218" w:type="dxa"/>
          </w:tcPr>
          <w:p w14:paraId="7229901A"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52DE8C19" w14:textId="77777777" w:rsidTr="009C36E1">
        <w:tc>
          <w:tcPr>
            <w:tcW w:w="5353" w:type="dxa"/>
            <w:shd w:val="clear" w:color="auto" w:fill="FFFFFF" w:themeFill="background1"/>
          </w:tcPr>
          <w:p w14:paraId="34755043"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E-mail </w:t>
            </w:r>
          </w:p>
        </w:tc>
        <w:tc>
          <w:tcPr>
            <w:tcW w:w="4218" w:type="dxa"/>
          </w:tcPr>
          <w:p w14:paraId="1394E9EB"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6BDAE8B3" w14:textId="77777777" w:rsidTr="009C36E1">
        <w:tc>
          <w:tcPr>
            <w:tcW w:w="5353" w:type="dxa"/>
            <w:shd w:val="clear" w:color="auto" w:fill="FFFFFF" w:themeFill="background1"/>
          </w:tcPr>
          <w:p w14:paraId="3EB18FF8"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Pagina web oficială</w:t>
            </w:r>
          </w:p>
        </w:tc>
        <w:tc>
          <w:tcPr>
            <w:tcW w:w="4218" w:type="dxa"/>
          </w:tcPr>
          <w:p w14:paraId="3CED04B8"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9C5A9C" w14:paraId="474C94F1" w14:textId="77777777" w:rsidTr="009C36E1">
        <w:tc>
          <w:tcPr>
            <w:tcW w:w="5353" w:type="dxa"/>
            <w:shd w:val="clear" w:color="auto" w:fill="FFFFFF" w:themeFill="background1"/>
          </w:tcPr>
          <w:p w14:paraId="481DFD68"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Persoana de contact </w:t>
            </w:r>
          </w:p>
          <w:p w14:paraId="418F6BA7"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i/>
                <w:sz w:val="24"/>
                <w:szCs w:val="24"/>
                <w:lang w:val="ro-MD"/>
              </w:rPr>
              <w:t>(nume, prenume, telefon, e-mail)</w:t>
            </w:r>
          </w:p>
        </w:tc>
        <w:tc>
          <w:tcPr>
            <w:tcW w:w="4218" w:type="dxa"/>
          </w:tcPr>
          <w:p w14:paraId="3621BC96" w14:textId="77777777" w:rsidR="007E70DE" w:rsidRPr="00E1309A" w:rsidRDefault="007E70DE" w:rsidP="009C36E1">
            <w:pPr>
              <w:jc w:val="both"/>
              <w:rPr>
                <w:rFonts w:ascii="Times New Roman" w:eastAsia="Cambria" w:hAnsi="Times New Roman" w:cs="Times New Roman"/>
                <w:sz w:val="24"/>
                <w:szCs w:val="24"/>
                <w:lang w:val="ro-MD"/>
              </w:rPr>
            </w:pPr>
          </w:p>
        </w:tc>
      </w:tr>
    </w:tbl>
    <w:p w14:paraId="5FFAC235"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7E70DE" w:rsidRPr="009C5A9C" w14:paraId="371915EB" w14:textId="77777777" w:rsidTr="009C36E1">
        <w:tc>
          <w:tcPr>
            <w:tcW w:w="5353" w:type="dxa"/>
            <w:shd w:val="clear" w:color="auto" w:fill="FFFFFF" w:themeFill="background1"/>
          </w:tcPr>
          <w:p w14:paraId="31F9513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Tipul procedurii de achiziție</w:t>
            </w:r>
          </w:p>
        </w:tc>
        <w:tc>
          <w:tcPr>
            <w:tcW w:w="4218" w:type="dxa"/>
          </w:tcPr>
          <w:p w14:paraId="44AE267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Cererea ofertelor de prețuri □  </w:t>
            </w:r>
          </w:p>
          <w:p w14:paraId="68058701" w14:textId="77777777" w:rsidR="007E70DE" w:rsidRPr="00E1309A" w:rsidRDefault="007E70DE" w:rsidP="009C36E1">
            <w:pPr>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sz w:val="24"/>
                <w:szCs w:val="24"/>
                <w:lang w:val="ro-MD" w:eastAsia="ro-RO"/>
              </w:rPr>
              <w:t xml:space="preserve">Licitație deschisă □  Altele: </w:t>
            </w:r>
            <w:r w:rsidRPr="00E1309A">
              <w:rPr>
                <w:rFonts w:ascii="Times New Roman" w:eastAsia="Times New Roman" w:hAnsi="Times New Roman" w:cs="Times New Roman"/>
                <w:i/>
                <w:sz w:val="24"/>
                <w:szCs w:val="24"/>
                <w:lang w:val="ro-MD" w:eastAsia="ro-RO"/>
              </w:rPr>
              <w:t>[Indicați]</w:t>
            </w:r>
          </w:p>
        </w:tc>
      </w:tr>
      <w:tr w:rsidR="007E70DE" w:rsidRPr="00E1309A" w14:paraId="7DE7E09C" w14:textId="77777777" w:rsidTr="009C36E1">
        <w:tc>
          <w:tcPr>
            <w:tcW w:w="5353" w:type="dxa"/>
            <w:shd w:val="clear" w:color="auto" w:fill="FFFFFF" w:themeFill="background1"/>
          </w:tcPr>
          <w:p w14:paraId="586AA911"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Obiectul achiziției</w:t>
            </w:r>
          </w:p>
        </w:tc>
        <w:tc>
          <w:tcPr>
            <w:tcW w:w="4218" w:type="dxa"/>
          </w:tcPr>
          <w:p w14:paraId="0EE4E312"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69007626" w14:textId="77777777" w:rsidTr="009C36E1">
        <w:tc>
          <w:tcPr>
            <w:tcW w:w="5353" w:type="dxa"/>
            <w:shd w:val="clear" w:color="auto" w:fill="FFFFFF" w:themeFill="background1"/>
          </w:tcPr>
          <w:p w14:paraId="43A0ADEB"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Cod CPV</w:t>
            </w:r>
          </w:p>
        </w:tc>
        <w:tc>
          <w:tcPr>
            <w:tcW w:w="4218" w:type="dxa"/>
          </w:tcPr>
          <w:p w14:paraId="063CE3EC"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7F4493C9" w14:textId="77777777" w:rsidTr="009C36E1">
        <w:tc>
          <w:tcPr>
            <w:tcW w:w="5353" w:type="dxa"/>
            <w:shd w:val="clear" w:color="auto" w:fill="FFFFFF" w:themeFill="background1"/>
          </w:tcPr>
          <w:p w14:paraId="51C19075"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Valoarea estimată a achiziției </w:t>
            </w:r>
          </w:p>
        </w:tc>
        <w:tc>
          <w:tcPr>
            <w:tcW w:w="4218" w:type="dxa"/>
          </w:tcPr>
          <w:p w14:paraId="09CFADA0"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49171009" w14:textId="77777777" w:rsidTr="009C36E1">
        <w:tc>
          <w:tcPr>
            <w:tcW w:w="5353" w:type="dxa"/>
            <w:vMerge w:val="restart"/>
            <w:shd w:val="clear" w:color="auto" w:fill="FFFFFF" w:themeFill="background1"/>
          </w:tcPr>
          <w:p w14:paraId="04E67CD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Nr. și link-ul procedurii </w:t>
            </w:r>
            <w:r w:rsidRPr="00E1309A">
              <w:rPr>
                <w:rFonts w:ascii="Times New Roman" w:eastAsia="Times New Roman" w:hAnsi="Times New Roman" w:cs="Times New Roman"/>
                <w:i/>
                <w:sz w:val="24"/>
                <w:szCs w:val="24"/>
                <w:lang w:val="ro-MD" w:eastAsia="ro-RO"/>
              </w:rPr>
              <w:t xml:space="preserve">(se va indica din cadrul portalului guvernamental </w:t>
            </w:r>
            <w:hyperlink r:id="rId17" w:history="1">
              <w:r w:rsidRPr="00E1309A">
                <w:rPr>
                  <w:rFonts w:ascii="Times New Roman" w:eastAsia="Times New Roman" w:hAnsi="Times New Roman" w:cs="Times New Roman"/>
                  <w:i/>
                  <w:color w:val="0000FF"/>
                  <w:sz w:val="24"/>
                  <w:szCs w:val="24"/>
                  <w:u w:val="single"/>
                  <w:lang w:val="ro-MD" w:eastAsia="ro-RO"/>
                </w:rPr>
                <w:t>www.mtender.gov.md</w:t>
              </w:r>
            </w:hyperlink>
            <w:r w:rsidRPr="00E1309A">
              <w:rPr>
                <w:rFonts w:ascii="Times New Roman" w:eastAsia="Times New Roman" w:hAnsi="Times New Roman" w:cs="Times New Roman"/>
                <w:i/>
                <w:sz w:val="24"/>
                <w:szCs w:val="24"/>
                <w:lang w:val="ro-MD" w:eastAsia="ro-RO"/>
              </w:rPr>
              <w:t>)</w:t>
            </w:r>
          </w:p>
        </w:tc>
        <w:tc>
          <w:tcPr>
            <w:tcW w:w="4218" w:type="dxa"/>
          </w:tcPr>
          <w:p w14:paraId="1950BAB2" w14:textId="77777777" w:rsidR="007E70DE" w:rsidRPr="00E1309A" w:rsidRDefault="007E70DE" w:rsidP="009C36E1">
            <w:pPr>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Nr:</w:t>
            </w:r>
          </w:p>
        </w:tc>
      </w:tr>
      <w:tr w:rsidR="007E70DE" w:rsidRPr="00E1309A" w14:paraId="18691736" w14:textId="77777777" w:rsidTr="009C36E1">
        <w:tc>
          <w:tcPr>
            <w:tcW w:w="5353" w:type="dxa"/>
            <w:vMerge/>
            <w:shd w:val="clear" w:color="auto" w:fill="FFFFFF" w:themeFill="background1"/>
          </w:tcPr>
          <w:p w14:paraId="14CF0D27"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66384983" w14:textId="77777777" w:rsidR="007E70DE" w:rsidRPr="00E1309A" w:rsidRDefault="007E70DE" w:rsidP="009C36E1">
            <w:pPr>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Link:</w:t>
            </w:r>
          </w:p>
        </w:tc>
      </w:tr>
      <w:tr w:rsidR="007E70DE" w:rsidRPr="009C5A9C" w14:paraId="45D96B64" w14:textId="77777777" w:rsidTr="009C36E1">
        <w:tc>
          <w:tcPr>
            <w:tcW w:w="5353" w:type="dxa"/>
            <w:shd w:val="clear" w:color="auto" w:fill="FFFFFF" w:themeFill="background1"/>
          </w:tcPr>
          <w:p w14:paraId="12AC2652"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eastAsia="ro-RO"/>
              </w:rPr>
              <w:t>Data publicării anunțului de participare</w:t>
            </w:r>
          </w:p>
        </w:tc>
        <w:tc>
          <w:tcPr>
            <w:tcW w:w="4218" w:type="dxa"/>
          </w:tcPr>
          <w:p w14:paraId="7146D800"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9C5A9C" w14:paraId="6837A1F1" w14:textId="77777777" w:rsidTr="009C36E1">
        <w:trPr>
          <w:trHeight w:val="1040"/>
        </w:trPr>
        <w:tc>
          <w:tcPr>
            <w:tcW w:w="5353" w:type="dxa"/>
            <w:shd w:val="clear" w:color="auto" w:fill="FFFFFF" w:themeFill="background1"/>
          </w:tcPr>
          <w:p w14:paraId="40F9AAAD"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E1309A">
              <w:rPr>
                <w:rFonts w:ascii="Times New Roman" w:eastAsia="Times New Roman" w:hAnsi="Times New Roman" w:cs="Times New Roman"/>
                <w:i/>
                <w:color w:val="000000"/>
                <w:sz w:val="24"/>
                <w:szCs w:val="24"/>
                <w:lang w:val="ro-MD"/>
              </w:rPr>
              <w:t>(după caz)</w:t>
            </w:r>
          </w:p>
        </w:tc>
        <w:tc>
          <w:tcPr>
            <w:tcW w:w="4218" w:type="dxa"/>
          </w:tcPr>
          <w:p w14:paraId="45159666" w14:textId="77777777" w:rsidR="007E70DE" w:rsidRPr="00E1309A" w:rsidRDefault="007E70DE" w:rsidP="009C36E1">
            <w:pPr>
              <w:jc w:val="both"/>
              <w:rPr>
                <w:rFonts w:ascii="Times New Roman" w:eastAsia="Cambria" w:hAnsi="Times New Roman" w:cs="Times New Roman"/>
                <w:sz w:val="24"/>
                <w:szCs w:val="24"/>
                <w:lang w:val="ro-MD"/>
              </w:rPr>
            </w:pPr>
          </w:p>
        </w:tc>
      </w:tr>
    </w:tbl>
    <w:p w14:paraId="394C810E"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7E70DE" w:rsidRPr="00E1309A" w14:paraId="7B6693D1" w14:textId="77777777" w:rsidTr="009C36E1">
        <w:trPr>
          <w:trHeight w:val="304"/>
        </w:trPr>
        <w:tc>
          <w:tcPr>
            <w:tcW w:w="5353" w:type="dxa"/>
            <w:shd w:val="clear" w:color="auto" w:fill="FFFFFF" w:themeFill="background1"/>
          </w:tcPr>
          <w:p w14:paraId="46FFBC25"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Tipul contractului de achiziție/acordului-cadru</w:t>
            </w:r>
          </w:p>
        </w:tc>
        <w:tc>
          <w:tcPr>
            <w:tcW w:w="4218" w:type="dxa"/>
          </w:tcPr>
          <w:p w14:paraId="5BE1AAE9"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 Servicii de proiectare □      Lucrări □</w:t>
            </w:r>
          </w:p>
        </w:tc>
      </w:tr>
      <w:tr w:rsidR="007E70DE" w:rsidRPr="00E1309A" w14:paraId="4B82801D" w14:textId="77777777" w:rsidTr="009C36E1">
        <w:trPr>
          <w:trHeight w:val="315"/>
        </w:trPr>
        <w:tc>
          <w:tcPr>
            <w:tcW w:w="5353" w:type="dxa"/>
            <w:shd w:val="clear" w:color="auto" w:fill="FFFFFF" w:themeFill="background1"/>
          </w:tcPr>
          <w:p w14:paraId="2941BDB3"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5A1750C5"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Nu □    Da □</w:t>
            </w:r>
          </w:p>
        </w:tc>
      </w:tr>
      <w:tr w:rsidR="007E70DE" w:rsidRPr="00E1309A" w14:paraId="40B1C06C" w14:textId="77777777" w:rsidTr="009C36E1">
        <w:trPr>
          <w:trHeight w:val="525"/>
        </w:trPr>
        <w:tc>
          <w:tcPr>
            <w:tcW w:w="5353" w:type="dxa"/>
            <w:shd w:val="clear" w:color="auto" w:fill="FFFFFF" w:themeFill="background1"/>
          </w:tcPr>
          <w:p w14:paraId="6879BD9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Sursa de finanțare</w:t>
            </w:r>
          </w:p>
        </w:tc>
        <w:tc>
          <w:tcPr>
            <w:tcW w:w="4218" w:type="dxa"/>
          </w:tcPr>
          <w:p w14:paraId="216C0B26"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Bugetul de stat □     FAOAM □ </w:t>
            </w:r>
          </w:p>
          <w:p w14:paraId="48F485D9"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BASS □     Surse externe □ </w:t>
            </w:r>
          </w:p>
          <w:p w14:paraId="67BFB5E3"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Alte surse: </w:t>
            </w:r>
            <w:r w:rsidRPr="00E1309A">
              <w:rPr>
                <w:rFonts w:ascii="Times New Roman" w:eastAsia="Times New Roman" w:hAnsi="Times New Roman" w:cs="Times New Roman"/>
                <w:i/>
                <w:sz w:val="24"/>
                <w:szCs w:val="24"/>
                <w:lang w:val="ro-MD" w:eastAsia="ro-RO"/>
              </w:rPr>
              <w:t>[Indicați]</w:t>
            </w:r>
          </w:p>
        </w:tc>
      </w:tr>
      <w:tr w:rsidR="007E70DE" w:rsidRPr="009C5A9C" w14:paraId="0526C1D3" w14:textId="77777777" w:rsidTr="009C36E1">
        <w:trPr>
          <w:trHeight w:val="353"/>
        </w:trPr>
        <w:tc>
          <w:tcPr>
            <w:tcW w:w="5353" w:type="dxa"/>
            <w:shd w:val="clear" w:color="auto" w:fill="FFFFFF" w:themeFill="background1"/>
          </w:tcPr>
          <w:p w14:paraId="7E2FCBD8"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0AAC0ACB"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3F410B56" w14:textId="77777777" w:rsidTr="009C36E1">
        <w:trPr>
          <w:trHeight w:val="140"/>
        </w:trPr>
        <w:tc>
          <w:tcPr>
            <w:tcW w:w="5353" w:type="dxa"/>
            <w:shd w:val="clear" w:color="auto" w:fill="FFFFFF" w:themeFill="background1"/>
          </w:tcPr>
          <w:p w14:paraId="3AE67858"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Denumirea operatorului economic</w:t>
            </w:r>
          </w:p>
        </w:tc>
        <w:tc>
          <w:tcPr>
            <w:tcW w:w="4218" w:type="dxa"/>
          </w:tcPr>
          <w:p w14:paraId="36A3A6C1" w14:textId="77777777" w:rsidR="007E70DE" w:rsidRPr="00E1309A" w:rsidRDefault="007E70DE" w:rsidP="009C36E1">
            <w:pPr>
              <w:jc w:val="both"/>
              <w:rPr>
                <w:rFonts w:ascii="Times New Roman" w:eastAsia="Times New Roman" w:hAnsi="Times New Roman" w:cs="Times New Roman"/>
                <w:i/>
                <w:sz w:val="24"/>
                <w:szCs w:val="24"/>
                <w:lang w:val="ro-MD" w:eastAsia="ro-RO"/>
              </w:rPr>
            </w:pPr>
          </w:p>
        </w:tc>
      </w:tr>
      <w:tr w:rsidR="007E70DE" w:rsidRPr="00E1309A" w14:paraId="50DD380C" w14:textId="77777777" w:rsidTr="009C36E1">
        <w:trPr>
          <w:trHeight w:val="188"/>
        </w:trPr>
        <w:tc>
          <w:tcPr>
            <w:tcW w:w="5353" w:type="dxa"/>
            <w:vMerge w:val="restart"/>
            <w:shd w:val="clear" w:color="auto" w:fill="FFFFFF" w:themeFill="background1"/>
          </w:tcPr>
          <w:p w14:paraId="3D5CB82F"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lastRenderedPageBreak/>
              <w:t>Nr. și data contractului de achiziție/acordului-cadru</w:t>
            </w:r>
          </w:p>
        </w:tc>
        <w:tc>
          <w:tcPr>
            <w:tcW w:w="4218" w:type="dxa"/>
          </w:tcPr>
          <w:p w14:paraId="2912CA07"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Nr:</w:t>
            </w:r>
          </w:p>
        </w:tc>
      </w:tr>
      <w:tr w:rsidR="007E70DE" w:rsidRPr="00E1309A" w14:paraId="3CD5E950" w14:textId="77777777" w:rsidTr="009C36E1">
        <w:trPr>
          <w:trHeight w:val="219"/>
        </w:trPr>
        <w:tc>
          <w:tcPr>
            <w:tcW w:w="5353" w:type="dxa"/>
            <w:vMerge/>
            <w:shd w:val="clear" w:color="auto" w:fill="FFFFFF" w:themeFill="background1"/>
          </w:tcPr>
          <w:p w14:paraId="51BC0577"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352A8FA8"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Data:</w:t>
            </w:r>
          </w:p>
        </w:tc>
      </w:tr>
      <w:tr w:rsidR="007E70DE" w:rsidRPr="00E1309A" w14:paraId="3F7D1825" w14:textId="77777777" w:rsidTr="009C36E1">
        <w:trPr>
          <w:trHeight w:val="207"/>
        </w:trPr>
        <w:tc>
          <w:tcPr>
            <w:tcW w:w="5353" w:type="dxa"/>
            <w:vMerge w:val="restart"/>
            <w:shd w:val="clear" w:color="auto" w:fill="FFFFFF" w:themeFill="background1"/>
          </w:tcPr>
          <w:p w14:paraId="75646E43"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Valoarea contractului de achiziție/acordului-cadru</w:t>
            </w:r>
          </w:p>
        </w:tc>
        <w:tc>
          <w:tcPr>
            <w:tcW w:w="4218" w:type="dxa"/>
          </w:tcPr>
          <w:p w14:paraId="28E6F62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Fără TVA:</w:t>
            </w:r>
          </w:p>
        </w:tc>
      </w:tr>
      <w:tr w:rsidR="007E70DE" w:rsidRPr="00E1309A" w14:paraId="3BAEBCE3" w14:textId="77777777" w:rsidTr="009C36E1">
        <w:trPr>
          <w:trHeight w:val="207"/>
        </w:trPr>
        <w:tc>
          <w:tcPr>
            <w:tcW w:w="5353" w:type="dxa"/>
            <w:vMerge/>
            <w:shd w:val="clear" w:color="auto" w:fill="FFFFFF" w:themeFill="background1"/>
          </w:tcPr>
          <w:p w14:paraId="3D141A35"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473E4A2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Inclusiv TVA:</w:t>
            </w:r>
          </w:p>
        </w:tc>
      </w:tr>
      <w:tr w:rsidR="007E70DE" w:rsidRPr="00E1309A" w14:paraId="450B397F" w14:textId="77777777" w:rsidTr="009C36E1">
        <w:trPr>
          <w:trHeight w:val="115"/>
        </w:trPr>
        <w:tc>
          <w:tcPr>
            <w:tcW w:w="5353" w:type="dxa"/>
            <w:shd w:val="clear" w:color="auto" w:fill="FFFFFF" w:themeFill="background1"/>
          </w:tcPr>
          <w:p w14:paraId="399135B2"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Termen de valabilitate</w:t>
            </w:r>
          </w:p>
        </w:tc>
        <w:tc>
          <w:tcPr>
            <w:tcW w:w="4218" w:type="dxa"/>
          </w:tcPr>
          <w:p w14:paraId="12C5B05A"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4F8D20FE" w14:textId="77777777" w:rsidTr="009C36E1">
        <w:trPr>
          <w:trHeight w:val="70"/>
        </w:trPr>
        <w:tc>
          <w:tcPr>
            <w:tcW w:w="5353" w:type="dxa"/>
            <w:shd w:val="clear" w:color="auto" w:fill="FFFFFF" w:themeFill="background1"/>
          </w:tcPr>
          <w:p w14:paraId="5AA99DF1"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Termen de execuție</w:t>
            </w:r>
          </w:p>
        </w:tc>
        <w:tc>
          <w:tcPr>
            <w:tcW w:w="4218" w:type="dxa"/>
          </w:tcPr>
          <w:p w14:paraId="381D1A77"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bl>
    <w:p w14:paraId="7437A156"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7E70DE" w:rsidRPr="00E1309A" w14:paraId="69145DFD" w14:textId="77777777" w:rsidTr="009C36E1">
        <w:tc>
          <w:tcPr>
            <w:tcW w:w="4785" w:type="dxa"/>
            <w:shd w:val="clear" w:color="auto" w:fill="FFFFFF" w:themeFill="background1"/>
          </w:tcPr>
          <w:p w14:paraId="1535641E"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Tipul modificărilor </w:t>
            </w:r>
          </w:p>
        </w:tc>
        <w:tc>
          <w:tcPr>
            <w:tcW w:w="4786" w:type="dxa"/>
          </w:tcPr>
          <w:p w14:paraId="3C4EA0C0"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Micşorarea valorii contractului </w:t>
            </w:r>
            <w:r w:rsidRPr="00E1309A">
              <w:rPr>
                <w:rFonts w:ascii="Times New Roman" w:eastAsia="Times New Roman" w:hAnsi="Times New Roman" w:cs="Times New Roman"/>
                <w:sz w:val="24"/>
                <w:szCs w:val="24"/>
                <w:lang w:val="ro-MD" w:eastAsia="ro-RO"/>
              </w:rPr>
              <w:t xml:space="preserve"> □</w:t>
            </w:r>
          </w:p>
          <w:p w14:paraId="2F79B507"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Majorarea valorii contractului </w:t>
            </w:r>
            <w:r w:rsidRPr="00E1309A">
              <w:rPr>
                <w:rFonts w:ascii="Times New Roman" w:eastAsia="Times New Roman" w:hAnsi="Times New Roman" w:cs="Times New Roman"/>
                <w:sz w:val="24"/>
                <w:szCs w:val="24"/>
                <w:lang w:val="ro-MD" w:eastAsia="ro-RO"/>
              </w:rPr>
              <w:t xml:space="preserve"> □</w:t>
            </w:r>
          </w:p>
          <w:p w14:paraId="6B2287C3" w14:textId="77777777" w:rsidR="007E70DE" w:rsidRPr="00E1309A" w:rsidRDefault="007E70DE" w:rsidP="009C36E1">
            <w:pPr>
              <w:ind w:right="-1"/>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Modificarea termenului de executare/ prestare </w:t>
            </w:r>
            <w:r w:rsidRPr="00E1309A">
              <w:rPr>
                <w:rFonts w:ascii="Times New Roman" w:eastAsia="Times New Roman" w:hAnsi="Times New Roman" w:cs="Times New Roman"/>
                <w:sz w:val="24"/>
                <w:szCs w:val="24"/>
                <w:lang w:val="ro-MD" w:eastAsia="ro-RO"/>
              </w:rPr>
              <w:t xml:space="preserve"> □</w:t>
            </w:r>
          </w:p>
          <w:p w14:paraId="26BF22DA"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Modificarea termenului de valabilitate </w:t>
            </w:r>
            <w:r w:rsidRPr="00E1309A">
              <w:rPr>
                <w:rFonts w:ascii="Times New Roman" w:eastAsia="Times New Roman" w:hAnsi="Times New Roman" w:cs="Times New Roman"/>
                <w:sz w:val="24"/>
                <w:szCs w:val="24"/>
                <w:lang w:val="ro-MD" w:eastAsia="ro-RO"/>
              </w:rPr>
              <w:t xml:space="preserve"> □</w:t>
            </w:r>
          </w:p>
          <w:p w14:paraId="0DA8C4F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 xml:space="preserve">Rezoluțiunea contractului </w:t>
            </w:r>
            <w:r w:rsidRPr="00E1309A">
              <w:rPr>
                <w:rFonts w:ascii="Times New Roman" w:eastAsia="Times New Roman" w:hAnsi="Times New Roman" w:cs="Times New Roman"/>
                <w:sz w:val="24"/>
                <w:szCs w:val="24"/>
                <w:lang w:val="ro-MD" w:eastAsia="ro-RO"/>
              </w:rPr>
              <w:t xml:space="preserve"> □</w:t>
            </w:r>
          </w:p>
          <w:p w14:paraId="1E98DAF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Altele:  </w:t>
            </w:r>
            <w:r w:rsidRPr="00E1309A">
              <w:rPr>
                <w:rFonts w:ascii="Times New Roman" w:eastAsia="Times New Roman" w:hAnsi="Times New Roman" w:cs="Times New Roman"/>
                <w:i/>
                <w:sz w:val="24"/>
                <w:szCs w:val="24"/>
                <w:lang w:val="ro-MD" w:eastAsia="ro-RO"/>
              </w:rPr>
              <w:t>[Indicați]</w:t>
            </w:r>
          </w:p>
        </w:tc>
      </w:tr>
      <w:tr w:rsidR="007E70DE" w:rsidRPr="009C5A9C" w14:paraId="7C9818E4" w14:textId="77777777" w:rsidTr="009C36E1">
        <w:tc>
          <w:tcPr>
            <w:tcW w:w="4785" w:type="dxa"/>
            <w:shd w:val="clear" w:color="auto" w:fill="FFFFFF" w:themeFill="background1"/>
          </w:tcPr>
          <w:p w14:paraId="4D669836"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Temeiul juridic</w:t>
            </w:r>
          </w:p>
        </w:tc>
        <w:tc>
          <w:tcPr>
            <w:tcW w:w="4786" w:type="dxa"/>
          </w:tcPr>
          <w:p w14:paraId="73EA3FA2"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i/>
                <w:sz w:val="24"/>
                <w:szCs w:val="24"/>
                <w:lang w:val="ro-MD" w:eastAsia="ro-RO"/>
              </w:rPr>
              <w:t>[Indicați actul normativ, articol, alineat]</w:t>
            </w:r>
          </w:p>
        </w:tc>
      </w:tr>
      <w:tr w:rsidR="007E70DE" w:rsidRPr="009C5A9C" w14:paraId="60D6F32A" w14:textId="77777777" w:rsidTr="009C36E1">
        <w:tc>
          <w:tcPr>
            <w:tcW w:w="4785" w:type="dxa"/>
            <w:shd w:val="clear" w:color="auto" w:fill="FFFFFF" w:themeFill="background1"/>
          </w:tcPr>
          <w:p w14:paraId="71FFEA85"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Creșterea </w:t>
            </w:r>
            <w:r w:rsidRPr="00E1309A">
              <w:rPr>
                <w:rFonts w:ascii="Times New Roman" w:eastAsia="Times New Roman" w:hAnsi="Times New Roman" w:cs="Times New Roman"/>
                <w:b/>
                <w:color w:val="000000"/>
                <w:sz w:val="24"/>
                <w:szCs w:val="24"/>
                <w:lang w:val="ro-MD"/>
              </w:rPr>
              <w:t xml:space="preserve">prețului în urma modificării </w:t>
            </w:r>
            <w:r w:rsidRPr="00E1309A">
              <w:rPr>
                <w:rFonts w:ascii="Times New Roman" w:eastAsia="Times New Roman" w:hAnsi="Times New Roman" w:cs="Times New Roman"/>
                <w:i/>
                <w:sz w:val="24"/>
                <w:szCs w:val="24"/>
                <w:lang w:val="ro-MD" w:eastAsia="ro-RO"/>
              </w:rPr>
              <w:t>(după caz)</w:t>
            </w:r>
          </w:p>
        </w:tc>
        <w:tc>
          <w:tcPr>
            <w:tcW w:w="4786" w:type="dxa"/>
          </w:tcPr>
          <w:p w14:paraId="01D4EEB9"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i/>
                <w:sz w:val="24"/>
                <w:szCs w:val="24"/>
                <w:lang w:val="ro-MD" w:eastAsia="ro-RO"/>
              </w:rPr>
              <w:t>[</w:t>
            </w:r>
            <w:r w:rsidRPr="00E1309A">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E1309A">
              <w:rPr>
                <w:rFonts w:ascii="Times New Roman" w:eastAsia="Times New Roman" w:hAnsi="Times New Roman" w:cs="Times New Roman"/>
                <w:i/>
                <w:sz w:val="24"/>
                <w:szCs w:val="24"/>
                <w:lang w:val="ro-MD" w:eastAsia="ro-RO"/>
              </w:rPr>
              <w:t>]</w:t>
            </w:r>
          </w:p>
        </w:tc>
      </w:tr>
      <w:tr w:rsidR="007E70DE" w:rsidRPr="009C5A9C" w14:paraId="7EBCC5EC" w14:textId="77777777" w:rsidTr="009C36E1">
        <w:tc>
          <w:tcPr>
            <w:tcW w:w="4785" w:type="dxa"/>
            <w:shd w:val="clear" w:color="auto" w:fill="FFFFFF" w:themeFill="background1"/>
          </w:tcPr>
          <w:p w14:paraId="313B88CC"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Modificarea anterioară a contractului de achiziții publice/acordului-cadru </w:t>
            </w:r>
            <w:r w:rsidRPr="00E1309A">
              <w:rPr>
                <w:rFonts w:ascii="Times New Roman" w:eastAsia="Times New Roman" w:hAnsi="Times New Roman" w:cs="Times New Roman"/>
                <w:i/>
                <w:sz w:val="24"/>
                <w:szCs w:val="24"/>
                <w:lang w:val="ro-MD" w:eastAsia="ro-RO"/>
              </w:rPr>
              <w:t>(după caz)</w:t>
            </w:r>
          </w:p>
        </w:tc>
        <w:tc>
          <w:tcPr>
            <w:tcW w:w="4786" w:type="dxa"/>
          </w:tcPr>
          <w:p w14:paraId="53FBD239"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i/>
                <w:sz w:val="24"/>
                <w:szCs w:val="24"/>
                <w:lang w:val="ro-MD" w:eastAsia="ro-RO"/>
              </w:rPr>
              <w:t>[Se vor indica toate modificările operate anterior și valoarea acestora]</w:t>
            </w:r>
          </w:p>
        </w:tc>
      </w:tr>
      <w:tr w:rsidR="007E70DE" w:rsidRPr="00E1309A" w14:paraId="2AA58357" w14:textId="77777777" w:rsidTr="009C36E1">
        <w:tc>
          <w:tcPr>
            <w:tcW w:w="4785" w:type="dxa"/>
            <w:shd w:val="clear" w:color="auto" w:fill="FFFFFF" w:themeFill="background1"/>
          </w:tcPr>
          <w:p w14:paraId="2B01DA2F"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Alte informații relevante</w:t>
            </w:r>
          </w:p>
        </w:tc>
        <w:tc>
          <w:tcPr>
            <w:tcW w:w="4786" w:type="dxa"/>
          </w:tcPr>
          <w:p w14:paraId="011C02D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r>
    </w:tbl>
    <w:p w14:paraId="2AAC71E8" w14:textId="77777777" w:rsidR="007E70DE" w:rsidRPr="00E1309A" w:rsidRDefault="007E70D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E1309A">
        <w:rPr>
          <w:rFonts w:ascii="Times New Roman" w:eastAsia="Times New Roman" w:hAnsi="Times New Roman" w:cs="Times New Roman"/>
          <w:b/>
          <w:color w:val="000000"/>
          <w:lang w:val="ro-MD" w:eastAsia="zh-CN"/>
        </w:rPr>
        <w:t>Descrierea achiziției înainte și după modificare:</w:t>
      </w:r>
    </w:p>
    <w:p w14:paraId="349A9355" w14:textId="77777777" w:rsidR="007E70DE" w:rsidRPr="00E1309A" w:rsidRDefault="007E70DE" w:rsidP="007E70DE">
      <w:pPr>
        <w:spacing w:after="0" w:line="240" w:lineRule="auto"/>
        <w:ind w:right="-1"/>
        <w:jc w:val="both"/>
        <w:rPr>
          <w:rFonts w:ascii="Times New Roman" w:eastAsia="Times New Roman" w:hAnsi="Times New Roman" w:cs="Times New Roman"/>
          <w:i/>
          <w:color w:val="000000"/>
          <w:lang w:val="ro-MD"/>
        </w:rPr>
      </w:pPr>
      <w:r w:rsidRPr="00E1309A">
        <w:rPr>
          <w:rFonts w:ascii="Times New Roman" w:eastAsia="Times New Roman" w:hAnsi="Times New Roman" w:cs="Times New Roman"/>
          <w:i/>
          <w:color w:val="000000"/>
          <w:lang w:val="ro-MD"/>
        </w:rPr>
        <w:t>(Se vor indica natura și amploarea lucrărilor, natura și amploarea serviciilor de proiectare)</w:t>
      </w:r>
    </w:p>
    <w:p w14:paraId="2912EEFF"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6776ED" w14:textId="77777777" w:rsidR="007E70DE" w:rsidRPr="00E1309A" w:rsidRDefault="007E70D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E1309A">
        <w:rPr>
          <w:rFonts w:ascii="Times New Roman" w:eastAsia="Times New Roman" w:hAnsi="Times New Roman" w:cs="Times New Roman"/>
          <w:b/>
          <w:color w:val="000000"/>
          <w:lang w:val="ro-MD" w:eastAsia="zh-CN"/>
        </w:rPr>
        <w:t>Descrierea circumstanțelor care au făcut necesară modificarea:</w:t>
      </w:r>
    </w:p>
    <w:p w14:paraId="5A4A52D3"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i/>
          <w:color w:val="000000"/>
          <w:lang w:val="ro-MD"/>
        </w:rPr>
        <w:t>(Se vor indica motivele/argumentele modificării contractului de achiziție/acordului-cadru)</w:t>
      </w:r>
    </w:p>
    <w:p w14:paraId="70586063"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7699D9"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E1309A">
        <w:rPr>
          <w:rFonts w:ascii="Times New Roman" w:eastAsia="Times New Roman" w:hAnsi="Times New Roman" w:cs="Times New Roman"/>
          <w:b/>
          <w:lang w:val="ro-MD" w:eastAsia="zh-CN"/>
        </w:rPr>
        <w:t>Rezultatele examinării:</w:t>
      </w:r>
    </w:p>
    <w:p w14:paraId="25F8D241" w14:textId="77777777" w:rsidR="007E70DE" w:rsidRPr="00E1309A" w:rsidRDefault="007E70DE" w:rsidP="007E70DE">
      <w:pPr>
        <w:spacing w:after="240" w:line="240" w:lineRule="auto"/>
        <w:jc w:val="both"/>
        <w:rPr>
          <w:rFonts w:ascii="Times New Roman" w:eastAsia="Times New Roman" w:hAnsi="Times New Roman" w:cs="Times New Roman"/>
          <w:lang w:val="ro-MD"/>
        </w:rPr>
      </w:pPr>
      <w:r w:rsidRPr="00E1309A">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7E70DE" w:rsidRPr="00E1309A" w14:paraId="29E63BB3" w14:textId="77777777" w:rsidTr="009C36E1">
        <w:tc>
          <w:tcPr>
            <w:tcW w:w="2093" w:type="dxa"/>
            <w:vMerge w:val="restart"/>
            <w:shd w:val="clear" w:color="auto" w:fill="FFFFFF" w:themeFill="background1"/>
            <w:vAlign w:val="center"/>
          </w:tcPr>
          <w:p w14:paraId="55A6D8D6"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7CD95FAE"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3A38A387"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Valoarea modificărilor </w:t>
            </w:r>
            <w:r w:rsidRPr="00E1309A">
              <w:rPr>
                <w:rFonts w:ascii="Times New Roman" w:eastAsia="Times New Roman" w:hAnsi="Times New Roman" w:cs="Times New Roman"/>
                <w:sz w:val="24"/>
                <w:szCs w:val="24"/>
                <w:lang w:val="ro-MD"/>
              </w:rPr>
              <w:t>(după caz)</w:t>
            </w:r>
          </w:p>
        </w:tc>
      </w:tr>
      <w:tr w:rsidR="007E70DE" w:rsidRPr="00E1309A" w14:paraId="285585A8" w14:textId="77777777" w:rsidTr="009C36E1">
        <w:tc>
          <w:tcPr>
            <w:tcW w:w="2093" w:type="dxa"/>
            <w:vMerge/>
            <w:shd w:val="clear" w:color="auto" w:fill="FFFFFF" w:themeFill="background1"/>
            <w:vAlign w:val="center"/>
          </w:tcPr>
          <w:p w14:paraId="008D0AB6" w14:textId="77777777" w:rsidR="007E70DE" w:rsidRPr="00E1309A" w:rsidRDefault="007E70DE" w:rsidP="009C36E1">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3DE0A2F0" w14:textId="77777777" w:rsidR="007E70DE" w:rsidRPr="00E1309A" w:rsidRDefault="007E70DE" w:rsidP="009C36E1">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6DD79B37"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036A83F8"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Inclusiv TVA</w:t>
            </w:r>
          </w:p>
        </w:tc>
      </w:tr>
      <w:tr w:rsidR="007E70DE" w:rsidRPr="00E1309A" w14:paraId="14837DED" w14:textId="77777777" w:rsidTr="009C36E1">
        <w:tc>
          <w:tcPr>
            <w:tcW w:w="2093" w:type="dxa"/>
          </w:tcPr>
          <w:p w14:paraId="73F53939"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735" w:type="dxa"/>
          </w:tcPr>
          <w:p w14:paraId="21A12C94"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667" w:type="dxa"/>
          </w:tcPr>
          <w:p w14:paraId="3F3800C2"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2161" w:type="dxa"/>
          </w:tcPr>
          <w:p w14:paraId="6281E7E5"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915" w:type="dxa"/>
          </w:tcPr>
          <w:p w14:paraId="2CAA18BB" w14:textId="77777777" w:rsidR="007E70DE" w:rsidRPr="00E1309A" w:rsidRDefault="007E70DE" w:rsidP="009C36E1">
            <w:pPr>
              <w:jc w:val="both"/>
              <w:rPr>
                <w:rFonts w:ascii="Times New Roman" w:eastAsia="Times New Roman" w:hAnsi="Times New Roman" w:cs="Times New Roman"/>
                <w:sz w:val="24"/>
                <w:szCs w:val="24"/>
                <w:lang w:val="ro-MD"/>
              </w:rPr>
            </w:pPr>
          </w:p>
        </w:tc>
      </w:tr>
    </w:tbl>
    <w:p w14:paraId="1382A539" w14:textId="77777777" w:rsidR="007E70DE" w:rsidRPr="00E1309A" w:rsidRDefault="007E70DE" w:rsidP="007E70DE">
      <w:pPr>
        <w:spacing w:before="240" w:after="0" w:line="240" w:lineRule="auto"/>
        <w:ind w:right="-1"/>
        <w:jc w:val="both"/>
        <w:rPr>
          <w:rFonts w:ascii="Times New Roman" w:eastAsia="Times New Roman" w:hAnsi="Times New Roman" w:cs="Times New Roman"/>
          <w:b/>
          <w:lang w:val="ro-MD"/>
        </w:rPr>
      </w:pPr>
      <w:r w:rsidRPr="00E1309A">
        <w:rPr>
          <w:rFonts w:ascii="Times New Roman" w:eastAsia="Times New Roman" w:hAnsi="Times New Roman" w:cs="Times New Roman"/>
          <w:b/>
          <w:lang w:val="ro-MD"/>
        </w:rPr>
        <w:t>Conducătorul grupului de lucru:</w:t>
      </w:r>
    </w:p>
    <w:p w14:paraId="4ED1A30B" w14:textId="2D4F3C98" w:rsidR="007E70DE" w:rsidRPr="00FA325A" w:rsidRDefault="007E70DE" w:rsidP="00FA325A">
      <w:pPr>
        <w:tabs>
          <w:tab w:val="left" w:pos="567"/>
        </w:tabs>
        <w:spacing w:before="240" w:after="0" w:line="240" w:lineRule="auto"/>
        <w:ind w:right="-1"/>
        <w:jc w:val="both"/>
        <w:rPr>
          <w:rFonts w:ascii="Times New Roman" w:eastAsia="Times New Roman" w:hAnsi="Times New Roman" w:cs="Times New Roman"/>
          <w:lang w:val="ro-MD"/>
        </w:rPr>
      </w:pPr>
      <w:r w:rsidRPr="00E1309A">
        <w:rPr>
          <w:rFonts w:ascii="Times New Roman" w:eastAsia="Times New Roman" w:hAnsi="Times New Roman" w:cs="Times New Roman"/>
          <w:lang w:val="ro-MD"/>
        </w:rPr>
        <w:t xml:space="preserve">______________________________________                               </w:t>
      </w:r>
      <w:r w:rsidRPr="00E1309A">
        <w:rPr>
          <w:rFonts w:ascii="Times New Roman" w:eastAsia="Times New Roman" w:hAnsi="Times New Roman" w:cs="Times New Roman"/>
          <w:lang w:val="ro-MD"/>
        </w:rPr>
        <w:tab/>
        <w:t>__________________</w:t>
      </w:r>
    </w:p>
    <w:p w14:paraId="4C19381A" w14:textId="77777777" w:rsidR="007E70DE" w:rsidRPr="00E1309A" w:rsidRDefault="007E70DE" w:rsidP="00FA325A">
      <w:pPr>
        <w:tabs>
          <w:tab w:val="decimal" w:pos="8364"/>
        </w:tabs>
        <w:spacing w:after="0" w:line="276" w:lineRule="auto"/>
        <w:ind w:right="-144"/>
        <w:rPr>
          <w:rFonts w:ascii="Times New Roman" w:eastAsia="Times New Roman" w:hAnsi="Times New Roman" w:cs="Times New Roman"/>
          <w:b/>
          <w:bCs/>
          <w:noProof/>
          <w:color w:val="000000"/>
          <w:sz w:val="24"/>
          <w:szCs w:val="24"/>
          <w:lang w:val="ro-MD"/>
        </w:rPr>
      </w:pPr>
    </w:p>
    <w:p w14:paraId="7E8A1F13" w14:textId="77777777" w:rsidR="007E70DE" w:rsidRPr="00E1309A" w:rsidRDefault="007E70DE" w:rsidP="007E70DE">
      <w:pPr>
        <w:spacing w:after="0" w:line="240" w:lineRule="auto"/>
        <w:jc w:val="right"/>
        <w:rPr>
          <w:rFonts w:ascii="Times New Roman" w:eastAsia="Times New Roman" w:hAnsi="Times New Roman" w:cs="Times New Roman"/>
          <w:lang w:val="ro-MD"/>
        </w:rPr>
      </w:pPr>
      <w:bookmarkStart w:id="47" w:name="_Toc449692095"/>
      <w:r w:rsidRPr="00E1309A">
        <w:rPr>
          <w:rFonts w:ascii="Times New Roman" w:eastAsia="Times New Roman" w:hAnsi="Times New Roman" w:cs="Times New Roman"/>
          <w:sz w:val="24"/>
          <w:szCs w:val="24"/>
          <w:lang w:val="ro-MD"/>
        </w:rPr>
        <w:t>Anexa nr. 7</w:t>
      </w:r>
    </w:p>
    <w:p w14:paraId="13D70FBF"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C83BEF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5420CD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1F40273"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90EEE43" w14:textId="77777777" w:rsidR="007E70DE" w:rsidRPr="00E1309A" w:rsidRDefault="007E70DE" w:rsidP="007E70DE">
      <w:pPr>
        <w:tabs>
          <w:tab w:val="left" w:pos="567"/>
        </w:tabs>
        <w:spacing w:after="0" w:line="240" w:lineRule="auto"/>
        <w:rPr>
          <w:rFonts w:asciiTheme="majorHAnsi" w:eastAsia="Times New Roman" w:hAnsiTheme="majorHAnsi" w:cstheme="majorHAnsi"/>
          <w:b/>
          <w:sz w:val="24"/>
          <w:szCs w:val="24"/>
          <w:lang w:val="ro-MD"/>
        </w:rPr>
      </w:pPr>
      <w:bookmarkStart w:id="48" w:name="_Toc449692096"/>
      <w:bookmarkEnd w:id="47"/>
    </w:p>
    <w:p w14:paraId="0CD75D2E"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8"/>
          <w:szCs w:val="28"/>
          <w:lang w:val="ro-MD"/>
        </w:rPr>
      </w:pPr>
      <w:r w:rsidRPr="00E1309A">
        <w:rPr>
          <w:rFonts w:ascii="Times New Roman" w:eastAsia="Times New Roman" w:hAnsi="Times New Roman" w:cs="Times New Roman"/>
          <w:b/>
          <w:sz w:val="28"/>
          <w:szCs w:val="28"/>
          <w:lang w:val="ro-MD"/>
        </w:rPr>
        <w:t>CERERE DE PARTICIPARE</w:t>
      </w:r>
    </w:p>
    <w:p w14:paraId="3D1E6336" w14:textId="77777777" w:rsidR="007E70DE" w:rsidRPr="00E1309A" w:rsidRDefault="007E70DE" w:rsidP="007E70DE">
      <w:pPr>
        <w:tabs>
          <w:tab w:val="left" w:pos="-142"/>
        </w:tabs>
        <w:spacing w:before="240" w:after="0" w:line="240" w:lineRule="auto"/>
        <w:jc w:val="center"/>
        <w:rPr>
          <w:rFonts w:asciiTheme="majorHAnsi" w:eastAsia="Times New Roman" w:hAnsiTheme="majorHAnsi" w:cstheme="majorHAnsi"/>
          <w:sz w:val="24"/>
          <w:szCs w:val="24"/>
          <w:lang w:val="ro-MD"/>
        </w:rPr>
      </w:pPr>
    </w:p>
    <w:p w14:paraId="51D0DC9E" w14:textId="77777777" w:rsidR="007E70DE" w:rsidRPr="00E1309A" w:rsidRDefault="007E70DE" w:rsidP="007E70DE">
      <w:pPr>
        <w:tabs>
          <w:tab w:val="left" w:pos="-142"/>
        </w:tabs>
        <w:spacing w:before="240"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t xml:space="preserve">                                                      (denumirea autorităţii contractante şi adresa completă)</w:t>
      </w:r>
    </w:p>
    <w:p w14:paraId="54AC769C"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774F1702"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Stimaţi domni</w:t>
      </w:r>
      <w:r w:rsidRPr="00E1309A">
        <w:rPr>
          <w:rFonts w:ascii="Times New Roman" w:eastAsia="Times New Roman" w:hAnsi="Times New Roman" w:cs="Times New Roman"/>
          <w:sz w:val="24"/>
          <w:szCs w:val="24"/>
          <w:lang w:val="ro-MD"/>
        </w:rPr>
        <w:t>,</w:t>
      </w:r>
    </w:p>
    <w:p w14:paraId="3032ADD9"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E1309A">
        <w:rPr>
          <w:rFonts w:ascii="Times New Roman" w:eastAsia="Times New Roman" w:hAnsi="Times New Roman" w:cs="Times New Roman"/>
          <w:sz w:val="24"/>
          <w:szCs w:val="20"/>
          <w:lang w:val="ro-MD"/>
        </w:rPr>
        <w:t xml:space="preserve">, </w:t>
      </w:r>
      <w:r w:rsidRPr="00E1309A">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E1309A">
        <w:rPr>
          <w:rFonts w:ascii="Times New Roman" w:eastAsia="Times New Roman" w:hAnsi="Times New Roman" w:cs="Times New Roman"/>
          <w:sz w:val="24"/>
          <w:szCs w:val="20"/>
          <w:lang w:val="ro-MD"/>
        </w:rPr>
        <w:t xml:space="preserve">exprimăm,  prin prezenta,  interesul de a participa, în calitate de ofertant/candidat, </w:t>
      </w:r>
      <w:r w:rsidRPr="00E1309A">
        <w:rPr>
          <w:rFonts w:ascii="Times New Roman" w:eastAsia="Times New Roman" w:hAnsi="Times New Roman" w:cs="Times New Roman"/>
          <w:sz w:val="24"/>
          <w:szCs w:val="24"/>
          <w:lang w:val="ro-MD"/>
        </w:rPr>
        <w:t xml:space="preserve"> neavînd obiecții la documentația de atribuire. </w:t>
      </w:r>
    </w:p>
    <w:p w14:paraId="23443D1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BE789D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Data completării . . . . . . . . . . . . .</w:t>
      </w:r>
      <w:r w:rsidRPr="00E1309A">
        <w:rPr>
          <w:rFonts w:ascii="Times New Roman" w:eastAsia="Times New Roman" w:hAnsi="Times New Roman" w:cs="Times New Roman"/>
          <w:sz w:val="24"/>
          <w:szCs w:val="24"/>
          <w:lang w:val="ro-MD"/>
        </w:rPr>
        <w:tab/>
        <w:t>Cu stimă,</w:t>
      </w:r>
    </w:p>
    <w:p w14:paraId="4CA0070C"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Ofertant/candidat</w:t>
      </w:r>
    </w:p>
    <w:p w14:paraId="323B408F"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 . . . . . . . . . . . . . . . . . . . . . .</w:t>
      </w:r>
    </w:p>
    <w:p w14:paraId="262888B0"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7C10A08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4EA432A"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A1F750E"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3DA68E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CF78FC7"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053BD0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787996C"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815A2F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118E82B"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38F93B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621872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F4AB03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F563D83"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A82B224"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2F8E9F7"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2348F3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8</w:t>
      </w:r>
    </w:p>
    <w:p w14:paraId="1567B6D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6DEC30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AECCAB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929D34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49A395B" w14:textId="77777777" w:rsidR="007E70DE" w:rsidRPr="00E1309A" w:rsidRDefault="007E70DE" w:rsidP="007E70DE">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DECLARAŢIE</w:t>
      </w:r>
    </w:p>
    <w:p w14:paraId="5B97429B" w14:textId="77777777" w:rsidR="007E70DE" w:rsidRPr="00E1309A" w:rsidRDefault="007E70DE" w:rsidP="007E70DE">
      <w:pPr>
        <w:tabs>
          <w:tab w:val="left" w:pos="567"/>
        </w:tabs>
        <w:spacing w:after="0" w:line="36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privind valabilitatea ofertei</w:t>
      </w:r>
    </w:p>
    <w:p w14:paraId="54E3198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75785D2" w14:textId="77777777" w:rsidR="007E70DE" w:rsidRPr="00E1309A" w:rsidRDefault="007E70DE" w:rsidP="007E70DE">
      <w:pPr>
        <w:tabs>
          <w:tab w:val="left" w:pos="-142"/>
        </w:tabs>
        <w:spacing w:before="240"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0"/>
          <w:szCs w:val="20"/>
          <w:lang w:val="ro-MD"/>
        </w:rPr>
        <w:t>(</w:t>
      </w:r>
      <w:r w:rsidRPr="00E1309A">
        <w:rPr>
          <w:rFonts w:ascii="Times New Roman" w:eastAsia="Times New Roman" w:hAnsi="Times New Roman" w:cs="Times New Roman"/>
          <w:i/>
          <w:sz w:val="20"/>
          <w:szCs w:val="20"/>
          <w:lang w:val="ro-MD"/>
        </w:rPr>
        <w:t>denumirea autorităţii contractante şi adresa completă</w:t>
      </w:r>
      <w:r w:rsidRPr="00E1309A">
        <w:rPr>
          <w:rFonts w:ascii="Times New Roman" w:eastAsia="Times New Roman" w:hAnsi="Times New Roman" w:cs="Times New Roman"/>
          <w:sz w:val="20"/>
          <w:szCs w:val="20"/>
          <w:lang w:val="ro-MD"/>
        </w:rPr>
        <w:t>)</w:t>
      </w:r>
    </w:p>
    <w:p w14:paraId="63B59617"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484BD12A"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1FA405D0"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Stimaţi domni</w:t>
      </w:r>
      <w:r w:rsidRPr="00E1309A">
        <w:rPr>
          <w:rFonts w:ascii="Times New Roman" w:eastAsia="Times New Roman" w:hAnsi="Times New Roman" w:cs="Times New Roman"/>
          <w:sz w:val="24"/>
          <w:szCs w:val="24"/>
          <w:lang w:val="ro-MD"/>
        </w:rPr>
        <w:t>,</w:t>
      </w:r>
    </w:p>
    <w:p w14:paraId="727FAFF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78E6170"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Calibri" w:hAnsi="Times New Roman" w:cs="Times New Roman"/>
          <w:noProof/>
          <w:sz w:val="24"/>
          <w:szCs w:val="24"/>
          <w:lang w:val="ro-MD"/>
        </w:rPr>
        <w:t xml:space="preserve">    Ne angajăm să menținem oferta valabilă, </w:t>
      </w:r>
      <w:r w:rsidRPr="00E1309A">
        <w:rPr>
          <w:rFonts w:ascii="Times New Roman" w:eastAsia="Times New Roman" w:hAnsi="Times New Roman" w:cs="Times New Roman"/>
          <w:b/>
          <w:sz w:val="24"/>
          <w:szCs w:val="24"/>
          <w:lang w:val="ro-MD" w:eastAsia="ru-RU"/>
        </w:rPr>
        <w:t xml:space="preserve">privind achiziționarea </w:t>
      </w:r>
      <w:r w:rsidRPr="00E1309A">
        <w:rPr>
          <w:rFonts w:ascii="Times New Roman" w:eastAsia="Times New Roman" w:hAnsi="Times New Roman" w:cs="Times New Roman"/>
          <w:b/>
          <w:sz w:val="24"/>
          <w:szCs w:val="24"/>
          <w:shd w:val="clear" w:color="auto" w:fill="FFFFFF" w:themeFill="background1"/>
          <w:lang w:val="ro-MD" w:eastAsia="ru-RU"/>
        </w:rPr>
        <w:t>_______________________</w:t>
      </w:r>
      <w:r w:rsidRPr="00E1309A">
        <w:rPr>
          <w:rFonts w:ascii="Times New Roman" w:eastAsia="Times New Roman" w:hAnsi="Times New Roman" w:cs="Times New Roman"/>
          <w:b/>
          <w:sz w:val="24"/>
          <w:szCs w:val="24"/>
          <w:shd w:val="clear" w:color="auto" w:fill="FFFFFF" w:themeFill="background1"/>
          <w:lang w:val="ro-MD" w:eastAsia="ru-RU"/>
        </w:rPr>
        <w:br/>
      </w:r>
      <w:r w:rsidRPr="00E1309A">
        <w:rPr>
          <w:rFonts w:ascii="Times New Roman" w:eastAsia="Times New Roman" w:hAnsi="Times New Roman" w:cs="Times New Roman"/>
          <w:sz w:val="20"/>
          <w:szCs w:val="24"/>
          <w:lang w:val="ro-MD" w:eastAsia="ru-RU"/>
        </w:rPr>
        <w:t xml:space="preserve">                                                                                                                                   (se indică obiectul achiziției)</w:t>
      </w:r>
      <w:r w:rsidRPr="00E1309A">
        <w:rPr>
          <w:rFonts w:ascii="Times New Roman" w:eastAsia="Times New Roman" w:hAnsi="Times New Roman" w:cs="Times New Roman"/>
          <w:b/>
          <w:sz w:val="24"/>
          <w:szCs w:val="24"/>
          <w:lang w:val="ro-MD" w:eastAsia="ru-RU"/>
        </w:rPr>
        <w:br/>
        <w:t>prin procedura de achiziție_____________________________________,</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sz w:val="20"/>
          <w:szCs w:val="24"/>
          <w:lang w:val="ro-MD" w:eastAsia="ru-RU"/>
        </w:rPr>
        <w:t xml:space="preserve">                                                                           (tipul procedurii de achiziție)</w:t>
      </w:r>
    </w:p>
    <w:p w14:paraId="1C3CBCEA" w14:textId="77777777" w:rsidR="007E70DE" w:rsidRPr="00E1309A" w:rsidRDefault="007E70DE" w:rsidP="007E70DE">
      <w:pPr>
        <w:autoSpaceDN w:val="0"/>
        <w:adjustRightInd w:val="0"/>
        <w:spacing w:after="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280B7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84C9F6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E8B539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211707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2134A3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912C51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01F1A0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Data completării . . . . . . . . . . . . .</w:t>
      </w:r>
      <w:r w:rsidRPr="00E1309A">
        <w:rPr>
          <w:rFonts w:ascii="Times New Roman" w:eastAsia="Times New Roman" w:hAnsi="Times New Roman" w:cs="Times New Roman"/>
          <w:sz w:val="24"/>
          <w:szCs w:val="24"/>
          <w:lang w:val="ro-MD"/>
        </w:rPr>
        <w:tab/>
        <w:t>Cu stimă,</w:t>
      </w:r>
    </w:p>
    <w:p w14:paraId="243589E2"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Ofertant/candidat</w:t>
      </w:r>
    </w:p>
    <w:p w14:paraId="34F75DB2"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 . . . . . . . . . . . . . . . . . . . . . .</w:t>
      </w:r>
    </w:p>
    <w:p w14:paraId="10D25128"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6F8016B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FF34FC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4775A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79800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307543"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20F6F7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53335AB"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89E9F04"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847114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96EACCD"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5E836C6"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9</w:t>
      </w:r>
    </w:p>
    <w:p w14:paraId="588A1EF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5D3168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E139A8C"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bookmarkEnd w:id="48"/>
    <w:p w14:paraId="611CC978"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p w14:paraId="2869EDEA"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b/>
      </w:r>
      <w:r w:rsidRPr="00E1309A">
        <w:rPr>
          <w:rFonts w:ascii="Times New Roman" w:eastAsia="Times New Roman" w:hAnsi="Times New Roman" w:cs="Times New Roman"/>
          <w:b/>
          <w:sz w:val="24"/>
          <w:szCs w:val="24"/>
          <w:lang w:val="ro-MD"/>
        </w:rPr>
        <w:tab/>
      </w:r>
      <w:r w:rsidRPr="00E1309A">
        <w:rPr>
          <w:rFonts w:ascii="Times New Roman" w:eastAsia="Times New Roman" w:hAnsi="Times New Roman" w:cs="Times New Roman"/>
          <w:b/>
          <w:sz w:val="24"/>
          <w:szCs w:val="24"/>
          <w:lang w:val="ro-MD"/>
        </w:rPr>
        <w:tab/>
        <w:t>BANCA</w:t>
      </w:r>
    </w:p>
    <w:p w14:paraId="02D9046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w:t>
      </w:r>
    </w:p>
    <w:p w14:paraId="5A898C9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w:t>
      </w:r>
    </w:p>
    <w:p w14:paraId="69E3AC7D"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p w14:paraId="5E5D1F42"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SCRISOARE  DE  GARANŢIE  BANCARĂ</w:t>
      </w:r>
    </w:p>
    <w:p w14:paraId="35851DB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pentru participare cu ofertă la procedura de atribuire a contractului de achiziţie publică</w:t>
      </w:r>
    </w:p>
    <w:p w14:paraId="4ED2B1AD"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03F727C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3BBD75F3"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p>
    <w:p w14:paraId="6E62CCC2"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autorităţii contractante şi adresa completă)</w:t>
      </w:r>
    </w:p>
    <w:p w14:paraId="5F56146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0458A848"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583C79DE"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contractului de achiziţie publică)</w:t>
      </w:r>
    </w:p>
    <w:p w14:paraId="231C1DD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subsemnaţii___________________________________________________________________, </w:t>
      </w:r>
    </w:p>
    <w:p w14:paraId="08B1223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băncii)</w:t>
      </w:r>
    </w:p>
    <w:p w14:paraId="0E7B37EF"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înregistrat la__________________________________________________________________,</w:t>
      </w:r>
    </w:p>
    <w:p w14:paraId="281D810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(adresa băncii)</w:t>
      </w:r>
    </w:p>
    <w:p w14:paraId="0EEB9BAC"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ne  obligăm faţă de ___________________________________________________________ să </w:t>
      </w:r>
    </w:p>
    <w:p w14:paraId="7FBFDCD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autorităţii contractante)</w:t>
      </w:r>
    </w:p>
    <w:p w14:paraId="7E8714C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plătim suma de__________________________________________, la prima sa cerere scrisă şi                                                                                    (suma în litere şi în cifre)</w:t>
      </w:r>
    </w:p>
    <w:p w14:paraId="1F34912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p>
    <w:p w14:paraId="3EB03E15"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A4A9415" w14:textId="77777777" w:rsidR="007E70DE" w:rsidRPr="00E1309A" w:rsidRDefault="007E70DE" w:rsidP="007E70DE">
      <w:pPr>
        <w:numPr>
          <w:ilvl w:val="0"/>
          <w:numId w:val="5"/>
        </w:numPr>
        <w:tabs>
          <w:tab w:val="left" w:pos="1069"/>
        </w:tabs>
        <w:spacing w:after="0" w:line="240" w:lineRule="auto"/>
        <w:ind w:hanging="50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Ofertantul ____________________________________________________________________</w:t>
      </w:r>
    </w:p>
    <w:p w14:paraId="6A1FA50B" w14:textId="77777777" w:rsidR="007E70DE" w:rsidRPr="00E1309A" w:rsidRDefault="007E70DE" w:rsidP="007E70DE">
      <w:pPr>
        <w:tabs>
          <w:tab w:val="left" w:pos="1069"/>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(denumirea ofertantului)                                </w:t>
      </w:r>
    </w:p>
    <w:p w14:paraId="5B0B98C5"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îşi  retrage sau modifică oferta în perioada de  valabilitate a acesteia;</w:t>
      </w:r>
    </w:p>
    <w:p w14:paraId="66F0AE7B" w14:textId="77777777" w:rsidR="007E70DE" w:rsidRPr="00E1309A" w:rsidRDefault="007E70DE" w:rsidP="007E70DE">
      <w:pPr>
        <w:tabs>
          <w:tab w:val="left" w:pos="567"/>
        </w:tabs>
        <w:spacing w:after="0" w:line="240" w:lineRule="auto"/>
        <w:ind w:left="-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A629A9F" w14:textId="77777777" w:rsidR="007E70DE" w:rsidRPr="00E1309A" w:rsidRDefault="007E70DE" w:rsidP="007E70DE">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 sa fiind stabilită câştigătoare, ofertantul _______________________________________</w:t>
      </w:r>
    </w:p>
    <w:p w14:paraId="73D29BDA"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ofertantului)</w:t>
      </w:r>
    </w:p>
    <w:p w14:paraId="71B1EF15"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nu a constituit garanţia de bună execuție;</w:t>
      </w:r>
    </w:p>
    <w:p w14:paraId="522DE041" w14:textId="77777777" w:rsidR="007E70DE" w:rsidRPr="00E1309A" w:rsidRDefault="007E70DE" w:rsidP="007E70DE">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 sa fiind stabilită câştigătoare, ofertantul _______________________________________</w:t>
      </w:r>
    </w:p>
    <w:p w14:paraId="4500FF8B"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ofertantului) </w:t>
      </w:r>
    </w:p>
    <w:p w14:paraId="525860D8"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 refuzat să semneze contractul de achiziţie publică de lucrări;</w:t>
      </w:r>
    </w:p>
    <w:p w14:paraId="23882725" w14:textId="77777777" w:rsidR="007E70DE" w:rsidRPr="00E1309A" w:rsidRDefault="007E70DE" w:rsidP="007E70DE">
      <w:pPr>
        <w:tabs>
          <w:tab w:val="left" w:pos="567"/>
        </w:tabs>
        <w:spacing w:after="0" w:line="240" w:lineRule="auto"/>
        <w:ind w:hanging="502"/>
        <w:rPr>
          <w:rFonts w:ascii="Times New Roman" w:eastAsia="Times New Roman" w:hAnsi="Times New Roman" w:cs="Times New Roman"/>
          <w:sz w:val="24"/>
          <w:szCs w:val="24"/>
          <w:lang w:val="ro-MD"/>
        </w:rPr>
      </w:pPr>
    </w:p>
    <w:p w14:paraId="395286C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14:paraId="2E08DC4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Prezenta garanţie este valabilă până la data de _______________________________________</w:t>
      </w:r>
    </w:p>
    <w:p w14:paraId="24F6754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Parafată de Banca___________________________________ în ziua___luna____anul_______  </w:t>
      </w:r>
    </w:p>
    <w:p w14:paraId="1DFE8342"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(semnătura autorizată)</w:t>
      </w:r>
    </w:p>
    <w:p w14:paraId="47FE399E"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bookmarkStart w:id="49" w:name="_Toc449692097"/>
    </w:p>
    <w:p w14:paraId="7EF5368A"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203A4BAA"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7775723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10</w:t>
      </w:r>
    </w:p>
    <w:p w14:paraId="6FAC011F"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4B3EB6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55A08CF"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1A10D0DB"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eastAsia="zh-CN"/>
        </w:rPr>
      </w:pPr>
    </w:p>
    <w:bookmarkEnd w:id="49"/>
    <w:p w14:paraId="12292B84"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p>
    <w:p w14:paraId="50772525"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GRAFIC DE  EXECUTARE A LUCRĂRILOR</w:t>
      </w:r>
    </w:p>
    <w:p w14:paraId="05D8CD2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6942A99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(denumirea lucrărilor)</w:t>
      </w:r>
    </w:p>
    <w:p w14:paraId="3D717CBF"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E70DE" w:rsidRPr="00E1309A" w14:paraId="12DB8D99" w14:textId="77777777" w:rsidTr="009C36E1">
        <w:trPr>
          <w:cantSplit/>
          <w:trHeight w:val="300"/>
        </w:trPr>
        <w:tc>
          <w:tcPr>
            <w:tcW w:w="709" w:type="dxa"/>
            <w:vMerge w:val="restart"/>
          </w:tcPr>
          <w:p w14:paraId="45CB724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w:t>
            </w:r>
          </w:p>
          <w:p w14:paraId="28EB947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d/o</w:t>
            </w:r>
          </w:p>
        </w:tc>
        <w:tc>
          <w:tcPr>
            <w:tcW w:w="2825" w:type="dxa"/>
            <w:vMerge w:val="restart"/>
          </w:tcPr>
          <w:p w14:paraId="70AB5313"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Grupa de obiecte/denumirea obiectului</w:t>
            </w:r>
          </w:p>
        </w:tc>
        <w:tc>
          <w:tcPr>
            <w:tcW w:w="3126" w:type="dxa"/>
            <w:gridSpan w:val="3"/>
          </w:tcPr>
          <w:p w14:paraId="779EE26E"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1</w:t>
            </w:r>
          </w:p>
        </w:tc>
        <w:tc>
          <w:tcPr>
            <w:tcW w:w="1044" w:type="dxa"/>
            <w:gridSpan w:val="2"/>
          </w:tcPr>
          <w:p w14:paraId="256190C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320" w:type="dxa"/>
            <w:gridSpan w:val="2"/>
          </w:tcPr>
          <w:p w14:paraId="2AFBA45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(n)</w:t>
            </w:r>
          </w:p>
        </w:tc>
      </w:tr>
      <w:tr w:rsidR="007E70DE" w:rsidRPr="00E1309A" w14:paraId="42BF0A22" w14:textId="77777777" w:rsidTr="009C36E1">
        <w:trPr>
          <w:cantSplit/>
          <w:trHeight w:val="240"/>
        </w:trPr>
        <w:tc>
          <w:tcPr>
            <w:tcW w:w="709" w:type="dxa"/>
            <w:vMerge/>
          </w:tcPr>
          <w:p w14:paraId="0BD3D5B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58BA8A9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764D7F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Luna</w:t>
            </w:r>
          </w:p>
        </w:tc>
      </w:tr>
      <w:tr w:rsidR="007E70DE" w:rsidRPr="00E1309A" w14:paraId="3366C65E" w14:textId="77777777" w:rsidTr="009C36E1">
        <w:trPr>
          <w:cantSplit/>
          <w:trHeight w:val="120"/>
        </w:trPr>
        <w:tc>
          <w:tcPr>
            <w:tcW w:w="709" w:type="dxa"/>
            <w:vMerge/>
          </w:tcPr>
          <w:p w14:paraId="35F4928B"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02A6B05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4FC6FAC0"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1</w:t>
            </w:r>
          </w:p>
        </w:tc>
        <w:tc>
          <w:tcPr>
            <w:tcW w:w="1215" w:type="dxa"/>
          </w:tcPr>
          <w:p w14:paraId="1F8E841A"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2</w:t>
            </w:r>
          </w:p>
        </w:tc>
        <w:tc>
          <w:tcPr>
            <w:tcW w:w="1005" w:type="dxa"/>
            <w:gridSpan w:val="2"/>
          </w:tcPr>
          <w:p w14:paraId="396E9696"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3</w:t>
            </w:r>
          </w:p>
        </w:tc>
        <w:tc>
          <w:tcPr>
            <w:tcW w:w="990" w:type="dxa"/>
            <w:gridSpan w:val="2"/>
          </w:tcPr>
          <w:p w14:paraId="6293DAB9"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245" w:type="dxa"/>
          </w:tcPr>
          <w:p w14:paraId="5D3ACA1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w:t>
            </w:r>
          </w:p>
        </w:tc>
      </w:tr>
      <w:tr w:rsidR="007E70DE" w:rsidRPr="00E1309A" w14:paraId="67DA2F63" w14:textId="77777777" w:rsidTr="009C36E1">
        <w:trPr>
          <w:cantSplit/>
          <w:trHeight w:val="180"/>
        </w:trPr>
        <w:tc>
          <w:tcPr>
            <w:tcW w:w="709" w:type="dxa"/>
          </w:tcPr>
          <w:p w14:paraId="08D4D5F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2825" w:type="dxa"/>
          </w:tcPr>
          <w:p w14:paraId="6821726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Organizare de şantier</w:t>
            </w:r>
          </w:p>
        </w:tc>
        <w:tc>
          <w:tcPr>
            <w:tcW w:w="1035" w:type="dxa"/>
          </w:tcPr>
          <w:p w14:paraId="662F5F3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264B3D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C5450C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9AB4D3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BBEF56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B5DD9EE" w14:textId="77777777" w:rsidTr="009C36E1">
        <w:trPr>
          <w:cantSplit/>
          <w:trHeight w:val="1372"/>
        </w:trPr>
        <w:tc>
          <w:tcPr>
            <w:tcW w:w="709" w:type="dxa"/>
          </w:tcPr>
          <w:p w14:paraId="3858CC3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2. </w:t>
            </w:r>
          </w:p>
          <w:p w14:paraId="41A05A3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3FB1B4D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F73732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2B163B5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EF083E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01</w:t>
            </w:r>
          </w:p>
          <w:p w14:paraId="3C0201D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340CD69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6B92328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62A8672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718A8A1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6AE0EB1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1A80E6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73D43A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45A683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696F999" w14:textId="77777777" w:rsidTr="009C36E1">
        <w:trPr>
          <w:cantSplit/>
          <w:trHeight w:val="1412"/>
        </w:trPr>
        <w:tc>
          <w:tcPr>
            <w:tcW w:w="709" w:type="dxa"/>
          </w:tcPr>
          <w:p w14:paraId="3A7E5D4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w:t>
            </w:r>
          </w:p>
          <w:p w14:paraId="1CCD09C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00FD6F8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5ACBCD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ED5C81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A6B12D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02</w:t>
            </w:r>
          </w:p>
          <w:p w14:paraId="48BE551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48D38ED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771C904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1DD88F8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807C2E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CCCF7F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E52066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BCCED3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FB465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7E332EC6" w14:textId="77777777" w:rsidTr="009C36E1">
        <w:trPr>
          <w:cantSplit/>
          <w:trHeight w:val="1593"/>
        </w:trPr>
        <w:tc>
          <w:tcPr>
            <w:tcW w:w="709" w:type="dxa"/>
          </w:tcPr>
          <w:p w14:paraId="78F23F0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tc>
        <w:tc>
          <w:tcPr>
            <w:tcW w:w="2825" w:type="dxa"/>
          </w:tcPr>
          <w:p w14:paraId="0069686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n …</w:t>
            </w:r>
          </w:p>
          <w:p w14:paraId="66D633E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4292A0A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0E2B011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2D492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FF5369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D3B846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F53964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4B8C50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F6AC5C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bl>
    <w:p w14:paraId="0C9651F3"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7DD2A007"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14523B0F"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31B0748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597272B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16A6FDD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w:t>
      </w:r>
      <w:bookmarkStart w:id="50" w:name="_Toc449692098"/>
      <w:r w:rsidRPr="00E1309A">
        <w:rPr>
          <w:rFonts w:ascii="Times New Roman" w:eastAsia="PMingLiU" w:hAnsi="Times New Roman" w:cs="Times New Roman"/>
          <w:noProof/>
          <w:sz w:val="24"/>
          <w:szCs w:val="24"/>
          <w:lang w:val="ro-MD" w:eastAsia="zh-CN"/>
        </w:rPr>
        <w:t>____</w:t>
      </w:r>
    </w:p>
    <w:p w14:paraId="1F64FF8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0AB3FB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4B77A3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DD84EB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E4FE93D"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5AB3BC8C"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C553C9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D01949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0AE3FBF"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7D0428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B94FB1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1D71E7E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5DAE35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950203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1F11D9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1A08555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CBEA24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8646D1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FB8CE8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FD841CC"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11</w:t>
      </w:r>
    </w:p>
    <w:p w14:paraId="26611BC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672A3A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6FC8CF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1B8B72C"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6657EBD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55FFCE01" w14:textId="77777777" w:rsidR="007E70DE" w:rsidRPr="00E1309A" w:rsidRDefault="007E70DE" w:rsidP="007E70DE">
      <w:pPr>
        <w:spacing w:after="0" w:line="240" w:lineRule="auto"/>
        <w:jc w:val="center"/>
        <w:rPr>
          <w:rFonts w:ascii="Times New Roman" w:eastAsia="PMingLiU" w:hAnsi="Times New Roman" w:cs="Times New Roman"/>
          <w:noProof/>
          <w:sz w:val="24"/>
          <w:szCs w:val="24"/>
          <w:lang w:val="ro-MD" w:eastAsia="zh-CN"/>
        </w:rPr>
      </w:pPr>
    </w:p>
    <w:p w14:paraId="518EE4F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GRAFIC DE  EXECUTARE A DOCUMENTAȚIEI DE PROIECT</w:t>
      </w:r>
    </w:p>
    <w:p w14:paraId="71F2A11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041A9C2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(denumirea serviciilor)</w:t>
      </w:r>
    </w:p>
    <w:p w14:paraId="0BE5C2B7"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E70DE" w:rsidRPr="00E1309A" w14:paraId="010F5A3A" w14:textId="77777777" w:rsidTr="009C36E1">
        <w:trPr>
          <w:cantSplit/>
          <w:trHeight w:val="300"/>
        </w:trPr>
        <w:tc>
          <w:tcPr>
            <w:tcW w:w="709" w:type="dxa"/>
            <w:vMerge w:val="restart"/>
          </w:tcPr>
          <w:p w14:paraId="086B969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w:t>
            </w:r>
          </w:p>
          <w:p w14:paraId="227CC37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d/o</w:t>
            </w:r>
          </w:p>
        </w:tc>
        <w:tc>
          <w:tcPr>
            <w:tcW w:w="2825" w:type="dxa"/>
            <w:vMerge w:val="restart"/>
          </w:tcPr>
          <w:p w14:paraId="2764B229"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Grupa de obiecte/denumirea obiectului</w:t>
            </w:r>
          </w:p>
        </w:tc>
        <w:tc>
          <w:tcPr>
            <w:tcW w:w="3126" w:type="dxa"/>
            <w:gridSpan w:val="3"/>
          </w:tcPr>
          <w:p w14:paraId="5D138C4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1</w:t>
            </w:r>
          </w:p>
        </w:tc>
        <w:tc>
          <w:tcPr>
            <w:tcW w:w="1044" w:type="dxa"/>
            <w:gridSpan w:val="2"/>
          </w:tcPr>
          <w:p w14:paraId="51F8B71D"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320" w:type="dxa"/>
            <w:gridSpan w:val="2"/>
          </w:tcPr>
          <w:p w14:paraId="4D95A608"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(n)</w:t>
            </w:r>
          </w:p>
        </w:tc>
      </w:tr>
      <w:tr w:rsidR="007E70DE" w:rsidRPr="00E1309A" w14:paraId="1E12266A" w14:textId="77777777" w:rsidTr="009C36E1">
        <w:trPr>
          <w:cantSplit/>
          <w:trHeight w:val="240"/>
        </w:trPr>
        <w:tc>
          <w:tcPr>
            <w:tcW w:w="709" w:type="dxa"/>
            <w:vMerge/>
          </w:tcPr>
          <w:p w14:paraId="450503F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6C75EA9A"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2B6136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Luna</w:t>
            </w:r>
          </w:p>
        </w:tc>
      </w:tr>
      <w:tr w:rsidR="007E70DE" w:rsidRPr="00E1309A" w14:paraId="402762BB" w14:textId="77777777" w:rsidTr="009C36E1">
        <w:trPr>
          <w:cantSplit/>
          <w:trHeight w:val="120"/>
        </w:trPr>
        <w:tc>
          <w:tcPr>
            <w:tcW w:w="709" w:type="dxa"/>
            <w:vMerge/>
          </w:tcPr>
          <w:p w14:paraId="39587080"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10E0ADA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1671A5C6"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1</w:t>
            </w:r>
          </w:p>
        </w:tc>
        <w:tc>
          <w:tcPr>
            <w:tcW w:w="1215" w:type="dxa"/>
          </w:tcPr>
          <w:p w14:paraId="20F15DD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2</w:t>
            </w:r>
          </w:p>
        </w:tc>
        <w:tc>
          <w:tcPr>
            <w:tcW w:w="1005" w:type="dxa"/>
            <w:gridSpan w:val="2"/>
          </w:tcPr>
          <w:p w14:paraId="66A9004D"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3</w:t>
            </w:r>
          </w:p>
        </w:tc>
        <w:tc>
          <w:tcPr>
            <w:tcW w:w="990" w:type="dxa"/>
            <w:gridSpan w:val="2"/>
          </w:tcPr>
          <w:p w14:paraId="7C7D80F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245" w:type="dxa"/>
          </w:tcPr>
          <w:p w14:paraId="75C921EC"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w:t>
            </w:r>
          </w:p>
        </w:tc>
      </w:tr>
      <w:tr w:rsidR="007E70DE" w:rsidRPr="009C5A9C" w14:paraId="154C331B" w14:textId="77777777" w:rsidTr="009C36E1">
        <w:trPr>
          <w:cantSplit/>
          <w:trHeight w:val="180"/>
        </w:trPr>
        <w:tc>
          <w:tcPr>
            <w:tcW w:w="709" w:type="dxa"/>
          </w:tcPr>
          <w:p w14:paraId="42036D7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2825" w:type="dxa"/>
          </w:tcPr>
          <w:p w14:paraId="188C07D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1</w:t>
            </w:r>
          </w:p>
          <w:p w14:paraId="4F14814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Studii, foto fixarea, releveu, investigații inginerești etc.</w:t>
            </w:r>
          </w:p>
        </w:tc>
        <w:tc>
          <w:tcPr>
            <w:tcW w:w="1035" w:type="dxa"/>
          </w:tcPr>
          <w:p w14:paraId="60AFEB3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7DF6AD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1123CA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3ADB34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59C27D4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27CF130D" w14:textId="77777777" w:rsidTr="009C36E1">
        <w:trPr>
          <w:cantSplit/>
          <w:trHeight w:val="1372"/>
        </w:trPr>
        <w:tc>
          <w:tcPr>
            <w:tcW w:w="709" w:type="dxa"/>
          </w:tcPr>
          <w:p w14:paraId="27515C6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2. </w:t>
            </w:r>
          </w:p>
          <w:p w14:paraId="77522A0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2623A6F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40C80ED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55EE3D2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2FACBBF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2</w:t>
            </w:r>
          </w:p>
          <w:p w14:paraId="10B4A2F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Schiță de proiect __________________</w:t>
            </w:r>
          </w:p>
          <w:p w14:paraId="7CDBBCB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4E35EB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1B49EB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939BA5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76AE1F6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0F87C8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0F605296" w14:textId="77777777" w:rsidTr="009C36E1">
        <w:trPr>
          <w:cantSplit/>
          <w:trHeight w:val="1412"/>
        </w:trPr>
        <w:tc>
          <w:tcPr>
            <w:tcW w:w="709" w:type="dxa"/>
          </w:tcPr>
          <w:p w14:paraId="4E1AADC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w:t>
            </w:r>
          </w:p>
          <w:p w14:paraId="708A16F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7C9EFF5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7AB71DC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5DFF0FE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1D12B17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3</w:t>
            </w:r>
          </w:p>
          <w:p w14:paraId="712F0F2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Proiect de execuție (desene și deviz):</w:t>
            </w:r>
          </w:p>
          <w:p w14:paraId="35660F3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7633B3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4E2FB8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32D8486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2E5D7F0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3DE84C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1A97EB2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126225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F00739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1BC61DD" w14:textId="77777777" w:rsidTr="009C36E1">
        <w:trPr>
          <w:cantSplit/>
          <w:trHeight w:val="1593"/>
        </w:trPr>
        <w:tc>
          <w:tcPr>
            <w:tcW w:w="709" w:type="dxa"/>
          </w:tcPr>
          <w:p w14:paraId="7D4D045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tc>
        <w:tc>
          <w:tcPr>
            <w:tcW w:w="2825" w:type="dxa"/>
          </w:tcPr>
          <w:p w14:paraId="0EAC016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n</w:t>
            </w:r>
          </w:p>
          <w:p w14:paraId="77BF96A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p w14:paraId="0C0264C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52E0C2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1382D51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D36441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5DF646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61A82E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621DA5F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6742BA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bl>
    <w:p w14:paraId="43034935"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01C3BA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0628BDB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64023BA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44B6E49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w:t>
      </w:r>
    </w:p>
    <w:p w14:paraId="376C187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F2B1F8"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1A247CB"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9A90246"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3C914DE"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4324F88"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3921E7CD"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4C683AE"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EB68CBE"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12</w:t>
      </w:r>
    </w:p>
    <w:p w14:paraId="2C422965"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13ACF6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bookmarkEnd w:id="50"/>
    <w:p w14:paraId="48334F60" w14:textId="77777777" w:rsidR="007E70DE" w:rsidRPr="00E1309A" w:rsidRDefault="007E70DE" w:rsidP="007E70DE">
      <w:pPr>
        <w:spacing w:after="0" w:line="240" w:lineRule="auto"/>
        <w:rPr>
          <w:rFonts w:ascii="Times New Roman" w:eastAsia="PMingLiU" w:hAnsi="Times New Roman" w:cs="Times New Roman"/>
          <w:b/>
          <w:noProof/>
          <w:sz w:val="24"/>
          <w:szCs w:val="24"/>
          <w:lang w:val="ro-MD" w:eastAsia="zh-CN"/>
        </w:rPr>
      </w:pPr>
    </w:p>
    <w:p w14:paraId="7378EF1D" w14:textId="77777777" w:rsidR="007E70DE" w:rsidRPr="00E1309A" w:rsidRDefault="007E70DE" w:rsidP="007E70DE">
      <w:pPr>
        <w:spacing w:after="0" w:line="240" w:lineRule="auto"/>
        <w:jc w:val="center"/>
        <w:rPr>
          <w:rFonts w:ascii="Times New Roman" w:eastAsia="PMingLiU" w:hAnsi="Times New Roman" w:cs="Times New Roman"/>
          <w:b/>
          <w:sz w:val="24"/>
          <w:szCs w:val="24"/>
          <w:lang w:val="ro-MD" w:eastAsia="zh-CN"/>
        </w:rPr>
      </w:pPr>
      <w:r w:rsidRPr="00E1309A">
        <w:rPr>
          <w:rFonts w:ascii="Times New Roman" w:eastAsia="PMingLiU" w:hAnsi="Times New Roman" w:cs="Times New Roman"/>
          <w:b/>
          <w:noProof/>
          <w:sz w:val="24"/>
          <w:szCs w:val="24"/>
          <w:lang w:val="ro-MD" w:eastAsia="zh-CN"/>
        </w:rPr>
        <w:t>DECLARAȚIE</w:t>
      </w:r>
    </w:p>
    <w:p w14:paraId="017A1DA8" w14:textId="77777777" w:rsidR="007E70DE" w:rsidRPr="00E1309A" w:rsidRDefault="007E70DE" w:rsidP="007E70DE">
      <w:pPr>
        <w:tabs>
          <w:tab w:val="left" w:pos="567"/>
        </w:tabs>
        <w:spacing w:after="0" w:line="240" w:lineRule="auto"/>
        <w:jc w:val="center"/>
        <w:rPr>
          <w:rFonts w:ascii="Baltica RR" w:eastAsia="Times New Roman" w:hAnsi="Baltica RR" w:cs="Times New Roman"/>
          <w:b/>
          <w:sz w:val="24"/>
          <w:szCs w:val="20"/>
          <w:lang w:val="ro-MD"/>
        </w:rPr>
      </w:pPr>
      <w:r w:rsidRPr="00E1309A">
        <w:rPr>
          <w:rFonts w:ascii="Baltica RR" w:eastAsia="Times New Roman" w:hAnsi="Baltica RR" w:cs="Times New Roman"/>
          <w:b/>
          <w:sz w:val="24"/>
          <w:szCs w:val="20"/>
          <w:lang w:val="ro-MD"/>
        </w:rPr>
        <w:t>privind experien</w:t>
      </w:r>
      <w:r w:rsidRPr="00E1309A">
        <w:rPr>
          <w:rFonts w:ascii="Baltica RR" w:eastAsia="Times New Roman" w:hAnsi="Baltica RR" w:cs="Times New Roman" w:hint="eastAsia"/>
          <w:b/>
          <w:sz w:val="24"/>
          <w:szCs w:val="20"/>
          <w:lang w:val="ro-MD"/>
        </w:rPr>
        <w:t>ţ</w:t>
      </w:r>
      <w:r w:rsidRPr="00E1309A">
        <w:rPr>
          <w:rFonts w:ascii="Baltica RR" w:eastAsia="Times New Roman" w:hAnsi="Baltica RR" w:cs="Times New Roman"/>
          <w:b/>
          <w:sz w:val="24"/>
          <w:szCs w:val="20"/>
          <w:lang w:val="ro-MD"/>
        </w:rPr>
        <w:t>a similar</w:t>
      </w:r>
      <w:r w:rsidRPr="00E1309A">
        <w:rPr>
          <w:rFonts w:ascii="Baltica RR" w:eastAsia="Times New Roman" w:hAnsi="Baltica RR" w:cs="Times New Roman" w:hint="eastAsia"/>
          <w:b/>
          <w:sz w:val="24"/>
          <w:szCs w:val="20"/>
          <w:lang w:val="ro-MD"/>
        </w:rPr>
        <w:t>ă</w:t>
      </w:r>
    </w:p>
    <w:p w14:paraId="44D05BB8"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p>
    <w:p w14:paraId="085B89B3"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Denumirea şi obiectul contractului______________________________________________</w:t>
      </w:r>
    </w:p>
    <w:p w14:paraId="3ABE4D87"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Numărul şi data contractului___________________________________________________</w:t>
      </w:r>
    </w:p>
    <w:p w14:paraId="31B1020B"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Denumirea/numele beneficiarului_______________________________________________</w:t>
      </w:r>
    </w:p>
    <w:p w14:paraId="6EA83D34"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Adresa beneficiarului_________________________________________________________</w:t>
      </w:r>
    </w:p>
    <w:p w14:paraId="4740F298"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Ţara______________________________________________________________________</w:t>
      </w:r>
    </w:p>
    <w:p w14:paraId="21A7910E"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Calitatea în care a participat la îndeplinirea contractului______________________________</w:t>
      </w:r>
    </w:p>
    <w:p w14:paraId="347485C7"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notează opţiunea corespunzătoare)</w:t>
      </w:r>
    </w:p>
    <w:p w14:paraId="753CE5E7" w14:textId="77777777" w:rsidR="007E70DE" w:rsidRPr="00E1309A" w:rsidRDefault="007E70DE" w:rsidP="007E70DE">
      <w:pPr>
        <w:numPr>
          <w:ilvl w:val="0"/>
          <w:numId w:val="6"/>
        </w:numPr>
        <w:tabs>
          <w:tab w:val="left" w:pos="567"/>
        </w:tabs>
        <w:spacing w:after="0" w:line="240" w:lineRule="auto"/>
        <w:ind w:hanging="142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antreprenorul sau antreprenorul general (lider de asociaţie)</w:t>
      </w:r>
    </w:p>
    <w:p w14:paraId="3C4CBB1D" w14:textId="77777777" w:rsidR="007E70DE" w:rsidRPr="00E1309A" w:rsidRDefault="007E70DE" w:rsidP="007E70DE">
      <w:pPr>
        <w:numPr>
          <w:ilvl w:val="0"/>
          <w:numId w:val="6"/>
        </w:num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antreprenor asociat</w:t>
      </w:r>
    </w:p>
    <w:p w14:paraId="66B32C76" w14:textId="77777777" w:rsidR="007E70DE" w:rsidRPr="00E1309A" w:rsidRDefault="007E70DE" w:rsidP="007E70DE">
      <w:pPr>
        <w:numPr>
          <w:ilvl w:val="0"/>
          <w:numId w:val="6"/>
        </w:num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subantreprenor</w:t>
      </w:r>
    </w:p>
    <w:p w14:paraId="02BD9E6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7.  Valoarea contractului</w:t>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exprimată în moneda      </w:t>
      </w:r>
      <w:r w:rsidRPr="00E1309A">
        <w:rPr>
          <w:rFonts w:ascii="Times New Roman" w:eastAsia="Times New Roman" w:hAnsi="Times New Roman" w:cs="Times New Roman"/>
          <w:sz w:val="24"/>
          <w:szCs w:val="24"/>
          <w:lang w:val="ro-MD"/>
        </w:rPr>
        <w:tab/>
        <w:t xml:space="preserve">     exprimată</w:t>
      </w:r>
    </w:p>
    <w:p w14:paraId="3F72D91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care s-a                       </w:t>
      </w:r>
      <w:r w:rsidRPr="00E1309A">
        <w:rPr>
          <w:rFonts w:ascii="Times New Roman" w:eastAsia="Times New Roman" w:hAnsi="Times New Roman" w:cs="Times New Roman"/>
          <w:sz w:val="24"/>
          <w:szCs w:val="24"/>
          <w:lang w:val="ro-MD"/>
        </w:rPr>
        <w:tab/>
        <w:t xml:space="preserve">     în echivalent</w:t>
      </w:r>
    </w:p>
    <w:p w14:paraId="33FE407D" w14:textId="77777777" w:rsidR="007E70DE" w:rsidRPr="00E1309A" w:rsidRDefault="007E70DE" w:rsidP="007E70DE">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încheiat contractul     </w:t>
      </w:r>
      <w:r w:rsidRPr="00E1309A">
        <w:rPr>
          <w:rFonts w:ascii="Times New Roman" w:eastAsia="Times New Roman" w:hAnsi="Times New Roman" w:cs="Times New Roman"/>
          <w:sz w:val="24"/>
          <w:szCs w:val="24"/>
          <w:lang w:val="ro-MD"/>
        </w:rPr>
        <w:tab/>
        <w:t>dolari SUA</w:t>
      </w:r>
    </w:p>
    <w:p w14:paraId="3BFCC7B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a) iniţială (la data semnării contractului )    _________________ </w:t>
      </w:r>
      <w:r w:rsidRPr="00E1309A">
        <w:rPr>
          <w:rFonts w:ascii="Times New Roman" w:eastAsia="Times New Roman" w:hAnsi="Times New Roman" w:cs="Times New Roman"/>
          <w:sz w:val="24"/>
          <w:szCs w:val="24"/>
          <w:lang w:val="ro-MD"/>
        </w:rPr>
        <w:tab/>
        <w:t xml:space="preserve">        __________________</w:t>
      </w:r>
    </w:p>
    <w:p w14:paraId="6B858154"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b) finală </w:t>
      </w:r>
      <w:r w:rsidRPr="00E1309A">
        <w:rPr>
          <w:rFonts w:ascii="Baltica RR" w:eastAsia="Times New Roman" w:hAnsi="Baltica RR" w:cs="Times New Roman"/>
          <w:sz w:val="24"/>
          <w:szCs w:val="20"/>
          <w:lang w:val="ro-MD"/>
        </w:rPr>
        <w:t>(la data  finaliz</w:t>
      </w:r>
      <w:r w:rsidRPr="00E1309A">
        <w:rPr>
          <w:rFonts w:ascii="Baltica RR" w:eastAsia="Times New Roman" w:hAnsi="Baltica RR" w:cs="Times New Roman" w:hint="eastAsia"/>
          <w:sz w:val="24"/>
          <w:szCs w:val="20"/>
          <w:lang w:val="ro-MD"/>
        </w:rPr>
        <w:t>ă</w:t>
      </w:r>
      <w:r w:rsidRPr="00E1309A">
        <w:rPr>
          <w:rFonts w:ascii="Baltica RR" w:eastAsia="Times New Roman" w:hAnsi="Baltica RR" w:cs="Times New Roman"/>
          <w:sz w:val="24"/>
          <w:szCs w:val="20"/>
          <w:lang w:val="ro-MD"/>
        </w:rPr>
        <w:t>rii contractului) __________________</w:t>
      </w:r>
      <w:r w:rsidRPr="00E1309A">
        <w:rPr>
          <w:rFonts w:ascii="Baltica RR" w:eastAsia="Times New Roman" w:hAnsi="Baltica RR" w:cs="Times New Roman"/>
          <w:sz w:val="24"/>
          <w:szCs w:val="20"/>
          <w:lang w:val="ro-MD"/>
        </w:rPr>
        <w:tab/>
        <w:t xml:space="preserve">    ____________________</w:t>
      </w:r>
    </w:p>
    <w:p w14:paraId="7BBF5DE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14:paraId="7782B12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9. Perioada de executare a lucrării (luni)</w:t>
      </w:r>
    </w:p>
    <w:p w14:paraId="6BD2E23B" w14:textId="77777777" w:rsidR="007E70DE" w:rsidRPr="00E1309A" w:rsidRDefault="007E70DE" w:rsidP="007E70DE">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contractată_______________________________________________________________</w:t>
      </w:r>
    </w:p>
    <w:p w14:paraId="143DF323" w14:textId="77777777" w:rsidR="007E70DE" w:rsidRPr="00E1309A" w:rsidRDefault="007E70DE" w:rsidP="007E70DE">
      <w:pPr>
        <w:tabs>
          <w:tab w:val="left" w:pos="567"/>
          <w:tab w:val="left" w:pos="1080"/>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b) efectiv realizată ____________________________________________________________</w:t>
      </w:r>
    </w:p>
    <w:p w14:paraId="27A54960" w14:textId="77777777" w:rsidR="007E70DE" w:rsidRPr="00E1309A" w:rsidRDefault="007E70DE" w:rsidP="007E70DE">
      <w:pPr>
        <w:tabs>
          <w:tab w:val="left" w:pos="567"/>
          <w:tab w:val="left" w:pos="1080"/>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14:paraId="0AFCC28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10. Numărul şi data procesului-verbal de recepţie la terminarea lucrărilor _________________</w:t>
      </w:r>
    </w:p>
    <w:p w14:paraId="1DBFF9B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11. Principalele remedieri şi completări înscrise în procesul-verbal de recepţie_____________</w:t>
      </w:r>
    </w:p>
    <w:p w14:paraId="68DC4D5A"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w:t>
      </w:r>
    </w:p>
    <w:p w14:paraId="66906E67"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DE85729" w14:textId="77777777" w:rsidR="007E70DE" w:rsidRPr="00E1309A" w:rsidRDefault="007E70DE" w:rsidP="007E70DE">
      <w:pPr>
        <w:spacing w:after="0" w:line="240" w:lineRule="auto"/>
        <w:rPr>
          <w:rFonts w:ascii="Times New Roman" w:eastAsia="MS Mincho" w:hAnsi="Times New Roman" w:cs="Times New Roman"/>
          <w:noProof/>
          <w:sz w:val="24"/>
          <w:szCs w:val="24"/>
          <w:lang w:val="ro-MD" w:eastAsia="zh-CN"/>
        </w:rPr>
      </w:pPr>
    </w:p>
    <w:p w14:paraId="65648F64" w14:textId="77777777" w:rsidR="007E70DE" w:rsidRPr="00E1309A" w:rsidRDefault="007E70DE" w:rsidP="007E70DE">
      <w:pPr>
        <w:spacing w:after="0" w:line="240" w:lineRule="auto"/>
        <w:rPr>
          <w:rFonts w:ascii="Times New Roman" w:eastAsia="MS Mincho" w:hAnsi="Times New Roman" w:cs="Times New Roman"/>
          <w:noProof/>
          <w:sz w:val="24"/>
          <w:szCs w:val="24"/>
          <w:lang w:val="ro-MD" w:eastAsia="zh-CN"/>
        </w:rPr>
      </w:pPr>
      <w:r w:rsidRPr="00E1309A">
        <w:rPr>
          <w:rFonts w:ascii="Times New Roman" w:eastAsia="MS Mincho" w:hAnsi="Times New Roman" w:cs="Times New Roman"/>
          <w:noProof/>
          <w:sz w:val="24"/>
          <w:szCs w:val="24"/>
          <w:lang w:val="ro-MD" w:eastAsia="zh-CN"/>
        </w:rPr>
        <w:t>Data completării:______________________</w:t>
      </w:r>
    </w:p>
    <w:p w14:paraId="5DDDE4D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w:t>
      </w:r>
    </w:p>
    <w:p w14:paraId="249FF89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w:t>
      </w:r>
    </w:p>
    <w:p w14:paraId="280FE04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041C5C44" w14:textId="77777777" w:rsidR="007E70DE" w:rsidRPr="00E1309A" w:rsidRDefault="007E70DE" w:rsidP="007E70DE">
      <w:pPr>
        <w:spacing w:after="0" w:line="240" w:lineRule="auto"/>
        <w:jc w:val="both"/>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w:t>
      </w:r>
    </w:p>
    <w:p w14:paraId="4F0C46F6"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1" w:name="_Toc449692109"/>
    </w:p>
    <w:p w14:paraId="250B364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A2E9671"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284E338F"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5B1CCBDD"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7AC5D218"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1219E9BE"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728DDC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45D157F6"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B286072"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2708B45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13FBD0B7"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E82C529"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9D29714"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13</w:t>
      </w:r>
    </w:p>
    <w:p w14:paraId="5EFAA44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07DBCC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2BF9E26"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C22BD59"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bookmarkEnd w:id="51"/>
    <w:p w14:paraId="2BC6B2E3"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p>
    <w:p w14:paraId="00C977BD" w14:textId="77777777" w:rsidR="007E70DE" w:rsidRPr="00E1309A" w:rsidRDefault="007E70DE" w:rsidP="007E70DE">
      <w:pPr>
        <w:tabs>
          <w:tab w:val="left" w:pos="567"/>
        </w:tabs>
        <w:spacing w:after="0" w:line="240" w:lineRule="auto"/>
        <w:jc w:val="center"/>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 xml:space="preserve">DECLARAȚIE </w:t>
      </w:r>
    </w:p>
    <w:p w14:paraId="4C034A9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PMingLiU" w:hAnsi="Times New Roman" w:cs="Times New Roman"/>
          <w:b/>
          <w:sz w:val="24"/>
          <w:szCs w:val="24"/>
          <w:lang w:val="ro-MD" w:eastAsia="zh-CN"/>
        </w:rPr>
        <w:t xml:space="preserve">privind </w:t>
      </w:r>
      <w:r w:rsidRPr="00E1309A">
        <w:rPr>
          <w:rFonts w:ascii="Times New Roman" w:eastAsia="Times New Roman" w:hAnsi="Times New Roman" w:cs="Times New Roman"/>
          <w:b/>
          <w:sz w:val="24"/>
          <w:szCs w:val="24"/>
          <w:lang w:val="ro-MD"/>
        </w:rPr>
        <w:t>lista principalelor lucrări executate în ultimul an de activitate</w:t>
      </w:r>
    </w:p>
    <w:p w14:paraId="35524D07"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E70DE" w:rsidRPr="009C5A9C" w14:paraId="4D28806F" w14:textId="77777777" w:rsidTr="009C36E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161E707"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w:t>
            </w:r>
          </w:p>
          <w:p w14:paraId="13E8B716"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eastAsia="zh-CN"/>
              </w:rPr>
            </w:pPr>
            <w:r w:rsidRPr="00E1309A">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61C47BAA"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9C91D32"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371EB58"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Calitatea antreprenorului</w:t>
            </w:r>
            <w:r w:rsidRPr="00E1309A">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045E6331"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4100892"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625A499"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şi data procesului-verbal de recepţie la terminarea lucrărilor</w:t>
            </w:r>
          </w:p>
        </w:tc>
      </w:tr>
      <w:tr w:rsidR="007E70DE" w:rsidRPr="00E1309A" w14:paraId="615ED379"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25D41005"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537766A8"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26AA28E1"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68EEFE2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39903C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032821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CB5B14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r w:rsidR="007E70DE" w:rsidRPr="00E1309A" w14:paraId="427554BF"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0DE3AB57"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7230EF0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5A4F2294"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8EE80C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0CF132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31FB118"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1D98FFA"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r w:rsidR="007E70DE" w:rsidRPr="00E1309A" w14:paraId="5E2AF301"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2A40F596"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191A38F0"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1E070091"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DAD890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56F916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42A533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56C8532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bl>
    <w:p w14:paraId="30B96686"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539EF181"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vertAlign w:val="superscript"/>
          <w:lang w:val="ro-MD"/>
        </w:rPr>
        <w:t>*</w:t>
      </w:r>
      <w:r w:rsidRPr="00E1309A">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13A3BF01"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BE3346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w:t>
      </w:r>
    </w:p>
    <w:p w14:paraId="265D0465"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w:t>
      </w:r>
    </w:p>
    <w:p w14:paraId="597E4F0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w:t>
      </w:r>
    </w:p>
    <w:p w14:paraId="5DAAFCE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w:t>
      </w:r>
    </w:p>
    <w:p w14:paraId="03B46A88"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2" w:name="_Toc449692110"/>
    </w:p>
    <w:p w14:paraId="3B67A39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1FCD7C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BEF2FB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207007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1AA6FF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2950A5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AB9FE9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C6820F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1C4D20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6BB63B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DEE1EC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31F9F51"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F2FDD4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A48307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E7889B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1472F2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2E9D66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FD3B77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833107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A0BD88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37ECCC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837D7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970D90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943C8F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14</w:t>
      </w:r>
    </w:p>
    <w:p w14:paraId="0881DEF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953496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34AE1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F06A98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2"/>
    <w:p w14:paraId="3DA17FD9"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77B2747B" w14:textId="77777777" w:rsidR="007E70DE" w:rsidRPr="00E1309A" w:rsidRDefault="007E70DE" w:rsidP="007E70DE">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3" w:name="_Toc449632664"/>
      <w:bookmarkStart w:id="54" w:name="_Toc449633156"/>
      <w:bookmarkStart w:id="55" w:name="_Toc449692111"/>
      <w:r w:rsidRPr="00E1309A">
        <w:rPr>
          <w:rFonts w:ascii="Times New Roman" w:eastAsia="PMingLiU" w:hAnsi="Times New Roman" w:cs="Times New Roman"/>
          <w:b/>
          <w:bCs/>
          <w:iCs/>
          <w:noProof/>
          <w:sz w:val="24"/>
          <w:szCs w:val="24"/>
          <w:lang w:val="ro-MD" w:eastAsia="zh-CN"/>
        </w:rPr>
        <w:t>DECLARAŢIE</w:t>
      </w:r>
      <w:bookmarkEnd w:id="53"/>
      <w:bookmarkEnd w:id="54"/>
      <w:bookmarkEnd w:id="55"/>
    </w:p>
    <w:p w14:paraId="142B8BEC" w14:textId="77777777" w:rsidR="007E70DE" w:rsidRPr="00E1309A" w:rsidRDefault="007E70DE" w:rsidP="007E70DE">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6" w:name="_Toc449632665"/>
      <w:bookmarkStart w:id="57" w:name="_Toc449633157"/>
      <w:bookmarkStart w:id="58" w:name="_Toc449692112"/>
      <w:r w:rsidRPr="00E1309A">
        <w:rPr>
          <w:rFonts w:ascii="Times New Roman" w:eastAsia="PMingLiU" w:hAnsi="Times New Roman" w:cs="Times New Roman"/>
          <w:b/>
          <w:noProof/>
          <w:sz w:val="24"/>
          <w:szCs w:val="24"/>
          <w:lang w:val="ro-MD"/>
        </w:rPr>
        <w:t xml:space="preserve">privind dotările specifice, utilajul şi echipamentul necesar </w:t>
      </w:r>
      <w:r w:rsidRPr="00E1309A">
        <w:rPr>
          <w:rFonts w:ascii="Times New Roman" w:eastAsia="PMingLiU" w:hAnsi="Times New Roman" w:cs="Times New Roman"/>
          <w:b/>
          <w:bCs/>
          <w:noProof/>
          <w:spacing w:val="-2"/>
          <w:sz w:val="24"/>
          <w:szCs w:val="24"/>
          <w:lang w:val="ro-MD" w:eastAsia="zh-CN"/>
        </w:rPr>
        <w:t xml:space="preserve">pentru </w:t>
      </w:r>
      <w:r w:rsidRPr="00E1309A">
        <w:rPr>
          <w:rFonts w:ascii="Times New Roman" w:eastAsia="PMingLiU" w:hAnsi="Times New Roman" w:cs="Times New Roman"/>
          <w:b/>
          <w:noProof/>
          <w:sz w:val="24"/>
          <w:szCs w:val="24"/>
          <w:lang w:val="ro-MD" w:eastAsia="zh-CN"/>
        </w:rPr>
        <w:t>îndeplinirea corespunzătoare a contractului</w:t>
      </w:r>
      <w:bookmarkEnd w:id="56"/>
      <w:bookmarkEnd w:id="57"/>
      <w:bookmarkEnd w:id="58"/>
    </w:p>
    <w:p w14:paraId="65A38C5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E70DE" w:rsidRPr="009C5A9C" w14:paraId="1A73BA43" w14:textId="77777777" w:rsidTr="009C36E1">
        <w:trPr>
          <w:trHeight w:val="700"/>
        </w:trPr>
        <w:tc>
          <w:tcPr>
            <w:tcW w:w="720" w:type="dxa"/>
          </w:tcPr>
          <w:p w14:paraId="4E4AC003" w14:textId="77777777" w:rsidR="007E70DE" w:rsidRPr="00E1309A" w:rsidRDefault="007E70DE" w:rsidP="009C36E1">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24B522F6"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Nr.</w:t>
            </w:r>
          </w:p>
          <w:p w14:paraId="540AF21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d/o</w:t>
            </w:r>
          </w:p>
        </w:tc>
        <w:tc>
          <w:tcPr>
            <w:tcW w:w="4680" w:type="dxa"/>
            <w:vAlign w:val="center"/>
          </w:tcPr>
          <w:p w14:paraId="42F70599"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9E87DD"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71CEF57C"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Unitatea de măsură</w:t>
            </w:r>
          </w:p>
          <w:p w14:paraId="2BAC8BD6"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(bucăţi şi seturi)</w:t>
            </w:r>
          </w:p>
        </w:tc>
        <w:tc>
          <w:tcPr>
            <w:tcW w:w="1289" w:type="dxa"/>
            <w:vAlign w:val="center"/>
          </w:tcPr>
          <w:p w14:paraId="157D58E7"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04C846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Asigurate din dotare</w:t>
            </w:r>
          </w:p>
        </w:tc>
        <w:tc>
          <w:tcPr>
            <w:tcW w:w="1544" w:type="dxa"/>
            <w:vAlign w:val="center"/>
          </w:tcPr>
          <w:p w14:paraId="123E9EAB"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0759C8A9"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Asigurate de la terţi sau din alte surse</w:t>
            </w:r>
          </w:p>
        </w:tc>
      </w:tr>
      <w:tr w:rsidR="007E70DE" w:rsidRPr="00E1309A" w14:paraId="61616380" w14:textId="77777777" w:rsidTr="009C36E1">
        <w:trPr>
          <w:trHeight w:val="240"/>
        </w:trPr>
        <w:tc>
          <w:tcPr>
            <w:tcW w:w="720" w:type="dxa"/>
          </w:tcPr>
          <w:p w14:paraId="64BD5F06"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0</w:t>
            </w:r>
          </w:p>
        </w:tc>
        <w:tc>
          <w:tcPr>
            <w:tcW w:w="4680" w:type="dxa"/>
          </w:tcPr>
          <w:p w14:paraId="4FF35C5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w:t>
            </w:r>
          </w:p>
        </w:tc>
        <w:tc>
          <w:tcPr>
            <w:tcW w:w="1260" w:type="dxa"/>
          </w:tcPr>
          <w:p w14:paraId="462A7CC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w:t>
            </w:r>
          </w:p>
        </w:tc>
        <w:tc>
          <w:tcPr>
            <w:tcW w:w="1289" w:type="dxa"/>
          </w:tcPr>
          <w:p w14:paraId="6701ABD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w:t>
            </w:r>
          </w:p>
        </w:tc>
        <w:tc>
          <w:tcPr>
            <w:tcW w:w="1544" w:type="dxa"/>
          </w:tcPr>
          <w:p w14:paraId="462A573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w:t>
            </w:r>
          </w:p>
        </w:tc>
      </w:tr>
      <w:tr w:rsidR="007E70DE" w:rsidRPr="00E1309A" w14:paraId="215DC50F" w14:textId="77777777" w:rsidTr="009C36E1">
        <w:trPr>
          <w:trHeight w:val="240"/>
        </w:trPr>
        <w:tc>
          <w:tcPr>
            <w:tcW w:w="720" w:type="dxa"/>
          </w:tcPr>
          <w:p w14:paraId="7033030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w:t>
            </w:r>
          </w:p>
        </w:tc>
        <w:tc>
          <w:tcPr>
            <w:tcW w:w="4680" w:type="dxa"/>
          </w:tcPr>
          <w:p w14:paraId="700757F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4C587E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08FB6A2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025489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06F742C0" w14:textId="77777777" w:rsidTr="009C36E1">
        <w:trPr>
          <w:trHeight w:val="240"/>
        </w:trPr>
        <w:tc>
          <w:tcPr>
            <w:tcW w:w="720" w:type="dxa"/>
          </w:tcPr>
          <w:p w14:paraId="255D96E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p>
        </w:tc>
        <w:tc>
          <w:tcPr>
            <w:tcW w:w="4680" w:type="dxa"/>
          </w:tcPr>
          <w:p w14:paraId="12722C0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110C14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AD43A8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AD6368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36B38BC8" w14:textId="77777777" w:rsidTr="009C36E1">
        <w:trPr>
          <w:trHeight w:val="240"/>
        </w:trPr>
        <w:tc>
          <w:tcPr>
            <w:tcW w:w="720" w:type="dxa"/>
          </w:tcPr>
          <w:p w14:paraId="56C8618B"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w:t>
            </w:r>
          </w:p>
        </w:tc>
        <w:tc>
          <w:tcPr>
            <w:tcW w:w="4680" w:type="dxa"/>
          </w:tcPr>
          <w:p w14:paraId="6052E84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7A5393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890DBE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8502BF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12ABB7AD" w14:textId="77777777" w:rsidTr="009C36E1">
        <w:trPr>
          <w:trHeight w:val="240"/>
        </w:trPr>
        <w:tc>
          <w:tcPr>
            <w:tcW w:w="720" w:type="dxa"/>
          </w:tcPr>
          <w:p w14:paraId="2106449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p>
        </w:tc>
        <w:tc>
          <w:tcPr>
            <w:tcW w:w="4680" w:type="dxa"/>
          </w:tcPr>
          <w:p w14:paraId="0882DD0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F67276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35F283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04963CE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37C97523" w14:textId="77777777" w:rsidTr="009C36E1">
        <w:trPr>
          <w:trHeight w:val="240"/>
        </w:trPr>
        <w:tc>
          <w:tcPr>
            <w:tcW w:w="720" w:type="dxa"/>
          </w:tcPr>
          <w:p w14:paraId="60B2131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2A92DF0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5F83C81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D9F25E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D7E77D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2852B857" w14:textId="77777777" w:rsidTr="009C36E1">
        <w:trPr>
          <w:trHeight w:val="240"/>
        </w:trPr>
        <w:tc>
          <w:tcPr>
            <w:tcW w:w="720" w:type="dxa"/>
          </w:tcPr>
          <w:p w14:paraId="469F925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w:t>
            </w:r>
          </w:p>
        </w:tc>
        <w:tc>
          <w:tcPr>
            <w:tcW w:w="4680" w:type="dxa"/>
          </w:tcPr>
          <w:p w14:paraId="72BEBAAC"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A0C3DD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62AE17F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BDAEA1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0876A87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B2A96C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BE83D0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577AB18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18F95C6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315B163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0E700F4E" w14:textId="77777777" w:rsidR="007E70DE" w:rsidRPr="00E1309A" w:rsidRDefault="007E70DE" w:rsidP="007E70DE">
      <w:pPr>
        <w:spacing w:after="200" w:line="276" w:lineRule="auto"/>
        <w:jc w:val="center"/>
        <w:rPr>
          <w:rFonts w:ascii="Times New Roman" w:eastAsia="PMingLiU" w:hAnsi="Times New Roman" w:cs="Times New Roman"/>
          <w:noProof/>
          <w:sz w:val="24"/>
          <w:szCs w:val="24"/>
          <w:lang w:val="ro-MD" w:eastAsia="zh-CN"/>
        </w:rPr>
      </w:pPr>
      <w:bookmarkStart w:id="59" w:name="_Toc449692113"/>
    </w:p>
    <w:p w14:paraId="7C07D63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3B1BC4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490773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53A2BC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3AE775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7251CB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5CBB01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22E1AE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DCAAF2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3AEAE4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F60D9B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18C5DD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0F8518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15C74C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2F8836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2D5FE88"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6926167"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15</w:t>
      </w:r>
    </w:p>
    <w:p w14:paraId="28AF8D8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1D5371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1BAFD01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CECEB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9"/>
    <w:p w14:paraId="12DCD31E"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3C9BE5D0" w14:textId="77777777" w:rsidR="007E70DE" w:rsidRPr="00E1309A" w:rsidRDefault="007E70DE" w:rsidP="007E70DE">
      <w:pPr>
        <w:spacing w:after="0" w:line="240" w:lineRule="auto"/>
        <w:ind w:firstLine="709"/>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DECLARAŢIE</w:t>
      </w:r>
    </w:p>
    <w:p w14:paraId="43CC3414" w14:textId="77777777" w:rsidR="007E70DE" w:rsidRPr="00E1309A" w:rsidRDefault="007E70DE" w:rsidP="007E70DE">
      <w:pPr>
        <w:spacing w:after="0" w:line="240" w:lineRule="auto"/>
        <w:ind w:firstLine="709"/>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privind personalul de specialitate propus pentru implementarea contractului</w:t>
      </w:r>
    </w:p>
    <w:p w14:paraId="0BF6C31A"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E70DE" w:rsidRPr="009C5A9C" w14:paraId="3B530111" w14:textId="77777777" w:rsidTr="009C36E1">
        <w:trPr>
          <w:cantSplit/>
          <w:trHeight w:val="1942"/>
        </w:trPr>
        <w:tc>
          <w:tcPr>
            <w:tcW w:w="273" w:type="pct"/>
            <w:vAlign w:val="center"/>
          </w:tcPr>
          <w:p w14:paraId="14A77C2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p>
          <w:p w14:paraId="78520D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w:t>
            </w:r>
          </w:p>
          <w:p w14:paraId="7ED61558"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d/o</w:t>
            </w:r>
          </w:p>
        </w:tc>
        <w:tc>
          <w:tcPr>
            <w:tcW w:w="727" w:type="pct"/>
            <w:vAlign w:val="center"/>
          </w:tcPr>
          <w:p w14:paraId="75FDDC42"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26F7C398"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Funcţia</w:t>
            </w:r>
          </w:p>
        </w:tc>
        <w:tc>
          <w:tcPr>
            <w:tcW w:w="1000" w:type="pct"/>
            <w:vAlign w:val="center"/>
          </w:tcPr>
          <w:p w14:paraId="0A175C30"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3D38593B"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Studii de specialitate</w:t>
            </w:r>
          </w:p>
        </w:tc>
        <w:tc>
          <w:tcPr>
            <w:tcW w:w="1036" w:type="pct"/>
            <w:vAlign w:val="center"/>
          </w:tcPr>
          <w:p w14:paraId="35C404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3BE6C077"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1E7266AE"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certificatului de atestare</w:t>
            </w:r>
          </w:p>
          <w:p w14:paraId="25D9E5B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și data eliberării</w:t>
            </w:r>
          </w:p>
          <w:p w14:paraId="334DB841"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47A2603E"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7E70DE" w:rsidRPr="00E1309A" w14:paraId="09875ACA" w14:textId="77777777" w:rsidTr="009C36E1">
        <w:trPr>
          <w:cantSplit/>
          <w:trHeight w:val="320"/>
        </w:trPr>
        <w:tc>
          <w:tcPr>
            <w:tcW w:w="273" w:type="pct"/>
          </w:tcPr>
          <w:p w14:paraId="7A5CBB25" w14:textId="77777777" w:rsidR="007E70DE" w:rsidRPr="00E1309A" w:rsidRDefault="007E70DE" w:rsidP="009C36E1">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52846FB4"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w:t>
            </w:r>
          </w:p>
        </w:tc>
        <w:tc>
          <w:tcPr>
            <w:tcW w:w="1000" w:type="pct"/>
          </w:tcPr>
          <w:p w14:paraId="3DBE309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w:t>
            </w:r>
          </w:p>
        </w:tc>
        <w:tc>
          <w:tcPr>
            <w:tcW w:w="1036" w:type="pct"/>
          </w:tcPr>
          <w:p w14:paraId="445A254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3</w:t>
            </w:r>
          </w:p>
        </w:tc>
        <w:tc>
          <w:tcPr>
            <w:tcW w:w="1056" w:type="pct"/>
          </w:tcPr>
          <w:p w14:paraId="5154351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4</w:t>
            </w:r>
          </w:p>
        </w:tc>
        <w:tc>
          <w:tcPr>
            <w:tcW w:w="908" w:type="pct"/>
          </w:tcPr>
          <w:p w14:paraId="26864EB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5</w:t>
            </w:r>
          </w:p>
        </w:tc>
      </w:tr>
      <w:tr w:rsidR="007E70DE" w:rsidRPr="00E1309A" w14:paraId="53780111" w14:textId="77777777" w:rsidTr="009C36E1">
        <w:trPr>
          <w:cantSplit/>
          <w:trHeight w:val="140"/>
        </w:trPr>
        <w:tc>
          <w:tcPr>
            <w:tcW w:w="273" w:type="pct"/>
          </w:tcPr>
          <w:p w14:paraId="28B2BEB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C4B495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Arhitect-șef</w:t>
            </w:r>
          </w:p>
        </w:tc>
        <w:tc>
          <w:tcPr>
            <w:tcW w:w="1000" w:type="pct"/>
          </w:tcPr>
          <w:p w14:paraId="1F48BCA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47977C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2F500D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C2DC8A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3DBDECA8" w14:textId="77777777" w:rsidTr="009C36E1">
        <w:trPr>
          <w:cantSplit/>
          <w:trHeight w:val="140"/>
        </w:trPr>
        <w:tc>
          <w:tcPr>
            <w:tcW w:w="273" w:type="pct"/>
          </w:tcPr>
          <w:p w14:paraId="3DCDDBC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D765B4F"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Inginer-șef</w:t>
            </w:r>
          </w:p>
        </w:tc>
        <w:tc>
          <w:tcPr>
            <w:tcW w:w="1000" w:type="pct"/>
          </w:tcPr>
          <w:p w14:paraId="6099A7A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01C0EC1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12CDF1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1177D89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389A6B7B" w14:textId="77777777" w:rsidTr="009C36E1">
        <w:trPr>
          <w:cantSplit/>
          <w:trHeight w:val="140"/>
        </w:trPr>
        <w:tc>
          <w:tcPr>
            <w:tcW w:w="273" w:type="pct"/>
          </w:tcPr>
          <w:p w14:paraId="3A2CB8E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BE67E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Diriginţi de şantier</w:t>
            </w:r>
          </w:p>
        </w:tc>
        <w:tc>
          <w:tcPr>
            <w:tcW w:w="1000" w:type="pct"/>
          </w:tcPr>
          <w:p w14:paraId="03A42D8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C7296F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3173BA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D595EE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6A3A9CC9" w14:textId="77777777" w:rsidTr="009C36E1">
        <w:trPr>
          <w:cantSplit/>
          <w:trHeight w:val="140"/>
        </w:trPr>
        <w:tc>
          <w:tcPr>
            <w:tcW w:w="273" w:type="pct"/>
          </w:tcPr>
          <w:p w14:paraId="171A23E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E1178F"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Maiştri</w:t>
            </w:r>
          </w:p>
        </w:tc>
        <w:tc>
          <w:tcPr>
            <w:tcW w:w="1000" w:type="pct"/>
          </w:tcPr>
          <w:p w14:paraId="3651A855"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5B3A77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82D1B6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458068A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2F108E46" w14:textId="77777777" w:rsidTr="009C36E1">
        <w:trPr>
          <w:cantSplit/>
          <w:trHeight w:val="1270"/>
        </w:trPr>
        <w:tc>
          <w:tcPr>
            <w:tcW w:w="273" w:type="pct"/>
          </w:tcPr>
          <w:p w14:paraId="659DC2F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704DE99A"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Specialişti</w:t>
            </w:r>
          </w:p>
          <w:p w14:paraId="7807B1A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p w14:paraId="5A37457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p w14:paraId="15717C9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tc>
        <w:tc>
          <w:tcPr>
            <w:tcW w:w="1000" w:type="pct"/>
          </w:tcPr>
          <w:p w14:paraId="3DC57ED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5C9F59E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8494A1C"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5EAD07C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292EEE9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884FF6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71473B1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54B2699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5B89EBD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5528BDF1"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60" w:name="_Toc449692114"/>
    </w:p>
    <w:p w14:paraId="170B9A8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334B81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8870BE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FE10DB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7D8DD8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5B87EE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1E865F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B9C819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E24FF1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C5AB86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F61E16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90FE71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1FF35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EC7B9C8"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F2F11B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BC6533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7373B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622B34A8"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16</w:t>
      </w:r>
    </w:p>
    <w:p w14:paraId="2E8FF09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30CB4D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98308A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2EFD95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672B7C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60"/>
    <w:p w14:paraId="6A020657"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6ABA33C2"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LISTA SUBCONTRACTANȚILOR</w:t>
      </w:r>
    </w:p>
    <w:p w14:paraId="046098DC"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ŞI PARTEA/PĂRŢILE DIN CONTRACT CARE SUNT</w:t>
      </w:r>
    </w:p>
    <w:p w14:paraId="08D4DB4F"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ÎNDEPLINITE DE ACEŞTIA</w:t>
      </w:r>
    </w:p>
    <w:p w14:paraId="68EE1FB1"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E70DE" w:rsidRPr="00E1309A" w14:paraId="23F65B14" w14:textId="77777777" w:rsidTr="009C36E1">
        <w:trPr>
          <w:cantSplit/>
          <w:trHeight w:val="920"/>
        </w:trPr>
        <w:tc>
          <w:tcPr>
            <w:tcW w:w="0" w:type="auto"/>
            <w:vAlign w:val="center"/>
          </w:tcPr>
          <w:p w14:paraId="1242B9C5"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Nr. d/o</w:t>
            </w:r>
          </w:p>
        </w:tc>
        <w:tc>
          <w:tcPr>
            <w:tcW w:w="3126" w:type="dxa"/>
            <w:vAlign w:val="center"/>
          </w:tcPr>
          <w:p w14:paraId="24DD86B2"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Numele şi adresa subantreprenorilor</w:t>
            </w:r>
          </w:p>
        </w:tc>
        <w:tc>
          <w:tcPr>
            <w:tcW w:w="1984" w:type="dxa"/>
            <w:vAlign w:val="center"/>
          </w:tcPr>
          <w:p w14:paraId="6185231E"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Activităţi din contract</w:t>
            </w:r>
          </w:p>
        </w:tc>
        <w:tc>
          <w:tcPr>
            <w:tcW w:w="1443" w:type="dxa"/>
            <w:vAlign w:val="center"/>
          </w:tcPr>
          <w:p w14:paraId="4BA1288A"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Valoarea aproximativă</w:t>
            </w:r>
          </w:p>
        </w:tc>
        <w:tc>
          <w:tcPr>
            <w:tcW w:w="0" w:type="auto"/>
            <w:vAlign w:val="center"/>
          </w:tcPr>
          <w:p w14:paraId="009D0C88"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 din valoarea contractului</w:t>
            </w:r>
          </w:p>
        </w:tc>
      </w:tr>
      <w:tr w:rsidR="007E70DE" w:rsidRPr="00E1309A" w14:paraId="773D1C5A" w14:textId="77777777" w:rsidTr="009C36E1">
        <w:trPr>
          <w:trHeight w:val="175"/>
        </w:trPr>
        <w:tc>
          <w:tcPr>
            <w:tcW w:w="0" w:type="auto"/>
          </w:tcPr>
          <w:p w14:paraId="3D10E569"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w:t>
            </w:r>
          </w:p>
        </w:tc>
        <w:tc>
          <w:tcPr>
            <w:tcW w:w="3126" w:type="dxa"/>
          </w:tcPr>
          <w:p w14:paraId="4C3DB5A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766E111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7793A31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5E542B5"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64CF4CBD" w14:textId="77777777" w:rsidTr="009C36E1">
        <w:trPr>
          <w:trHeight w:val="337"/>
        </w:trPr>
        <w:tc>
          <w:tcPr>
            <w:tcW w:w="0" w:type="auto"/>
          </w:tcPr>
          <w:p w14:paraId="7E75999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p>
        </w:tc>
        <w:tc>
          <w:tcPr>
            <w:tcW w:w="3126" w:type="dxa"/>
          </w:tcPr>
          <w:p w14:paraId="0092EBB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F6875B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0578987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E7EE2C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5A420264" w14:textId="77777777" w:rsidTr="009C36E1">
        <w:trPr>
          <w:trHeight w:val="181"/>
        </w:trPr>
        <w:tc>
          <w:tcPr>
            <w:tcW w:w="0" w:type="auto"/>
          </w:tcPr>
          <w:p w14:paraId="7FBFDFB9"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w:t>
            </w:r>
          </w:p>
        </w:tc>
        <w:tc>
          <w:tcPr>
            <w:tcW w:w="3126" w:type="dxa"/>
          </w:tcPr>
          <w:p w14:paraId="7EF6C01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B33B37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979450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C5A2B7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739D85E9" w14:textId="77777777" w:rsidTr="009C36E1">
        <w:trPr>
          <w:trHeight w:val="181"/>
        </w:trPr>
        <w:tc>
          <w:tcPr>
            <w:tcW w:w="0" w:type="auto"/>
          </w:tcPr>
          <w:p w14:paraId="31629CE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w:t>
            </w:r>
          </w:p>
        </w:tc>
        <w:tc>
          <w:tcPr>
            <w:tcW w:w="3126" w:type="dxa"/>
          </w:tcPr>
          <w:p w14:paraId="2F2A3D4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27ECF0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5D9E6E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37C538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7FE318DB" w14:textId="77777777" w:rsidTr="009C36E1">
        <w:trPr>
          <w:trHeight w:val="181"/>
        </w:trPr>
        <w:tc>
          <w:tcPr>
            <w:tcW w:w="0" w:type="auto"/>
          </w:tcPr>
          <w:p w14:paraId="7D271EF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60DD177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CD93F2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559046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530B9F1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463D922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31CC11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w:t>
      </w:r>
    </w:p>
    <w:p w14:paraId="4128E19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w:t>
      </w:r>
    </w:p>
    <w:p w14:paraId="5863C50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w:t>
      </w:r>
    </w:p>
    <w:p w14:paraId="0689C56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w:t>
      </w:r>
    </w:p>
    <w:p w14:paraId="6E67CF6B" w14:textId="77777777" w:rsidR="007E70DE" w:rsidRPr="00E1309A" w:rsidRDefault="007E70DE" w:rsidP="007E70DE">
      <w:pPr>
        <w:spacing w:after="0" w:line="240" w:lineRule="auto"/>
        <w:rPr>
          <w:rFonts w:ascii="Times New Roman" w:eastAsia="PMingLiU" w:hAnsi="Times New Roman" w:cs="Times New Roman"/>
          <w:noProof/>
          <w:sz w:val="24"/>
          <w:szCs w:val="24"/>
          <w:lang w:val="ro-MD" w:eastAsia="zh-CN"/>
        </w:rPr>
      </w:pPr>
    </w:p>
    <w:p w14:paraId="1F8D407F" w14:textId="77777777" w:rsidR="007E70DE" w:rsidRPr="00E1309A" w:rsidRDefault="007E70DE" w:rsidP="007E70DE">
      <w:pPr>
        <w:spacing w:after="200" w:line="276" w:lineRule="auto"/>
        <w:jc w:val="center"/>
        <w:rPr>
          <w:rFonts w:ascii="Times New Roman" w:eastAsia="PMingLiU" w:hAnsi="Times New Roman" w:cs="Times New Roman"/>
          <w:noProof/>
          <w:sz w:val="24"/>
          <w:szCs w:val="24"/>
          <w:lang w:val="ro-MD" w:eastAsia="zh-CN"/>
        </w:rPr>
      </w:pPr>
      <w:bookmarkStart w:id="61" w:name="_Toc449692115"/>
    </w:p>
    <w:p w14:paraId="08F00F19"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7C7FE614"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51AA8FB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1758427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2FFA80AF"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38278EEB"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60A2A2F0"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5A51BBA9"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C992082"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6980D418"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E5597C1"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4AB8455"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430073B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3640E39"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17</w:t>
      </w:r>
    </w:p>
    <w:p w14:paraId="308252E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2B382F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B350A3"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79294511"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bookmarkEnd w:id="61"/>
    <w:p w14:paraId="3F4BA4CC"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INFORMAŢII PRIVIND ASOCIEREA</w:t>
      </w:r>
    </w:p>
    <w:p w14:paraId="53FDF74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 vederea participării la procedura de atribuirea executării obiectivului de investiție</w:t>
      </w:r>
    </w:p>
    <w:p w14:paraId="51036DF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w:t>
      </w:r>
    </w:p>
    <w:p w14:paraId="0B9DEE5A"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(denumirea)</w:t>
      </w:r>
    </w:p>
    <w:p w14:paraId="44CDBBD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u w:val="single"/>
          <w:lang w:val="ro-MD"/>
        </w:rPr>
      </w:pPr>
      <w:r w:rsidRPr="00E1309A">
        <w:rPr>
          <w:rFonts w:ascii="Times New Roman" w:eastAsia="Times New Roman" w:hAnsi="Times New Roman" w:cs="Times New Roman"/>
          <w:b/>
          <w:noProof/>
          <w:sz w:val="24"/>
          <w:szCs w:val="24"/>
          <w:lang w:val="ro-MD"/>
        </w:rPr>
        <w:t>1.Părţi contractante</w:t>
      </w:r>
      <w:r w:rsidRPr="00E1309A">
        <w:rPr>
          <w:rFonts w:ascii="Times New Roman" w:eastAsia="Times New Roman" w:hAnsi="Times New Roman" w:cs="Times New Roman"/>
          <w:noProof/>
          <w:sz w:val="24"/>
          <w:szCs w:val="24"/>
          <w:lang w:val="ro-MD"/>
        </w:rPr>
        <w:t xml:space="preserve"> ( agenţi economici)</w:t>
      </w:r>
    </w:p>
    <w:p w14:paraId="23AB7248"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034C0BD4"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176E6510"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0127CE4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2. Adrese, telefon, fax </w:t>
      </w:r>
      <w:r w:rsidRPr="00E1309A">
        <w:rPr>
          <w:rFonts w:ascii="Times New Roman" w:eastAsia="Times New Roman" w:hAnsi="Times New Roman" w:cs="Times New Roman"/>
          <w:noProof/>
          <w:sz w:val="24"/>
          <w:szCs w:val="24"/>
          <w:lang w:val="ro-MD"/>
        </w:rPr>
        <w:t xml:space="preserve"> ale partenerilor (părţi contractante):</w:t>
      </w:r>
    </w:p>
    <w:p w14:paraId="6F20BAB3"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55A7677A"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1239A1D8"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48028BDF"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3. Informaţii privind modul de asociere:</w:t>
      </w:r>
    </w:p>
    <w:p w14:paraId="24BCD0E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 Data încheierii contractului de asociere __________________________________________</w:t>
      </w:r>
    </w:p>
    <w:p w14:paraId="7AA67D5C"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Locul şi data înregistrării asociaţiei______________________________________________</w:t>
      </w:r>
    </w:p>
    <w:p w14:paraId="60243E03" w14:textId="77777777" w:rsidR="007E70DE" w:rsidRPr="00E1309A" w:rsidRDefault="007E70DE" w:rsidP="007E70DE">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Activităţi economice ce se vor realiza în comun ____________________________________</w:t>
      </w:r>
    </w:p>
    <w:p w14:paraId="696BE236"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w:t>
      </w:r>
    </w:p>
    <w:p w14:paraId="6AD22BBF" w14:textId="77777777" w:rsidR="007E70DE" w:rsidRPr="00E1309A" w:rsidRDefault="007E70DE" w:rsidP="007E70DE">
      <w:pPr>
        <w:tabs>
          <w:tab w:val="left" w:pos="284"/>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BE5417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e) Valoarea  și cota procentuală a lucrărilor executate de fiecare asociat ___________________</w:t>
      </w:r>
    </w:p>
    <w:p w14:paraId="450C33B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w:t>
      </w:r>
    </w:p>
    <w:p w14:paraId="0027C427"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f) Condiţii de administrare a asociaţiei______________________________________________</w:t>
      </w:r>
    </w:p>
    <w:p w14:paraId="109CBE26"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6837713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31FE9EFB"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1025CCFE"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j) Alte cauze__________________________________________________________________</w:t>
      </w:r>
    </w:p>
    <w:p w14:paraId="1535DC8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E59FFF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6DBE315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Data completării __________________________________                           </w:t>
      </w:r>
      <w:r w:rsidRPr="00E1309A">
        <w:rPr>
          <w:rFonts w:ascii="Times New Roman" w:eastAsia="PMingLiU" w:hAnsi="Times New Roman" w:cs="Times New Roman"/>
          <w:noProof/>
          <w:sz w:val="24"/>
          <w:szCs w:val="24"/>
          <w:lang w:val="ro-MD" w:eastAsia="zh-CN"/>
        </w:rPr>
        <w:tab/>
      </w:r>
      <w:r w:rsidRPr="00E1309A">
        <w:rPr>
          <w:rFonts w:ascii="Times New Roman" w:eastAsia="PMingLiU" w:hAnsi="Times New Roman" w:cs="Times New Roman"/>
          <w:noProof/>
          <w:sz w:val="24"/>
          <w:szCs w:val="24"/>
          <w:lang w:val="ro-MD" w:eastAsia="zh-CN"/>
        </w:rPr>
        <w:tab/>
      </w:r>
    </w:p>
    <w:p w14:paraId="347721A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Liderul Asociației: __________________________</w:t>
      </w:r>
    </w:p>
    <w:p w14:paraId="59520DA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3BE2BCA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046C054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3F120CA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27CBA3D"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Asociatul secund: __________________________</w:t>
      </w:r>
    </w:p>
    <w:p w14:paraId="76017FE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32941D7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773BAE74" w14:textId="77777777" w:rsidR="007E70DE" w:rsidRPr="00E1309A" w:rsidRDefault="007E70DE" w:rsidP="007E70DE">
      <w:pPr>
        <w:tabs>
          <w:tab w:val="left" w:pos="567"/>
        </w:tabs>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Denumirea întreprinderii: _________________________________  </w:t>
      </w:r>
    </w:p>
    <w:p w14:paraId="47A08FE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5BC6867"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7FE2410"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18</w:t>
      </w:r>
    </w:p>
    <w:p w14:paraId="4BBA625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85B65F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564989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3DBD9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E9FAF5C"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F174445"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ANGAJAMENT TERŢ SUSŢINĂTOR FINANCIAR</w:t>
      </w:r>
    </w:p>
    <w:p w14:paraId="3AA301FA"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A8FB7DA"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E1309A">
        <w:rPr>
          <w:rFonts w:ascii="Times New Roman" w:eastAsia="Times New Roman" w:hAnsi="Times New Roman" w:cs="Times New Roman"/>
          <w:b/>
          <w:noProof/>
          <w:spacing w:val="-2"/>
          <w:sz w:val="24"/>
          <w:szCs w:val="24"/>
          <w:lang w:val="ro-MD"/>
        </w:rPr>
        <w:t>Terţ susţinător financiar</w:t>
      </w:r>
    </w:p>
    <w:p w14:paraId="168CEC7B"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pacing w:val="-2"/>
          <w:sz w:val="24"/>
          <w:szCs w:val="24"/>
          <w:lang w:val="ro-MD"/>
        </w:rPr>
        <w:t>..........................</w:t>
      </w:r>
      <w:r w:rsidRPr="00E1309A">
        <w:rPr>
          <w:rFonts w:ascii="Times New Roman" w:eastAsia="Times New Roman" w:hAnsi="Times New Roman" w:cs="Times New Roman"/>
          <w:noProof/>
          <w:sz w:val="24"/>
          <w:szCs w:val="24"/>
          <w:lang w:val="ro-MD"/>
        </w:rPr>
        <w:t xml:space="preserve">(denumirea)  </w:t>
      </w:r>
    </w:p>
    <w:p w14:paraId="3758ECB2"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ANGAJAMENT</w:t>
      </w:r>
    </w:p>
    <w:p w14:paraId="697D437A"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privind susţinerea financiară </w:t>
      </w:r>
      <w:r w:rsidRPr="00E1309A">
        <w:rPr>
          <w:rFonts w:ascii="Times New Roman" w:eastAsia="Times New Roman" w:hAnsi="Times New Roman" w:cs="Times New Roman"/>
          <w:noProof/>
          <w:spacing w:val="-1"/>
          <w:sz w:val="24"/>
          <w:szCs w:val="24"/>
          <w:lang w:val="ro-MD"/>
        </w:rPr>
        <w:t>a ofertantului/candidatului\</w:t>
      </w:r>
    </w:p>
    <w:p w14:paraId="05927EDC" w14:textId="77777777" w:rsidR="007E70DE" w:rsidRPr="00E1309A" w:rsidRDefault="007E70DE" w:rsidP="007E70DE">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E1309A">
        <w:rPr>
          <w:rFonts w:ascii="Times New Roman" w:eastAsia="Times New Roman" w:hAnsi="Times New Roman" w:cs="Times New Roman"/>
          <w:noProof/>
          <w:spacing w:val="-3"/>
          <w:sz w:val="24"/>
          <w:szCs w:val="24"/>
          <w:lang w:val="ro-MD"/>
        </w:rPr>
        <w:t>Către, ................................................................................................................................................</w:t>
      </w:r>
    </w:p>
    <w:p w14:paraId="601961B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 xml:space="preserve">                            (denumirea autorităţii contractante şi adresa completă)</w:t>
      </w:r>
    </w:p>
    <w:p w14:paraId="48C762C1" w14:textId="77777777" w:rsidR="007E70DE" w:rsidRPr="00E1309A" w:rsidRDefault="007E70DE" w:rsidP="007E70D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privire la procedura pentru atribuirea contractului ......................................................................</w:t>
      </w:r>
    </w:p>
    <w:p w14:paraId="242470D0" w14:textId="77777777" w:rsidR="007E70DE" w:rsidRPr="00E1309A" w:rsidRDefault="007E70DE" w:rsidP="007E70D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contractului de achiziţie publică),</w:t>
      </w:r>
      <w:r w:rsidRPr="00E1309A">
        <w:rPr>
          <w:rFonts w:ascii="Times New Roman" w:eastAsia="Times New Roman" w:hAnsi="Times New Roman" w:cs="Times New Roman"/>
          <w:noProof/>
          <w:sz w:val="24"/>
          <w:szCs w:val="24"/>
          <w:lang w:val="ro-MD"/>
        </w:rPr>
        <w:t xml:space="preserve"> noi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xml:space="preserve">, având sediul înregistrat </w:t>
      </w:r>
      <w:r w:rsidRPr="00E1309A">
        <w:rPr>
          <w:rFonts w:ascii="Times New Roman" w:eastAsia="Times New Roman" w:hAnsi="Times New Roman" w:cs="Times New Roman"/>
          <w:noProof/>
          <w:spacing w:val="-7"/>
          <w:sz w:val="24"/>
          <w:szCs w:val="24"/>
          <w:lang w:val="ro-MD"/>
        </w:rPr>
        <w:t xml:space="preserve">la .................. </w:t>
      </w:r>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i/>
          <w:noProof/>
          <w:sz w:val="24"/>
          <w:szCs w:val="24"/>
          <w:lang w:val="ro-MD"/>
        </w:rPr>
        <w:t>adresa terţului susţinător financiar)</w:t>
      </w:r>
      <w:r w:rsidRPr="00E1309A">
        <w:rPr>
          <w:rFonts w:ascii="Times New Roman" w:eastAsia="Times New Roman" w:hAnsi="Times New Roman" w:cs="Times New Roman"/>
          <w:noProof/>
          <w:sz w:val="24"/>
          <w:szCs w:val="24"/>
          <w:lang w:val="ro-MD"/>
        </w:rPr>
        <w:t>, ne obligăm, în mod ferm, necondiţionat şi irevocabil, să punem la dispoziţia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508A837"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582A18DA"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În acest sens, ne obligăm în mod ferm, necondiţionat şi irevocabil, să punem la dispoziţia .......... (</w:t>
      </w:r>
      <w:r w:rsidRPr="00E1309A">
        <w:rPr>
          <w:rFonts w:ascii="Times New Roman" w:eastAsia="Times New Roman" w:hAnsi="Times New Roman" w:cs="Times New Roman"/>
          <w:i/>
          <w:noProof/>
          <w:sz w:val="24"/>
          <w:szCs w:val="24"/>
          <w:lang w:val="ro-MD"/>
        </w:rPr>
        <w:t xml:space="preserve">denumirea ofertantului/candidatului) </w:t>
      </w:r>
      <w:r w:rsidRPr="00E1309A">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620838FD"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Noi, ............................................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E1309A">
        <w:rPr>
          <w:rFonts w:ascii="Times New Roman" w:eastAsia="Times New Roman" w:hAnsi="Times New Roman" w:cs="Times New Roman"/>
          <w:i/>
          <w:noProof/>
          <w:sz w:val="24"/>
          <w:szCs w:val="24"/>
          <w:lang w:val="ro-MD"/>
        </w:rPr>
        <w:t>denumirea ofertantului)</w:t>
      </w:r>
      <w:r w:rsidRPr="00E1309A">
        <w:rPr>
          <w:rFonts w:ascii="Times New Roman" w:eastAsia="Times New Roman" w:hAnsi="Times New Roman" w:cs="Times New Roman"/>
          <w:noProof/>
          <w:sz w:val="24"/>
          <w:szCs w:val="24"/>
          <w:lang w:val="ro-MD"/>
        </w:rPr>
        <w:t>, în baza contractului de achiziţie publică şi pentru care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707F1AE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5738C7D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Noi,..................................</w:t>
      </w:r>
      <w:r w:rsidRPr="00E1309A">
        <w:rPr>
          <w:rFonts w:ascii="Times New Roman" w:eastAsia="Times New Roman" w:hAnsi="Times New Roman" w:cs="Times New Roman"/>
          <w:i/>
          <w:noProof/>
          <w:sz w:val="24"/>
          <w:szCs w:val="24"/>
          <w:lang w:val="ro-MD"/>
        </w:rPr>
        <w:t xml:space="preserve"> (denumirea terţului susţinător financiar),</w:t>
      </w:r>
      <w:r w:rsidRPr="00E1309A">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385789E7"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denumirea ofertantului/candidatului).</w:t>
      </w:r>
    </w:p>
    <w:p w14:paraId="115233FE"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9A15F4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5ED115F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64553AB"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CA788E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423C188E" w14:textId="77777777" w:rsidR="007E70DE" w:rsidRPr="00E1309A" w:rsidRDefault="007E70DE" w:rsidP="007E70DE">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Data completării,</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 xml:space="preserve">                                        Terţ susţinător,</w:t>
      </w:r>
      <w:r w:rsidRPr="00E1309A">
        <w:rPr>
          <w:rFonts w:ascii="Times New Roman" w:eastAsia="Times New Roman" w:hAnsi="Times New Roman" w:cs="Times New Roman"/>
          <w:i/>
          <w:noProof/>
          <w:spacing w:val="-1"/>
          <w:sz w:val="24"/>
          <w:szCs w:val="24"/>
          <w:lang w:val="ro-MD"/>
        </w:rPr>
        <w:t xml:space="preserve">  (semnătură autorizată)</w:t>
      </w:r>
    </w:p>
    <w:p w14:paraId="1686C532"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lang w:val="ro-MD"/>
        </w:rPr>
      </w:pPr>
    </w:p>
    <w:p w14:paraId="4B47DF3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1F4A0DF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77070BF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19</w:t>
      </w:r>
    </w:p>
    <w:p w14:paraId="6463860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91ABA4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1680A0E"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56AF00"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lang w:val="ro-MD"/>
        </w:rPr>
      </w:pPr>
    </w:p>
    <w:p w14:paraId="7B846CD6"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ANGAJAMENT PRIVIND SUSŢINEREA TEHNICĂ ȘI PROFESIONALĂ A OFERTANTULUI/GRUPULUI DE OPERATORI ECONOMICI</w:t>
      </w:r>
    </w:p>
    <w:p w14:paraId="225045C8"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sz w:val="24"/>
          <w:szCs w:val="24"/>
          <w:lang w:val="ro-MD"/>
        </w:rPr>
      </w:pPr>
    </w:p>
    <w:p w14:paraId="7C91BCD4"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sz w:val="24"/>
          <w:szCs w:val="24"/>
          <w:lang w:val="ro-MD"/>
        </w:rPr>
      </w:pPr>
    </w:p>
    <w:p w14:paraId="7E06138A" w14:textId="77777777" w:rsidR="007E70DE" w:rsidRPr="00E1309A" w:rsidRDefault="007E70DE" w:rsidP="007E70DE">
      <w:pPr>
        <w:spacing w:after="0" w:line="240" w:lineRule="auto"/>
        <w:rPr>
          <w:rFonts w:ascii="Times New Roman" w:eastAsia="Times New Roman" w:hAnsi="Times New Roman" w:cs="Times New Roman"/>
          <w:sz w:val="24"/>
          <w:szCs w:val="24"/>
          <w:lang w:val="ro-MD"/>
        </w:rPr>
      </w:pPr>
    </w:p>
    <w:p w14:paraId="4A287F28" w14:textId="77777777" w:rsidR="007E70DE" w:rsidRPr="00E1309A" w:rsidRDefault="007E70DE" w:rsidP="007E70DE">
      <w:pPr>
        <w:shd w:val="clear" w:color="auto" w:fill="FFFFFF"/>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pacing w:val="-2"/>
          <w:sz w:val="24"/>
          <w:szCs w:val="24"/>
          <w:lang w:val="ro-MD"/>
        </w:rPr>
        <w:t>..........................</w:t>
      </w:r>
    </w:p>
    <w:p w14:paraId="0EA2FC46"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(denumirea)</w:t>
      </w:r>
    </w:p>
    <w:p w14:paraId="1DB4BBA2"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ANGAJAMENT</w:t>
      </w:r>
    </w:p>
    <w:p w14:paraId="398F0427"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privind susţinerea tehnică și profesională</w:t>
      </w:r>
    </w:p>
    <w:p w14:paraId="3E9F1EE4"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 ofertantului/candidatului</w:t>
      </w:r>
    </w:p>
    <w:p w14:paraId="7970D8AE"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noProof/>
          <w:sz w:val="24"/>
          <w:szCs w:val="24"/>
          <w:lang w:val="ro-MD"/>
        </w:rPr>
      </w:pPr>
    </w:p>
    <w:p w14:paraId="793592D4"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pacing w:val="-2"/>
          <w:sz w:val="24"/>
          <w:szCs w:val="24"/>
          <w:lang w:val="ro-MD"/>
        </w:rPr>
        <w:t>Către</w:t>
      </w:r>
      <w:r w:rsidRPr="00E1309A">
        <w:rPr>
          <w:rFonts w:ascii="Times New Roman" w:eastAsia="Times New Roman" w:hAnsi="Times New Roman" w:cs="Times New Roman"/>
          <w:noProof/>
          <w:sz w:val="24"/>
          <w:szCs w:val="24"/>
          <w:lang w:val="ro-MD"/>
        </w:rPr>
        <w:t>, .................................................................................................................................................</w:t>
      </w:r>
    </w:p>
    <w:p w14:paraId="174EC687" w14:textId="77777777" w:rsidR="007E70DE" w:rsidRPr="00E1309A" w:rsidRDefault="007E70DE" w:rsidP="007E70DE">
      <w:pPr>
        <w:shd w:val="clear" w:color="auto" w:fill="FFFFFF"/>
        <w:spacing w:before="5" w:after="0" w:line="240" w:lineRule="auto"/>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 xml:space="preserve">                                   (denumirea autorităţii contractante şi adresa completă)</w:t>
      </w:r>
    </w:p>
    <w:p w14:paraId="4422F818" w14:textId="77777777" w:rsidR="007E70DE" w:rsidRPr="00E1309A" w:rsidRDefault="007E70DE" w:rsidP="007E70D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privire la procedura pentru atribuirea contractului ................</w:t>
      </w:r>
      <w:r w:rsidRPr="00E1309A">
        <w:rPr>
          <w:rFonts w:ascii="Times New Roman" w:eastAsia="Times New Roman" w:hAnsi="Times New Roman" w:cs="Times New Roman"/>
          <w:i/>
          <w:noProof/>
          <w:sz w:val="24"/>
          <w:szCs w:val="24"/>
          <w:lang w:val="ro-MD"/>
        </w:rPr>
        <w:t>...... (denumirea contractului de achiziţie publică)</w:t>
      </w:r>
      <w:r w:rsidRPr="00E1309A">
        <w:rPr>
          <w:rFonts w:ascii="Times New Roman" w:eastAsia="Times New Roman" w:hAnsi="Times New Roman" w:cs="Times New Roman"/>
          <w:noProof/>
          <w:sz w:val="24"/>
          <w:szCs w:val="24"/>
          <w:lang w:val="ro-MD"/>
        </w:rPr>
        <w:t xml:space="preserve">, noi ............. </w:t>
      </w:r>
      <w:r w:rsidRPr="00E1309A">
        <w:rPr>
          <w:rFonts w:ascii="Times New Roman" w:eastAsia="Times New Roman" w:hAnsi="Times New Roman" w:cs="Times New Roman"/>
          <w:i/>
          <w:noProof/>
          <w:sz w:val="24"/>
          <w:szCs w:val="24"/>
          <w:lang w:val="ro-MD"/>
        </w:rPr>
        <w:t>(denumirea terţului susţinător tehnic şi profesional</w:t>
      </w:r>
      <w:r w:rsidRPr="00E1309A">
        <w:rPr>
          <w:rFonts w:ascii="Times New Roman" w:eastAsia="Times New Roman" w:hAnsi="Times New Roman" w:cs="Times New Roman"/>
          <w:noProof/>
          <w:sz w:val="24"/>
          <w:szCs w:val="24"/>
          <w:lang w:val="ro-MD"/>
        </w:rPr>
        <w:t>), având sediul înregistrat la .......... .............</w:t>
      </w:r>
      <w:r w:rsidRPr="00E1309A">
        <w:rPr>
          <w:rFonts w:ascii="Times New Roman" w:eastAsia="Times New Roman" w:hAnsi="Times New Roman" w:cs="Times New Roman"/>
          <w:i/>
          <w:noProof/>
          <w:sz w:val="24"/>
          <w:szCs w:val="24"/>
          <w:lang w:val="ro-MD"/>
        </w:rPr>
        <w:t>(adresa terţului susţinător tehnic şi profesional)</w:t>
      </w:r>
      <w:r w:rsidRPr="00E1309A">
        <w:rPr>
          <w:rFonts w:ascii="Times New Roman" w:eastAsia="Times New Roman" w:hAnsi="Times New Roman" w:cs="Times New Roman"/>
          <w:noProof/>
          <w:sz w:val="24"/>
          <w:szCs w:val="24"/>
          <w:lang w:val="ro-MD"/>
        </w:rPr>
        <w:t>, ne obligăm, în mod ferm, necondiţionat şi irevocabil, să punem la dispoziţia.............. (</w:t>
      </w:r>
      <w:r w:rsidRPr="00E1309A">
        <w:rPr>
          <w:rFonts w:ascii="Times New Roman" w:eastAsia="Times New Roman" w:hAnsi="Times New Roman" w:cs="Times New Roman"/>
          <w:i/>
          <w:noProof/>
          <w:sz w:val="24"/>
          <w:szCs w:val="24"/>
          <w:lang w:val="ro-MD"/>
        </w:rPr>
        <w:t>denumirea ofertantului)</w:t>
      </w:r>
      <w:r w:rsidRPr="00E1309A">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C947C66" w14:textId="77777777" w:rsidR="007E70DE" w:rsidRPr="00E1309A" w:rsidRDefault="007E70DE" w:rsidP="007E70D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37751A11"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În acest sens, ne obligăm în mod ferm, necondiţionat şi irevocabil, să punem la dispoziţia .......... (</w:t>
      </w:r>
      <w:r w:rsidRPr="00E1309A">
        <w:rPr>
          <w:rFonts w:ascii="Times New Roman" w:eastAsia="Times New Roman" w:hAnsi="Times New Roman" w:cs="Times New Roman"/>
          <w:i/>
          <w:noProof/>
          <w:sz w:val="24"/>
          <w:szCs w:val="24"/>
          <w:lang w:val="ro-MD"/>
        </w:rPr>
        <w:t xml:space="preserve">denumirea ofertantului/candidatului) </w:t>
      </w:r>
      <w:r w:rsidRPr="00E1309A">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2275BCD1"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tehnic şiprofesional),</w:t>
      </w:r>
      <w:r w:rsidRPr="00E1309A">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în baza contractului de achiziţie publică, şi pentru care ................ </w:t>
      </w:r>
      <w:r w:rsidRPr="00E1309A">
        <w:rPr>
          <w:rFonts w:ascii="Times New Roman" w:eastAsia="Times New Roman" w:hAnsi="Times New Roman" w:cs="Times New Roman"/>
          <w:i/>
          <w:noProof/>
          <w:sz w:val="24"/>
          <w:szCs w:val="24"/>
          <w:lang w:val="ro-MD"/>
        </w:rPr>
        <w:t>(denumire operatorul/candidatului)</w:t>
      </w:r>
      <w:r w:rsidRPr="00E1309A">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19D97213"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tehnic şi profesional),</w:t>
      </w:r>
      <w:r w:rsidRPr="00E1309A">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E1309A">
        <w:rPr>
          <w:rFonts w:ascii="Times New Roman" w:eastAsia="Times New Roman" w:hAnsi="Times New Roman" w:cs="Times New Roman"/>
          <w:i/>
          <w:noProof/>
          <w:sz w:val="24"/>
          <w:szCs w:val="24"/>
          <w:lang w:val="ro-MD"/>
        </w:rPr>
        <w:t>denumire ofertant),</w:t>
      </w:r>
      <w:r w:rsidRPr="00E1309A">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45F9F5B4"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Noi,..................................</w:t>
      </w:r>
      <w:r w:rsidRPr="00E1309A">
        <w:rPr>
          <w:rFonts w:ascii="Times New Roman" w:eastAsia="Times New Roman" w:hAnsi="Times New Roman" w:cs="Times New Roman"/>
          <w:i/>
          <w:noProof/>
          <w:sz w:val="24"/>
          <w:szCs w:val="24"/>
          <w:lang w:val="ro-MD"/>
        </w:rPr>
        <w:t xml:space="preserve"> (denumirea terţului susţinător tehnic şi profesional),</w:t>
      </w:r>
      <w:r w:rsidRPr="00E1309A">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2153DA14"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denumirea ofertantului/candidatului).</w:t>
      </w:r>
    </w:p>
    <w:p w14:paraId="28E1E305"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p>
    <w:p w14:paraId="7CCF01AB"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p>
    <w:p w14:paraId="2C7FE892"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Data completării,</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Terţ susţinător,</w:t>
      </w:r>
    </w:p>
    <w:p w14:paraId="4209EECC"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w:t>
      </w:r>
    </w:p>
    <w:p w14:paraId="121AE613" w14:textId="77777777" w:rsidR="007E70DE" w:rsidRPr="00E1309A" w:rsidRDefault="007E70DE" w:rsidP="007E70DE">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E1309A">
        <w:rPr>
          <w:rFonts w:ascii="Times New Roman" w:eastAsia="Times New Roman" w:hAnsi="Times New Roman" w:cs="Times New Roman"/>
          <w:i/>
          <w:noProof/>
          <w:spacing w:val="-1"/>
          <w:sz w:val="24"/>
          <w:szCs w:val="24"/>
          <w:lang w:val="ro-MD"/>
        </w:rPr>
        <w:t>(semnătură autorizată)</w:t>
      </w:r>
    </w:p>
    <w:p w14:paraId="2CF911D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A2E1BA7"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20</w:t>
      </w:r>
    </w:p>
    <w:p w14:paraId="05E7B88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59DD06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324FF6D3"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0BCD179"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6BCDA1D" w14:textId="77777777" w:rsidR="007E70DE" w:rsidRPr="00E1309A" w:rsidRDefault="007E70DE" w:rsidP="007E70DE">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E1309A">
        <w:rPr>
          <w:rFonts w:ascii="Times New Roman" w:eastAsia="Times New Roman" w:hAnsi="Times New Roman" w:cs="Times New Roman"/>
          <w:b/>
          <w:bCs/>
          <w:noProof/>
          <w:kern w:val="32"/>
          <w:sz w:val="24"/>
          <w:szCs w:val="24"/>
          <w:lang w:val="ro-MD"/>
        </w:rPr>
        <w:t xml:space="preserve">DECLARAŢIE TERŢ SUSŢINĂTOR TEHNIC </w:t>
      </w:r>
    </w:p>
    <w:p w14:paraId="36084521" w14:textId="77777777" w:rsidR="007E70DE" w:rsidRPr="00E1309A" w:rsidRDefault="007E70DE" w:rsidP="007E70DE">
      <w:pPr>
        <w:shd w:val="clear" w:color="auto" w:fill="FFFFFF"/>
        <w:spacing w:after="200" w:line="240" w:lineRule="auto"/>
        <w:rPr>
          <w:rFonts w:ascii="Times New Roman" w:eastAsia="Calibri" w:hAnsi="Times New Roman" w:cs="Times New Roman"/>
          <w:b/>
          <w:i/>
          <w:noProof/>
          <w:sz w:val="24"/>
          <w:szCs w:val="24"/>
          <w:lang w:val="ro-MD"/>
        </w:rPr>
      </w:pPr>
    </w:p>
    <w:p w14:paraId="7650DE79" w14:textId="77777777" w:rsidR="007E70DE" w:rsidRPr="00E1309A" w:rsidRDefault="007E70DE" w:rsidP="007E70DE">
      <w:pPr>
        <w:shd w:val="clear" w:color="auto" w:fill="FFFFFF"/>
        <w:spacing w:after="0" w:line="240" w:lineRule="auto"/>
        <w:rPr>
          <w:rFonts w:ascii="Times New Roman" w:eastAsia="Calibri" w:hAnsi="Times New Roman" w:cs="Times New Roman"/>
          <w:b/>
          <w:noProof/>
          <w:spacing w:val="-2"/>
          <w:sz w:val="24"/>
          <w:szCs w:val="24"/>
          <w:lang w:val="ro-MD"/>
        </w:rPr>
      </w:pPr>
      <w:r w:rsidRPr="00E1309A">
        <w:rPr>
          <w:rFonts w:ascii="Times New Roman" w:eastAsia="Calibri" w:hAnsi="Times New Roman" w:cs="Times New Roman"/>
          <w:b/>
          <w:noProof/>
          <w:spacing w:val="-2"/>
          <w:sz w:val="24"/>
          <w:szCs w:val="24"/>
          <w:lang w:val="ro-MD"/>
        </w:rPr>
        <w:t xml:space="preserve">Terţ susţinător tehnic </w:t>
      </w:r>
    </w:p>
    <w:p w14:paraId="1773BFD8" w14:textId="77777777" w:rsidR="007E70DE" w:rsidRPr="00E1309A" w:rsidRDefault="007E70DE" w:rsidP="007E70DE">
      <w:pPr>
        <w:shd w:val="clear" w:color="auto" w:fill="FFFFFF"/>
        <w:spacing w:after="0" w:line="240" w:lineRule="auto"/>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2"/>
          <w:sz w:val="24"/>
          <w:szCs w:val="24"/>
          <w:lang w:val="ro-MD"/>
        </w:rPr>
        <w:t>..........................</w:t>
      </w:r>
    </w:p>
    <w:p w14:paraId="4E938CEC" w14:textId="77777777" w:rsidR="007E70DE" w:rsidRPr="00E1309A" w:rsidRDefault="007E70DE" w:rsidP="007E70DE">
      <w:pPr>
        <w:shd w:val="clear" w:color="auto" w:fill="FFFFFF"/>
        <w:spacing w:after="0" w:line="240" w:lineRule="auto"/>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(denumirea)</w:t>
      </w:r>
    </w:p>
    <w:p w14:paraId="0D921034" w14:textId="77777777" w:rsidR="007E70DE" w:rsidRPr="00E1309A" w:rsidRDefault="007E70DE" w:rsidP="007E70DE">
      <w:pPr>
        <w:shd w:val="clear" w:color="auto" w:fill="FFFFFF"/>
        <w:spacing w:after="0" w:line="240" w:lineRule="auto"/>
        <w:rPr>
          <w:rFonts w:ascii="Times New Roman" w:eastAsia="Calibri" w:hAnsi="Times New Roman" w:cs="Times New Roman"/>
          <w:noProof/>
          <w:sz w:val="24"/>
          <w:szCs w:val="24"/>
          <w:lang w:val="ro-MD"/>
        </w:rPr>
      </w:pPr>
    </w:p>
    <w:p w14:paraId="378465E5" w14:textId="77777777" w:rsidR="007E70DE" w:rsidRPr="00E1309A" w:rsidRDefault="007E70DE" w:rsidP="007E70DE">
      <w:pPr>
        <w:spacing w:after="200" w:line="240" w:lineRule="auto"/>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z w:val="24"/>
          <w:szCs w:val="24"/>
          <w:lang w:val="ro-MD"/>
        </w:rPr>
        <w:t>Declaraţie</w:t>
      </w:r>
    </w:p>
    <w:p w14:paraId="6D45D536" w14:textId="77777777" w:rsidR="007E70DE" w:rsidRPr="00E1309A" w:rsidRDefault="007E70DE" w:rsidP="007E70D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reprezentant împuternicit al .......................... (</w:t>
      </w:r>
      <w:r w:rsidRPr="00E1309A">
        <w:rPr>
          <w:rFonts w:ascii="Times New Roman" w:eastAsia="Calibri" w:hAnsi="Times New Roman" w:cs="Times New Roman"/>
          <w:i/>
          <w:noProof/>
          <w:sz w:val="24"/>
          <w:szCs w:val="24"/>
          <w:lang w:val="ro-MD"/>
        </w:rPr>
        <w:t>denumirea terţului susţinător tehnic şi profesional),</w:t>
      </w:r>
      <w:r w:rsidRPr="00E1309A">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B115C59" w14:textId="77777777" w:rsidR="007E70DE" w:rsidRPr="00E1309A" w:rsidRDefault="007E70DE" w:rsidP="007E70D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E1309A">
        <w:rPr>
          <w:rFonts w:ascii="Times New Roman" w:eastAsia="Calibri" w:hAnsi="Times New Roman" w:cs="Times New Roman"/>
          <w:i/>
          <w:noProof/>
          <w:sz w:val="24"/>
          <w:szCs w:val="24"/>
          <w:lang w:val="ro-MD"/>
        </w:rPr>
        <w:t>obiectul contractului).</w:t>
      </w:r>
    </w:p>
    <w:p w14:paraId="5410932E" w14:textId="77777777" w:rsidR="007E70DE" w:rsidRPr="00E1309A" w:rsidRDefault="007E70DE" w:rsidP="007E70DE">
      <w:pPr>
        <w:shd w:val="clear" w:color="auto" w:fill="FFFFFF"/>
        <w:spacing w:after="200" w:line="240" w:lineRule="auto"/>
        <w:rPr>
          <w:rFonts w:ascii="Times New Roman" w:eastAsia="Calibri" w:hAnsi="Times New Roman" w:cs="Times New Roman"/>
          <w:noProof/>
          <w:sz w:val="24"/>
          <w:szCs w:val="24"/>
          <w:lang w:val="ro-MD"/>
        </w:rPr>
      </w:pPr>
    </w:p>
    <w:p w14:paraId="1AEB252E" w14:textId="77777777" w:rsidR="007E70DE" w:rsidRPr="00E1309A" w:rsidRDefault="007E70DE" w:rsidP="007E70DE">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3"/>
          <w:sz w:val="24"/>
          <w:szCs w:val="24"/>
          <w:lang w:val="ro-MD"/>
        </w:rPr>
        <w:t>LISTA</w:t>
      </w:r>
    </w:p>
    <w:p w14:paraId="49FE048A" w14:textId="77777777" w:rsidR="007E70DE" w:rsidRPr="00E1309A" w:rsidRDefault="007E70DE" w:rsidP="007E70DE">
      <w:pPr>
        <w:shd w:val="clear" w:color="auto" w:fill="FFFFFF"/>
        <w:spacing w:after="200" w:line="240" w:lineRule="auto"/>
        <w:ind w:left="29"/>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E70DE" w:rsidRPr="00E1309A" w14:paraId="0402645C" w14:textId="77777777" w:rsidTr="009C36E1">
        <w:tc>
          <w:tcPr>
            <w:tcW w:w="609" w:type="dxa"/>
            <w:shd w:val="clear" w:color="auto" w:fill="auto"/>
          </w:tcPr>
          <w:p w14:paraId="3101102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Nr. </w:t>
            </w:r>
          </w:p>
          <w:p w14:paraId="10D48E58"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crt</w:t>
            </w:r>
          </w:p>
        </w:tc>
        <w:tc>
          <w:tcPr>
            <w:tcW w:w="3477" w:type="dxa"/>
            <w:shd w:val="clear" w:color="auto" w:fill="auto"/>
          </w:tcPr>
          <w:p w14:paraId="45657CF7"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Denumire </w:t>
            </w:r>
            <w:r w:rsidRPr="00E1309A">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14:paraId="6177F602"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14:paraId="5225823E"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Forma de deţinere</w:t>
            </w:r>
          </w:p>
        </w:tc>
      </w:tr>
      <w:tr w:rsidR="007E70DE" w:rsidRPr="00E1309A" w14:paraId="18D32BE4" w14:textId="77777777" w:rsidTr="009C36E1">
        <w:tc>
          <w:tcPr>
            <w:tcW w:w="609" w:type="dxa"/>
            <w:shd w:val="clear" w:color="auto" w:fill="auto"/>
          </w:tcPr>
          <w:p w14:paraId="6AD0DD1C"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9BF642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E71CBB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1EA0F104"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14:paraId="1F4AEF83"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În chirie</w:t>
            </w:r>
          </w:p>
        </w:tc>
      </w:tr>
      <w:tr w:rsidR="007E70DE" w:rsidRPr="00E1309A" w14:paraId="0AF709C9" w14:textId="77777777" w:rsidTr="009C36E1">
        <w:tc>
          <w:tcPr>
            <w:tcW w:w="609" w:type="dxa"/>
            <w:shd w:val="clear" w:color="auto" w:fill="auto"/>
          </w:tcPr>
          <w:p w14:paraId="78477F40"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9E9A7A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43D1464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4E81C36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6331DCF8"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r w:rsidR="007E70DE" w:rsidRPr="00E1309A" w14:paraId="5B049BDF" w14:textId="77777777" w:rsidTr="009C36E1">
        <w:tc>
          <w:tcPr>
            <w:tcW w:w="609" w:type="dxa"/>
            <w:shd w:val="clear" w:color="auto" w:fill="auto"/>
          </w:tcPr>
          <w:p w14:paraId="423F28E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0C1016CF"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047B93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3A999820"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316DC3FD"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r w:rsidR="007E70DE" w:rsidRPr="00E1309A" w14:paraId="68FF270D" w14:textId="77777777" w:rsidTr="009C36E1">
        <w:tc>
          <w:tcPr>
            <w:tcW w:w="609" w:type="dxa"/>
            <w:shd w:val="clear" w:color="auto" w:fill="auto"/>
          </w:tcPr>
          <w:p w14:paraId="5ADCA77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5E1201F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73E2F464"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64C683F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2EC2248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bl>
    <w:p w14:paraId="1F8A14C9"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p>
    <w:p w14:paraId="0F4C2E8D"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78A28E4B"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w:t>
      </w:r>
      <w:r w:rsidRPr="00E1309A">
        <w:rPr>
          <w:rFonts w:ascii="Times New Roman" w:eastAsia="Calibri" w:hAnsi="Times New Roman" w:cs="Times New Roman"/>
          <w:i/>
          <w:noProof/>
          <w:sz w:val="24"/>
          <w:szCs w:val="24"/>
          <w:lang w:val="ro-MD"/>
        </w:rPr>
        <w:t>denumirea ofertantului/candidatului).</w:t>
      </w:r>
    </w:p>
    <w:p w14:paraId="0F39C07F"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359A7552"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01939293"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156AC555"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E1309A">
        <w:rPr>
          <w:rFonts w:ascii="Times New Roman" w:eastAsia="Calibri" w:hAnsi="Times New Roman" w:cs="Times New Roman"/>
          <w:noProof/>
          <w:spacing w:val="-1"/>
          <w:sz w:val="24"/>
          <w:szCs w:val="24"/>
          <w:lang w:val="ro-MD"/>
        </w:rPr>
        <w:t>Data completării,</w:t>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t>Terţ susţinător,</w:t>
      </w:r>
    </w:p>
    <w:p w14:paraId="3C20FCA3" w14:textId="77777777" w:rsidR="007E70DE" w:rsidRPr="00E1309A" w:rsidRDefault="007E70DE" w:rsidP="007E70DE">
      <w:pPr>
        <w:shd w:val="clear" w:color="auto" w:fill="FFFFFF"/>
        <w:spacing w:after="200" w:line="240" w:lineRule="auto"/>
        <w:ind w:left="5760" w:firstLine="720"/>
        <w:rPr>
          <w:rFonts w:ascii="Times New Roman" w:eastAsia="Calibri" w:hAnsi="Times New Roman" w:cs="Times New Roman"/>
          <w:i/>
          <w:noProof/>
          <w:spacing w:val="-1"/>
          <w:lang w:val="ro-MD"/>
        </w:rPr>
      </w:pPr>
      <w:r w:rsidRPr="00E1309A">
        <w:rPr>
          <w:rFonts w:ascii="Times New Roman" w:eastAsia="Calibri" w:hAnsi="Times New Roman" w:cs="Times New Roman"/>
          <w:i/>
          <w:noProof/>
          <w:spacing w:val="-1"/>
          <w:sz w:val="24"/>
          <w:szCs w:val="24"/>
          <w:lang w:val="ro-MD"/>
        </w:rPr>
        <w:t>(semnătură autorizată</w:t>
      </w:r>
      <w:r w:rsidRPr="00E1309A">
        <w:rPr>
          <w:rFonts w:ascii="Times New Roman" w:eastAsia="Calibri" w:hAnsi="Times New Roman" w:cs="Times New Roman"/>
          <w:i/>
          <w:noProof/>
          <w:spacing w:val="-1"/>
          <w:lang w:val="ro-MD"/>
        </w:rPr>
        <w:t>)</w:t>
      </w:r>
    </w:p>
    <w:p w14:paraId="5888C56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208F96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D548BC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8252D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AFDE63"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6F35A3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21</w:t>
      </w:r>
    </w:p>
    <w:p w14:paraId="30D929E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628692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7575497"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C54E0A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3B1832"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91C1279" w14:textId="77777777" w:rsidR="007E70DE" w:rsidRPr="00E1309A" w:rsidRDefault="007E70DE" w:rsidP="007E70DE">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E1309A">
        <w:rPr>
          <w:rFonts w:ascii="Times New Roman" w:eastAsia="Times New Roman" w:hAnsi="Times New Roman" w:cs="Times New Roman"/>
          <w:b/>
          <w:bCs/>
          <w:noProof/>
          <w:kern w:val="32"/>
          <w:sz w:val="24"/>
          <w:szCs w:val="24"/>
          <w:lang w:val="ro-MD"/>
        </w:rPr>
        <w:t>DECLARAŢIE TERŢ SUSŢINĂTOR PROFESIONAL</w:t>
      </w:r>
    </w:p>
    <w:p w14:paraId="24FDA3C5" w14:textId="77777777" w:rsidR="007E70DE" w:rsidRPr="00E1309A" w:rsidRDefault="007E70DE" w:rsidP="007E70DE">
      <w:pPr>
        <w:spacing w:after="0" w:line="276" w:lineRule="auto"/>
        <w:rPr>
          <w:rFonts w:ascii="Times New Roman" w:eastAsia="Calibri" w:hAnsi="Times New Roman" w:cs="Times New Roman"/>
          <w:noProof/>
          <w:sz w:val="24"/>
          <w:szCs w:val="24"/>
          <w:lang w:val="ro-MD"/>
        </w:rPr>
      </w:pPr>
    </w:p>
    <w:p w14:paraId="3180810D" w14:textId="77777777" w:rsidR="007E70DE" w:rsidRPr="00E1309A" w:rsidRDefault="007E70DE" w:rsidP="007E70DE">
      <w:pPr>
        <w:shd w:val="clear" w:color="auto" w:fill="FFFFFF"/>
        <w:spacing w:after="0" w:line="276" w:lineRule="auto"/>
        <w:rPr>
          <w:rFonts w:ascii="Times New Roman" w:eastAsia="Calibri" w:hAnsi="Times New Roman" w:cs="Times New Roman"/>
          <w:b/>
          <w:noProof/>
          <w:spacing w:val="-2"/>
          <w:sz w:val="24"/>
          <w:szCs w:val="24"/>
          <w:lang w:val="ro-MD"/>
        </w:rPr>
      </w:pPr>
      <w:r w:rsidRPr="00E1309A">
        <w:rPr>
          <w:rFonts w:ascii="Times New Roman" w:eastAsia="Calibri" w:hAnsi="Times New Roman" w:cs="Times New Roman"/>
          <w:b/>
          <w:noProof/>
          <w:spacing w:val="-2"/>
          <w:sz w:val="24"/>
          <w:szCs w:val="24"/>
          <w:lang w:val="ro-MD"/>
        </w:rPr>
        <w:t>Terţ susţinător profesional</w:t>
      </w:r>
    </w:p>
    <w:p w14:paraId="29E3AA50" w14:textId="77777777" w:rsidR="007E70DE" w:rsidRPr="00E1309A" w:rsidRDefault="007E70DE" w:rsidP="007E70DE">
      <w:pPr>
        <w:shd w:val="clear" w:color="auto" w:fill="FFFFFF"/>
        <w:spacing w:after="0" w:line="276" w:lineRule="auto"/>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2"/>
          <w:sz w:val="24"/>
          <w:szCs w:val="24"/>
          <w:lang w:val="ro-MD"/>
        </w:rPr>
        <w:t>..........................</w:t>
      </w:r>
    </w:p>
    <w:p w14:paraId="1E0989B2" w14:textId="77777777" w:rsidR="007E70DE" w:rsidRPr="00E1309A" w:rsidRDefault="007E70DE" w:rsidP="007E70DE">
      <w:pPr>
        <w:shd w:val="clear" w:color="auto" w:fill="FFFFFF"/>
        <w:spacing w:after="0" w:line="276" w:lineRule="auto"/>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(denumirea)</w:t>
      </w:r>
    </w:p>
    <w:p w14:paraId="6EF421D7" w14:textId="77777777" w:rsidR="007E70DE" w:rsidRPr="00E1309A" w:rsidRDefault="007E70DE" w:rsidP="007E70DE">
      <w:pPr>
        <w:shd w:val="clear" w:color="auto" w:fill="FFFFFF"/>
        <w:spacing w:after="0" w:line="276" w:lineRule="auto"/>
        <w:rPr>
          <w:rFonts w:ascii="Times New Roman" w:eastAsia="Calibri" w:hAnsi="Times New Roman" w:cs="Times New Roman"/>
          <w:noProof/>
          <w:sz w:val="24"/>
          <w:szCs w:val="24"/>
          <w:lang w:val="ro-MD"/>
        </w:rPr>
      </w:pPr>
    </w:p>
    <w:p w14:paraId="26C32D71" w14:textId="77777777" w:rsidR="007E70DE" w:rsidRPr="00E1309A" w:rsidRDefault="007E70DE" w:rsidP="007E70DE">
      <w:pPr>
        <w:spacing w:after="200" w:line="276" w:lineRule="auto"/>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z w:val="24"/>
          <w:szCs w:val="24"/>
          <w:lang w:val="ro-MD"/>
        </w:rPr>
        <w:t>Declaraţie</w:t>
      </w:r>
    </w:p>
    <w:p w14:paraId="28B3171A" w14:textId="77777777" w:rsidR="007E70DE" w:rsidRPr="00E1309A" w:rsidRDefault="007E70DE" w:rsidP="007E70DE">
      <w:pPr>
        <w:shd w:val="clear" w:color="auto" w:fill="FFFFFF"/>
        <w:spacing w:after="20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98A0C1F" w14:textId="77777777" w:rsidR="007E70DE" w:rsidRPr="00E1309A" w:rsidRDefault="007E70DE" w:rsidP="007E70DE">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3"/>
          <w:sz w:val="24"/>
          <w:szCs w:val="24"/>
          <w:lang w:val="ro-MD"/>
        </w:rPr>
        <w:t>LISTA</w:t>
      </w:r>
    </w:p>
    <w:p w14:paraId="3FFFECA2" w14:textId="77777777" w:rsidR="007E70DE" w:rsidRPr="00E1309A" w:rsidRDefault="007E70DE" w:rsidP="007E70DE">
      <w:pPr>
        <w:shd w:val="clear" w:color="auto" w:fill="FFFFFF"/>
        <w:spacing w:after="0" w:line="240" w:lineRule="auto"/>
        <w:ind w:right="14"/>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privind personalului de specialitate angajat care urmează a fi efectiv</w:t>
      </w:r>
    </w:p>
    <w:p w14:paraId="5825E7EE" w14:textId="77777777" w:rsidR="007E70DE" w:rsidRPr="00E1309A" w:rsidRDefault="007E70DE" w:rsidP="007E70DE">
      <w:pPr>
        <w:shd w:val="clear" w:color="auto" w:fill="FFFFFF"/>
        <w:spacing w:after="0" w:line="240" w:lineRule="auto"/>
        <w:ind w:right="10"/>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alocat pentru îndeplinirea contractului de achiziţie publică</w:t>
      </w:r>
    </w:p>
    <w:p w14:paraId="413F7093" w14:textId="77777777" w:rsidR="007E70DE" w:rsidRPr="00E1309A" w:rsidRDefault="007E70DE" w:rsidP="007E70DE">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E70DE" w:rsidRPr="00E1309A" w14:paraId="5CF2FCB3" w14:textId="77777777" w:rsidTr="009C36E1">
        <w:trPr>
          <w:jc w:val="center"/>
        </w:trPr>
        <w:tc>
          <w:tcPr>
            <w:tcW w:w="3023" w:type="dxa"/>
            <w:shd w:val="clear" w:color="auto" w:fill="auto"/>
          </w:tcPr>
          <w:p w14:paraId="39CE8C72"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43EED17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1</w:t>
            </w:r>
          </w:p>
        </w:tc>
        <w:tc>
          <w:tcPr>
            <w:tcW w:w="1845" w:type="dxa"/>
            <w:shd w:val="clear" w:color="auto" w:fill="auto"/>
          </w:tcPr>
          <w:p w14:paraId="3BE6E38D"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2</w:t>
            </w:r>
          </w:p>
        </w:tc>
        <w:tc>
          <w:tcPr>
            <w:tcW w:w="1757" w:type="dxa"/>
            <w:shd w:val="clear" w:color="auto" w:fill="auto"/>
          </w:tcPr>
          <w:p w14:paraId="23B474D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3</w:t>
            </w:r>
          </w:p>
        </w:tc>
      </w:tr>
      <w:tr w:rsidR="007E70DE" w:rsidRPr="00E1309A" w14:paraId="7FB55B69" w14:textId="77777777" w:rsidTr="009C36E1">
        <w:trPr>
          <w:jc w:val="center"/>
        </w:trPr>
        <w:tc>
          <w:tcPr>
            <w:tcW w:w="3023" w:type="dxa"/>
            <w:shd w:val="clear" w:color="auto" w:fill="auto"/>
          </w:tcPr>
          <w:p w14:paraId="70D53963"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rPr>
              <w:t>Personalul de specialitate</w:t>
            </w:r>
          </w:p>
        </w:tc>
        <w:tc>
          <w:tcPr>
            <w:tcW w:w="1757" w:type="dxa"/>
            <w:shd w:val="clear" w:color="auto" w:fill="auto"/>
          </w:tcPr>
          <w:p w14:paraId="3F078D6A"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1FC8FE7E"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CD7D939"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244EBECA" w14:textId="77777777" w:rsidTr="009C36E1">
        <w:trPr>
          <w:jc w:val="center"/>
        </w:trPr>
        <w:tc>
          <w:tcPr>
            <w:tcW w:w="3023" w:type="dxa"/>
            <w:shd w:val="clear" w:color="auto" w:fill="auto"/>
          </w:tcPr>
          <w:p w14:paraId="6B80C72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4664EE52"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2917A0D3"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0A817AC0"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2EEFB91F" w14:textId="77777777" w:rsidTr="009C36E1">
        <w:trPr>
          <w:jc w:val="center"/>
        </w:trPr>
        <w:tc>
          <w:tcPr>
            <w:tcW w:w="3023" w:type="dxa"/>
            <w:shd w:val="clear" w:color="auto" w:fill="auto"/>
          </w:tcPr>
          <w:p w14:paraId="7BFA173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44594590"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2FCE8226"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2063C7AB"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0C10A988" w14:textId="77777777" w:rsidTr="009C36E1">
        <w:trPr>
          <w:jc w:val="center"/>
        </w:trPr>
        <w:tc>
          <w:tcPr>
            <w:tcW w:w="3023" w:type="dxa"/>
            <w:shd w:val="clear" w:color="auto" w:fill="auto"/>
          </w:tcPr>
          <w:p w14:paraId="3D9DB77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6694754C"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6864C45E"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CCE293B"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bl>
    <w:p w14:paraId="76448BDD" w14:textId="77777777" w:rsidR="007E70DE" w:rsidRPr="00E1309A" w:rsidRDefault="007E70DE" w:rsidP="007E70DE">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3EB685BC" w14:textId="77777777" w:rsidR="007E70DE" w:rsidRPr="00E1309A" w:rsidRDefault="007E70DE" w:rsidP="007E70D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7B355F3A" w14:textId="77777777" w:rsidR="007E70DE" w:rsidRPr="00E1309A" w:rsidRDefault="007E70DE" w:rsidP="007E70D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9931D6B"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E1309A">
        <w:rPr>
          <w:rFonts w:ascii="Times New Roman" w:eastAsia="Calibri" w:hAnsi="Times New Roman" w:cs="Times New Roman"/>
          <w:i/>
          <w:noProof/>
          <w:sz w:val="24"/>
          <w:szCs w:val="24"/>
          <w:lang w:val="ro-MD"/>
        </w:rPr>
        <w:t>denumirea şi adresa autorităţii contractante)</w:t>
      </w:r>
      <w:r w:rsidRPr="00E1309A">
        <w:rPr>
          <w:rFonts w:ascii="Times New Roman" w:eastAsia="Calibri" w:hAnsi="Times New Roman" w:cs="Times New Roman"/>
          <w:noProof/>
          <w:sz w:val="24"/>
          <w:szCs w:val="24"/>
          <w:lang w:val="ro-MD"/>
        </w:rPr>
        <w:t xml:space="preserve"> cu privire la orice aspect tehnic şi financiar în legătură cu activitatea noastră.</w:t>
      </w:r>
    </w:p>
    <w:p w14:paraId="2BDC7AB3"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445BDCED"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w:t>
      </w:r>
      <w:r w:rsidRPr="00E1309A">
        <w:rPr>
          <w:rFonts w:ascii="Times New Roman" w:eastAsia="Calibri" w:hAnsi="Times New Roman" w:cs="Times New Roman"/>
          <w:i/>
          <w:noProof/>
          <w:sz w:val="24"/>
          <w:szCs w:val="24"/>
          <w:lang w:val="ro-MD"/>
        </w:rPr>
        <w:t>denumirea ofertantului/candidatului).</w:t>
      </w:r>
    </w:p>
    <w:p w14:paraId="133736E8" w14:textId="77777777" w:rsidR="007E70DE" w:rsidRPr="00E1309A" w:rsidRDefault="007E70DE" w:rsidP="007E70DE">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48422EB5" w14:textId="77777777" w:rsidR="007E70DE" w:rsidRPr="00E1309A" w:rsidRDefault="007E70DE" w:rsidP="007E70DE">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E1309A">
        <w:rPr>
          <w:rFonts w:ascii="Times New Roman" w:eastAsia="Calibri" w:hAnsi="Times New Roman" w:cs="Times New Roman"/>
          <w:noProof/>
          <w:spacing w:val="-1"/>
          <w:sz w:val="24"/>
          <w:szCs w:val="24"/>
          <w:lang w:val="ro-MD"/>
        </w:rPr>
        <w:t>Data completării,</w:t>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t>Terţ susţinător,</w:t>
      </w:r>
    </w:p>
    <w:p w14:paraId="2E06BA16" w14:textId="77777777" w:rsidR="007E70DE" w:rsidRPr="00E1309A" w:rsidRDefault="007E70DE" w:rsidP="007E70DE">
      <w:pPr>
        <w:spacing w:after="200" w:line="276" w:lineRule="auto"/>
        <w:ind w:left="5040" w:firstLine="720"/>
        <w:jc w:val="both"/>
        <w:rPr>
          <w:rFonts w:ascii="Times New Roman" w:eastAsia="Calibri" w:hAnsi="Times New Roman" w:cs="Times New Roman"/>
          <w:i/>
          <w:noProof/>
          <w:spacing w:val="-1"/>
          <w:sz w:val="24"/>
          <w:szCs w:val="24"/>
          <w:lang w:val="ro-MD"/>
        </w:rPr>
      </w:pPr>
      <w:r w:rsidRPr="00E1309A">
        <w:rPr>
          <w:rFonts w:ascii="Times New Roman" w:eastAsia="Calibri" w:hAnsi="Times New Roman" w:cs="Times New Roman"/>
          <w:i/>
          <w:noProof/>
          <w:spacing w:val="-1"/>
          <w:sz w:val="24"/>
          <w:szCs w:val="24"/>
          <w:lang w:val="ro-MD"/>
        </w:rPr>
        <w:t>(semnătură autorizată)</w:t>
      </w:r>
    </w:p>
    <w:p w14:paraId="531D99C9"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22</w:t>
      </w:r>
    </w:p>
    <w:p w14:paraId="31A18BE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D8145F5"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365997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BBCBB9F"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4"/>
          <w:szCs w:val="24"/>
          <w:lang w:val="ro-MD"/>
        </w:rPr>
      </w:pPr>
      <w:r w:rsidRPr="00E1309A">
        <w:rPr>
          <w:rFonts w:ascii="Times New Roman" w:eastAsia="Times New Roman" w:hAnsi="Times New Roman" w:cs="Times New Roman"/>
          <w:b/>
          <w:noProof/>
          <w:color w:val="000000"/>
          <w:w w:val="90"/>
          <w:sz w:val="24"/>
          <w:szCs w:val="24"/>
          <w:lang w:val="ro-MD"/>
        </w:rPr>
        <w:t>(Antetul instituției)</w:t>
      </w:r>
    </w:p>
    <w:p w14:paraId="4276C3B7"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8"/>
          <w:szCs w:val="28"/>
          <w:lang w:val="ro-MD"/>
        </w:rPr>
      </w:pPr>
      <w:r w:rsidRPr="00E1309A">
        <w:rPr>
          <w:rFonts w:ascii="Times New Roman" w:eastAsia="Times New Roman" w:hAnsi="Times New Roman" w:cs="Times New Roman"/>
          <w:b/>
          <w:noProof/>
          <w:color w:val="000000"/>
          <w:w w:val="90"/>
          <w:sz w:val="24"/>
          <w:szCs w:val="24"/>
          <w:lang w:val="ro-MD"/>
        </w:rPr>
        <w:t>~~~~~~~~~~~~~~~~~~~~~~~~~~~~~~~~~~~~~~~~~~~~~~~~~~~~~~~~~~~~~~~~~~~~~~~</w:t>
      </w:r>
    </w:p>
    <w:p w14:paraId="613F0E2F" w14:textId="77777777" w:rsidR="007E70DE" w:rsidRPr="00E1309A" w:rsidRDefault="007E70DE" w:rsidP="007E70DE">
      <w:pPr>
        <w:spacing w:before="72" w:after="0" w:line="292" w:lineRule="auto"/>
        <w:rPr>
          <w:rFonts w:ascii="Times New Roman" w:eastAsia="Times New Roman" w:hAnsi="Times New Roman" w:cs="Times New Roman"/>
          <w:b/>
          <w:noProof/>
          <w:color w:val="000000"/>
          <w:w w:val="90"/>
          <w:sz w:val="28"/>
          <w:szCs w:val="28"/>
          <w:lang w:val="ro-MD"/>
        </w:rPr>
      </w:pPr>
      <w:r w:rsidRPr="00E1309A">
        <w:rPr>
          <w:rFonts w:ascii="Times New Roman" w:eastAsia="Times New Roman" w:hAnsi="Times New Roman" w:cs="Times New Roman"/>
          <w:b/>
          <w:noProof/>
          <w:color w:val="000000"/>
          <w:w w:val="90"/>
          <w:sz w:val="28"/>
          <w:szCs w:val="28"/>
          <w:lang w:val="ro-MD"/>
        </w:rPr>
        <w:t>„__” ________ _____</w:t>
      </w:r>
      <w:r w:rsidRPr="00E1309A">
        <w:rPr>
          <w:rFonts w:ascii="Times New Roman" w:eastAsia="Times New Roman" w:hAnsi="Times New Roman" w:cs="Times New Roman"/>
          <w:noProof/>
          <w:sz w:val="24"/>
          <w:szCs w:val="24"/>
          <w:lang w:val="ro-MD"/>
        </w:rPr>
        <w:t>nr. __________</w:t>
      </w:r>
    </w:p>
    <w:p w14:paraId="4B0FFE96"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5"/>
          <w:szCs w:val="24"/>
          <w:lang w:val="ro-MD"/>
        </w:rPr>
      </w:pPr>
      <w:r w:rsidRPr="00E1309A">
        <w:rPr>
          <w:rFonts w:ascii="Times New Roman" w:eastAsia="Times New Roman" w:hAnsi="Times New Roman" w:cs="Times New Roman"/>
          <w:b/>
          <w:noProof/>
          <w:color w:val="000000"/>
          <w:w w:val="90"/>
          <w:sz w:val="28"/>
          <w:szCs w:val="28"/>
          <w:lang w:val="ro-MD"/>
        </w:rPr>
        <w:t xml:space="preserve">AVIZ </w:t>
      </w:r>
    </w:p>
    <w:p w14:paraId="3FA68E58" w14:textId="77777777" w:rsidR="007E70DE" w:rsidRPr="00E1309A" w:rsidRDefault="007E70DE" w:rsidP="007E70DE">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73AF953D" w14:textId="77777777" w:rsidR="007E70DE" w:rsidRPr="00E1309A" w:rsidRDefault="007E70DE" w:rsidP="007E70DE">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Eliberat întreprinderii </w:t>
      </w:r>
      <w:r w:rsidRPr="00E1309A">
        <w:rPr>
          <w:rFonts w:ascii="Times New Roman" w:eastAsia="PMingLiU" w:hAnsi="Times New Roman" w:cs="Times New Roman"/>
          <w:noProof/>
          <w:sz w:val="24"/>
          <w:szCs w:val="24"/>
          <w:lang w:val="ro-MD" w:eastAsia="zh-CN"/>
        </w:rPr>
        <w:tab/>
        <w:t xml:space="preserve"> IDNO </w:t>
      </w:r>
      <w:r w:rsidRPr="00E1309A">
        <w:rPr>
          <w:rFonts w:ascii="Times New Roman" w:eastAsia="PMingLiU" w:hAnsi="Times New Roman" w:cs="Times New Roman"/>
          <w:noProof/>
          <w:sz w:val="24"/>
          <w:szCs w:val="24"/>
          <w:lang w:val="ro-MD" w:eastAsia="zh-CN"/>
        </w:rPr>
        <w:tab/>
        <w:t xml:space="preserve"> conform</w:t>
      </w:r>
    </w:p>
    <w:p w14:paraId="31FD4C1B" w14:textId="77777777" w:rsidR="007E70DE" w:rsidRPr="00E1309A" w:rsidRDefault="007E70DE" w:rsidP="007E70DE">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cererii nr. </w:t>
      </w:r>
      <w:r w:rsidRPr="00E1309A">
        <w:rPr>
          <w:rFonts w:ascii="Times New Roman" w:eastAsia="PMingLiU" w:hAnsi="Times New Roman" w:cs="Times New Roman"/>
          <w:noProof/>
          <w:sz w:val="24"/>
          <w:szCs w:val="24"/>
          <w:lang w:val="ro-MD" w:eastAsia="zh-CN"/>
        </w:rPr>
        <w:tab/>
        <w:t xml:space="preserve"> din </w:t>
      </w:r>
      <w:r w:rsidRPr="00E1309A">
        <w:rPr>
          <w:rFonts w:ascii="Times New Roman" w:eastAsia="PMingLiU" w:hAnsi="Times New Roman" w:cs="Times New Roman"/>
          <w:noProof/>
          <w:sz w:val="24"/>
          <w:szCs w:val="24"/>
          <w:lang w:val="ro-MD" w:eastAsia="zh-CN"/>
        </w:rPr>
        <w:tab/>
        <w:t>. În urma verificării actelor prezentate și informației rezultate din</w:t>
      </w:r>
    </w:p>
    <w:p w14:paraId="5D5D86E4"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actele de control în ultimii 3 (trei) ani, potrivit Ordinului nr. </w:t>
      </w:r>
      <w:r w:rsidRPr="00E1309A">
        <w:rPr>
          <w:rFonts w:ascii="Times New Roman" w:eastAsia="PMingLiU" w:hAnsi="Times New Roman" w:cs="Times New Roman"/>
          <w:noProof/>
          <w:sz w:val="24"/>
          <w:szCs w:val="24"/>
          <w:lang w:val="ro-MD" w:eastAsia="zh-CN"/>
        </w:rPr>
        <w:tab/>
        <w:t xml:space="preserve"> din</w:t>
      </w:r>
      <w:r w:rsidRPr="00E1309A">
        <w:rPr>
          <w:rFonts w:ascii="Times New Roman" w:eastAsia="PMingLiU" w:hAnsi="Times New Roman" w:cs="Times New Roman"/>
          <w:noProof/>
          <w:sz w:val="24"/>
          <w:szCs w:val="24"/>
          <w:lang w:val="ro-MD" w:eastAsia="zh-CN"/>
        </w:rPr>
        <w:tab/>
        <w:t xml:space="preserve">, Agenția pentru </w:t>
      </w:r>
      <w:r w:rsidRPr="00E1309A">
        <w:rPr>
          <w:rFonts w:ascii="Times New Roman" w:eastAsia="PMingLiU" w:hAnsi="Times New Roman" w:cs="Times New Roman"/>
          <w:noProof/>
          <w:sz w:val="24"/>
          <w:szCs w:val="24"/>
          <w:lang w:val="ro-MD" w:eastAsia="zh-CN"/>
        </w:rPr>
        <w:br/>
        <w:t>Supraveghere Tehnică constată următoarele:</w:t>
      </w:r>
    </w:p>
    <w:p w14:paraId="680CC5EC"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D11DA8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0FA6209"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7E70DE" w:rsidRPr="00E1309A" w14:paraId="46A8605A" w14:textId="77777777" w:rsidTr="009C36E1">
        <w:tc>
          <w:tcPr>
            <w:tcW w:w="471" w:type="dxa"/>
          </w:tcPr>
          <w:p w14:paraId="608FD50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Nr</w:t>
            </w:r>
          </w:p>
        </w:tc>
        <w:tc>
          <w:tcPr>
            <w:tcW w:w="3751" w:type="dxa"/>
          </w:tcPr>
          <w:p w14:paraId="08ED2F24" w14:textId="77777777" w:rsidR="007E70DE" w:rsidRPr="00E1309A" w:rsidRDefault="007E70DE" w:rsidP="009C36E1">
            <w:pPr>
              <w:tabs>
                <w:tab w:val="left" w:leader="underscore" w:pos="6465"/>
                <w:tab w:val="right" w:leader="underscore" w:pos="9777"/>
              </w:tabs>
              <w:spacing w:line="302" w:lineRule="auto"/>
              <w:jc w:val="center"/>
              <w:rPr>
                <w:rFonts w:eastAsia="PMingLiU"/>
                <w:noProof/>
                <w:sz w:val="24"/>
                <w:szCs w:val="24"/>
                <w:lang w:val="ro-MD" w:eastAsia="zh-CN"/>
              </w:rPr>
            </w:pPr>
            <w:r w:rsidRPr="00E1309A">
              <w:rPr>
                <w:rFonts w:eastAsia="PMingLiU"/>
                <w:noProof/>
                <w:sz w:val="24"/>
                <w:szCs w:val="24"/>
                <w:lang w:val="ro-MD" w:eastAsia="zh-CN"/>
              </w:rPr>
              <w:t>Informații</w:t>
            </w:r>
          </w:p>
        </w:tc>
        <w:tc>
          <w:tcPr>
            <w:tcW w:w="4001" w:type="dxa"/>
          </w:tcPr>
          <w:p w14:paraId="0E361C46" w14:textId="77777777" w:rsidR="007E70DE" w:rsidRPr="00E1309A" w:rsidRDefault="007E70DE" w:rsidP="009C36E1">
            <w:pPr>
              <w:tabs>
                <w:tab w:val="left" w:leader="underscore" w:pos="6465"/>
                <w:tab w:val="right" w:leader="underscore" w:pos="9777"/>
              </w:tabs>
              <w:spacing w:line="302" w:lineRule="auto"/>
              <w:jc w:val="center"/>
              <w:rPr>
                <w:rFonts w:eastAsia="PMingLiU"/>
                <w:noProof/>
                <w:sz w:val="24"/>
                <w:szCs w:val="24"/>
                <w:lang w:val="ro-MD" w:eastAsia="zh-CN"/>
              </w:rPr>
            </w:pPr>
            <w:r w:rsidRPr="00E1309A">
              <w:rPr>
                <w:rFonts w:eastAsia="PMingLiU"/>
                <w:noProof/>
                <w:sz w:val="24"/>
                <w:szCs w:val="24"/>
                <w:lang w:val="ro-MD" w:eastAsia="zh-CN"/>
              </w:rPr>
              <w:t>Noțiuni</w:t>
            </w:r>
          </w:p>
        </w:tc>
        <w:tc>
          <w:tcPr>
            <w:tcW w:w="575" w:type="dxa"/>
          </w:tcPr>
          <w:p w14:paraId="4CE752A4"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DA</w:t>
            </w:r>
          </w:p>
        </w:tc>
        <w:tc>
          <w:tcPr>
            <w:tcW w:w="563" w:type="dxa"/>
          </w:tcPr>
          <w:p w14:paraId="615A33AB"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NU</w:t>
            </w:r>
          </w:p>
        </w:tc>
        <w:tc>
          <w:tcPr>
            <w:tcW w:w="846" w:type="dxa"/>
          </w:tcPr>
          <w:p w14:paraId="5C7D1C02"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Nota</w:t>
            </w:r>
          </w:p>
        </w:tc>
      </w:tr>
      <w:tr w:rsidR="007E70DE" w:rsidRPr="009C5A9C" w14:paraId="1B51EE83" w14:textId="77777777" w:rsidTr="009C36E1">
        <w:trPr>
          <w:trHeight w:val="540"/>
        </w:trPr>
        <w:tc>
          <w:tcPr>
            <w:tcW w:w="471" w:type="dxa"/>
            <w:vMerge w:val="restart"/>
          </w:tcPr>
          <w:p w14:paraId="44853E8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w:t>
            </w:r>
          </w:p>
        </w:tc>
        <w:tc>
          <w:tcPr>
            <w:tcW w:w="3751" w:type="dxa"/>
            <w:vMerge w:val="restart"/>
          </w:tcPr>
          <w:p w14:paraId="46BD899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Încălcări constatate prin procese - verbale de control, emise în temeiul Legii nr.131/2012 privind controlul de stat asupra activității de întreprinzător</w:t>
            </w:r>
            <w:r w:rsidRPr="00E1309A">
              <w:rPr>
                <w:noProof/>
                <w:sz w:val="24"/>
                <w:szCs w:val="24"/>
                <w:lang w:val="ro-MD"/>
              </w:rPr>
              <w:t>)</w:t>
            </w:r>
            <w:r w:rsidRPr="00E1309A">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054C5B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încalcări foarte grave</w:t>
            </w:r>
          </w:p>
          <w:p w14:paraId="7F32D9F8" w14:textId="77777777" w:rsidR="007E70DE" w:rsidRPr="00E1309A" w:rsidRDefault="007E70DE" w:rsidP="009C36E1">
            <w:pPr>
              <w:tabs>
                <w:tab w:val="left" w:leader="underscore" w:pos="6465"/>
                <w:tab w:val="right" w:leader="underscore" w:pos="9777"/>
              </w:tabs>
              <w:spacing w:line="302" w:lineRule="auto"/>
              <w:jc w:val="both"/>
              <w:rPr>
                <w:rFonts w:eastAsia="PMingLiU"/>
                <w:noProof/>
                <w:lang w:val="ro-MD" w:eastAsia="zh-CN"/>
              </w:rPr>
            </w:pPr>
            <w:r w:rsidRPr="00E1309A">
              <w:rPr>
                <w:noProof/>
                <w:sz w:val="24"/>
                <w:szCs w:val="24"/>
                <w:lang w:val="ro-MD"/>
              </w:rPr>
              <w:t>(art. 5</w:t>
            </w:r>
            <w:r w:rsidRPr="00E1309A">
              <w:rPr>
                <w:noProof/>
                <w:sz w:val="24"/>
                <w:szCs w:val="24"/>
                <w:vertAlign w:val="superscript"/>
                <w:lang w:val="ro-MD"/>
              </w:rPr>
              <w:t>1</w:t>
            </w:r>
            <w:r w:rsidRPr="00E1309A">
              <w:rPr>
                <w:noProof/>
                <w:sz w:val="24"/>
                <w:szCs w:val="24"/>
                <w:lang w:val="ro-MD"/>
              </w:rPr>
              <w:t xml:space="preserve"> Legea nr.131/2012privind controlul de stat asupra activității de întreprinzător)</w:t>
            </w:r>
          </w:p>
        </w:tc>
        <w:tc>
          <w:tcPr>
            <w:tcW w:w="575" w:type="dxa"/>
          </w:tcPr>
          <w:p w14:paraId="5CE0F81A"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3D9AE4C6"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7A4745E9"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r>
      <w:tr w:rsidR="007E70DE" w:rsidRPr="009C5A9C" w14:paraId="790224E1" w14:textId="77777777" w:rsidTr="009C36E1">
        <w:trPr>
          <w:trHeight w:val="1380"/>
        </w:trPr>
        <w:tc>
          <w:tcPr>
            <w:tcW w:w="471" w:type="dxa"/>
            <w:vMerge/>
          </w:tcPr>
          <w:p w14:paraId="3137DC9A"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4716BE96"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p>
        </w:tc>
        <w:tc>
          <w:tcPr>
            <w:tcW w:w="4001" w:type="dxa"/>
          </w:tcPr>
          <w:p w14:paraId="4E9A54A3"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Sancțiuni economice</w:t>
            </w:r>
          </w:p>
          <w:p w14:paraId="11ADCA62"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(cu exagerări ale costului mai mare de 15% din valoarea lucrărilor executate, inclusiv)</w:t>
            </w:r>
          </w:p>
        </w:tc>
        <w:tc>
          <w:tcPr>
            <w:tcW w:w="575" w:type="dxa"/>
          </w:tcPr>
          <w:p w14:paraId="5339CAE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6B2A97D9"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C10510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E1309A" w14:paraId="72C878C1" w14:textId="77777777" w:rsidTr="009C36E1">
        <w:trPr>
          <w:trHeight w:val="420"/>
        </w:trPr>
        <w:tc>
          <w:tcPr>
            <w:tcW w:w="471" w:type="dxa"/>
            <w:vMerge w:val="restart"/>
          </w:tcPr>
          <w:p w14:paraId="624DBEA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II</w:t>
            </w:r>
          </w:p>
        </w:tc>
        <w:tc>
          <w:tcPr>
            <w:tcW w:w="3751" w:type="dxa"/>
            <w:vMerge w:val="restart"/>
          </w:tcPr>
          <w:p w14:paraId="5B98E543"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Au fost înregistrate cazuri de accidente:</w:t>
            </w:r>
          </w:p>
        </w:tc>
        <w:tc>
          <w:tcPr>
            <w:tcW w:w="4001" w:type="dxa"/>
          </w:tcPr>
          <w:p w14:paraId="13A02332"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Accidente tehnice grave</w:t>
            </w:r>
          </w:p>
        </w:tc>
        <w:tc>
          <w:tcPr>
            <w:tcW w:w="575" w:type="dxa"/>
          </w:tcPr>
          <w:p w14:paraId="0172DF34"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EE97D8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E822B6B"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E1309A" w14:paraId="1E0E6306" w14:textId="77777777" w:rsidTr="009C36E1">
        <w:trPr>
          <w:trHeight w:val="535"/>
        </w:trPr>
        <w:tc>
          <w:tcPr>
            <w:tcW w:w="471" w:type="dxa"/>
            <w:vMerge/>
          </w:tcPr>
          <w:p w14:paraId="0FCD7436"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7EFE4E7"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92D4EFB"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p>
        </w:tc>
        <w:tc>
          <w:tcPr>
            <w:tcW w:w="575" w:type="dxa"/>
          </w:tcPr>
          <w:p w14:paraId="4A3BBD96"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0E50B7D"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DF6BF1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9C5A9C" w14:paraId="6783339C" w14:textId="77777777" w:rsidTr="009C36E1">
        <w:trPr>
          <w:trHeight w:val="1770"/>
        </w:trPr>
        <w:tc>
          <w:tcPr>
            <w:tcW w:w="471" w:type="dxa"/>
            <w:vMerge w:val="restart"/>
          </w:tcPr>
          <w:p w14:paraId="28F9AC75"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III</w:t>
            </w:r>
          </w:p>
        </w:tc>
        <w:tc>
          <w:tcPr>
            <w:tcW w:w="3751" w:type="dxa"/>
            <w:vMerge w:val="restart"/>
          </w:tcPr>
          <w:p w14:paraId="0D59BEB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Întreprinderea dispune de necesarul de personal propriu calificat (specialiști și muncitori specializați</w:t>
            </w:r>
            <w:r w:rsidRPr="00E1309A">
              <w:rPr>
                <w:noProof/>
                <w:sz w:val="24"/>
                <w:szCs w:val="24"/>
                <w:lang w:val="ro-MD"/>
              </w:rPr>
              <w:t>cu certificate de atestare tehnico-profesională</w:t>
            </w:r>
            <w:r w:rsidRPr="00E1309A">
              <w:rPr>
                <w:rFonts w:eastAsia="PMingLiU"/>
                <w:noProof/>
                <w:sz w:val="24"/>
                <w:szCs w:val="24"/>
                <w:lang w:val="ro-MD" w:eastAsia="zh-CN"/>
              </w:rPr>
              <w:t xml:space="preserve">),tehnică specializată (mecanisme, utilaje), </w:t>
            </w:r>
            <w:r w:rsidRPr="00E1309A">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14:paraId="46F69E37"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E208A1B"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15F1DC0"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90536F9"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81AE1B2"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A515198"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CB3E539"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C6D8D9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lastRenderedPageBreak/>
              <w:t>Construcții civile, industriale și agrozootehnice</w:t>
            </w:r>
          </w:p>
          <w:p w14:paraId="71DE3B3D" w14:textId="77777777" w:rsidR="007E70DE" w:rsidRPr="00E1309A" w:rsidRDefault="007E70DE" w:rsidP="009C36E1">
            <w:pPr>
              <w:tabs>
                <w:tab w:val="left" w:pos="567"/>
              </w:tabs>
              <w:rPr>
                <w:noProof/>
                <w:sz w:val="24"/>
                <w:szCs w:val="24"/>
                <w:lang w:val="ro-MD"/>
              </w:rPr>
            </w:pPr>
            <w:r w:rsidRPr="00E1309A">
              <w:rPr>
                <w:noProof/>
                <w:sz w:val="24"/>
                <w:szCs w:val="24"/>
                <w:lang w:val="ro-MD"/>
              </w:rPr>
              <w:t>A.Terasamente, lucrări la structura clădirilor;</w:t>
            </w:r>
          </w:p>
          <w:p w14:paraId="75937B62" w14:textId="77777777" w:rsidR="007E70DE" w:rsidRPr="00E1309A" w:rsidRDefault="007E70DE" w:rsidP="009C36E1">
            <w:pPr>
              <w:tabs>
                <w:tab w:val="decimal" w:pos="216"/>
                <w:tab w:val="left" w:leader="underscore" w:pos="6465"/>
                <w:tab w:val="right" w:leader="underscore" w:pos="9777"/>
              </w:tabs>
              <w:ind w:left="360" w:hanging="360"/>
              <w:rPr>
                <w:noProof/>
                <w:sz w:val="24"/>
                <w:szCs w:val="24"/>
                <w:lang w:val="ro-MD"/>
              </w:rPr>
            </w:pPr>
            <w:r w:rsidRPr="00E1309A">
              <w:rPr>
                <w:noProof/>
                <w:sz w:val="24"/>
                <w:szCs w:val="24"/>
                <w:lang w:val="ro-MD"/>
              </w:rPr>
              <w:t xml:space="preserve">B. structuri metalice; </w:t>
            </w:r>
          </w:p>
          <w:p w14:paraId="35F151EB" w14:textId="77777777" w:rsidR="007E70DE" w:rsidRPr="00E1309A" w:rsidRDefault="007E70DE" w:rsidP="009C36E1">
            <w:pPr>
              <w:tabs>
                <w:tab w:val="decimal" w:pos="216"/>
                <w:tab w:val="left" w:leader="underscore" w:pos="6465"/>
                <w:tab w:val="right" w:leader="underscore" w:pos="9777"/>
              </w:tabs>
              <w:ind w:left="360" w:hanging="360"/>
              <w:rPr>
                <w:rFonts w:eastAsia="PMingLiU"/>
                <w:noProof/>
                <w:sz w:val="24"/>
                <w:szCs w:val="24"/>
                <w:lang w:val="ro-MD" w:eastAsia="zh-CN"/>
              </w:rPr>
            </w:pPr>
            <w:r w:rsidRPr="00E1309A">
              <w:rPr>
                <w:noProof/>
                <w:sz w:val="24"/>
                <w:szCs w:val="24"/>
                <w:lang w:val="ro-MD"/>
              </w:rPr>
              <w:t>C. finisare, amenajare, protecție.</w:t>
            </w:r>
          </w:p>
        </w:tc>
        <w:tc>
          <w:tcPr>
            <w:tcW w:w="575" w:type="dxa"/>
          </w:tcPr>
          <w:p w14:paraId="05E06CD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DBBCD4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8BF8CA3"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9C5A9C" w14:paraId="639D35D3" w14:textId="77777777" w:rsidTr="009C36E1">
        <w:trPr>
          <w:trHeight w:val="1260"/>
        </w:trPr>
        <w:tc>
          <w:tcPr>
            <w:tcW w:w="471" w:type="dxa"/>
            <w:vMerge/>
          </w:tcPr>
          <w:p w14:paraId="2F5FE52E"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CE7D2B5"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48B17B0"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 xml:space="preserve"> Construcții rutiere:</w:t>
            </w:r>
          </w:p>
          <w:p w14:paraId="57187BAD"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 xml:space="preserve">A.drumuri și piste de aviație; </w:t>
            </w:r>
          </w:p>
          <w:p w14:paraId="614D734A"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 xml:space="preserve">B.poduri; </w:t>
            </w:r>
          </w:p>
          <w:p w14:paraId="734CB6BF"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noProof/>
                <w:sz w:val="24"/>
                <w:szCs w:val="24"/>
                <w:lang w:val="ro-MD"/>
              </w:rPr>
              <w:t>C.căi ferate.</w:t>
            </w:r>
          </w:p>
        </w:tc>
        <w:tc>
          <w:tcPr>
            <w:tcW w:w="575" w:type="dxa"/>
          </w:tcPr>
          <w:p w14:paraId="610BA78F"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72801A0"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4D32772"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9C5A9C" w14:paraId="09677F61" w14:textId="77777777" w:rsidTr="009C36E1">
        <w:trPr>
          <w:trHeight w:val="1260"/>
        </w:trPr>
        <w:tc>
          <w:tcPr>
            <w:tcW w:w="471" w:type="dxa"/>
            <w:vMerge/>
          </w:tcPr>
          <w:p w14:paraId="2126D1C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94A3E8B"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604E3B60"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Construcții speciale:</w:t>
            </w:r>
          </w:p>
          <w:p w14:paraId="3448CCC2"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 hidrotehnice și pentru îmbunătățiri funciare;</w:t>
            </w:r>
          </w:p>
          <w:p w14:paraId="67E4041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 xml:space="preserve">B. fântâni arteziene; </w:t>
            </w:r>
          </w:p>
          <w:p w14:paraId="317EE457"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 porturi și debarcadere;</w:t>
            </w:r>
          </w:p>
          <w:p w14:paraId="6C0AB798"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noProof/>
                <w:sz w:val="24"/>
                <w:szCs w:val="24"/>
                <w:lang w:val="ro-MD"/>
              </w:rPr>
              <w:t>D. mine, cariere;     E. tuneluri.</w:t>
            </w:r>
          </w:p>
        </w:tc>
        <w:tc>
          <w:tcPr>
            <w:tcW w:w="575" w:type="dxa"/>
          </w:tcPr>
          <w:p w14:paraId="723221D3"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848932B"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342814E"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9C5A9C" w14:paraId="3C4EF06E" w14:textId="77777777" w:rsidTr="009C36E1">
        <w:trPr>
          <w:trHeight w:val="2055"/>
        </w:trPr>
        <w:tc>
          <w:tcPr>
            <w:tcW w:w="471" w:type="dxa"/>
            <w:vMerge/>
          </w:tcPr>
          <w:p w14:paraId="628E713F"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D9B62E5"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1D2D98F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Instalații și rețele tehnico-edilitare:</w:t>
            </w:r>
          </w:p>
          <w:p w14:paraId="7952619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A.de alimentare cu apă și canalizare;</w:t>
            </w:r>
          </w:p>
          <w:p w14:paraId="6877F071"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 xml:space="preserve">B.de încălzire; </w:t>
            </w:r>
          </w:p>
          <w:p w14:paraId="5C501D9A"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 ventilație, climatizare; D. electrice;</w:t>
            </w:r>
          </w:p>
          <w:p w14:paraId="088C9522"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E.de automatizare; F.telecomunicație; G.semnalizare;</w:t>
            </w:r>
          </w:p>
          <w:p w14:paraId="1441FA51"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H.frigorifice,compresoare;</w:t>
            </w:r>
          </w:p>
          <w:p w14:paraId="422CBB69" w14:textId="77777777" w:rsidR="007E70DE" w:rsidRPr="00E1309A" w:rsidRDefault="007E70DE" w:rsidP="009C36E1">
            <w:pPr>
              <w:tabs>
                <w:tab w:val="left" w:leader="underscore" w:pos="6465"/>
                <w:tab w:val="right" w:leader="underscore" w:pos="9777"/>
              </w:tabs>
              <w:jc w:val="both"/>
              <w:rPr>
                <w:rFonts w:eastAsia="PMingLiU"/>
                <w:i/>
                <w:noProof/>
                <w:sz w:val="24"/>
                <w:szCs w:val="24"/>
                <w:lang w:val="ro-MD" w:eastAsia="zh-CN"/>
              </w:rPr>
            </w:pPr>
            <w:r w:rsidRPr="00E1309A">
              <w:rPr>
                <w:noProof/>
                <w:sz w:val="24"/>
                <w:szCs w:val="24"/>
                <w:lang w:val="ro-MD"/>
              </w:rPr>
              <w:t>I. tehnologice.</w:t>
            </w:r>
          </w:p>
        </w:tc>
        <w:tc>
          <w:tcPr>
            <w:tcW w:w="575" w:type="dxa"/>
          </w:tcPr>
          <w:p w14:paraId="491E77A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0E0E03D"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E076232"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9C5A9C" w14:paraId="508EA5C8" w14:textId="77777777" w:rsidTr="009C36E1">
        <w:trPr>
          <w:trHeight w:val="945"/>
        </w:trPr>
        <w:tc>
          <w:tcPr>
            <w:tcW w:w="471" w:type="dxa"/>
            <w:vMerge/>
          </w:tcPr>
          <w:p w14:paraId="3B6A84C0"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0739CF6"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6E59295C"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Instalații industriale periculoase:</w:t>
            </w:r>
          </w:p>
          <w:p w14:paraId="6D949DC4"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 sub presiune, mecanisme de ridicat, cazane;</w:t>
            </w:r>
          </w:p>
          <w:p w14:paraId="79754A6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B. chimico-tehnologice; C. gazoducte magistrale;</w:t>
            </w:r>
          </w:p>
          <w:p w14:paraId="23B56343" w14:textId="77777777" w:rsidR="007E70DE" w:rsidRPr="00E1309A" w:rsidRDefault="007E70DE">
            <w:pPr>
              <w:numPr>
                <w:ilvl w:val="0"/>
                <w:numId w:val="19"/>
              </w:numPr>
              <w:tabs>
                <w:tab w:val="decimal" w:pos="317"/>
                <w:tab w:val="left" w:pos="1134"/>
              </w:tabs>
              <w:spacing w:line="240" w:lineRule="auto"/>
              <w:ind w:hanging="650"/>
              <w:jc w:val="both"/>
              <w:rPr>
                <w:rFonts w:eastAsia="PMingLiU"/>
                <w:i/>
                <w:noProof/>
                <w:sz w:val="24"/>
                <w:szCs w:val="24"/>
                <w:lang w:val="ro-MD" w:eastAsia="zh-CN"/>
              </w:rPr>
            </w:pPr>
            <w:r w:rsidRPr="00E1309A">
              <w:rPr>
                <w:sz w:val="24"/>
                <w:szCs w:val="24"/>
                <w:lang w:val="ro-MD"/>
              </w:rPr>
              <w:t>D. sisteme de alimentare cu gaze.</w:t>
            </w:r>
          </w:p>
        </w:tc>
        <w:tc>
          <w:tcPr>
            <w:tcW w:w="575" w:type="dxa"/>
          </w:tcPr>
          <w:p w14:paraId="00ADBA37"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3CD7E4A"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D729A1A"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0B7AD30C"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1FF2604"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Prezentul Aviz este cu titlu informativ  și se eliberează la cererea solicitantului.</w:t>
      </w:r>
    </w:p>
    <w:p w14:paraId="346212D6"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Este valabil </w:t>
      </w:r>
      <w:r w:rsidRPr="00E1309A">
        <w:rPr>
          <w:rFonts w:ascii="Times New Roman" w:eastAsia="Times New Roman" w:hAnsi="Times New Roman" w:cs="Times New Roman"/>
          <w:b/>
          <w:noProof/>
          <w:sz w:val="24"/>
          <w:szCs w:val="24"/>
          <w:u w:val="single"/>
          <w:lang w:val="ro-MD"/>
        </w:rPr>
        <w:t xml:space="preserve">12 luni  </w:t>
      </w:r>
      <w:r w:rsidRPr="00E1309A">
        <w:rPr>
          <w:rFonts w:ascii="Times New Roman" w:eastAsia="PMingLiU" w:hAnsi="Times New Roman" w:cs="Times New Roman"/>
          <w:noProof/>
          <w:sz w:val="24"/>
          <w:szCs w:val="24"/>
          <w:lang w:val="ro-MD" w:eastAsia="zh-CN"/>
        </w:rPr>
        <w:t>de la data eliberării.</w:t>
      </w:r>
    </w:p>
    <w:p w14:paraId="31797C1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9AD28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A8C54A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4982D9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D199FD9"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Director                                                      Semnătura           ________________________</w:t>
      </w:r>
    </w:p>
    <w:p w14:paraId="2B15FEE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E1309A">
        <w:rPr>
          <w:rFonts w:ascii="Times New Roman" w:eastAsia="PMingLiU" w:hAnsi="Times New Roman" w:cs="Times New Roman"/>
          <w:noProof/>
          <w:sz w:val="20"/>
          <w:szCs w:val="20"/>
          <w:lang w:val="ro-MD" w:eastAsia="zh-CN"/>
        </w:rPr>
        <w:t xml:space="preserve">                 </w:t>
      </w:r>
      <w:r w:rsidRPr="00E1309A">
        <w:rPr>
          <w:rFonts w:ascii="Times New Roman" w:eastAsia="PMingLiU" w:hAnsi="Times New Roman" w:cs="Times New Roman"/>
          <w:i/>
          <w:iCs/>
          <w:noProof/>
          <w:sz w:val="20"/>
          <w:szCs w:val="20"/>
          <w:lang w:val="ro-MD" w:eastAsia="zh-CN"/>
        </w:rPr>
        <w:t>(Prenume, Nume)</w:t>
      </w:r>
    </w:p>
    <w:p w14:paraId="05E0D12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Ex.  _____________________</w:t>
      </w:r>
    </w:p>
    <w:p w14:paraId="1CC50BA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E1309A">
        <w:rPr>
          <w:rFonts w:ascii="Times New Roman" w:eastAsia="PMingLiU" w:hAnsi="Times New Roman" w:cs="Times New Roman"/>
          <w:i/>
          <w:noProof/>
          <w:sz w:val="24"/>
          <w:szCs w:val="24"/>
          <w:lang w:val="ro-MD" w:eastAsia="zh-CN"/>
        </w:rPr>
        <w:t xml:space="preserve">             </w:t>
      </w:r>
      <w:r w:rsidRPr="00E1309A">
        <w:rPr>
          <w:rFonts w:ascii="Times New Roman" w:eastAsia="PMingLiU" w:hAnsi="Times New Roman" w:cs="Times New Roman"/>
          <w:i/>
          <w:noProof/>
          <w:sz w:val="20"/>
          <w:szCs w:val="20"/>
          <w:lang w:val="ro-MD" w:eastAsia="zh-CN"/>
        </w:rPr>
        <w:t>(Prenume, Nume)</w:t>
      </w:r>
    </w:p>
    <w:p w14:paraId="4E5CE5E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Tel. _____________________</w:t>
      </w:r>
    </w:p>
    <w:p w14:paraId="5CEBA4E7"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7222CA6"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517CA6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CBB9833"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3CA8F6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CEC4911"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FBC0B8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13520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C3D8B90" w14:textId="77777777" w:rsidR="007E70DE" w:rsidRPr="00E1309A" w:rsidRDefault="007E70DE" w:rsidP="007E70DE">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E1309A">
        <w:rPr>
          <w:rFonts w:ascii="Times New Roman" w:eastAsia="Times New Roman" w:hAnsi="Times New Roman" w:cs="Times New Roman"/>
          <w:b/>
          <w:noProof/>
          <w:sz w:val="24"/>
          <w:szCs w:val="24"/>
          <w:lang w:val="ro-MD"/>
        </w:rPr>
        <w:t>~~~~~~~~~~~~~~~~~~~~~~~~~~~~~~~~~~~~~~~~~~~~~~~~~~~~~~~~~~~~~~~~~~~~~~~~~~ (Antetul instituției)</w:t>
      </w:r>
    </w:p>
    <w:p w14:paraId="501FEAA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37AE71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D00E51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23</w:t>
      </w:r>
    </w:p>
    <w:p w14:paraId="3661FEA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873D95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3F668633"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B371BF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C386024"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2" w:name="_Toc449692118"/>
      <w:bookmarkStart w:id="63" w:name="_Toc390252621"/>
      <w:r w:rsidRPr="00E1309A">
        <w:rPr>
          <w:rFonts w:ascii="Times New Roman" w:eastAsiaTheme="majorEastAsia" w:hAnsi="Times New Roman" w:cs="Times New Roman"/>
          <w:b/>
          <w:noProof/>
          <w:sz w:val="24"/>
          <w:szCs w:val="24"/>
          <w:lang w:val="ro-MD"/>
        </w:rPr>
        <w:t>CAIET DE SARCINI</w:t>
      </w:r>
      <w:bookmarkEnd w:id="62"/>
    </w:p>
    <w:p w14:paraId="49CD329F"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noProof/>
          <w:sz w:val="24"/>
          <w:szCs w:val="24"/>
          <w:lang w:val="ro-MD"/>
        </w:rPr>
        <w:t xml:space="preserve"> </w:t>
      </w:r>
    </w:p>
    <w:p w14:paraId="601BED2E"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bCs/>
          <w:noProof/>
          <w:sz w:val="24"/>
          <w:szCs w:val="24"/>
          <w:lang w:val="ro-MD"/>
        </w:rPr>
        <w:t>FORMULARUL DE DEVIZ NR.1 – LISTA CU CANTITĂȚILE DE LUCRĂRI</w:t>
      </w:r>
      <w:bookmarkEnd w:id="63"/>
    </w:p>
    <w:p w14:paraId="2A66DB5F"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46FAA74C"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6"/>
          <w:szCs w:val="26"/>
          <w:lang w:val="ro-MD"/>
        </w:rPr>
      </w:pPr>
      <w:r w:rsidRPr="00E1309A">
        <w:rPr>
          <w:rFonts w:ascii="Times New Roman" w:eastAsiaTheme="majorEastAsia" w:hAnsi="Times New Roman" w:cs="Times New Roman"/>
          <w:b/>
          <w:noProof/>
          <w:sz w:val="26"/>
          <w:szCs w:val="26"/>
          <w:lang w:val="ro-MD"/>
        </w:rPr>
        <w:t>LUCRĂRI</w:t>
      </w:r>
    </w:p>
    <w:p w14:paraId="18F0FC02"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700093B1"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p>
    <w:p w14:paraId="612EEBA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Obiectul_______________________________________________________________</w:t>
      </w:r>
    </w:p>
    <w:p w14:paraId="601262EB" w14:textId="77777777" w:rsidR="007E70DE" w:rsidRPr="00E1309A" w:rsidRDefault="007E70DE" w:rsidP="007E70DE">
      <w:pPr>
        <w:spacing w:after="0" w:line="240" w:lineRule="auto"/>
        <w:ind w:firstLine="709"/>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adresa)</w:t>
      </w:r>
    </w:p>
    <w:p w14:paraId="3C69ACA2"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Autoritatea contractantă__________________________________________________</w:t>
      </w:r>
    </w:p>
    <w:p w14:paraId="3D10A5D5" w14:textId="77777777" w:rsidR="007E70DE" w:rsidRPr="00E1309A" w:rsidRDefault="007E70DE" w:rsidP="007E70DE">
      <w:pPr>
        <w:spacing w:after="0" w:line="240" w:lineRule="auto"/>
        <w:ind w:firstLine="709"/>
        <w:jc w:val="center"/>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(denumirea, adresa)</w:t>
      </w:r>
    </w:p>
    <w:p w14:paraId="42B6B432" w14:textId="77777777" w:rsidR="007E70DE" w:rsidRPr="00E1309A" w:rsidRDefault="007E70DE" w:rsidP="007E70DE">
      <w:pPr>
        <w:spacing w:after="0" w:line="240" w:lineRule="auto"/>
        <w:ind w:firstLine="709"/>
        <w:jc w:val="both"/>
        <w:rPr>
          <w:rFonts w:ascii="Times New Roman" w:eastAsia="Times New Roman" w:hAnsi="Times New Roman" w:cs="Times New Roman"/>
          <w:b/>
          <w:bCs/>
          <w:sz w:val="24"/>
          <w:szCs w:val="24"/>
          <w:lang w:val="ro-MD" w:eastAsia="ru-RU"/>
        </w:rPr>
      </w:pPr>
      <w:r w:rsidRPr="00E1309A">
        <w:rPr>
          <w:rFonts w:ascii="Times New Roman" w:eastAsia="Times New Roman" w:hAnsi="Times New Roman" w:cs="Times New Roman"/>
          <w:b/>
          <w:bCs/>
          <w:sz w:val="24"/>
          <w:szCs w:val="24"/>
          <w:lang w:val="ro-MD" w:eastAsia="ru-RU"/>
        </w:rPr>
        <w:t>1 . Descriere generală</w:t>
      </w:r>
    </w:p>
    <w:p w14:paraId="762BB78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062BCBCC"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 Informaţii şi proiectare</w:t>
      </w:r>
    </w:p>
    <w:p w14:paraId="5936155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0ADEA333"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 Materiale, compatibilităţi, reglementări tehnice şi standarde utilizate</w:t>
      </w:r>
    </w:p>
    <w:p w14:paraId="1A278C29"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A38AFF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Mostre</w:t>
      </w:r>
    </w:p>
    <w:p w14:paraId="6BC2D9D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modul de prezentare a mostrelor la toate produsele utilizate.</w:t>
      </w:r>
    </w:p>
    <w:p w14:paraId="2D2AE6FE"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61EC5D7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43C9703F"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6. Încercări, instrucţiuni, garanţii ale furnizorilor, desene şi scheme de execuţie</w:t>
      </w:r>
    </w:p>
    <w:p w14:paraId="21E40392"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369B3FB"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7. Remedierea viciilor ascunse şi a defectelor</w:t>
      </w:r>
    </w:p>
    <w:p w14:paraId="492A8A0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7FFD6928"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8. Trasarea geodezică a lucrărilor, toleranţe de execuţie</w:t>
      </w:r>
    </w:p>
    <w:p w14:paraId="37B81C17"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2D1A823D"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9. Parametrii de calcul ai elementelor constructive</w:t>
      </w:r>
    </w:p>
    <w:p w14:paraId="6D03168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sarcinile luate în calcul: seismicitatea, acţiunile, alţi parametri.</w:t>
      </w:r>
    </w:p>
    <w:p w14:paraId="2A83437B"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10. Criterii privind calculul sistemelor de încălzire, ventilare şi condiţionare a aerului</w:t>
      </w:r>
    </w:p>
    <w:p w14:paraId="08C09FD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60C028D5"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Nivelul admis al zgomotului şi al vibraţiilor</w:t>
      </w:r>
    </w:p>
    <w:p w14:paraId="46EB62A6"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4F344A07"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12. Cerinţe privind montarea utilajelor şi a instalaţiilor</w:t>
      </w:r>
    </w:p>
    <w:p w14:paraId="2408D29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14:paraId="018317B0"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13. Lucrări de construcţii aferente montării instalaţiilor</w:t>
      </w:r>
    </w:p>
    <w:p w14:paraId="1D307CF4"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68365117"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14. Articole, produse şi piese necesare instalaţiilor</w:t>
      </w:r>
    </w:p>
    <w:p w14:paraId="06D1CA65"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394E373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08A83CF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938050F"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16. Definiţii</w:t>
      </w:r>
    </w:p>
    <w:p w14:paraId="3526D9C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termenii şi definiţiile utilizate în caietul de sarcini şi unele caracteristici.</w:t>
      </w:r>
    </w:p>
    <w:p w14:paraId="2E7E870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17. Cerinţe privind calculul costului</w:t>
      </w:r>
    </w:p>
    <w:p w14:paraId="470E230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0462B271"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18. Documente obligatorii la depunerea ofertei</w:t>
      </w:r>
    </w:p>
    <w:p w14:paraId="596445E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6DBB418"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19. Documente obligatorii la evaluarea ofertelor</w:t>
      </w:r>
    </w:p>
    <w:p w14:paraId="6598E77D"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5F5A07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2B19F15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1D4B5C1D"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6F19740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3E85839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2317121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p>
    <w:p w14:paraId="471E30C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6C42517B"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473CB9F1" w14:textId="77777777" w:rsidR="007E70DE" w:rsidRPr="00E1309A" w:rsidRDefault="007E70DE" w:rsidP="007E70DE">
      <w:pPr>
        <w:spacing w:after="0" w:line="240" w:lineRule="auto"/>
        <w:ind w:firstLine="709"/>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 xml:space="preserve"> </w:t>
      </w:r>
    </w:p>
    <w:p w14:paraId="7FB63FDE" w14:textId="77777777" w:rsidR="007E70DE" w:rsidRPr="00E1309A" w:rsidRDefault="007E70DE" w:rsidP="007E70DE">
      <w:pPr>
        <w:spacing w:after="0" w:line="240" w:lineRule="auto"/>
        <w:ind w:firstLine="709"/>
        <w:jc w:val="both"/>
        <w:rPr>
          <w:rFonts w:ascii="Times New Roman" w:eastAsia="Times New Roman" w:hAnsi="Times New Roman" w:cs="Times New Roman"/>
          <w:bCs/>
          <w:noProof/>
          <w:sz w:val="24"/>
          <w:szCs w:val="24"/>
          <w:lang w:val="ro-MD"/>
        </w:rPr>
      </w:pPr>
    </w:p>
    <w:p w14:paraId="0DBD286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Cs/>
          <w:noProof/>
          <w:sz w:val="24"/>
          <w:szCs w:val="24"/>
          <w:lang w:val="ro-MD"/>
        </w:rPr>
        <w:t xml:space="preserve">Autoritatea contractantă </w:t>
      </w:r>
      <w:r w:rsidRPr="00E1309A">
        <w:rPr>
          <w:rFonts w:ascii="Times New Roman" w:eastAsia="Times New Roman" w:hAnsi="Times New Roman" w:cs="Times New Roman"/>
          <w:noProof/>
          <w:sz w:val="24"/>
          <w:szCs w:val="24"/>
          <w:lang w:val="ro-MD"/>
        </w:rPr>
        <w:t> ___________              </w:t>
      </w:r>
      <w:r w:rsidRPr="00E1309A">
        <w:rPr>
          <w:rFonts w:ascii="Times New Roman" w:eastAsia="Times New Roman" w:hAnsi="Times New Roman" w:cs="Times New Roman"/>
          <w:bCs/>
          <w:noProof/>
          <w:sz w:val="24"/>
          <w:szCs w:val="24"/>
          <w:lang w:val="ro-MD"/>
        </w:rPr>
        <w:t>Data</w:t>
      </w:r>
      <w:r w:rsidRPr="00E1309A">
        <w:rPr>
          <w:rFonts w:ascii="Times New Roman" w:eastAsia="Times New Roman" w:hAnsi="Times New Roman" w:cs="Times New Roman"/>
          <w:noProof/>
          <w:sz w:val="24"/>
          <w:szCs w:val="24"/>
          <w:lang w:val="ro-MD"/>
        </w:rPr>
        <w:t xml:space="preserve"> "____"__________________</w:t>
      </w:r>
    </w:p>
    <w:p w14:paraId="2CC2C71D"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475D6E04"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652580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000911AB"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76F774E8"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0E4CD36F"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345800D9"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F254F2A"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455AB8ED"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44753E8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0ED9AFC"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165FA7B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EB2D09A"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5CF9A712"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708B3294"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7205E30"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1FCA2C2F"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A0DCB43" w14:textId="77777777" w:rsidR="007E70DE" w:rsidRPr="00E1309A" w:rsidRDefault="007E70DE" w:rsidP="007E70DE">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Formularul de deviz nr.1 – Lista cu cantitățile de lucrări</w:t>
      </w:r>
    </w:p>
    <w:p w14:paraId="6E3B880D"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p>
    <w:p w14:paraId="7CDF5C32"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Obiectul____________________________________________________________________</w:t>
      </w:r>
    </w:p>
    <w:p w14:paraId="1FE0E59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Autoritatea contractantă________________________________________________________</w:t>
      </w:r>
    </w:p>
    <w:p w14:paraId="11D3F22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E70DE" w:rsidRPr="00E1309A" w14:paraId="50C1B367" w14:textId="77777777" w:rsidTr="009C36E1">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AFE5D8D"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B579C59"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B15F007"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3A61363"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Unitatea</w:t>
            </w:r>
          </w:p>
          <w:p w14:paraId="35428473"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3DFEE31"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Cantitatea</w:t>
            </w:r>
          </w:p>
        </w:tc>
      </w:tr>
      <w:tr w:rsidR="007E70DE" w:rsidRPr="00E1309A" w14:paraId="2ADF7F83"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0C5BF2"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F30317A" w14:textId="77777777" w:rsidR="007E70DE" w:rsidRPr="00E1309A" w:rsidRDefault="007E70DE" w:rsidP="009C36E1">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6E6D1A4"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053C86"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EFA025"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111BC063"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2B96C9"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24480D3" w14:textId="77777777" w:rsidR="007E70DE" w:rsidRPr="00E1309A" w:rsidRDefault="007E70DE" w:rsidP="009C36E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90EF666"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E0F4F1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C5918DD"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3270BD5F"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B0513B"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7293846" w14:textId="77777777" w:rsidR="007E70DE" w:rsidRPr="00E1309A" w:rsidRDefault="007E70DE" w:rsidP="009C36E1">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60A860"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2847A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A510D1C"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6D3325C8"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1DA2F4" w14:textId="77777777" w:rsidR="007E70DE" w:rsidRPr="00E1309A" w:rsidRDefault="007E70DE" w:rsidP="009C36E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01426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15C77FB"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3738B8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2BBE453"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4561E8C8"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3D5D7E"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338A414"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FB9663"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4C54F5E"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082CF9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31824EF8" w14:textId="77777777" w:rsidTr="009C36E1">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82C2B34" w14:textId="77777777" w:rsidR="007E70DE" w:rsidRPr="00E1309A" w:rsidRDefault="007E70DE" w:rsidP="009C36E1">
            <w:pPr>
              <w:spacing w:after="0" w:line="240" w:lineRule="auto"/>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Total</w:t>
            </w:r>
          </w:p>
        </w:tc>
      </w:tr>
    </w:tbl>
    <w:p w14:paraId="6F1C5B3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p>
    <w:p w14:paraId="2DE3D54D"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r w:rsidRPr="00E1309A">
        <w:rPr>
          <w:rFonts w:ascii="Times New Roman" w:eastAsia="Times New Roman" w:hAnsi="Times New Roman" w:cs="Times New Roman"/>
          <w:bCs/>
          <w:noProof/>
          <w:sz w:val="24"/>
          <w:szCs w:val="24"/>
          <w:lang w:val="ro-MD"/>
        </w:rPr>
        <w:t xml:space="preserve">Data </w:t>
      </w:r>
      <w:r w:rsidRPr="00E1309A">
        <w:rPr>
          <w:rFonts w:ascii="Times New Roman" w:eastAsia="Times New Roman" w:hAnsi="Times New Roman" w:cs="Times New Roman"/>
          <w:noProof/>
          <w:sz w:val="24"/>
          <w:szCs w:val="24"/>
          <w:lang w:val="ro-MD"/>
        </w:rPr>
        <w:t>„____"__________________</w:t>
      </w:r>
    </w:p>
    <w:p w14:paraId="187AA4BF"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____________________________  </w:t>
      </w:r>
    </w:p>
    <w:p w14:paraId="340EE896"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3AFD9AFC"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2E2F7CE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6ED69A94" w14:textId="77777777" w:rsidR="007E70DE" w:rsidRPr="00E1309A" w:rsidRDefault="007E70DE" w:rsidP="007E70DE">
      <w:pPr>
        <w:tabs>
          <w:tab w:val="left" w:pos="567"/>
        </w:tabs>
        <w:spacing w:after="0" w:line="240" w:lineRule="auto"/>
        <w:rPr>
          <w:rFonts w:ascii="Times New Roman" w:eastAsia="Times New Roman" w:hAnsi="Times New Roman" w:cs="Times New Roman"/>
          <w:i/>
          <w:sz w:val="24"/>
          <w:szCs w:val="20"/>
          <w:lang w:val="ro-MD"/>
        </w:rPr>
      </w:pPr>
      <w:r w:rsidRPr="00E1309A">
        <w:rPr>
          <w:rFonts w:ascii="Times New Roman" w:eastAsia="Times New Roman" w:hAnsi="Times New Roman" w:cs="Times New Roman"/>
          <w:i/>
          <w:sz w:val="24"/>
          <w:szCs w:val="24"/>
          <w:lang w:val="ro-MD"/>
        </w:rPr>
        <w:t xml:space="preserve">Notă: Autoritatea contractantă trebuie să atașeze la caietul de sarcini, </w:t>
      </w:r>
      <w:r w:rsidRPr="00E1309A">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39F50D9C" w14:textId="77777777" w:rsidR="007E70DE" w:rsidRPr="00E1309A" w:rsidRDefault="007E70DE" w:rsidP="007E70DE">
      <w:pPr>
        <w:tabs>
          <w:tab w:val="left" w:pos="567"/>
        </w:tabs>
        <w:spacing w:after="0" w:line="240" w:lineRule="auto"/>
        <w:rPr>
          <w:rFonts w:ascii="Times New Roman" w:eastAsia="Times New Roman" w:hAnsi="Times New Roman" w:cs="Times New Roman"/>
          <w:i/>
          <w:sz w:val="24"/>
          <w:szCs w:val="24"/>
          <w:lang w:val="ro-MD"/>
        </w:rPr>
        <w:sectPr w:rsidR="007E70DE" w:rsidRPr="00E1309A" w:rsidSect="007E70DE">
          <w:footerReference w:type="first" r:id="rId18"/>
          <w:pgSz w:w="11906" w:h="16838" w:code="9"/>
          <w:pgMar w:top="426" w:right="1134" w:bottom="851" w:left="1276" w:header="720" w:footer="510" w:gutter="0"/>
          <w:cols w:space="720"/>
          <w:titlePg/>
          <w:docGrid w:linePitch="326"/>
        </w:sectPr>
      </w:pPr>
    </w:p>
    <w:p w14:paraId="0917FE9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24</w:t>
      </w:r>
    </w:p>
    <w:p w14:paraId="788F271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6DCAD8D"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AFAB33D"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noProof/>
          <w:sz w:val="26"/>
          <w:szCs w:val="26"/>
          <w:lang w:val="ro-MD"/>
        </w:rPr>
      </w:pPr>
    </w:p>
    <w:p w14:paraId="7EBB3420"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CAIET DE SARCINI</w:t>
      </w:r>
    </w:p>
    <w:p w14:paraId="6ECBB153"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175EA72E"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noProof/>
          <w:sz w:val="24"/>
          <w:szCs w:val="24"/>
          <w:lang w:val="ro-MD"/>
        </w:rPr>
        <w:t>SERVICII DE PROIECTARE</w:t>
      </w:r>
    </w:p>
    <w:p w14:paraId="25404416"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p>
    <w:p w14:paraId="2D80D88F" w14:textId="77777777" w:rsidR="007E70DE" w:rsidRPr="00E1309A" w:rsidRDefault="007E70DE" w:rsidP="007E70DE">
      <w:pPr>
        <w:numPr>
          <w:ilvl w:val="0"/>
          <w:numId w:val="13"/>
        </w:numPr>
        <w:tabs>
          <w:tab w:val="left" w:pos="1134"/>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Denumirea obiectului</w:t>
      </w:r>
    </w:p>
    <w:p w14:paraId="4300B440"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descrierea generală a obiectului de proiectare.</w:t>
      </w:r>
    </w:p>
    <w:p w14:paraId="0D0FCDF9"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Amplasarea obiectului </w:t>
      </w:r>
    </w:p>
    <w:p w14:paraId="325D9150"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adresa.</w:t>
      </w:r>
    </w:p>
    <w:p w14:paraId="4A9C8B52"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Beneficiar</w:t>
      </w:r>
      <w:r w:rsidRPr="00E1309A">
        <w:rPr>
          <w:rFonts w:ascii="Times New Roman" w:eastAsia="Times New Roman" w:hAnsi="Times New Roman" w:cs="Times New Roman"/>
          <w:sz w:val="24"/>
          <w:szCs w:val="24"/>
          <w:lang w:val="ro-MD"/>
        </w:rPr>
        <w:t xml:space="preserve">/investitor </w:t>
      </w:r>
    </w:p>
    <w:p w14:paraId="729999C9"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Autoritatea contractantă.</w:t>
      </w:r>
    </w:p>
    <w:p w14:paraId="09AD9B6D"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Statutul de protecție  </w:t>
      </w:r>
    </w:p>
    <w:p w14:paraId="64304B2F"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după caz.</w:t>
      </w:r>
    </w:p>
    <w:p w14:paraId="2BC138D2"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Temeiul proiectării</w:t>
      </w:r>
    </w:p>
    <w:p w14:paraId="2EAD9599" w14:textId="77777777" w:rsidR="007E70DE" w:rsidRPr="00E1309A" w:rsidRDefault="007E70DE" w:rsidP="007E70DE">
      <w:p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Se precizează temeiul elaborării documentației. </w:t>
      </w:r>
    </w:p>
    <w:p w14:paraId="5450E918"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Descrierea obiectului </w:t>
      </w:r>
    </w:p>
    <w:p w14:paraId="3F0B27BE"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caracteristicile tehnice ale obiectului.</w:t>
      </w:r>
    </w:p>
    <w:p w14:paraId="2A007EB0" w14:textId="77777777" w:rsidR="007E70DE" w:rsidRPr="00E1309A" w:rsidRDefault="007E70DE" w:rsidP="007E70DE">
      <w:pPr>
        <w:numPr>
          <w:ilvl w:val="0"/>
          <w:numId w:val="13"/>
        </w:numPr>
        <w:tabs>
          <w:tab w:val="left" w:pos="1134"/>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Justificarea elaborării documentației de proiect</w:t>
      </w:r>
    </w:p>
    <w:p w14:paraId="7008F788"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necesitatea elaborării documentației.</w:t>
      </w:r>
    </w:p>
    <w:p w14:paraId="230D1531"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Cerințe referitor la lucrările planificate la obiect</w:t>
      </w:r>
    </w:p>
    <w:p w14:paraId="47F2CB26"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tipul lucrărilor pentru care este necesară elaborarea documentației de proiect.</w:t>
      </w:r>
    </w:p>
    <w:p w14:paraId="48683C2F"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61D9A692" w14:textId="77777777" w:rsidR="007E70DE" w:rsidRPr="00E1309A" w:rsidRDefault="007E70DE" w:rsidP="007E70DE">
      <w:pPr>
        <w:tabs>
          <w:tab w:val="left" w:pos="99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etapele, cerințele privindexecuția documentației de proiect etc.</w:t>
      </w:r>
    </w:p>
    <w:p w14:paraId="75D82486" w14:textId="77777777" w:rsidR="007E70DE" w:rsidRPr="00E1309A" w:rsidRDefault="007E70DE" w:rsidP="007E70DE">
      <w:pPr>
        <w:tabs>
          <w:tab w:val="left" w:pos="990"/>
        </w:tabs>
        <w:spacing w:after="0" w:line="240" w:lineRule="auto"/>
        <w:ind w:left="-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10. Documente obligatorii la depunerea ofertei</w:t>
      </w:r>
    </w:p>
    <w:p w14:paraId="7FFE21AF"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35F4443" w14:textId="77777777" w:rsidR="007E70DE" w:rsidRPr="00E1309A" w:rsidRDefault="007E70DE" w:rsidP="007E70DE">
      <w:pPr>
        <w:spacing w:after="0" w:line="240" w:lineRule="auto"/>
        <w:ind w:hanging="426"/>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Documente obligatorii la evaluarea ofertelor.</w:t>
      </w:r>
    </w:p>
    <w:p w14:paraId="08CAAAC4" w14:textId="77777777" w:rsidR="007E70DE" w:rsidRPr="00E1309A" w:rsidRDefault="007E70DE" w:rsidP="007E70DE">
      <w:pPr>
        <w:spacing w:after="0" w:line="240" w:lineRule="auto"/>
        <w:ind w:hanging="426"/>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205CE4F" w14:textId="77777777" w:rsidR="007E70DE" w:rsidRPr="00E1309A" w:rsidRDefault="007E70DE" w:rsidP="007E70DE">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13C893E1" w14:textId="77777777" w:rsidR="007E70DE" w:rsidRPr="00E1309A" w:rsidRDefault="007E70DE" w:rsidP="007E70DE">
      <w:pPr>
        <w:spacing w:after="0" w:line="240" w:lineRule="auto"/>
        <w:ind w:firstLine="142"/>
        <w:jc w:val="both"/>
        <w:rPr>
          <w:rFonts w:ascii="Times New Roman" w:eastAsia="Times New Roman" w:hAnsi="Times New Roman" w:cs="Times New Roman"/>
          <w:b/>
          <w:bCs/>
          <w:noProof/>
          <w:sz w:val="24"/>
          <w:szCs w:val="24"/>
          <w:lang w:val="ro-MD"/>
        </w:rPr>
      </w:pPr>
    </w:p>
    <w:p w14:paraId="10DDD6CA" w14:textId="77777777" w:rsidR="007E70DE" w:rsidRPr="00E1309A" w:rsidRDefault="007E70DE" w:rsidP="007E70DE">
      <w:pPr>
        <w:spacing w:after="0" w:line="240" w:lineRule="auto"/>
        <w:ind w:firstLine="142"/>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noProof/>
          <w:sz w:val="24"/>
          <w:szCs w:val="24"/>
          <w:lang w:val="ro-MD"/>
        </w:rPr>
        <w:t xml:space="preserve">Autoritatea contractantă </w:t>
      </w:r>
      <w:r w:rsidRPr="00E1309A">
        <w:rPr>
          <w:rFonts w:ascii="Times New Roman" w:eastAsia="Times New Roman" w:hAnsi="Times New Roman" w:cs="Times New Roman"/>
          <w:noProof/>
          <w:sz w:val="24"/>
          <w:szCs w:val="24"/>
          <w:lang w:val="ro-MD"/>
        </w:rPr>
        <w:t> ___________              </w:t>
      </w:r>
      <w:r w:rsidRPr="00E1309A">
        <w:rPr>
          <w:rFonts w:ascii="Times New Roman" w:eastAsia="Times New Roman" w:hAnsi="Times New Roman" w:cs="Times New Roman"/>
          <w:b/>
          <w:bCs/>
          <w:noProof/>
          <w:sz w:val="24"/>
          <w:szCs w:val="24"/>
          <w:lang w:val="ro-MD"/>
        </w:rPr>
        <w:t>Data</w:t>
      </w:r>
      <w:r w:rsidRPr="00E1309A">
        <w:rPr>
          <w:rFonts w:ascii="Times New Roman" w:eastAsia="Times New Roman" w:hAnsi="Times New Roman" w:cs="Times New Roman"/>
          <w:noProof/>
          <w:sz w:val="24"/>
          <w:szCs w:val="24"/>
          <w:lang w:val="ro-MD"/>
        </w:rPr>
        <w:t>„____"__________________</w:t>
      </w:r>
    </w:p>
    <w:p w14:paraId="2985B1C4"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09017064"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17416B0C"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43B4601C"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79D7E736"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6ACE0909"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7D3D996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3F31E280"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77CB0E41"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43EED7F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3CDEE3A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4DCFA8B3"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25</w:t>
      </w:r>
    </w:p>
    <w:p w14:paraId="3287B59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B4F390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94B9816"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741655F6"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17ECB3A2"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6EB40BAA" w14:textId="77777777" w:rsidR="007E70DE" w:rsidRPr="00E1309A" w:rsidRDefault="007E70DE" w:rsidP="007E70DE">
      <w:pPr>
        <w:spacing w:after="0" w:line="240" w:lineRule="auto"/>
        <w:jc w:val="center"/>
        <w:rPr>
          <w:rFonts w:ascii="Times New Roman" w:eastAsia="Times New Roman" w:hAnsi="Times New Roman" w:cs="Times New Roman"/>
          <w:b/>
          <w:sz w:val="24"/>
          <w:szCs w:val="24"/>
          <w:lang w:val="ro-MD"/>
        </w:rPr>
      </w:pPr>
    </w:p>
    <w:p w14:paraId="0C307358" w14:textId="77777777" w:rsidR="007E70DE" w:rsidRPr="00E1309A" w:rsidRDefault="007E70DE" w:rsidP="007E70DE">
      <w:pPr>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CONTRACT – MODEL</w:t>
      </w:r>
    </w:p>
    <w:p w14:paraId="39C5B0BD"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sz w:val="24"/>
          <w:szCs w:val="24"/>
          <w:lang w:val="ro-MD"/>
        </w:rPr>
      </w:pPr>
    </w:p>
    <w:p w14:paraId="701A1E38"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tbl>
      <w:tblPr>
        <w:tblW w:w="9748" w:type="dxa"/>
        <w:tblInd w:w="-426" w:type="dxa"/>
        <w:tblLayout w:type="fixed"/>
        <w:tblLook w:val="04A0" w:firstRow="1" w:lastRow="0" w:firstColumn="1" w:lastColumn="0" w:noHBand="0" w:noVBand="1"/>
      </w:tblPr>
      <w:tblGrid>
        <w:gridCol w:w="9748"/>
      </w:tblGrid>
      <w:tr w:rsidR="007E70DE" w:rsidRPr="00E1309A" w14:paraId="1C980222" w14:textId="77777777" w:rsidTr="009C36E1">
        <w:trPr>
          <w:trHeight w:val="697"/>
        </w:trPr>
        <w:tc>
          <w:tcPr>
            <w:tcW w:w="9748" w:type="dxa"/>
            <w:vAlign w:val="center"/>
          </w:tcPr>
          <w:p w14:paraId="3506493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D32F0EF" w14:textId="77777777" w:rsidR="007E70DE" w:rsidRPr="00E1309A" w:rsidRDefault="007E70DE" w:rsidP="009C36E1">
            <w:pPr>
              <w:spacing w:after="0" w:line="240" w:lineRule="auto"/>
              <w:jc w:val="both"/>
              <w:rPr>
                <w:rFonts w:ascii="Times New Roman" w:eastAsia="Times New Roman" w:hAnsi="Times New Roman" w:cs="Times New Roman"/>
                <w:b/>
                <w:caps/>
                <w:noProof/>
                <w:sz w:val="28"/>
                <w:szCs w:val="28"/>
                <w:lang w:val="ro-MD"/>
              </w:rPr>
            </w:pPr>
          </w:p>
          <w:p w14:paraId="3651DEA3" w14:textId="77777777" w:rsidR="007E70DE" w:rsidRPr="00E1309A" w:rsidRDefault="007E70DE" w:rsidP="009C36E1">
            <w:pPr>
              <w:spacing w:after="0" w:line="240" w:lineRule="auto"/>
              <w:jc w:val="center"/>
              <w:rPr>
                <w:rFonts w:ascii="Times New Roman" w:eastAsia="Times New Roman" w:hAnsi="Times New Roman" w:cs="Times New Roman"/>
                <w:b/>
                <w:noProof/>
                <w:sz w:val="28"/>
                <w:szCs w:val="28"/>
                <w:u w:val="single"/>
                <w:lang w:val="ro-MD"/>
              </w:rPr>
            </w:pPr>
            <w:r w:rsidRPr="00E1309A">
              <w:rPr>
                <w:rFonts w:ascii="Times New Roman" w:eastAsia="Times New Roman" w:hAnsi="Times New Roman" w:cs="Times New Roman"/>
                <w:b/>
                <w:caps/>
                <w:noProof/>
                <w:sz w:val="28"/>
                <w:szCs w:val="28"/>
                <w:lang w:val="ro-MD"/>
              </w:rPr>
              <w:t>Contract</w:t>
            </w:r>
            <w:r w:rsidRPr="00E1309A">
              <w:rPr>
                <w:rFonts w:ascii="Times New Roman" w:eastAsia="Times New Roman" w:hAnsi="Times New Roman" w:cs="Times New Roman"/>
                <w:b/>
                <w:noProof/>
                <w:sz w:val="28"/>
                <w:szCs w:val="28"/>
                <w:lang w:val="ro-MD"/>
              </w:rPr>
              <w:t xml:space="preserve"> DE ANTREPRIZĂ Nr.</w:t>
            </w:r>
          </w:p>
          <w:p w14:paraId="7DD6D692" w14:textId="182C1B7C"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privind achiziţia prin</w:t>
            </w:r>
            <w:r w:rsidRPr="00E1309A">
              <w:rPr>
                <w:rFonts w:ascii="Times New Roman" w:eastAsia="Times New Roman" w:hAnsi="Times New Roman" w:cs="Times New Roman"/>
                <w:b/>
                <w:noProof/>
                <w:sz w:val="24"/>
                <w:szCs w:val="24"/>
                <w:lang w:val="ro-MD"/>
              </w:rPr>
              <w:softHyphen/>
            </w:r>
            <w:r w:rsidRPr="00E1309A">
              <w:rPr>
                <w:rFonts w:ascii="Times New Roman" w:eastAsia="Times New Roman" w:hAnsi="Times New Roman" w:cs="Times New Roman"/>
                <w:b/>
                <w:noProof/>
                <w:sz w:val="24"/>
                <w:szCs w:val="24"/>
                <w:lang w:val="ro-MD"/>
              </w:rPr>
              <w:softHyphen/>
            </w:r>
            <w:r w:rsidRPr="00E1309A">
              <w:rPr>
                <w:rFonts w:ascii="Times New Roman" w:eastAsia="Times New Roman" w:hAnsi="Times New Roman" w:cs="Times New Roman"/>
                <w:b/>
                <w:noProof/>
                <w:sz w:val="24"/>
                <w:szCs w:val="24"/>
                <w:lang w:val="ro-MD"/>
              </w:rPr>
              <w:softHyphen/>
            </w:r>
            <w:r w:rsidR="006706A9">
              <w:rPr>
                <w:rFonts w:ascii="Times New Roman" w:eastAsia="Times New Roman" w:hAnsi="Times New Roman" w:cs="Times New Roman"/>
                <w:b/>
                <w:noProof/>
                <w:sz w:val="24"/>
                <w:szCs w:val="24"/>
                <w:lang w:val="ro-MD"/>
              </w:rPr>
              <w:t xml:space="preserve"> procedura COP </w:t>
            </w:r>
          </w:p>
          <w:p w14:paraId="35F2AA8E" w14:textId="77777777" w:rsidR="007E70DE" w:rsidRPr="00E1309A" w:rsidRDefault="007E70DE" w:rsidP="009C36E1">
            <w:pPr>
              <w:spacing w:after="0" w:line="240" w:lineRule="auto"/>
              <w:jc w:val="both"/>
              <w:rPr>
                <w:rFonts w:ascii="Times New Roman" w:eastAsia="Times New Roman" w:hAnsi="Times New Roman" w:cs="Times New Roman"/>
                <w:b/>
                <w:i/>
                <w:noProof/>
                <w:sz w:val="24"/>
                <w:szCs w:val="24"/>
                <w:lang w:val="ro-MD"/>
              </w:rPr>
            </w:pPr>
          </w:p>
          <w:p w14:paraId="3985EBD1" w14:textId="77777777" w:rsidR="007E70DE" w:rsidRPr="00E1309A" w:rsidRDefault="007E70DE" w:rsidP="009C36E1">
            <w:pPr>
              <w:spacing w:after="0" w:line="240" w:lineRule="auto"/>
              <w:jc w:val="both"/>
              <w:rPr>
                <w:rFonts w:ascii="Times New Roman" w:eastAsia="Times New Roman" w:hAnsi="Times New Roman" w:cs="Times New Roman"/>
                <w:b/>
                <w:i/>
                <w:noProof/>
                <w:sz w:val="24"/>
                <w:szCs w:val="24"/>
                <w:lang w:val="ro-MD"/>
              </w:rPr>
            </w:pPr>
          </w:p>
          <w:p w14:paraId="61B48FC9" w14:textId="212D69AF" w:rsidR="007E70DE" w:rsidRPr="00E1309A" w:rsidRDefault="007E70DE" w:rsidP="009C36E1">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r w:rsidR="006706A9">
              <w:rPr>
                <w:rFonts w:ascii="Times New Roman" w:eastAsia="Times New Roman" w:hAnsi="Times New Roman" w:cs="Times New Roman"/>
                <w:noProof/>
                <w:sz w:val="24"/>
                <w:szCs w:val="24"/>
                <w:lang w:val="ro-MD"/>
              </w:rPr>
              <w:t>21</w:t>
            </w:r>
            <w:r w:rsidRPr="00E1309A">
              <w:rPr>
                <w:rFonts w:ascii="Times New Roman" w:eastAsia="Times New Roman" w:hAnsi="Times New Roman" w:cs="Times New Roman"/>
                <w:noProof/>
                <w:sz w:val="24"/>
                <w:szCs w:val="24"/>
                <w:lang w:val="ro-MD"/>
              </w:rPr>
              <w:t>”</w:t>
            </w:r>
            <w:r w:rsidR="006706A9">
              <w:rPr>
                <w:rFonts w:ascii="Times New Roman" w:eastAsia="Times New Roman" w:hAnsi="Times New Roman" w:cs="Times New Roman"/>
                <w:noProof/>
                <w:sz w:val="24"/>
                <w:szCs w:val="24"/>
                <w:lang w:val="ro-MD"/>
              </w:rPr>
              <w:t xml:space="preserve"> februarie </w:t>
            </w:r>
            <w:r w:rsidRPr="00E1309A">
              <w:rPr>
                <w:rFonts w:ascii="Times New Roman" w:eastAsia="Times New Roman" w:hAnsi="Times New Roman" w:cs="Times New Roman"/>
                <w:noProof/>
                <w:sz w:val="24"/>
                <w:szCs w:val="24"/>
                <w:lang w:val="ro-MD"/>
              </w:rPr>
              <w:t>20</w:t>
            </w:r>
            <w:r w:rsidR="006706A9">
              <w:rPr>
                <w:rFonts w:ascii="Times New Roman" w:eastAsia="Times New Roman" w:hAnsi="Times New Roman" w:cs="Times New Roman"/>
                <w:noProof/>
                <w:sz w:val="24"/>
                <w:szCs w:val="24"/>
                <w:lang w:val="ro-MD"/>
              </w:rPr>
              <w:t>26</w:t>
            </w:r>
            <w:r w:rsidRPr="00E1309A">
              <w:rPr>
                <w:rFonts w:ascii="Times New Roman" w:eastAsia="Times New Roman" w:hAnsi="Times New Roman" w:cs="Times New Roman"/>
                <w:noProof/>
                <w:sz w:val="24"/>
                <w:szCs w:val="24"/>
                <w:lang w:val="ro-MD"/>
              </w:rPr>
              <w:t xml:space="preserve">                                                                           </w:t>
            </w:r>
            <w:r w:rsidR="006706A9">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noProof/>
                <w:sz w:val="24"/>
                <w:szCs w:val="24"/>
                <w:lang w:val="ro-MD"/>
              </w:rPr>
              <w:t xml:space="preserve">     </w:t>
            </w:r>
            <w:r w:rsidR="006706A9">
              <w:rPr>
                <w:rFonts w:ascii="Times New Roman" w:eastAsia="Times New Roman" w:hAnsi="Times New Roman" w:cs="Times New Roman"/>
                <w:noProof/>
                <w:sz w:val="24"/>
                <w:szCs w:val="24"/>
                <w:lang w:val="ro-MD"/>
              </w:rPr>
              <w:t>Causeni</w:t>
            </w:r>
          </w:p>
          <w:p w14:paraId="66FCEA35"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0"/>
                <w:szCs w:val="20"/>
                <w:lang w:val="ro-MD"/>
              </w:rPr>
              <w:t xml:space="preserve">                                                                                                                                    (municipiu, oraş)</w:t>
            </w:r>
          </w:p>
          <w:p w14:paraId="0FB1EB7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37A20F0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F26D26F" w14:textId="77777777" w:rsidR="007E70DE" w:rsidRPr="00E1309A" w:rsidRDefault="007E70DE" w:rsidP="007E70DE">
            <w:pPr>
              <w:numPr>
                <w:ilvl w:val="3"/>
                <w:numId w:val="1"/>
              </w:numPr>
              <w:tabs>
                <w:tab w:val="left" w:pos="1134"/>
              </w:tabs>
              <w:spacing w:after="0" w:line="240" w:lineRule="auto"/>
              <w:jc w:val="both"/>
              <w:rPr>
                <w:rFonts w:ascii="Times New Roman" w:eastAsia="Times New Roman" w:hAnsi="Times New Roman" w:cs="Times New Roman"/>
                <w:b/>
                <w:kern w:val="28"/>
                <w:sz w:val="24"/>
                <w:szCs w:val="24"/>
                <w:lang w:val="ro-MD"/>
              </w:rPr>
            </w:pPr>
            <w:r w:rsidRPr="00E1309A">
              <w:rPr>
                <w:rFonts w:ascii="Times New Roman" w:eastAsia="Times New Roman" w:hAnsi="Times New Roman" w:cs="Times New Roman"/>
                <w:b/>
                <w:kern w:val="28"/>
                <w:sz w:val="24"/>
                <w:szCs w:val="24"/>
                <w:lang w:val="ro-MD"/>
              </w:rPr>
              <w:t>PARTEA GENERALĂ</w:t>
            </w:r>
          </w:p>
          <w:p w14:paraId="6F63DF30"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E1309A">
              <w:rPr>
                <w:rFonts w:ascii="Times New Roman" w:eastAsia="Times New Roman" w:hAnsi="Times New Roman" w:cs="Times New Roman"/>
                <w:kern w:val="28"/>
                <w:sz w:val="20"/>
                <w:szCs w:val="20"/>
                <w:lang w:val="ro-MD"/>
              </w:rPr>
              <w:t xml:space="preserve"> (OBLIGATORIU)</w:t>
            </w:r>
          </w:p>
          <w:p w14:paraId="65761FBC"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p>
          <w:p w14:paraId="7FAC4D54"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r w:rsidRPr="00E1309A">
              <w:rPr>
                <w:rFonts w:ascii="Times New Roman" w:eastAsia="Times New Roman" w:hAnsi="Times New Roman" w:cs="Times New Roman"/>
                <w:b/>
                <w:noProof/>
                <w:kern w:val="28"/>
                <w:sz w:val="24"/>
                <w:szCs w:val="24"/>
                <w:lang w:val="ro-MD"/>
              </w:rPr>
              <w:t>PĂRŢILE CONTRACTANTE</w:t>
            </w:r>
          </w:p>
          <w:p w14:paraId="101F8E26"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p>
          <w:p w14:paraId="3A016E46" w14:textId="7471AA96" w:rsidR="006706A9" w:rsidRDefault="007E70DE" w:rsidP="006706A9">
            <w:pPr>
              <w:spacing w:after="0" w:line="240" w:lineRule="auto"/>
              <w:rPr>
                <w:rFonts w:ascii="Times New Roman" w:eastAsia="Times New Roman" w:hAnsi="Times New Roman" w:cs="Times New Roman"/>
                <w:lang w:val="ro-RO" w:eastAsia="ru-RU"/>
              </w:rPr>
            </w:pPr>
            <w:r w:rsidRPr="00E1309A">
              <w:rPr>
                <w:rFonts w:ascii="Times New Roman" w:eastAsia="Times New Roman" w:hAnsi="Times New Roman" w:cs="Times New Roman"/>
                <w:sz w:val="24"/>
                <w:szCs w:val="24"/>
                <w:lang w:val="ro-MD" w:eastAsia="ru-RU"/>
              </w:rPr>
              <w:t xml:space="preserve">Prezentul contract este încheiat în urma procedurii de achiziție nr. </w:t>
            </w:r>
            <w:r w:rsidR="006706A9">
              <w:rPr>
                <w:rFonts w:ascii="Times New Roman" w:eastAsia="Times New Roman" w:hAnsi="Times New Roman" w:cs="Times New Roman"/>
                <w:sz w:val="24"/>
                <w:szCs w:val="24"/>
                <w:lang w:val="ro-MD" w:eastAsia="ru-RU"/>
              </w:rPr>
              <w:t>21560197</w:t>
            </w:r>
            <w:r w:rsidRPr="00E1309A">
              <w:rPr>
                <w:rFonts w:ascii="Times New Roman" w:eastAsia="Times New Roman" w:hAnsi="Times New Roman" w:cs="Times New Roman"/>
                <w:sz w:val="24"/>
                <w:szCs w:val="24"/>
                <w:lang w:val="ro-MD" w:eastAsia="ru-RU"/>
              </w:rPr>
              <w:t xml:space="preserve"> din data</w:t>
            </w:r>
            <w:r w:rsidR="006706A9">
              <w:rPr>
                <w:rFonts w:ascii="Times New Roman" w:eastAsia="Times New Roman" w:hAnsi="Times New Roman" w:cs="Times New Roman"/>
                <w:sz w:val="24"/>
                <w:szCs w:val="24"/>
                <w:lang w:val="ro-MD" w:eastAsia="ru-RU"/>
              </w:rPr>
              <w:t xml:space="preserve"> de 16.02.2026</w:t>
            </w:r>
            <w:r w:rsidRPr="00E1309A">
              <w:rPr>
                <w:rFonts w:ascii="Times New Roman" w:eastAsia="Times New Roman" w:hAnsi="Times New Roman" w:cs="Times New Roman"/>
                <w:sz w:val="24"/>
                <w:szCs w:val="24"/>
                <w:lang w:val="ro-MD" w:eastAsia="ru-RU"/>
              </w:rPr>
              <w:t xml:space="preserve">, </w:t>
            </w:r>
            <w:r w:rsidR="006706A9">
              <w:rPr>
                <w:rFonts w:ascii="Times New Roman" w:eastAsia="Times New Roman" w:hAnsi="Times New Roman" w:cs="Times New Roman"/>
                <w:sz w:val="24"/>
                <w:szCs w:val="24"/>
                <w:lang w:val="zh-CN" w:eastAsia="ru-RU"/>
              </w:rPr>
              <w:t xml:space="preserve">Prezentul contract este încheiat în urma procedurii </w:t>
            </w:r>
            <w:r w:rsidR="006706A9">
              <w:rPr>
                <w:rFonts w:ascii="Times New Roman" w:eastAsia="Times New Roman" w:hAnsi="Times New Roman" w:cs="Times New Roman"/>
                <w:sz w:val="24"/>
                <w:szCs w:val="24"/>
                <w:lang w:val="en-US" w:eastAsia="ru-RU"/>
              </w:rPr>
              <w:t>COP</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ro-MD" w:eastAsia="ru-RU"/>
              </w:rPr>
              <w:t>21560197</w:t>
            </w:r>
            <w:r w:rsidR="006706A9" w:rsidRPr="00E1309A">
              <w:rPr>
                <w:rFonts w:ascii="Times New Roman" w:eastAsia="Times New Roman" w:hAnsi="Times New Roman" w:cs="Times New Roman"/>
                <w:sz w:val="24"/>
                <w:szCs w:val="24"/>
                <w:lang w:val="ro-MD" w:eastAsia="ru-RU"/>
              </w:rPr>
              <w:t xml:space="preserve"> din data</w:t>
            </w:r>
            <w:r w:rsidR="006706A9">
              <w:rPr>
                <w:rFonts w:ascii="Times New Roman" w:eastAsia="Times New Roman" w:hAnsi="Times New Roman" w:cs="Times New Roman"/>
                <w:sz w:val="24"/>
                <w:szCs w:val="24"/>
                <w:lang w:val="ro-MD" w:eastAsia="ru-RU"/>
              </w:rPr>
              <w:t xml:space="preserve"> de 16.02.2026</w:t>
            </w:r>
            <w:r w:rsidR="006706A9">
              <w:rPr>
                <w:rFonts w:ascii="Times New Roman" w:eastAsia="Times New Roman" w:hAnsi="Times New Roman" w:cs="Times New Roman"/>
                <w:sz w:val="24"/>
                <w:szCs w:val="24"/>
                <w:lang w:val="zh-CN" w:eastAsia="ru-RU"/>
              </w:rPr>
              <w:t xml:space="preserve">, între </w:t>
            </w:r>
            <w:r w:rsidR="006706A9">
              <w:rPr>
                <w:rFonts w:ascii="Times New Roman" w:eastAsia="Times New Roman" w:hAnsi="Times New Roman" w:cs="Times New Roman"/>
                <w:b/>
                <w:sz w:val="24"/>
                <w:szCs w:val="24"/>
                <w:lang w:val="zh-CN" w:eastAsia="ru-RU"/>
              </w:rPr>
              <w:t>Primaria orasul Causeni</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zh-CN"/>
              </w:rPr>
              <w:t>, cu sediul în orasul Causeni strada Mesterul Radu nr. 3</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zh-CN"/>
              </w:rPr>
              <w:t>telefon: 024322233, fax:024322233,</w:t>
            </w:r>
            <w:r w:rsidR="006706A9">
              <w:rPr>
                <w:rFonts w:ascii="Times New Roman" w:eastAsia="Times New Roman" w:hAnsi="Times New Roman" w:cs="Times New Roman"/>
                <w:sz w:val="24"/>
                <w:szCs w:val="24"/>
                <w:lang w:val="zh-CN" w:eastAsia="ru-RU"/>
              </w:rPr>
              <w:t xml:space="preserve">IDNO 1007601006151 reprezentat prin </w:t>
            </w:r>
            <w:r w:rsidR="006706A9">
              <w:rPr>
                <w:rFonts w:ascii="Times New Roman" w:eastAsia="Times New Roman" w:hAnsi="Times New Roman" w:cs="Times New Roman"/>
                <w:b/>
                <w:sz w:val="24"/>
                <w:szCs w:val="24"/>
                <w:lang w:val="zh-CN" w:eastAsia="ru-RU"/>
              </w:rPr>
              <w:t>Primar Dontu Alexandru</w:t>
            </w:r>
            <w:r w:rsidR="006706A9">
              <w:rPr>
                <w:rFonts w:ascii="Times New Roman" w:eastAsia="Times New Roman" w:hAnsi="Times New Roman" w:cs="Times New Roman"/>
                <w:sz w:val="24"/>
                <w:szCs w:val="24"/>
                <w:lang w:val="zh-CN" w:eastAsia="ru-RU"/>
              </w:rPr>
              <w:t xml:space="preserve">, </w:t>
            </w:r>
            <w:r w:rsidR="006706A9">
              <w:rPr>
                <w:rFonts w:ascii="Times New Roman" w:eastAsia="SimSun" w:hAnsi="Times New Roman" w:cs="Times New Roman"/>
                <w:sz w:val="24"/>
                <w:szCs w:val="24"/>
                <w:lang w:val="ro-RO"/>
              </w:rPr>
              <w:t xml:space="preserve">care acţionează în baza </w:t>
            </w:r>
            <w:r w:rsidR="006706A9">
              <w:rPr>
                <w:rFonts w:ascii="Times New Roman" w:eastAsia="Times New Roman" w:hAnsi="Times New Roman" w:cs="Times New Roman"/>
                <w:b/>
                <w:u w:val="single"/>
                <w:lang w:val="ro-RO" w:eastAsia="ru-RU"/>
              </w:rPr>
              <w:t>Hotărîrii</w:t>
            </w:r>
            <w:r w:rsidR="006706A9">
              <w:rPr>
                <w:rFonts w:ascii="Times New Roman" w:eastAsia="Times New Roman" w:hAnsi="Times New Roman" w:cs="Times New Roman"/>
                <w:u w:val="single"/>
                <w:lang w:val="ro-RO" w:eastAsia="ru-RU"/>
              </w:rPr>
              <w:t xml:space="preserve"> </w:t>
            </w:r>
            <w:r w:rsidR="006706A9">
              <w:rPr>
                <w:rFonts w:ascii="Times New Roman" w:eastAsia="Times New Roman" w:hAnsi="Times New Roman" w:cs="Times New Roman"/>
                <w:b/>
                <w:u w:val="single"/>
                <w:lang w:val="ro-RO" w:eastAsia="ru-RU"/>
              </w:rPr>
              <w:t>CECE Căușeni 10/1 nr. 27 din 22.11.2024</w:t>
            </w:r>
            <w:r w:rsidR="006706A9">
              <w:rPr>
                <w:rFonts w:ascii="Times New Roman" w:eastAsia="Times New Roman" w:hAnsi="Times New Roman" w:cs="Times New Roman"/>
                <w:lang w:val="ro-RO" w:eastAsia="ru-RU"/>
              </w:rPr>
              <w:t xml:space="preserve"> </w:t>
            </w:r>
            <w:r w:rsidR="006706A9">
              <w:rPr>
                <w:rFonts w:ascii="Times New Roman" w:eastAsia="Times New Roman" w:hAnsi="Times New Roman" w:cs="Times New Roman"/>
                <w:sz w:val="24"/>
                <w:szCs w:val="24"/>
                <w:lang w:val="zh-CN"/>
              </w:rPr>
              <w:t xml:space="preserve">în calitate de Beneficiar, pe de o parte, </w:t>
            </w:r>
          </w:p>
          <w:p w14:paraId="56039AE9" w14:textId="63F03CDC"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şi______________________________________________, </w:t>
            </w:r>
          </w:p>
          <w:p w14:paraId="635AD188"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(denumirea operatorului economic) </w:t>
            </w:r>
          </w:p>
          <w:p w14:paraId="2E253609" w14:textId="77777777"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sediul în _________________________________str._________________________________,</w:t>
            </w:r>
          </w:p>
          <w:p w14:paraId="6496B2C3"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(localitatea) </w:t>
            </w:r>
          </w:p>
          <w:p w14:paraId="0454C53A"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1EE224"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0"/>
                <w:szCs w:val="20"/>
                <w:lang w:val="ro-MD" w:eastAsia="ru-RU"/>
              </w:rPr>
              <w:t xml:space="preserve"> (numele şi funcţia conducătorului)</w:t>
            </w:r>
          </w:p>
          <w:p w14:paraId="12D64F08" w14:textId="77777777" w:rsidR="007E70DE" w:rsidRPr="00E1309A" w:rsidRDefault="007E70DE" w:rsidP="009C36E1">
            <w:pPr>
              <w:tabs>
                <w:tab w:val="left" w:pos="3705"/>
              </w:tabs>
              <w:spacing w:after="200" w:line="276" w:lineRule="auto"/>
              <w:contextualSpacing/>
              <w:jc w:val="both"/>
              <w:rPr>
                <w:rFonts w:ascii="Times New Roman" w:eastAsia="Times New Roman" w:hAnsi="Times New Roman" w:cs="Times New Roman"/>
                <w:sz w:val="24"/>
                <w:szCs w:val="24"/>
                <w:lang w:val="ro-MD"/>
              </w:rPr>
            </w:pPr>
          </w:p>
          <w:p w14:paraId="42A2921D" w14:textId="77777777" w:rsidR="007E70DE" w:rsidRPr="00E1309A" w:rsidRDefault="007E70DE" w:rsidP="009C36E1">
            <w:pPr>
              <w:tabs>
                <w:tab w:val="left" w:pos="370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1. OBIECTUL CONTRACTULUI</w:t>
            </w:r>
          </w:p>
          <w:p w14:paraId="71CC42D1" w14:textId="3686A3BB" w:rsidR="007E70DE" w:rsidRPr="00E1309A" w:rsidRDefault="007E70DE" w:rsidP="009C36E1">
            <w:pPr>
              <w:spacing w:after="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 Antreprenorul se obligă să execute </w:t>
            </w:r>
            <w:r w:rsidRPr="00E1309A">
              <w:rPr>
                <w:rFonts w:ascii="Times New Roman" w:eastAsia="Times New Roman" w:hAnsi="Times New Roman" w:cs="Times New Roman"/>
                <w:i/>
                <w:noProof/>
                <w:sz w:val="24"/>
                <w:szCs w:val="24"/>
                <w:lang w:val="ro-MD"/>
              </w:rPr>
              <w:t xml:space="preserve">lucrările </w:t>
            </w:r>
            <w:proofErr w:type="spellStart"/>
            <w:r w:rsidR="006706A9" w:rsidRPr="006706A9">
              <w:rPr>
                <w:rFonts w:ascii="Times New Roman" w:hAnsi="Times New Roman" w:cs="Times New Roman"/>
                <w:b/>
                <w:bCs/>
                <w:color w:val="333333"/>
                <w:spacing w:val="-6"/>
                <w:sz w:val="24"/>
                <w:szCs w:val="24"/>
                <w:shd w:val="clear" w:color="auto" w:fill="FFFFFF"/>
                <w:lang w:val="en-US"/>
              </w:rPr>
              <w:t>Achizitionarea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lucrărilor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006706A9" w:rsidRPr="006706A9">
              <w:rPr>
                <w:rFonts w:ascii="Times New Roman" w:hAnsi="Times New Roman" w:cs="Times New Roman"/>
                <w:b/>
                <w:bCs/>
                <w:color w:val="333333"/>
                <w:spacing w:val="-6"/>
                <w:sz w:val="24"/>
                <w:szCs w:val="24"/>
                <w:shd w:val="clear" w:color="auto" w:fill="FFFFFF"/>
                <w:lang w:val="en-US"/>
              </w:rPr>
              <w:t>proiectare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montare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conectare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panourilor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fotovoltaice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elementelor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componente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pentru</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proiectul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Infrastructura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comunitara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006706A9" w:rsidRPr="006706A9">
              <w:rPr>
                <w:rFonts w:ascii="Times New Roman" w:hAnsi="Times New Roman" w:cs="Times New Roman"/>
                <w:b/>
                <w:bCs/>
                <w:color w:val="333333"/>
                <w:spacing w:val="-6"/>
                <w:sz w:val="24"/>
                <w:szCs w:val="24"/>
                <w:shd w:val="clear" w:color="auto" w:fill="FFFFFF"/>
                <w:lang w:val="en-US"/>
              </w:rPr>
              <w:t>racire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fructelor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legumelor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implimentat</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în</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cadrul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Facilitatii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Primari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pentru</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cresterea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Economica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Proiect</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006706A9" w:rsidRPr="006706A9">
              <w:rPr>
                <w:rFonts w:ascii="Times New Roman" w:hAnsi="Times New Roman" w:cs="Times New Roman"/>
                <w:b/>
                <w:bCs/>
                <w:color w:val="333333"/>
                <w:spacing w:val="-6"/>
                <w:sz w:val="24"/>
                <w:szCs w:val="24"/>
                <w:shd w:val="clear" w:color="auto" w:fill="FFFFFF"/>
                <w:lang w:val="en-US"/>
              </w:rPr>
              <w:t>sos</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Tighina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006706A9" w:rsidRPr="006706A9">
              <w:rPr>
                <w:rFonts w:ascii="Times New Roman" w:hAnsi="Times New Roman" w:cs="Times New Roman"/>
                <w:b/>
                <w:bCs/>
                <w:color w:val="333333"/>
                <w:spacing w:val="-6"/>
                <w:sz w:val="24"/>
                <w:szCs w:val="24"/>
                <w:shd w:val="clear" w:color="auto" w:fill="FFFFFF"/>
                <w:lang w:val="en-US"/>
              </w:rPr>
              <w:t>orasul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Căușeni</w:t>
            </w:r>
            <w:proofErr w:type="spellEnd"/>
            <w:r w:rsidR="006706A9">
              <w:rPr>
                <w:rFonts w:ascii="Times New Roman" w:hAnsi="Times New Roman" w:cs="Times New Roman"/>
                <w:b/>
                <w:bCs/>
                <w:color w:val="333333"/>
                <w:spacing w:val="-6"/>
                <w:sz w:val="24"/>
                <w:szCs w:val="24"/>
                <w:shd w:val="clear" w:color="auto" w:fill="FFFFFF"/>
                <w:lang w:val="en-US"/>
              </w:rPr>
              <w:t xml:space="preserve"> </w:t>
            </w:r>
            <w:r w:rsidRPr="00E1309A">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14:paraId="442C356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F0A66D8" w14:textId="77777777" w:rsidR="007E70DE" w:rsidRPr="00E1309A" w:rsidRDefault="007E70DE" w:rsidP="009C36E1">
            <w:pPr>
              <w:tabs>
                <w:tab w:val="left" w:pos="358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2. PERIOADA DE EXECUŢIE</w:t>
            </w:r>
          </w:p>
          <w:p w14:paraId="7D185AE9" w14:textId="5CAB5622"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2.1. Durata de execuţie a lucrărilor contractate este de</w:t>
            </w:r>
            <w:r w:rsidR="006706A9">
              <w:rPr>
                <w:rFonts w:ascii="Times New Roman" w:eastAsia="Times New Roman" w:hAnsi="Times New Roman" w:cs="Times New Roman"/>
                <w:sz w:val="24"/>
                <w:szCs w:val="24"/>
                <w:lang w:val="ro-MD" w:eastAsia="ru-RU"/>
              </w:rPr>
              <w:t xml:space="preserve"> 3</w:t>
            </w:r>
            <w:r w:rsidRPr="00E1309A">
              <w:rPr>
                <w:rFonts w:ascii="Times New Roman" w:eastAsia="Times New Roman" w:hAnsi="Times New Roman" w:cs="Times New Roman"/>
                <w:sz w:val="24"/>
                <w:szCs w:val="24"/>
                <w:lang w:val="ro-MD" w:eastAsia="ru-RU"/>
              </w:rPr>
              <w:t xml:space="preserve"> luni după primirea ordinului de începere a execuţiei şi asigurării lucrului ritmic de către beneficiar-ordonatorul de credite.</w:t>
            </w:r>
          </w:p>
          <w:p w14:paraId="2A6492F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2.2. Graficul de execuţie a lucrărilor se va efectua conform specificaţiei din anexa la prezentul contract. </w:t>
            </w:r>
          </w:p>
          <w:p w14:paraId="6F6693A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14:paraId="4D3B2E8E"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generate de Beneficiar;</w:t>
            </w:r>
          </w:p>
          <w:p w14:paraId="7275E31C"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14:paraId="2F96AE19"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14:paraId="42A1B18D"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calamităţilor naturale recunoscute de autoritatea legală.</w:t>
            </w:r>
          </w:p>
          <w:p w14:paraId="5025381A"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EE61B0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CA7D6BA" w14:textId="77777777" w:rsidR="007E70DE" w:rsidRPr="00E1309A" w:rsidRDefault="007E70DE" w:rsidP="009C36E1">
            <w:pPr>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DE568B9" w14:textId="15E4AD0F" w:rsidR="007E70DE" w:rsidRPr="00E1309A" w:rsidRDefault="007E70DE" w:rsidP="009C36E1">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noProof/>
                <w:sz w:val="24"/>
                <w:szCs w:val="24"/>
                <w:lang w:val="ro-MD"/>
              </w:rPr>
              <w:t>2.7.Se indică t</w:t>
            </w:r>
            <w:r w:rsidRPr="00E1309A">
              <w:rPr>
                <w:rFonts w:ascii="Times New Roman" w:eastAsia="Times New Roman" w:hAnsi="Times New Roman" w:cs="Times New Roman"/>
                <w:sz w:val="24"/>
                <w:szCs w:val="24"/>
                <w:lang w:val="ro-MD" w:eastAsia="ru-RU"/>
              </w:rPr>
              <w:t>ermenul de garanție a lucrărilor</w:t>
            </w:r>
            <w:r w:rsidR="001E3650">
              <w:rPr>
                <w:rFonts w:ascii="Times New Roman" w:eastAsia="Times New Roman" w:hAnsi="Times New Roman" w:cs="Times New Roman"/>
                <w:b/>
                <w:sz w:val="24"/>
                <w:szCs w:val="24"/>
                <w:lang w:val="ro-MD" w:eastAsia="ru-RU"/>
              </w:rPr>
              <w:t xml:space="preserve"> 5 ani</w:t>
            </w:r>
            <w:r w:rsidRPr="00E1309A">
              <w:rPr>
                <w:rFonts w:ascii="Times New Roman" w:eastAsia="Times New Roman" w:hAnsi="Times New Roman" w:cs="Times New Roman"/>
                <w:b/>
                <w:sz w:val="24"/>
                <w:szCs w:val="24"/>
                <w:lang w:val="ro-MD" w:eastAsia="ru-RU"/>
              </w:rPr>
              <w:t>.</w:t>
            </w:r>
          </w:p>
          <w:p w14:paraId="14EF622B" w14:textId="77777777" w:rsidR="007E70DE" w:rsidRPr="00E1309A" w:rsidRDefault="007E70DE" w:rsidP="009C36E1">
            <w:pPr>
              <w:tabs>
                <w:tab w:val="left" w:pos="1134"/>
              </w:tabs>
              <w:spacing w:after="0" w:line="240" w:lineRule="auto"/>
              <w:jc w:val="both"/>
              <w:rPr>
                <w:rFonts w:ascii="Times New Roman" w:eastAsia="Times New Roman" w:hAnsi="Times New Roman" w:cs="Times New Roman"/>
                <w:sz w:val="24"/>
                <w:szCs w:val="24"/>
                <w:lang w:val="ro-MD"/>
              </w:rPr>
            </w:pPr>
          </w:p>
          <w:p w14:paraId="3E95C0E5" w14:textId="77777777" w:rsidR="007E70DE" w:rsidRPr="00E1309A" w:rsidRDefault="007E70DE" w:rsidP="009C36E1">
            <w:pPr>
              <w:tabs>
                <w:tab w:val="left" w:pos="364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3. VALOAREA LUCRĂRILOR ŞI MODALITĂŢILE DE PLATĂ</w:t>
            </w:r>
          </w:p>
          <w:p w14:paraId="1215F0A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E1309A">
              <w:rPr>
                <w:rFonts w:ascii="Times New Roman" w:eastAsia="Times New Roman" w:hAnsi="Times New Roman" w:cs="Times New Roman"/>
                <w:noProof/>
                <w:sz w:val="20"/>
                <w:szCs w:val="20"/>
                <w:lang w:val="ro-MD"/>
              </w:rPr>
              <w:t xml:space="preserve">.                                                         </w:t>
            </w:r>
            <w:r w:rsidRPr="00E1309A">
              <w:rPr>
                <w:rFonts w:ascii="Times New Roman" w:eastAsia="Times New Roman" w:hAnsi="Times New Roman" w:cs="Times New Roman"/>
                <w:i/>
                <w:noProof/>
                <w:sz w:val="20"/>
                <w:szCs w:val="20"/>
                <w:lang w:val="ro-MD"/>
              </w:rPr>
              <w:t>(suma cu cifre şi litere)                                                                     (suma cu cifre şi litere)</w:t>
            </w:r>
          </w:p>
          <w:p w14:paraId="6EBDF9E0" w14:textId="77777777" w:rsidR="007E70DE" w:rsidRPr="00E1309A" w:rsidRDefault="007E70DE" w:rsidP="009C36E1">
            <w:pPr>
              <w:tabs>
                <w:tab w:val="left" w:pos="321"/>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14:paraId="092803F5"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14:paraId="5F2C91F6"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BE880E7"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3.5.Lucrările nu vor fi considerate finalizate până când procesul-verbal de recepţie la terminarea lucrărilor  nu va fi semnat de comisia de recepţie, care confirmă că lucrările au fost executate conform contractului.</w:t>
            </w:r>
          </w:p>
          <w:p w14:paraId="31A60565"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929C79C"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p>
          <w:p w14:paraId="62DB964B" w14:textId="77777777" w:rsidR="007E70DE" w:rsidRPr="00E1309A" w:rsidRDefault="007E70DE" w:rsidP="009C36E1">
            <w:pPr>
              <w:tabs>
                <w:tab w:val="left" w:pos="2625"/>
              </w:tabs>
              <w:spacing w:after="200" w:line="276" w:lineRule="auto"/>
              <w:contextualSpacing/>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DREPTURILE ŞI OBLIGAŢIUNILE ANTREPRENORULUI ŞI ALE BENEFICIARULUI</w:t>
            </w:r>
          </w:p>
          <w:p w14:paraId="1D21A74C" w14:textId="77777777" w:rsidR="007E70DE" w:rsidRPr="00E1309A" w:rsidRDefault="007E70DE" w:rsidP="009C36E1">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F1BBF3D" w14:textId="77777777" w:rsidR="007E70DE" w:rsidRPr="00E1309A" w:rsidRDefault="007E70DE" w:rsidP="009C36E1">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6845C94"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EE0764E"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4.4. Documentaţia pusă la dispoziţia Antreprenorului se repartizează astfel: </w:t>
            </w:r>
          </w:p>
          <w:p w14:paraId="74274E52" w14:textId="77777777" w:rsidR="007E70DE" w:rsidRPr="00E1309A" w:rsidRDefault="007E70DE" w:rsidP="007E70DE">
            <w:pPr>
              <w:numPr>
                <w:ilvl w:val="0"/>
                <w:numId w:val="8"/>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2F4A4A4"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E5CDD01"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B97366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30EA20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36A9839"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B5E869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14:paraId="645E3E6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4.11. Autoritatea contractantă eliberează/restituie garanţia de bună execuţie Antreprenorului după semnarea procesului-verbal de recepţie finală/ procesului-verbal la terminarea lucrărilor în cel mult </w:t>
            </w:r>
            <w:r w:rsidRPr="00E1309A">
              <w:rPr>
                <w:rFonts w:ascii="Times New Roman" w:eastAsia="Times New Roman" w:hAnsi="Times New Roman" w:cs="Times New Roman"/>
                <w:sz w:val="24"/>
                <w:szCs w:val="24"/>
                <w:lang w:val="ro-MD" w:eastAsia="ru-RU"/>
              </w:rPr>
              <w:lastRenderedPageBreak/>
              <w:t>15 zile. În cazul recepţiei cu obiecţii, garanţia se va restitui în cel mult 15 zile după înlăturarea acestora.</w:t>
            </w:r>
          </w:p>
          <w:p w14:paraId="0E8DA0D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A5FDEE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AF7F1E0"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14:paraId="15071F0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D3E24B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4142E4A"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540BF9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0032DF1"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14:paraId="25065CFB"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029C84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F4FD0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14:paraId="1A9B8F9F"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îndepărtarea de pe şantier a oricăror materiale care sunt calitativ necorespunzătoare; </w:t>
            </w:r>
          </w:p>
          <w:p w14:paraId="5CE190B7"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înlocuirea materialelor necorespunzătoare calitativ cu altele corespunzătoare; </w:t>
            </w:r>
          </w:p>
          <w:p w14:paraId="5479A109"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14:paraId="5923A6F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C9439F"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F340833"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A2B5369" w14:textId="77777777" w:rsidR="007E70DE" w:rsidRPr="00E1309A" w:rsidRDefault="007E70DE" w:rsidP="009C36E1">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2BB68A" w14:textId="77777777" w:rsidR="007E70DE" w:rsidRPr="00E1309A" w:rsidRDefault="007E70DE" w:rsidP="009C36E1">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14:paraId="6706AC57" w14:textId="77777777" w:rsidR="007E70DE" w:rsidRPr="00E1309A" w:rsidRDefault="007E70DE" w:rsidP="009C36E1">
            <w:pPr>
              <w:tabs>
                <w:tab w:val="left" w:pos="322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5. AJUSTAREA VALORII CONTRACTULUI</w:t>
            </w:r>
          </w:p>
          <w:p w14:paraId="060E6824" w14:textId="77777777" w:rsidR="007E70DE" w:rsidRPr="00E1309A" w:rsidRDefault="007E70DE" w:rsidP="009C36E1">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1BDDB15" w14:textId="77777777" w:rsidR="007E70DE" w:rsidRPr="00E1309A" w:rsidRDefault="007E70DE" w:rsidP="009C36E1">
            <w:pPr>
              <w:tabs>
                <w:tab w:val="left" w:pos="1134"/>
                <w:tab w:val="left" w:pos="1755"/>
              </w:tabs>
              <w:spacing w:after="0" w:line="240" w:lineRule="auto"/>
              <w:jc w:val="both"/>
              <w:rPr>
                <w:rFonts w:ascii="Times New Roman" w:eastAsia="Times New Roman" w:hAnsi="Times New Roman" w:cs="Times New Roman"/>
                <w:sz w:val="24"/>
                <w:szCs w:val="24"/>
                <w:lang w:val="ro-MD"/>
              </w:rPr>
            </w:pPr>
          </w:p>
          <w:p w14:paraId="1B8AA2B3" w14:textId="77777777" w:rsidR="007E70DE" w:rsidRPr="00E1309A" w:rsidRDefault="007E70DE" w:rsidP="009C36E1">
            <w:pPr>
              <w:tabs>
                <w:tab w:val="left" w:pos="436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 ANTREPRENORUL ŞI SUBANTREPRENORII </w:t>
            </w:r>
          </w:p>
          <w:p w14:paraId="3090806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29B8F72"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14DAC49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14:paraId="27B45C80" w14:textId="77777777" w:rsidR="007E70DE" w:rsidRPr="00E1309A" w:rsidRDefault="007E70DE" w:rsidP="009C36E1">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6.4. Angajarea forţei de muncă pe bază de acord nu este considerată obiectul unei subcontractări.</w:t>
            </w:r>
          </w:p>
          <w:p w14:paraId="4D4D6235" w14:textId="77777777" w:rsidR="007E70DE" w:rsidRPr="00E1309A" w:rsidRDefault="007E70DE" w:rsidP="009C36E1">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14:paraId="2CBD5E93" w14:textId="77777777" w:rsidR="007E70DE" w:rsidRPr="00E1309A" w:rsidRDefault="007E70DE" w:rsidP="009C36E1">
            <w:pPr>
              <w:tabs>
                <w:tab w:val="left" w:pos="364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7. FORŢA DE MUNCĂ</w:t>
            </w:r>
          </w:p>
          <w:p w14:paraId="77E206A4" w14:textId="77777777" w:rsidR="007E70DE" w:rsidRPr="00E1309A" w:rsidRDefault="007E70DE" w:rsidP="009C36E1">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14:paraId="3525A83B" w14:textId="77777777" w:rsidR="007E70DE" w:rsidRPr="00E1309A" w:rsidRDefault="007E70DE" w:rsidP="009C36E1">
            <w:pPr>
              <w:tabs>
                <w:tab w:val="left" w:pos="2385"/>
              </w:tabs>
              <w:spacing w:after="0" w:line="240" w:lineRule="auto"/>
              <w:jc w:val="both"/>
              <w:rPr>
                <w:rFonts w:ascii="Times New Roman" w:eastAsia="Times New Roman" w:hAnsi="Times New Roman" w:cs="Times New Roman"/>
                <w:noProof/>
                <w:sz w:val="24"/>
                <w:szCs w:val="24"/>
                <w:lang w:val="ro-MD"/>
              </w:rPr>
            </w:pPr>
          </w:p>
          <w:p w14:paraId="00B3B395" w14:textId="77777777" w:rsidR="007E70DE" w:rsidRPr="00E1309A" w:rsidRDefault="007E70DE" w:rsidP="009C36E1">
            <w:pPr>
              <w:tabs>
                <w:tab w:val="left" w:pos="427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 MATERIALELE ŞI EXECUŢIA LUCRĂRILOR PROPRIU-ZISE</w:t>
            </w:r>
          </w:p>
          <w:p w14:paraId="08FD0DEF" w14:textId="77777777" w:rsidR="007E70DE" w:rsidRPr="00E1309A" w:rsidRDefault="007E70DE" w:rsidP="009C36E1">
            <w:pPr>
              <w:tabs>
                <w:tab w:val="left" w:pos="0"/>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F0C4325" w14:textId="77777777" w:rsidR="007E70DE" w:rsidRPr="00E1309A" w:rsidRDefault="007E70DE" w:rsidP="009C36E1">
            <w:pPr>
              <w:tabs>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14:paraId="4478C60F" w14:textId="77777777" w:rsidR="007E70DE" w:rsidRPr="00E1309A" w:rsidRDefault="007E70DE" w:rsidP="009C36E1">
            <w:pPr>
              <w:tabs>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85306FD"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543FF412"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3483406A"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4AEF3C"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17C8AAA4"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4700E4" w14:textId="77777777" w:rsidR="007E70DE" w:rsidRPr="00E1309A" w:rsidRDefault="007E70DE">
            <w:pPr>
              <w:numPr>
                <w:ilvl w:val="1"/>
                <w:numId w:val="14"/>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14:paraId="26F9DDDB" w14:textId="77777777" w:rsidR="007E70DE" w:rsidRPr="00E1309A" w:rsidRDefault="007E70DE" w:rsidP="009C36E1">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14:paraId="5AC0E8C8" w14:textId="77777777" w:rsidR="007E70DE" w:rsidRPr="00E1309A" w:rsidRDefault="007E70DE">
            <w:pPr>
              <w:numPr>
                <w:ilvl w:val="0"/>
                <w:numId w:val="14"/>
              </w:numPr>
              <w:tabs>
                <w:tab w:val="left" w:pos="325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9. PERIOADA DE GARANŢIE ŞI REMEDIERI ÎN PERIOADA DE GARANŢIE</w:t>
            </w:r>
          </w:p>
          <w:p w14:paraId="35AF32C6"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9.1. Perioada de garanţie pentru lucrărieste de  </w:t>
            </w:r>
            <w:r w:rsidRPr="00E1309A">
              <w:rPr>
                <w:rFonts w:ascii="Times New Roman" w:eastAsia="Times New Roman" w:hAnsi="Times New Roman" w:cs="Times New Roman"/>
                <w:b/>
                <w:sz w:val="24"/>
                <w:szCs w:val="24"/>
                <w:lang w:val="ro-MD" w:eastAsia="ru-RU"/>
              </w:rPr>
              <w:t>___</w:t>
            </w:r>
            <w:r w:rsidRPr="00E1309A">
              <w:rPr>
                <w:rFonts w:ascii="Times New Roman" w:eastAsia="Times New Roman" w:hAnsi="Times New Roman" w:cs="Times New Roman"/>
                <w:sz w:val="24"/>
                <w:szCs w:val="24"/>
                <w:lang w:val="ro-MD" w:eastAsia="ru-RU"/>
              </w:rPr>
              <w:t xml:space="preserve"> ani. </w:t>
            </w:r>
          </w:p>
          <w:p w14:paraId="1D3BA1E9"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14:paraId="13BF222B"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14:paraId="268E79C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p>
          <w:p w14:paraId="42E29CF0" w14:textId="77777777" w:rsidR="007E70DE" w:rsidRPr="00E1309A" w:rsidRDefault="007E70DE">
            <w:pPr>
              <w:numPr>
                <w:ilvl w:val="0"/>
                <w:numId w:val="14"/>
              </w:numPr>
              <w:tabs>
                <w:tab w:val="left" w:pos="3480"/>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10. RĂSPUNDEREA PĂRŢILOR</w:t>
            </w:r>
          </w:p>
          <w:p w14:paraId="0AAB6E45"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14:paraId="6DB200B1"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60D165E8"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14:paraId="5C3F6CCA"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83D76B9"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9005BEB"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DD30F80"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5068622"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665477A7"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17F2F70" w14:textId="77777777" w:rsidR="007E70DE" w:rsidRPr="00E1309A" w:rsidRDefault="007E70DE">
            <w:pPr>
              <w:numPr>
                <w:ilvl w:val="1"/>
                <w:numId w:val="14"/>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74BB980" w14:textId="77777777" w:rsidR="007E70DE" w:rsidRPr="00E1309A" w:rsidRDefault="007E70DE">
            <w:pPr>
              <w:numPr>
                <w:ilvl w:val="1"/>
                <w:numId w:val="14"/>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10.11. Antreprenorul şi subantreprenorii răspund solidar pentru neexecutarea obligațiilor contractuale.</w:t>
            </w:r>
          </w:p>
          <w:p w14:paraId="4F1826DC" w14:textId="77777777" w:rsidR="007E70DE" w:rsidRPr="00E1309A" w:rsidRDefault="007E70DE" w:rsidP="009C36E1">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14:paraId="6C97AB13" w14:textId="77777777" w:rsidR="007E70DE" w:rsidRPr="00E1309A" w:rsidRDefault="007E70DE">
            <w:pPr>
              <w:numPr>
                <w:ilvl w:val="0"/>
                <w:numId w:val="14"/>
              </w:numPr>
              <w:tabs>
                <w:tab w:val="left" w:pos="346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11. SOLUŢIONAREA LITIGIILOR</w:t>
            </w:r>
          </w:p>
          <w:p w14:paraId="118AD9FD" w14:textId="77777777" w:rsidR="007E70DE" w:rsidRPr="00E1309A" w:rsidRDefault="007E70DE">
            <w:pPr>
              <w:numPr>
                <w:ilvl w:val="1"/>
                <w:numId w:val="14"/>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6D9698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p>
          <w:p w14:paraId="2DB2E0E6" w14:textId="77777777" w:rsidR="007E70DE" w:rsidRPr="00E1309A" w:rsidRDefault="007E70DE">
            <w:pPr>
              <w:numPr>
                <w:ilvl w:val="0"/>
                <w:numId w:val="14"/>
              </w:numPr>
              <w:tabs>
                <w:tab w:val="left" w:pos="382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12. REZOLUȚIUNEACONTRACTULUI</w:t>
            </w:r>
          </w:p>
          <w:p w14:paraId="426AA482"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12.1. Antreprenorul poate cere rezoluțiunea contractului, dacă: </w:t>
            </w:r>
          </w:p>
          <w:p w14:paraId="1035D79C"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14:paraId="7C9D40FA"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b) Beneficiarul nu onorează o plată scadentă mai mult de 3 luni; </w:t>
            </w:r>
          </w:p>
          <w:p w14:paraId="37D2B7B3"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14:paraId="29DE11B0"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12.2. Beneficiarul poate cere rezoluțiunea contractului, dacă: </w:t>
            </w:r>
          </w:p>
          <w:p w14:paraId="4759679A"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 Antreprenorul se află în incapacitate de plată, lichidare sau bunurile acestuia sunt subsechestru;</w:t>
            </w:r>
          </w:p>
          <w:p w14:paraId="4BE8508B"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 xml:space="preserve">b) Antreprenorul nu începe lucrările fără să aibă un motiv justificat sau nu reia lucrările suspendate, în termen rezonabil de la primirea dispoziţiei scrise de reîncepere a lucrărilor; </w:t>
            </w:r>
          </w:p>
          <w:p w14:paraId="2A66B6EB"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14:paraId="418427B8"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14:paraId="05F4893A"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12.3. Contractul se consideră rezolvit, dacă partea contractantă va comunica în scris celeilalte părţi contractante în termen de 15 zile motivele indicate la punctele 12.1 şi 12.2 din prezentul contract.  </w:t>
            </w:r>
          </w:p>
          <w:p w14:paraId="11411F36"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14:paraId="0A570362"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72972E2"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14:paraId="1C292F5B" w14:textId="77777777" w:rsidR="007E70DE" w:rsidRPr="00E1309A" w:rsidRDefault="007E70DE" w:rsidP="009C36E1">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12.7. Cazuri specifice de încetare a contractului de achiziţii publice:</w:t>
            </w:r>
          </w:p>
          <w:p w14:paraId="730A7512" w14:textId="77777777" w:rsidR="007E70DE" w:rsidRPr="00E1309A" w:rsidRDefault="007E70DE" w:rsidP="009C36E1">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14:paraId="733A2A86"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14:paraId="197E419B"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14:paraId="1BA79294"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6AF053F" w14:textId="77777777" w:rsidR="007E70DE" w:rsidRPr="00E1309A" w:rsidRDefault="007E70DE" w:rsidP="009C36E1">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14:paraId="0368EE53" w14:textId="77777777" w:rsidR="007E70DE" w:rsidRPr="00E1309A" w:rsidRDefault="007E70DE">
            <w:pPr>
              <w:numPr>
                <w:ilvl w:val="0"/>
                <w:numId w:val="14"/>
              </w:numPr>
              <w:tabs>
                <w:tab w:val="left" w:pos="3705"/>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13. DISPOZIŢII FINALE</w:t>
            </w:r>
          </w:p>
          <w:p w14:paraId="6B8B8E9C"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14:paraId="63EAFA2B"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Caietul de sarcini;</w:t>
            </w:r>
          </w:p>
          <w:p w14:paraId="488C3B6E"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Propunerea tehnică;</w:t>
            </w:r>
          </w:p>
          <w:p w14:paraId="46D0D5CF"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Propunerea financiară;</w:t>
            </w:r>
          </w:p>
          <w:p w14:paraId="54A740C9"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d) Graficul de executare a lucrărilor ; </w:t>
            </w:r>
          </w:p>
          <w:p w14:paraId="2F6D5003"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e) Garanția de bună execuție.</w:t>
            </w:r>
          </w:p>
          <w:p w14:paraId="0FA359A3"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13.2. Documentele contractului vor fi întocmite în limba română.</w:t>
            </w:r>
          </w:p>
          <w:p w14:paraId="08B26DD4"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14:paraId="402C068D" w14:textId="77777777" w:rsidR="007E70DE" w:rsidRPr="00E1309A" w:rsidRDefault="007E70DE">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14:paraId="7404335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031EAC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608458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6605490"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898F05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4996F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8308B1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55E97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FEB80A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8B4815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FD35A59"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A3DDD87" w14:textId="77777777" w:rsidR="007E70DE" w:rsidRPr="00E1309A" w:rsidRDefault="007E70DE" w:rsidP="007E70DE">
            <w:pPr>
              <w:numPr>
                <w:ilvl w:val="3"/>
                <w:numId w:val="1"/>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PARTEA CE ȚINE DE CONDIȚIILE </w:t>
            </w:r>
          </w:p>
          <w:p w14:paraId="22684BAD" w14:textId="77777777" w:rsidR="007E70DE" w:rsidRPr="00E1309A" w:rsidRDefault="007E70DE" w:rsidP="009C36E1">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SPECIALE A CONTRACTULUI</w:t>
            </w:r>
          </w:p>
          <w:p w14:paraId="162BF834"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noProof/>
                <w:sz w:val="20"/>
                <w:szCs w:val="20"/>
                <w:lang w:val="ro-MD"/>
              </w:rPr>
              <w:t>LA NECESITATE)</w:t>
            </w:r>
          </w:p>
          <w:p w14:paraId="2FDD99E4"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63657FBD"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7E2738A"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E969995"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28EE330"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EAE7E28"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72A9695" w14:textId="77777777" w:rsidR="007E70DE" w:rsidRPr="00E1309A" w:rsidRDefault="007E70DE" w:rsidP="001E3650">
            <w:pPr>
              <w:spacing w:after="0" w:line="276" w:lineRule="auto"/>
              <w:ind w:left="360"/>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                 RECHIZITELE JURIDICE, POŞTALE ŞI DE PLĂŢI ALE PĂRŢILOR</w:t>
            </w:r>
          </w:p>
          <w:p w14:paraId="57DF81A2" w14:textId="77777777" w:rsidR="007E70DE" w:rsidRPr="00E1309A" w:rsidRDefault="007E70DE" w:rsidP="009C36E1">
            <w:pPr>
              <w:tabs>
                <w:tab w:val="left" w:pos="268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70DE" w:rsidRPr="006706A9" w14:paraId="61E054E1" w14:textId="77777777" w:rsidTr="009C36E1">
              <w:trPr>
                <w:jc w:val="center"/>
              </w:trPr>
              <w:tc>
                <w:tcPr>
                  <w:tcW w:w="5163" w:type="dxa"/>
                  <w:tcBorders>
                    <w:top w:val="nil"/>
                    <w:left w:val="nil"/>
                    <w:bottom w:val="nil"/>
                    <w:right w:val="nil"/>
                  </w:tcBorders>
                </w:tcPr>
                <w:p w14:paraId="347D03D6"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3B08F65E"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iCs/>
                      <w:noProof/>
                      <w:sz w:val="24"/>
                      <w:szCs w:val="24"/>
                      <w:lang w:val="ro-MD"/>
                    </w:rPr>
                    <w:t>BENEFICIARUL</w:t>
                  </w:r>
                </w:p>
              </w:tc>
            </w:tr>
            <w:tr w:rsidR="001E3650" w:rsidRPr="009C5A9C" w14:paraId="4F703C45" w14:textId="77777777" w:rsidTr="009C36E1">
              <w:trPr>
                <w:jc w:val="center"/>
              </w:trPr>
              <w:tc>
                <w:tcPr>
                  <w:tcW w:w="5163" w:type="dxa"/>
                  <w:tcBorders>
                    <w:top w:val="nil"/>
                    <w:left w:val="nil"/>
                    <w:bottom w:val="nil"/>
                    <w:right w:val="nil"/>
                  </w:tcBorders>
                  <w:vAlign w:val="center"/>
                </w:tcPr>
                <w:p w14:paraId="762528AE"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2AE8CE11" w14:textId="77777777" w:rsidR="001E3650"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b/>
                      <w:sz w:val="24"/>
                      <w:szCs w:val="24"/>
                      <w:lang w:val="zh-CN"/>
                    </w:rPr>
                  </w:pPr>
                  <w:r>
                    <w:rPr>
                      <w:rFonts w:ascii="Times New Roman" w:eastAsia="Times New Roman" w:hAnsi="Times New Roman" w:cs="Times New Roman"/>
                      <w:b/>
                      <w:sz w:val="24"/>
                      <w:szCs w:val="24"/>
                      <w:lang w:val="zh-CN"/>
                    </w:rPr>
                    <w:t xml:space="preserve">Adresa poştală:orasul Causeni </w:t>
                  </w:r>
                </w:p>
                <w:p w14:paraId="0A969F77" w14:textId="40363B44"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strada Mesterul Radu nr. 3</w:t>
                  </w:r>
                </w:p>
              </w:tc>
            </w:tr>
            <w:tr w:rsidR="001E3650" w:rsidRPr="009C5A9C" w14:paraId="594A945D" w14:textId="77777777" w:rsidTr="009C36E1">
              <w:trPr>
                <w:jc w:val="center"/>
              </w:trPr>
              <w:tc>
                <w:tcPr>
                  <w:tcW w:w="5163" w:type="dxa"/>
                  <w:tcBorders>
                    <w:top w:val="nil"/>
                    <w:left w:val="nil"/>
                    <w:bottom w:val="nil"/>
                    <w:right w:val="nil"/>
                  </w:tcBorders>
                  <w:vAlign w:val="center"/>
                </w:tcPr>
                <w:p w14:paraId="1FC50B12"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65466982" w14:textId="56F47D1B"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Telefon:024322233</w:t>
                  </w:r>
                </w:p>
              </w:tc>
            </w:tr>
            <w:tr w:rsidR="001E3650" w:rsidRPr="009C5A9C" w14:paraId="31A3DD1B" w14:textId="77777777" w:rsidTr="009C36E1">
              <w:trPr>
                <w:jc w:val="center"/>
              </w:trPr>
              <w:tc>
                <w:tcPr>
                  <w:tcW w:w="5163" w:type="dxa"/>
                  <w:tcBorders>
                    <w:top w:val="nil"/>
                    <w:left w:val="nil"/>
                    <w:bottom w:val="nil"/>
                    <w:right w:val="nil"/>
                  </w:tcBorders>
                  <w:vAlign w:val="center"/>
                </w:tcPr>
                <w:p w14:paraId="1D2AA275"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07A720D9" w14:textId="7EFB6024"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Cod fiscal:1007601006151</w:t>
                  </w:r>
                </w:p>
              </w:tc>
            </w:tr>
            <w:tr w:rsidR="001E3650" w:rsidRPr="009C5A9C" w14:paraId="1F8F3A33" w14:textId="77777777" w:rsidTr="009C36E1">
              <w:trPr>
                <w:jc w:val="center"/>
              </w:trPr>
              <w:tc>
                <w:tcPr>
                  <w:tcW w:w="5163" w:type="dxa"/>
                  <w:tcBorders>
                    <w:top w:val="nil"/>
                    <w:left w:val="nil"/>
                    <w:bottom w:val="nil"/>
                    <w:right w:val="nil"/>
                  </w:tcBorders>
                  <w:vAlign w:val="center"/>
                </w:tcPr>
                <w:p w14:paraId="76661817"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45B72EE7" w14:textId="1478B31D"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Banca:Ministerul Finantelor</w:t>
                  </w:r>
                </w:p>
              </w:tc>
            </w:tr>
            <w:tr w:rsidR="001E3650" w:rsidRPr="009C5A9C" w14:paraId="421AB20C" w14:textId="77777777" w:rsidTr="009C36E1">
              <w:trPr>
                <w:jc w:val="center"/>
              </w:trPr>
              <w:tc>
                <w:tcPr>
                  <w:tcW w:w="5163" w:type="dxa"/>
                  <w:tcBorders>
                    <w:top w:val="nil"/>
                    <w:left w:val="nil"/>
                    <w:bottom w:val="nil"/>
                    <w:right w:val="nil"/>
                  </w:tcBorders>
                  <w:vAlign w:val="center"/>
                </w:tcPr>
                <w:p w14:paraId="54B867AE"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416E5E0B" w14:textId="35D2362A"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Cod:TREZMD2X</w:t>
                  </w:r>
                </w:p>
              </w:tc>
            </w:tr>
            <w:tr w:rsidR="001E3650" w:rsidRPr="009C5A9C" w14:paraId="433AB9D5" w14:textId="77777777" w:rsidTr="009C36E1">
              <w:trPr>
                <w:jc w:val="center"/>
              </w:trPr>
              <w:tc>
                <w:tcPr>
                  <w:tcW w:w="5163" w:type="dxa"/>
                  <w:tcBorders>
                    <w:top w:val="nil"/>
                    <w:left w:val="nil"/>
                    <w:bottom w:val="nil"/>
                    <w:right w:val="nil"/>
                  </w:tcBorders>
                  <w:vAlign w:val="center"/>
                </w:tcPr>
                <w:p w14:paraId="152D5F56"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08AF2C14" w14:textId="6CCCD7FB"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IBAN:</w:t>
                  </w:r>
                </w:p>
              </w:tc>
            </w:tr>
            <w:tr w:rsidR="007E70DE" w:rsidRPr="009C5A9C" w14:paraId="79DB4E36" w14:textId="77777777" w:rsidTr="009C36E1">
              <w:trPr>
                <w:trHeight w:val="713"/>
                <w:jc w:val="center"/>
              </w:trPr>
              <w:tc>
                <w:tcPr>
                  <w:tcW w:w="5163" w:type="dxa"/>
                  <w:tcBorders>
                    <w:top w:val="nil"/>
                    <w:left w:val="nil"/>
                    <w:bottom w:val="nil"/>
                    <w:right w:val="nil"/>
                  </w:tcBorders>
                  <w:vAlign w:val="center"/>
                </w:tcPr>
                <w:p w14:paraId="3EF7ED8E" w14:textId="77777777" w:rsidR="007E70DE" w:rsidRPr="00E1309A" w:rsidRDefault="007E70DE" w:rsidP="009C36E1">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48613DD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58F735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7B47EC6C"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1145F10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433D8FC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2BC2DD5B"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DB2A7C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6D547469" w14:textId="77777777" w:rsidR="007E70DE" w:rsidRPr="00E1309A" w:rsidRDefault="007E70DE" w:rsidP="009C36E1">
            <w:pPr>
              <w:tabs>
                <w:tab w:val="left" w:pos="2685"/>
              </w:tabs>
              <w:spacing w:after="0" w:line="276" w:lineRule="auto"/>
              <w:contextualSpacing/>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E70DE" w:rsidRPr="009C5A9C" w14:paraId="5B3A4C4E" w14:textId="77777777" w:rsidTr="009C36E1">
              <w:trPr>
                <w:trHeight w:val="357"/>
                <w:jc w:val="center"/>
              </w:trPr>
              <w:tc>
                <w:tcPr>
                  <w:tcW w:w="5188" w:type="dxa"/>
                  <w:vAlign w:val="center"/>
                </w:tcPr>
                <w:p w14:paraId="5C02D7A7"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c>
                <w:tcPr>
                  <w:tcW w:w="4559" w:type="dxa"/>
                  <w:vAlign w:val="center"/>
                </w:tcPr>
                <w:p w14:paraId="74181714"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r>
            <w:tr w:rsidR="007E70DE" w:rsidRPr="009C5A9C" w14:paraId="5A87DE4C" w14:textId="77777777" w:rsidTr="009C36E1">
              <w:trPr>
                <w:trHeight w:val="357"/>
                <w:jc w:val="center"/>
              </w:trPr>
              <w:tc>
                <w:tcPr>
                  <w:tcW w:w="5188" w:type="dxa"/>
                  <w:vAlign w:val="center"/>
                </w:tcPr>
                <w:p w14:paraId="668E37DB"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7901BF7F"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531C5D67"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02381269"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3C26FF64"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3F20707A"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r>
          </w:tbl>
          <w:p w14:paraId="2967EB9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2C6D65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11A1F3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22DAAF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D03F7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C49572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CF586D3"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7C224018"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63BE2C01"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69D62ED3"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2BB20F8"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30B3A387"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57FD353D"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48BE9CE0"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1AF01BE9"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08A5ECB"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44A0E934" w14:textId="086B8999"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Anexa nr. 1</w:t>
            </w:r>
          </w:p>
          <w:p w14:paraId="6C1F43A8" w14:textId="3C358978"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la Contractul nr. </w:t>
            </w:r>
            <w:r w:rsidR="001E3650">
              <w:rPr>
                <w:rFonts w:ascii="Times New Roman" w:eastAsia="Times New Roman" w:hAnsi="Times New Roman" w:cs="Times New Roman"/>
                <w:noProof/>
                <w:sz w:val="24"/>
                <w:szCs w:val="24"/>
                <w:lang w:val="ro-MD"/>
              </w:rPr>
              <w:t>01</w:t>
            </w:r>
          </w:p>
          <w:p w14:paraId="06738716" w14:textId="2C9F4CC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Din „</w:t>
            </w:r>
            <w:r w:rsidR="001E3650">
              <w:rPr>
                <w:rFonts w:ascii="Times New Roman" w:eastAsia="Times New Roman" w:hAnsi="Times New Roman" w:cs="Times New Roman"/>
                <w:noProof/>
                <w:sz w:val="24"/>
                <w:szCs w:val="24"/>
                <w:lang w:val="ro-MD"/>
              </w:rPr>
              <w:t xml:space="preserve"> 21</w:t>
            </w:r>
            <w:r w:rsidRPr="00E1309A">
              <w:rPr>
                <w:rFonts w:ascii="Times New Roman" w:eastAsia="Times New Roman" w:hAnsi="Times New Roman" w:cs="Times New Roman"/>
                <w:noProof/>
                <w:sz w:val="24"/>
                <w:szCs w:val="24"/>
                <w:lang w:val="ro-MD"/>
              </w:rPr>
              <w:t xml:space="preserve">”  </w:t>
            </w:r>
            <w:r w:rsidR="001E3650">
              <w:rPr>
                <w:rFonts w:ascii="Times New Roman" w:eastAsia="Times New Roman" w:hAnsi="Times New Roman" w:cs="Times New Roman"/>
                <w:noProof/>
                <w:sz w:val="24"/>
                <w:szCs w:val="24"/>
                <w:lang w:val="ro-MD"/>
              </w:rPr>
              <w:t>februarie</w:t>
            </w:r>
            <w:r w:rsidRPr="00E1309A">
              <w:rPr>
                <w:rFonts w:ascii="Times New Roman" w:eastAsia="Times New Roman" w:hAnsi="Times New Roman" w:cs="Times New Roman"/>
                <w:noProof/>
                <w:sz w:val="24"/>
                <w:szCs w:val="24"/>
                <w:lang w:val="ro-MD"/>
              </w:rPr>
              <w:t xml:space="preserve"> 20</w:t>
            </w:r>
            <w:r w:rsidR="001E3650">
              <w:rPr>
                <w:rFonts w:ascii="Times New Roman" w:eastAsia="Times New Roman" w:hAnsi="Times New Roman" w:cs="Times New Roman"/>
                <w:noProof/>
                <w:sz w:val="24"/>
                <w:szCs w:val="24"/>
                <w:lang w:val="ro-MD"/>
              </w:rPr>
              <w:t>26</w:t>
            </w:r>
          </w:p>
          <w:p w14:paraId="1911FEA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26243B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ECC025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383AFE9"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003685"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383A9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D2DC95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091F7C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ADC749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SPECIFICAŢII TEHNICE</w:t>
            </w:r>
          </w:p>
          <w:p w14:paraId="167103F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DE" w:rsidRPr="006706A9" w14:paraId="2D5F622A" w14:textId="77777777" w:rsidTr="009C36E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B20F66"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05686A"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83725E"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1C73B0C"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Specificarea tehnică deplină solicitată de către autoritatea contractantă</w:t>
                  </w:r>
                </w:p>
                <w:p w14:paraId="2330E5FF"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F428AD"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 xml:space="preserve">Specificarea tehnică </w:t>
                  </w:r>
                  <w:r w:rsidRPr="00E1309A">
                    <w:rPr>
                      <w:rFonts w:ascii="Times New Roman" w:eastAsia="Times New Roman" w:hAnsi="Times New Roman" w:cs="Times New Roman"/>
                      <w:b/>
                      <w:noProof/>
                      <w:sz w:val="24"/>
                      <w:szCs w:val="24"/>
                      <w:lang w:val="ro-MD"/>
                    </w:rPr>
                    <w:t>deplină propusă de către ofertant</w:t>
                  </w:r>
                </w:p>
                <w:p w14:paraId="22C941CD"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EE1DDB" w14:textId="77777777" w:rsidR="007E70DE" w:rsidRPr="00E1309A" w:rsidRDefault="007E70DE" w:rsidP="009C36E1">
                  <w:pPr>
                    <w:spacing w:after="0" w:line="240" w:lineRule="auto"/>
                    <w:ind w:right="94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Standarde de</w:t>
                  </w:r>
                </w:p>
                <w:p w14:paraId="52FC1FDE" w14:textId="77777777" w:rsidR="007E70DE" w:rsidRPr="00E1309A" w:rsidRDefault="007E70DE" w:rsidP="009C36E1">
                  <w:pPr>
                    <w:spacing w:after="0" w:line="240" w:lineRule="auto"/>
                    <w:ind w:right="94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referinţă</w:t>
                  </w:r>
                </w:p>
              </w:tc>
            </w:tr>
            <w:tr w:rsidR="007E70DE" w:rsidRPr="009C5A9C" w14:paraId="6C32243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5A8E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6E1A08" w14:textId="76513DCA" w:rsidR="007E70DE" w:rsidRPr="00E1309A" w:rsidRDefault="001E3650" w:rsidP="001E3650">
                  <w:pPr>
                    <w:spacing w:after="0" w:line="240" w:lineRule="auto"/>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gramStart"/>
                  <w:r w:rsidRPr="006706A9">
                    <w:rPr>
                      <w:rFonts w:ascii="Times New Roman" w:hAnsi="Times New Roman" w:cs="Times New Roman"/>
                      <w:b/>
                      <w:bCs/>
                      <w:color w:val="333333"/>
                      <w:spacing w:val="-6"/>
                      <w:sz w:val="24"/>
                      <w:szCs w:val="24"/>
                      <w:shd w:val="clear" w:color="auto" w:fill="FFFFFF"/>
                      <w:lang w:val="en-US"/>
                    </w:rPr>
                    <w:t>a</w:t>
                  </w:r>
                  <w:proofErr w:type="gram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E99CDF" w14:textId="77777777" w:rsidR="007E70DE" w:rsidRPr="00E1309A" w:rsidRDefault="007E70DE" w:rsidP="001E3650">
                  <w:pPr>
                    <w:spacing w:after="0" w:line="240" w:lineRule="auto"/>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33C324" w14:textId="77777777" w:rsidR="007E70DE" w:rsidRPr="00E1309A" w:rsidRDefault="007E70DE" w:rsidP="001E3650">
                  <w:pPr>
                    <w:spacing w:after="0" w:line="240" w:lineRule="auto"/>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23BC1" w14:textId="25BC63DF" w:rsidR="007E70DE" w:rsidRPr="00E1309A" w:rsidRDefault="001E3650" w:rsidP="001E3650">
                  <w:pPr>
                    <w:spacing w:after="0" w:line="240" w:lineRule="auto"/>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gramStart"/>
                  <w:r w:rsidRPr="006706A9">
                    <w:rPr>
                      <w:rFonts w:ascii="Times New Roman" w:hAnsi="Times New Roman" w:cs="Times New Roman"/>
                      <w:b/>
                      <w:bCs/>
                      <w:color w:val="333333"/>
                      <w:spacing w:val="-6"/>
                      <w:sz w:val="24"/>
                      <w:szCs w:val="24"/>
                      <w:shd w:val="clear" w:color="auto" w:fill="FFFFFF"/>
                      <w:lang w:val="en-US"/>
                    </w:rPr>
                    <w:t>a</w:t>
                  </w:r>
                  <w:proofErr w:type="gram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4B48B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9C5A9C" w14:paraId="3F821F3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5577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1903F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8DF4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59D55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A802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3940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9C5A9C" w14:paraId="7D5A771E" w14:textId="77777777" w:rsidTr="009C36E1">
              <w:tc>
                <w:tcPr>
                  <w:tcW w:w="2261" w:type="dxa"/>
                  <w:gridSpan w:val="2"/>
                  <w:tcBorders>
                    <w:top w:val="single" w:sz="6" w:space="0" w:color="000000"/>
                    <w:left w:val="nil"/>
                    <w:bottom w:val="nil"/>
                    <w:right w:val="nil"/>
                  </w:tcBorders>
                </w:tcPr>
                <w:p w14:paraId="7DF5539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7944E9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F982AE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2BB2F2A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0B12D6F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CCE933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18B24929" w14:textId="77777777" w:rsidR="007E70DE" w:rsidRPr="00E1309A" w:rsidRDefault="007E70DE" w:rsidP="001E3650">
                  <w:pPr>
                    <w:spacing w:after="0" w:line="240" w:lineRule="auto"/>
                    <w:rPr>
                      <w:rFonts w:ascii="Times New Roman" w:eastAsia="Times New Roman" w:hAnsi="Times New Roman" w:cs="Times New Roman"/>
                      <w:b/>
                      <w:bCs/>
                      <w:sz w:val="24"/>
                      <w:szCs w:val="24"/>
                      <w:lang w:val="ro-MD"/>
                    </w:rPr>
                  </w:pPr>
                </w:p>
                <w:p w14:paraId="0AAD6F5B"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3A95B825" w14:textId="77777777" w:rsidR="007E70DE" w:rsidRPr="00E1309A" w:rsidRDefault="007E70DE" w:rsidP="009C36E1">
                  <w:pPr>
                    <w:spacing w:after="0" w:line="240" w:lineRule="auto"/>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SEMNĂTURILE PĂRŢILOR</w:t>
                  </w:r>
                </w:p>
                <w:p w14:paraId="1CC6453A"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r>
            <w:tr w:rsidR="007E70DE" w:rsidRPr="009C5A9C" w14:paraId="5304982F" w14:textId="77777777" w:rsidTr="009C36E1">
              <w:tc>
                <w:tcPr>
                  <w:tcW w:w="4763" w:type="dxa"/>
                  <w:gridSpan w:val="4"/>
                  <w:tcBorders>
                    <w:top w:val="nil"/>
                    <w:left w:val="nil"/>
                    <w:bottom w:val="nil"/>
                    <w:right w:val="nil"/>
                  </w:tcBorders>
                  <w:tcMar>
                    <w:top w:w="24" w:type="dxa"/>
                    <w:left w:w="48" w:type="dxa"/>
                    <w:bottom w:w="24" w:type="dxa"/>
                    <w:right w:w="48" w:type="dxa"/>
                  </w:tcMar>
                  <w:hideMark/>
                </w:tcPr>
                <w:p w14:paraId="1298AAD2"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ANTREPRENORUL</w:t>
                  </w:r>
                </w:p>
                <w:p w14:paraId="05DDE39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2C705B77" w14:textId="77777777" w:rsidR="007E70DE" w:rsidRPr="00E1309A" w:rsidRDefault="007E70DE" w:rsidP="009C36E1">
                  <w:pPr>
                    <w:spacing w:after="0" w:line="240" w:lineRule="auto"/>
                    <w:ind w:firstLine="567"/>
                    <w:rPr>
                      <w:rFonts w:ascii="Times New Roman" w:eastAsia="Times New Roman" w:hAnsi="Times New Roman" w:cs="Times New Roman"/>
                      <w:sz w:val="24"/>
                      <w:szCs w:val="24"/>
                      <w:lang w:val="ro-MD"/>
                    </w:rPr>
                  </w:pPr>
                </w:p>
                <w:p w14:paraId="6D71AEA2" w14:textId="77777777" w:rsidR="007E70DE" w:rsidRPr="00E1309A" w:rsidRDefault="007E70DE" w:rsidP="009C36E1">
                  <w:pPr>
                    <w:spacing w:after="0" w:line="240" w:lineRule="auto"/>
                    <w:ind w:firstLine="567"/>
                    <w:rPr>
                      <w:rFonts w:ascii="Times New Roman" w:eastAsia="Times New Roman" w:hAnsi="Times New Roman" w:cs="Times New Roman"/>
                      <w:sz w:val="24"/>
                      <w:szCs w:val="24"/>
                      <w:lang w:val="ro-MD"/>
                    </w:rPr>
                  </w:pPr>
                </w:p>
              </w:tc>
              <w:tc>
                <w:tcPr>
                  <w:tcW w:w="50" w:type="dxa"/>
                  <w:tcBorders>
                    <w:top w:val="nil"/>
                    <w:left w:val="nil"/>
                    <w:bottom w:val="nil"/>
                    <w:right w:val="nil"/>
                  </w:tcBorders>
                </w:tcPr>
                <w:p w14:paraId="3D4564DA"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2A3ADD88"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 xml:space="preserve">                               BENEFICIAR</w:t>
                  </w:r>
                </w:p>
                <w:p w14:paraId="2F51782F"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637C6B61"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p w14:paraId="37304CF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bl>
          <w:p w14:paraId="233149E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75AA242" w14:textId="77777777" w:rsidR="001E3650" w:rsidRDefault="001E3650" w:rsidP="009C36E1">
            <w:pPr>
              <w:spacing w:after="0" w:line="240" w:lineRule="auto"/>
              <w:jc w:val="right"/>
              <w:rPr>
                <w:rFonts w:ascii="Times New Roman" w:eastAsia="Times New Roman" w:hAnsi="Times New Roman" w:cs="Times New Roman"/>
                <w:sz w:val="24"/>
                <w:szCs w:val="24"/>
                <w:lang w:val="ro-MD"/>
              </w:rPr>
            </w:pPr>
          </w:p>
          <w:p w14:paraId="0ED00F28" w14:textId="77777777" w:rsidR="001E3650" w:rsidRDefault="001E3650" w:rsidP="009C36E1">
            <w:pPr>
              <w:spacing w:after="0" w:line="240" w:lineRule="auto"/>
              <w:jc w:val="right"/>
              <w:rPr>
                <w:rFonts w:ascii="Times New Roman" w:eastAsia="Times New Roman" w:hAnsi="Times New Roman" w:cs="Times New Roman"/>
                <w:sz w:val="24"/>
                <w:szCs w:val="24"/>
                <w:lang w:val="ro-MD"/>
              </w:rPr>
            </w:pPr>
          </w:p>
          <w:p w14:paraId="34ED8F51" w14:textId="2B0F8E3A"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w:t>
            </w:r>
          </w:p>
          <w:p w14:paraId="189FF331" w14:textId="3B60AB88"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Contractul nr.</w:t>
            </w:r>
            <w:r w:rsidR="001E3650">
              <w:rPr>
                <w:rFonts w:ascii="Times New Roman" w:eastAsia="Times New Roman" w:hAnsi="Times New Roman" w:cs="Times New Roman"/>
                <w:sz w:val="24"/>
                <w:szCs w:val="24"/>
                <w:lang w:val="ro-MD"/>
              </w:rPr>
              <w:t xml:space="preserve"> 01</w:t>
            </w:r>
          </w:p>
          <w:p w14:paraId="4B414D55" w14:textId="7709FB79"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w:t>
            </w:r>
            <w:r w:rsidR="001E3650">
              <w:rPr>
                <w:rFonts w:ascii="Times New Roman" w:eastAsia="Times New Roman" w:hAnsi="Times New Roman" w:cs="Times New Roman"/>
                <w:sz w:val="24"/>
                <w:szCs w:val="24"/>
                <w:lang w:val="ro-MD"/>
              </w:rPr>
              <w:t>21</w:t>
            </w:r>
            <w:r w:rsidRPr="00E1309A">
              <w:rPr>
                <w:rFonts w:ascii="Times New Roman" w:eastAsia="Times New Roman" w:hAnsi="Times New Roman" w:cs="Times New Roman"/>
                <w:sz w:val="24"/>
                <w:szCs w:val="24"/>
                <w:lang w:val="ro-MD"/>
              </w:rPr>
              <w:t xml:space="preserve">” </w:t>
            </w:r>
            <w:r w:rsidR="001E3650">
              <w:rPr>
                <w:rFonts w:ascii="Times New Roman" w:eastAsia="Times New Roman" w:hAnsi="Times New Roman" w:cs="Times New Roman"/>
                <w:sz w:val="24"/>
                <w:szCs w:val="24"/>
                <w:lang w:val="ro-MD"/>
              </w:rPr>
              <w:t>februarie</w:t>
            </w:r>
            <w:r w:rsidRPr="00E1309A">
              <w:rPr>
                <w:rFonts w:ascii="Times New Roman" w:eastAsia="Times New Roman" w:hAnsi="Times New Roman" w:cs="Times New Roman"/>
                <w:sz w:val="24"/>
                <w:szCs w:val="24"/>
                <w:lang w:val="ro-MD"/>
              </w:rPr>
              <w:t xml:space="preserve"> 20</w:t>
            </w:r>
            <w:r w:rsidR="001E3650">
              <w:rPr>
                <w:rFonts w:ascii="Times New Roman" w:eastAsia="Times New Roman" w:hAnsi="Times New Roman" w:cs="Times New Roman"/>
                <w:sz w:val="24"/>
                <w:szCs w:val="24"/>
                <w:lang w:val="ro-MD"/>
              </w:rPr>
              <w:t>26</w:t>
            </w:r>
          </w:p>
          <w:p w14:paraId="2340880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7DAE44D5"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2193A19B" w14:textId="77777777" w:rsidR="007E70DE" w:rsidRPr="00E1309A" w:rsidRDefault="007E70DE" w:rsidP="009C36E1">
            <w:pPr>
              <w:spacing w:after="0" w:line="240" w:lineRule="auto"/>
              <w:ind w:firstLine="567"/>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SPECIFICAŢII DE PREŢ</w:t>
            </w:r>
          </w:p>
          <w:p w14:paraId="37AB8576"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E70DE" w:rsidRPr="006706A9" w14:paraId="26939B04" w14:textId="77777777" w:rsidTr="009C36E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2BC4A7" w14:textId="77777777" w:rsidR="007E70DE" w:rsidRPr="00E1309A" w:rsidRDefault="007E70DE" w:rsidP="009C36E1">
                  <w:pPr>
                    <w:spacing w:after="0" w:line="240" w:lineRule="auto"/>
                    <w:ind w:right="-176"/>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240AC5" w14:textId="77777777" w:rsidR="007E70DE" w:rsidRPr="00E1309A" w:rsidRDefault="007E70DE" w:rsidP="009C36E1">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Denumirea</w:t>
                  </w:r>
                </w:p>
                <w:p w14:paraId="5DBDE1B6" w14:textId="77777777" w:rsidR="007E70DE" w:rsidRPr="00E1309A" w:rsidRDefault="007E70DE" w:rsidP="009C36E1">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lucrărilor</w:t>
                  </w:r>
                </w:p>
                <w:p w14:paraId="5888DB28"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4C77C8"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9BFCDD"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406F85"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0314DC"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442A1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0EA89E"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Termenii de executare</w:t>
                  </w:r>
                </w:p>
                <w:p w14:paraId="0767722B" w14:textId="77777777" w:rsidR="007E70DE" w:rsidRPr="00E1309A" w:rsidRDefault="007E70DE" w:rsidP="009C36E1">
                  <w:pPr>
                    <w:tabs>
                      <w:tab w:val="left" w:pos="1134"/>
                    </w:tabs>
                    <w:spacing w:after="0" w:line="240" w:lineRule="auto"/>
                    <w:ind w:left="720"/>
                    <w:outlineLvl w:val="0"/>
                    <w:rPr>
                      <w:rFonts w:ascii="Times New Roman" w:eastAsia="Times New Roman" w:hAnsi="Times New Roman" w:cs="Times New Roman"/>
                      <w:b/>
                      <w:bCs/>
                      <w:sz w:val="24"/>
                      <w:szCs w:val="24"/>
                      <w:lang w:val="ro-MD"/>
                    </w:rPr>
                  </w:pPr>
                </w:p>
              </w:tc>
            </w:tr>
            <w:tr w:rsidR="007E70DE" w:rsidRPr="009C5A9C" w14:paraId="226A19E7"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AEA6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A3D71" w14:textId="03CB365D" w:rsidR="007E70DE" w:rsidRPr="00E1309A" w:rsidRDefault="001E3650" w:rsidP="001E3650">
                  <w:pPr>
                    <w:keepNext/>
                    <w:keepLines/>
                    <w:spacing w:before="200" w:after="0" w:line="240" w:lineRule="auto"/>
                    <w:outlineLvl w:val="2"/>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gramStart"/>
                  <w:r w:rsidRPr="006706A9">
                    <w:rPr>
                      <w:rFonts w:ascii="Times New Roman" w:hAnsi="Times New Roman" w:cs="Times New Roman"/>
                      <w:b/>
                      <w:bCs/>
                      <w:color w:val="333333"/>
                      <w:spacing w:val="-6"/>
                      <w:sz w:val="24"/>
                      <w:szCs w:val="24"/>
                      <w:shd w:val="clear" w:color="auto" w:fill="FFFFFF"/>
                      <w:lang w:val="en-US"/>
                    </w:rPr>
                    <w:t>a</w:t>
                  </w:r>
                  <w:proofErr w:type="gram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3EA83" w14:textId="77777777" w:rsidR="007E70DE" w:rsidRPr="00E1309A" w:rsidRDefault="007E70DE" w:rsidP="001E3650">
                  <w:pPr>
                    <w:keepNext/>
                    <w:keepLines/>
                    <w:spacing w:before="200" w:after="0" w:line="240" w:lineRule="auto"/>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C8664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087E98"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D6E0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2D01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16027B"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E70DE" w:rsidRPr="009C5A9C" w14:paraId="0FE13A3C"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07813"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B63D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F22160"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F7136E"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1153E"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889A6F"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93C90"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5288C"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E70DE" w:rsidRPr="009C5A9C" w14:paraId="4BA70486" w14:textId="77777777" w:rsidTr="009C36E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E83CC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313D36B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1468C5D4"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127A041A"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6DFC01C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77DC3EAC"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575D4C89"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314E0DF2"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SEMNĂTURILE PĂRŢILOR</w:t>
                  </w:r>
                </w:p>
                <w:p w14:paraId="1A79BF27"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p>
              </w:tc>
            </w:tr>
            <w:tr w:rsidR="007E70DE" w:rsidRPr="009C5A9C" w14:paraId="1B017F5D" w14:textId="77777777" w:rsidTr="009C36E1">
              <w:tc>
                <w:tcPr>
                  <w:tcW w:w="5303" w:type="dxa"/>
                  <w:gridSpan w:val="5"/>
                  <w:tcBorders>
                    <w:top w:val="nil"/>
                    <w:left w:val="nil"/>
                    <w:bottom w:val="nil"/>
                    <w:right w:val="nil"/>
                  </w:tcBorders>
                  <w:tcMar>
                    <w:top w:w="24" w:type="dxa"/>
                    <w:left w:w="48" w:type="dxa"/>
                    <w:bottom w:w="24" w:type="dxa"/>
                    <w:right w:w="48" w:type="dxa"/>
                  </w:tcMar>
                  <w:hideMark/>
                </w:tcPr>
                <w:p w14:paraId="61655BD9"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w:t>
                  </w:r>
                </w:p>
                <w:p w14:paraId="08818581" w14:textId="77777777" w:rsidR="007E70DE" w:rsidRPr="00E1309A" w:rsidRDefault="007E70DE" w:rsidP="009C36E1">
                  <w:pPr>
                    <w:tabs>
                      <w:tab w:val="left" w:pos="1134"/>
                    </w:tabs>
                    <w:spacing w:after="0" w:line="240" w:lineRule="auto"/>
                    <w:ind w:left="720"/>
                    <w:outlineLvl w:val="0"/>
                    <w:rPr>
                      <w:rFonts w:ascii="Times New Roman" w:eastAsia="Times New Roman" w:hAnsi="Times New Roman" w:cs="Times New Roman"/>
                      <w:sz w:val="24"/>
                      <w:szCs w:val="24"/>
                      <w:lang w:val="ro-MD"/>
                    </w:rPr>
                  </w:pPr>
                </w:p>
                <w:p w14:paraId="6BEB4807"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3C372E27"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p w14:paraId="2BF2608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0C6D7356"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DEE536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237FE56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E1E07F6" w14:textId="77777777" w:rsidR="006706A9" w:rsidRDefault="006706A9"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726137" w14:textId="77777777" w:rsidR="001E3650" w:rsidRDefault="001E3650"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5BF27F37" w14:textId="77777777" w:rsidR="001E3650" w:rsidRPr="00E1309A" w:rsidRDefault="001E3650"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2A0AE2"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26</w:t>
            </w:r>
          </w:p>
          <w:p w14:paraId="28F05D77"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83E5E2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BAE88F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1C8FED6"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6E53DD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3835DAA" w14:textId="77777777" w:rsidR="007E70DE" w:rsidRPr="00E1309A" w:rsidRDefault="007E70DE" w:rsidP="009C36E1">
            <w:pPr>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CONTRACT – MODEL</w:t>
            </w:r>
          </w:p>
          <w:p w14:paraId="41AD31CD" w14:textId="77777777" w:rsidR="007E70DE" w:rsidRPr="00E1309A" w:rsidRDefault="007E70DE" w:rsidP="009C36E1">
            <w:pPr>
              <w:spacing w:after="0" w:line="240" w:lineRule="auto"/>
              <w:jc w:val="center"/>
              <w:rPr>
                <w:rFonts w:ascii="Times New Roman" w:eastAsia="Times New Roman" w:hAnsi="Times New Roman" w:cs="Times New Roman"/>
                <w:b/>
                <w:sz w:val="24"/>
                <w:szCs w:val="24"/>
                <w:lang w:val="ro-MD"/>
              </w:rPr>
            </w:pPr>
          </w:p>
          <w:p w14:paraId="2C5C66A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FDB050F" w14:textId="059017FC"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caps/>
                <w:noProof/>
                <w:sz w:val="24"/>
                <w:szCs w:val="24"/>
                <w:lang w:val="ro-MD"/>
              </w:rPr>
              <w:t>Contract</w:t>
            </w:r>
            <w:r w:rsidRPr="00E1309A">
              <w:rPr>
                <w:rFonts w:ascii="Times New Roman" w:eastAsia="Times New Roman" w:hAnsi="Times New Roman" w:cs="Times New Roman"/>
                <w:b/>
                <w:noProof/>
                <w:sz w:val="24"/>
                <w:szCs w:val="24"/>
                <w:lang w:val="ro-MD"/>
              </w:rPr>
              <w:t xml:space="preserve"> nr.  </w:t>
            </w:r>
            <w:r w:rsidR="006706A9" w:rsidRPr="006706A9">
              <w:rPr>
                <w:rFonts w:ascii="Times New Roman" w:eastAsia="Times New Roman" w:hAnsi="Times New Roman" w:cs="Times New Roman"/>
                <w:b/>
                <w:bCs/>
                <w:noProof/>
                <w:sz w:val="24"/>
                <w:szCs w:val="24"/>
                <w:u w:val="single"/>
                <w:lang w:val="ro-MD"/>
              </w:rPr>
              <w:t>01</w:t>
            </w:r>
          </w:p>
          <w:p w14:paraId="405DFBF9" w14:textId="77777777" w:rsidR="007E70DE" w:rsidRPr="00E1309A" w:rsidRDefault="007E70DE" w:rsidP="009C36E1">
            <w:pPr>
              <w:spacing w:after="0" w:line="240" w:lineRule="auto"/>
              <w:jc w:val="center"/>
              <w:rPr>
                <w:rFonts w:ascii="Times New Roman" w:eastAsia="Times New Roman" w:hAnsi="Times New Roman" w:cs="Times New Roman"/>
                <w:b/>
                <w:i/>
                <w:noProof/>
                <w:sz w:val="24"/>
                <w:szCs w:val="24"/>
                <w:lang w:val="ro-MD"/>
              </w:rPr>
            </w:pPr>
            <w:r w:rsidRPr="00E1309A">
              <w:rPr>
                <w:rFonts w:ascii="Times New Roman" w:eastAsia="Times New Roman" w:hAnsi="Times New Roman" w:cs="Times New Roman"/>
                <w:b/>
                <w:noProof/>
                <w:sz w:val="24"/>
                <w:szCs w:val="24"/>
                <w:lang w:val="ro-MD"/>
              </w:rPr>
              <w:t xml:space="preserve">de achiziţionare aserviciilor de proiectare </w:t>
            </w:r>
          </w:p>
          <w:p w14:paraId="70984C1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DACA10C" w14:textId="57C53F31" w:rsidR="007E70DE" w:rsidRPr="00E1309A" w:rsidRDefault="007E70DE" w:rsidP="009C36E1">
            <w:pPr>
              <w:spacing w:after="0" w:line="240" w:lineRule="auto"/>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b/>
                <w:noProof/>
                <w:sz w:val="24"/>
                <w:szCs w:val="24"/>
                <w:lang w:val="ro-MD"/>
              </w:rPr>
              <w:t>”</w:t>
            </w:r>
            <w:r w:rsidR="001E3650">
              <w:rPr>
                <w:rFonts w:ascii="Times New Roman" w:eastAsia="Times New Roman" w:hAnsi="Times New Roman" w:cs="Times New Roman"/>
                <w:b/>
                <w:noProof/>
                <w:sz w:val="24"/>
                <w:szCs w:val="24"/>
                <w:lang w:val="ro-MD"/>
              </w:rPr>
              <w:t>____</w:t>
            </w:r>
            <w:r w:rsidRPr="00E1309A">
              <w:rPr>
                <w:rFonts w:ascii="Times New Roman" w:eastAsia="Times New Roman" w:hAnsi="Times New Roman" w:cs="Times New Roman"/>
                <w:b/>
                <w:noProof/>
                <w:sz w:val="24"/>
                <w:szCs w:val="24"/>
                <w:lang w:val="ro-MD"/>
              </w:rPr>
              <w:t xml:space="preserve">” </w:t>
            </w:r>
            <w:r w:rsidR="001E3650">
              <w:rPr>
                <w:rFonts w:ascii="Times New Roman" w:eastAsia="Times New Roman" w:hAnsi="Times New Roman" w:cs="Times New Roman"/>
                <w:b/>
                <w:noProof/>
                <w:sz w:val="24"/>
                <w:szCs w:val="24"/>
                <w:lang w:val="ro-MD"/>
              </w:rPr>
              <w:t>______________</w:t>
            </w:r>
            <w:r w:rsidRPr="00E1309A">
              <w:rPr>
                <w:rFonts w:ascii="Times New Roman" w:eastAsia="Times New Roman" w:hAnsi="Times New Roman" w:cs="Times New Roman"/>
                <w:b/>
                <w:noProof/>
                <w:sz w:val="24"/>
                <w:szCs w:val="24"/>
                <w:lang w:val="ro-MD"/>
              </w:rPr>
              <w:t xml:space="preserve"> 20</w:t>
            </w:r>
            <w:r w:rsidR="001E3650">
              <w:rPr>
                <w:rFonts w:ascii="Times New Roman" w:eastAsia="Times New Roman" w:hAnsi="Times New Roman" w:cs="Times New Roman"/>
                <w:b/>
                <w:noProof/>
                <w:sz w:val="24"/>
                <w:szCs w:val="24"/>
                <w:lang w:val="ro-MD"/>
              </w:rPr>
              <w:t>__</w:t>
            </w:r>
            <w:r w:rsidRPr="00E1309A">
              <w:rPr>
                <w:rFonts w:ascii="Times New Roman" w:eastAsia="Times New Roman" w:hAnsi="Times New Roman" w:cs="Times New Roman"/>
                <w:b/>
                <w:noProof/>
                <w:sz w:val="24"/>
                <w:szCs w:val="24"/>
                <w:lang w:val="ro-MD"/>
              </w:rPr>
              <w:t xml:space="preserve">.                                                                 </w:t>
            </w:r>
            <w:r w:rsidRPr="00E1309A">
              <w:rPr>
                <w:rFonts w:ascii="Times New Roman" w:eastAsia="Times New Roman" w:hAnsi="Times New Roman" w:cs="Times New Roman"/>
                <w:noProof/>
                <w:sz w:val="24"/>
                <w:szCs w:val="24"/>
                <w:lang w:val="ro-MD"/>
              </w:rPr>
              <w:t>oraș/municipiu</w:t>
            </w:r>
            <w:r w:rsidR="006706A9">
              <w:rPr>
                <w:rFonts w:ascii="Times New Roman" w:eastAsia="Times New Roman" w:hAnsi="Times New Roman" w:cs="Times New Roman"/>
                <w:b/>
                <w:noProof/>
                <w:sz w:val="24"/>
                <w:szCs w:val="24"/>
                <w:lang w:val="ro-MD"/>
              </w:rPr>
              <w:t xml:space="preserve"> </w:t>
            </w:r>
          </w:p>
          <w:p w14:paraId="02AAF8F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41CF623" w14:textId="77777777" w:rsidR="007E70DE" w:rsidRPr="00E1309A" w:rsidRDefault="007E70DE">
            <w:pPr>
              <w:numPr>
                <w:ilvl w:val="0"/>
                <w:numId w:val="32"/>
              </w:numPr>
              <w:tabs>
                <w:tab w:val="left" w:pos="1134"/>
              </w:tabs>
              <w:spacing w:after="0" w:line="240" w:lineRule="auto"/>
              <w:jc w:val="center"/>
              <w:rPr>
                <w:rFonts w:ascii="Times New Roman" w:eastAsia="Times New Roman" w:hAnsi="Times New Roman" w:cs="Times New Roman"/>
                <w:b/>
                <w:kern w:val="28"/>
                <w:sz w:val="24"/>
                <w:szCs w:val="24"/>
                <w:lang w:val="ro-MD"/>
              </w:rPr>
            </w:pPr>
            <w:r w:rsidRPr="00E1309A">
              <w:rPr>
                <w:rFonts w:ascii="Times New Roman" w:eastAsia="Times New Roman" w:hAnsi="Times New Roman" w:cs="Times New Roman"/>
                <w:b/>
                <w:kern w:val="28"/>
                <w:sz w:val="24"/>
                <w:szCs w:val="24"/>
                <w:lang w:val="ro-MD"/>
              </w:rPr>
              <w:t>PARTEA GENERALĂ</w:t>
            </w:r>
          </w:p>
          <w:p w14:paraId="161B8C97"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E1309A">
              <w:rPr>
                <w:rFonts w:ascii="Times New Roman" w:eastAsia="Times New Roman" w:hAnsi="Times New Roman" w:cs="Times New Roman"/>
                <w:kern w:val="28"/>
                <w:sz w:val="20"/>
                <w:szCs w:val="20"/>
                <w:lang w:val="ro-MD"/>
              </w:rPr>
              <w:t xml:space="preserve">                    (OBLIGATORIU)</w:t>
            </w:r>
          </w:p>
          <w:p w14:paraId="39ED283D"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7E70DE" w:rsidRPr="00E1309A" w14:paraId="336EBF5D" w14:textId="77777777" w:rsidTr="009C36E1">
              <w:tc>
                <w:tcPr>
                  <w:tcW w:w="2650" w:type="pct"/>
                </w:tcPr>
                <w:p w14:paraId="5A2D8C84"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c>
                <w:tcPr>
                  <w:tcW w:w="2350" w:type="pct"/>
                </w:tcPr>
                <w:p w14:paraId="2074946C"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r>
            <w:tr w:rsidR="007E70DE" w:rsidRPr="009C5A9C" w14:paraId="76A9BFDD" w14:textId="77777777" w:rsidTr="009C36E1">
              <w:tc>
                <w:tcPr>
                  <w:tcW w:w="2650" w:type="pct"/>
                </w:tcPr>
                <w:p w14:paraId="3AB01B3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w:t>
                  </w:r>
                  <w:r w:rsidRPr="00E1309A">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E1309A">
                    <w:rPr>
                      <w:rFonts w:ascii="Times New Roman" w:eastAsia="Times New Roman" w:hAnsi="Times New Roman" w:cs="Times New Roman"/>
                      <w:i/>
                      <w:noProof/>
                      <w:sz w:val="24"/>
                      <w:szCs w:val="24"/>
                      <w:lang w:val="ro-MD"/>
                    </w:rPr>
                    <w:t>Beneficiar</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 xml:space="preserve">IDNO, </w:t>
                  </w:r>
                  <w:r w:rsidRPr="00E1309A">
                    <w:rPr>
                      <w:rFonts w:ascii="Times New Roman" w:eastAsia="Times New Roman" w:hAnsi="Times New Roman" w:cs="Times New Roman"/>
                      <w:noProof/>
                      <w:sz w:val="24"/>
                      <w:szCs w:val="24"/>
                      <w:lang w:val="ro-MD"/>
                    </w:rPr>
                    <w:t xml:space="preserve"> pe de o parte,</w:t>
                  </w:r>
                </w:p>
              </w:tc>
              <w:tc>
                <w:tcPr>
                  <w:tcW w:w="2350" w:type="pct"/>
                </w:tcPr>
                <w:p w14:paraId="1111E5C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w:t>
                  </w:r>
                  <w:r w:rsidRPr="00E1309A">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E1309A">
                    <w:rPr>
                      <w:rFonts w:ascii="Times New Roman" w:eastAsia="Times New Roman" w:hAnsi="Times New Roman" w:cs="Times New Roman"/>
                      <w:i/>
                      <w:noProof/>
                      <w:sz w:val="24"/>
                      <w:szCs w:val="24"/>
                      <w:lang w:val="ro-MD"/>
                    </w:rPr>
                    <w:t xml:space="preserve">Antreprenor, IDNO, </w:t>
                  </w:r>
                  <w:r w:rsidRPr="00E1309A">
                    <w:rPr>
                      <w:rFonts w:ascii="Times New Roman" w:eastAsia="Times New Roman" w:hAnsi="Times New Roman" w:cs="Times New Roman"/>
                      <w:noProof/>
                      <w:sz w:val="24"/>
                      <w:szCs w:val="24"/>
                      <w:lang w:val="ro-MD"/>
                    </w:rPr>
                    <w:t xml:space="preserve"> pe de altă parte,</w:t>
                  </w:r>
                </w:p>
              </w:tc>
            </w:tr>
          </w:tbl>
          <w:p w14:paraId="69326BA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ambii (denumiţi în continuare </w:t>
            </w:r>
            <w:r w:rsidRPr="00E1309A">
              <w:rPr>
                <w:rFonts w:ascii="Times New Roman" w:eastAsia="Times New Roman" w:hAnsi="Times New Roman" w:cs="Times New Roman"/>
                <w:i/>
                <w:noProof/>
                <w:sz w:val="24"/>
                <w:szCs w:val="24"/>
                <w:lang w:val="ro-MD"/>
              </w:rPr>
              <w:t>Părţi</w:t>
            </w:r>
            <w:r w:rsidRPr="00E1309A">
              <w:rPr>
                <w:rFonts w:ascii="Times New Roman" w:eastAsia="Times New Roman" w:hAnsi="Times New Roman" w:cs="Times New Roman"/>
                <w:noProof/>
                <w:sz w:val="24"/>
                <w:szCs w:val="24"/>
                <w:lang w:val="ro-MD"/>
              </w:rPr>
              <w:t>), au încheiat prezentul Contract referitor la următoarele:</w:t>
            </w:r>
          </w:p>
          <w:p w14:paraId="4E59EFB7"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6B4E22D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Achiziţionarea </w:t>
            </w:r>
            <w:r w:rsidRPr="00E1309A">
              <w:rPr>
                <w:rFonts w:ascii="Times New Roman" w:eastAsia="Times New Roman" w:hAnsi="Times New Roman" w:cs="Times New Roman"/>
                <w:b/>
                <w:noProof/>
                <w:sz w:val="24"/>
                <w:szCs w:val="24"/>
                <w:lang w:val="ro-MD"/>
              </w:rPr>
              <w:t>serviciilor de proiectare …………..,</w:t>
            </w:r>
            <w:r w:rsidRPr="00E1309A">
              <w:rPr>
                <w:rFonts w:ascii="Times New Roman" w:eastAsia="Times New Roman" w:hAnsi="Times New Roman" w:cs="Times New Roman"/>
                <w:noProof/>
                <w:sz w:val="24"/>
                <w:szCs w:val="24"/>
                <w:lang w:val="ro-MD"/>
              </w:rPr>
              <w:t xml:space="preserve"> denumite în </w:t>
            </w:r>
            <w:r w:rsidRPr="00E1309A">
              <w:rPr>
                <w:rFonts w:ascii="Times New Roman" w:eastAsia="Times New Roman" w:hAnsi="Times New Roman" w:cs="Times New Roman"/>
                <w:noProof/>
                <w:sz w:val="24"/>
                <w:szCs w:val="24"/>
                <w:shd w:val="clear" w:color="auto" w:fill="FFFFFF" w:themeFill="background1"/>
                <w:lang w:val="ro-MD"/>
              </w:rPr>
              <w:t>continuare Lucrări</w:t>
            </w:r>
            <w:r w:rsidRPr="00E1309A">
              <w:rPr>
                <w:rFonts w:ascii="Times New Roman" w:eastAsia="Times New Roman" w:hAnsi="Times New Roman" w:cs="Times New Roman"/>
                <w:noProof/>
                <w:sz w:val="24"/>
                <w:szCs w:val="24"/>
                <w:lang w:val="ro-MD"/>
              </w:rPr>
              <w:t>, conform procedurii de achiziție publică nr…</w:t>
            </w:r>
            <w:r w:rsidRPr="00E1309A">
              <w:rPr>
                <w:rFonts w:ascii="Times New Roman" w:eastAsia="Times New Roman" w:hAnsi="Times New Roman" w:cs="Times New Roman"/>
                <w:b/>
                <w:noProof/>
                <w:sz w:val="24"/>
                <w:szCs w:val="24"/>
                <w:shd w:val="clear" w:color="auto" w:fill="FFFFFF"/>
                <w:lang w:val="ro-MD"/>
              </w:rPr>
              <w:t>……………</w:t>
            </w:r>
            <w:r w:rsidRPr="00E1309A">
              <w:rPr>
                <w:rFonts w:ascii="Times New Roman" w:eastAsia="Times New Roman" w:hAnsi="Times New Roman" w:cs="Times New Roman"/>
                <w:noProof/>
                <w:sz w:val="24"/>
                <w:szCs w:val="24"/>
                <w:lang w:val="ro-MD"/>
              </w:rPr>
              <w:t>din ………..în baza deciziei grupului de lucru al Beneficiarului din ………..</w:t>
            </w:r>
          </w:p>
          <w:p w14:paraId="2F9B400A"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1F4807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Următoarele documente vor fi considerate părţi componente ale Contractului:</w:t>
            </w:r>
          </w:p>
          <w:p w14:paraId="4BF073D3"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Formularul Contractului;</w:t>
            </w:r>
          </w:p>
          <w:p w14:paraId="62983A65"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Formularul ofertei;</w:t>
            </w:r>
          </w:p>
          <w:p w14:paraId="05051F3E"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Caietul de sarcini;</w:t>
            </w:r>
          </w:p>
          <w:p w14:paraId="308C4C3D"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Garanția de bună execuție.</w:t>
            </w:r>
          </w:p>
          <w:p w14:paraId="11559B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14:paraId="1C32A17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D697F0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333A910C" w14:textId="77777777" w:rsidR="007E70DE" w:rsidRPr="00E1309A" w:rsidRDefault="007E70DE" w:rsidP="009C36E1">
            <w:pPr>
              <w:tabs>
                <w:tab w:val="left" w:pos="1134"/>
              </w:tabs>
              <w:spacing w:after="0" w:line="240" w:lineRule="auto"/>
              <w:ind w:left="710"/>
              <w:rPr>
                <w:rFonts w:ascii="Times New Roman" w:eastAsia="Times New Roman" w:hAnsi="Times New Roman" w:cs="Times New Roman"/>
                <w:kern w:val="28"/>
                <w:sz w:val="20"/>
                <w:szCs w:val="20"/>
                <w:lang w:val="ro-MD"/>
              </w:rPr>
            </w:pPr>
          </w:p>
          <w:p w14:paraId="68DB55F8"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 OBIECTUL CONTRACTULUI</w:t>
            </w:r>
          </w:p>
          <w:p w14:paraId="417DF86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14:paraId="18AFD4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1.2. Beneficiarul se obligă, la rândul său, să achite şi să recepţioneze Lucrările livrate de Antreprenor. </w:t>
            </w:r>
          </w:p>
          <w:p w14:paraId="2C864B1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14:paraId="36FBE0FD"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7F31AC1"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2.TERMENII ŞI CONDIŢIILE DE PRESTARE</w:t>
            </w:r>
          </w:p>
          <w:p w14:paraId="44565DF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 xml:space="preserve">2.1.  Executarea Lucrărilor de proiectare se efectuează în conformitate cu parametrii tehnici şi cerinţele de bază la elaborarea proiectului stipulate în documentația de atribuire </w:t>
            </w:r>
            <w:r w:rsidRPr="00E1309A">
              <w:rPr>
                <w:rFonts w:ascii="Times New Roman" w:eastAsia="Times New Roman" w:hAnsi="Times New Roman" w:cs="Times New Roman"/>
                <w:noProof/>
                <w:sz w:val="24"/>
                <w:szCs w:val="24"/>
                <w:shd w:val="clear" w:color="auto" w:fill="FFFFFF" w:themeFill="background1"/>
                <w:lang w:val="ro-MD"/>
              </w:rPr>
              <w:t>şi anexa nr……..</w:t>
            </w:r>
            <w:r w:rsidRPr="00E1309A">
              <w:rPr>
                <w:rFonts w:ascii="Times New Roman" w:eastAsia="Times New Roman" w:hAnsi="Times New Roman" w:cs="Times New Roman"/>
                <w:noProof/>
                <w:sz w:val="24"/>
                <w:szCs w:val="24"/>
                <w:lang w:val="ro-MD"/>
              </w:rPr>
              <w:t xml:space="preserve">la prezentul Contract. </w:t>
            </w:r>
          </w:p>
          <w:p w14:paraId="405EBBE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2.2. Termenul limită de predare a documentaţiei de proiect şi deviz – </w:t>
            </w:r>
            <w:r w:rsidRPr="00E1309A">
              <w:rPr>
                <w:rFonts w:ascii="Times New Roman" w:eastAsia="Times New Roman" w:hAnsi="Times New Roman" w:cs="Times New Roman"/>
                <w:b/>
                <w:noProof/>
                <w:sz w:val="24"/>
                <w:szCs w:val="24"/>
                <w:lang w:val="ro-MD"/>
              </w:rPr>
              <w:t xml:space="preserve">............, inclusiv perioada de timp nesesară pentru verificarea documentației de către </w:t>
            </w:r>
            <w:r w:rsidRPr="00E1309A">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14:paraId="0D5B15C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7A5E9DF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14:paraId="1ADE516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5DE52232"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3A5DD332"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 PREŢUL ŞI CONDIŢIILE DE PLATĂ</w:t>
            </w:r>
          </w:p>
          <w:p w14:paraId="3C7C08B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 Preţul Lucrărilor conform prezentului Contract este stabilit în lei moldoveneşti.</w:t>
            </w:r>
          </w:p>
          <w:p w14:paraId="7D684A38"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r w:rsidRPr="00E1309A">
              <w:rPr>
                <w:rFonts w:ascii="Times New Roman" w:eastAsia="Times New Roman" w:hAnsi="Times New Roman" w:cs="Times New Roman"/>
                <w:noProof/>
                <w:sz w:val="24"/>
                <w:szCs w:val="24"/>
                <w:lang w:val="ro-MD"/>
              </w:rPr>
              <w:t>3.2. Suma totală a prezentului Contract, inclusiv TVA, se stabileşte în lei moldoveneşti şi constituie</w:t>
            </w:r>
            <w:r w:rsidRPr="00E1309A">
              <w:rPr>
                <w:rFonts w:ascii="Times New Roman" w:eastAsia="Times New Roman" w:hAnsi="Times New Roman" w:cs="Times New Roman"/>
                <w:b/>
                <w:noProof/>
                <w:sz w:val="24"/>
                <w:szCs w:val="24"/>
                <w:lang w:val="ro-MD"/>
              </w:rPr>
              <w:t>……..</w:t>
            </w:r>
          </w:p>
          <w:p w14:paraId="24F4477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14:paraId="4A65B90E"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I etapă</w:t>
            </w:r>
            <w:r w:rsidRPr="00E1309A">
              <w:rPr>
                <w:rFonts w:ascii="Times New Roman" w:eastAsia="Times New Roman" w:hAnsi="Times New Roman" w:cs="Times New Roman"/>
                <w:noProof/>
                <w:sz w:val="24"/>
                <w:szCs w:val="24"/>
                <w:lang w:val="ro-MD"/>
              </w:rPr>
              <w:t xml:space="preserve"> – predarea raportului topogeodezic, hidrologic și geologic – </w:t>
            </w:r>
            <w:r w:rsidRPr="00E1309A">
              <w:rPr>
                <w:rFonts w:ascii="Times New Roman" w:eastAsia="Times New Roman" w:hAnsi="Times New Roman" w:cs="Times New Roman"/>
                <w:b/>
                <w:noProof/>
                <w:sz w:val="24"/>
                <w:szCs w:val="24"/>
                <w:lang w:val="ro-MD"/>
              </w:rPr>
              <w:t>…….., inclusiv TVA,</w:t>
            </w:r>
            <w:r w:rsidRPr="00E1309A">
              <w:rPr>
                <w:rFonts w:ascii="Times New Roman" w:eastAsia="Times New Roman" w:hAnsi="Times New Roman" w:cs="Times New Roman"/>
                <w:noProof/>
                <w:sz w:val="24"/>
                <w:szCs w:val="24"/>
                <w:lang w:val="ro-MD"/>
              </w:rPr>
              <w:t xml:space="preserve"> conform Specificației;</w:t>
            </w:r>
          </w:p>
          <w:p w14:paraId="3B79235B"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II etapă</w:t>
            </w:r>
            <w:r w:rsidRPr="00E1309A">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E1309A">
              <w:rPr>
                <w:rFonts w:ascii="Times New Roman" w:eastAsia="Times New Roman" w:hAnsi="Times New Roman" w:cs="Times New Roman"/>
                <w:b/>
                <w:noProof/>
                <w:sz w:val="24"/>
                <w:szCs w:val="24"/>
                <w:lang w:val="ro-MD"/>
              </w:rPr>
              <w:t>……., inclusiv TVA,</w:t>
            </w:r>
            <w:r w:rsidRPr="00E1309A">
              <w:rPr>
                <w:rFonts w:ascii="Times New Roman" w:eastAsia="Times New Roman" w:hAnsi="Times New Roman" w:cs="Times New Roman"/>
                <w:noProof/>
                <w:sz w:val="24"/>
                <w:szCs w:val="24"/>
                <w:lang w:val="ro-MD"/>
              </w:rPr>
              <w:t xml:space="preserve"> conform Specificației. </w:t>
            </w:r>
          </w:p>
          <w:p w14:paraId="314E28A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14:paraId="1E7AA3A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3.5. Plăţile se vor efectua prin ……………, indicat în prezentul Contract.</w:t>
            </w:r>
          </w:p>
          <w:p w14:paraId="61E40EDC"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51AF0AE"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CONDIŢIILE DE PREDARE-PRIMIRE</w:t>
            </w:r>
          </w:p>
          <w:p w14:paraId="7590061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4.1. Lucrările se consideră predate de către Antreprenor şi recepţionate de către Beneficiar dacă:</w:t>
            </w:r>
          </w:p>
          <w:p w14:paraId="3147B4F8" w14:textId="77777777" w:rsidR="007E70DE" w:rsidRPr="00E1309A" w:rsidRDefault="007E70DE">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14:paraId="26F6628A" w14:textId="77777777" w:rsidR="007E70DE" w:rsidRPr="00E1309A" w:rsidRDefault="007E70DE">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calitatea Lucrărilor corespunde documentelor normative și standardelor de stat.</w:t>
            </w:r>
          </w:p>
          <w:p w14:paraId="552F16CE" w14:textId="77777777" w:rsidR="007E70DE" w:rsidRPr="00E1309A" w:rsidRDefault="007E70DE" w:rsidP="009C36E1">
            <w:pPr>
              <w:spacing w:after="0" w:line="240" w:lineRule="auto"/>
              <w:ind w:firstLine="720"/>
              <w:jc w:val="center"/>
              <w:rPr>
                <w:rFonts w:ascii="Times New Roman" w:eastAsia="Times New Roman" w:hAnsi="Times New Roman" w:cs="Times New Roman"/>
                <w:b/>
                <w:noProof/>
                <w:sz w:val="24"/>
                <w:szCs w:val="24"/>
                <w:lang w:val="ro-MD"/>
              </w:rPr>
            </w:pPr>
          </w:p>
          <w:p w14:paraId="0A8AD267"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5. STANDARDE</w:t>
            </w:r>
          </w:p>
          <w:p w14:paraId="0AB66CA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14:paraId="1373BF4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14:paraId="5A7CE000"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03AA5378"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6. OBLIGAŢIILE PĂRŢILOR</w:t>
            </w:r>
          </w:p>
          <w:p w14:paraId="3850D28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6.1. În baza prezentului Contract, Antreprenorul se obligă:</w:t>
            </w:r>
          </w:p>
          <w:p w14:paraId="0FAA284B"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să depună garanţia de bună execuţie a contractului,în cuantum de .... din valoarea contractului, atribuită sub formă .......; </w:t>
            </w:r>
          </w:p>
          <w:p w14:paraId="0DD87A26"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presteze Lucrările conform condiţiilor prevăzute de prezentul Contract;</w:t>
            </w:r>
          </w:p>
          <w:p w14:paraId="44D2C06C"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indice t</w:t>
            </w:r>
            <w:r w:rsidRPr="00E1309A">
              <w:rPr>
                <w:rFonts w:ascii="Times New Roman" w:eastAsia="Times New Roman" w:hAnsi="Times New Roman" w:cs="Times New Roman"/>
                <w:sz w:val="24"/>
                <w:szCs w:val="24"/>
                <w:lang w:val="ro-MD" w:eastAsia="ru-RU"/>
              </w:rPr>
              <w:t>ermenul de garanție a lucrărilor;</w:t>
            </w:r>
          </w:p>
          <w:p w14:paraId="642CC70C"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să notifice Beneficiarul, după semnarea prezentului Contract, în decurs de …. zile calendaristice, prin notificare scrisă sau e-mail, despre începerea executării Lucrărilor;</w:t>
            </w:r>
          </w:p>
          <w:p w14:paraId="24DD1311"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14:paraId="503148BE"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calitatea executării Lucrărilor și să suporte cheltuielile de verificare repetată, în caz de primire a Avizului negativ al Î.S. „Serviciul de Stat pentru Verificarea și Expertizarea Proiectelor și Construcțiilor”;</w:t>
            </w:r>
          </w:p>
          <w:p w14:paraId="0DC08B80"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14:paraId="2EB4653F"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stabilească modul de tratare a neconformităților și defectelor apărute în execuție, din vina sa, precum și să urmărească aplicarea pe șantier a soluțiilor adoptate;</w:t>
            </w:r>
          </w:p>
          <w:p w14:paraId="599D011F" w14:textId="77777777" w:rsidR="007E70DE" w:rsidRPr="00E1309A" w:rsidRDefault="007E70DE" w:rsidP="009C36E1">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h) să participe la întocmirea cărții tehnice a construcției și la recepția lucrărilor executate.</w:t>
            </w:r>
          </w:p>
          <w:p w14:paraId="7740D6E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6.2.  În baza prezentului Contract, Beneficiarul se obligă:</w:t>
            </w:r>
          </w:p>
          <w:p w14:paraId="0D824C0B"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14:paraId="5AAC04E8"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14:paraId="144519FE"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14:paraId="3A02D35B" w14:textId="77777777" w:rsidR="007E70DE" w:rsidRPr="00E1309A" w:rsidRDefault="007E70DE" w:rsidP="009C36E1">
            <w:pPr>
              <w:spacing w:after="0" w:line="240" w:lineRule="auto"/>
              <w:ind w:firstLine="720"/>
              <w:jc w:val="center"/>
              <w:rPr>
                <w:rFonts w:ascii="Times New Roman" w:eastAsia="Times New Roman" w:hAnsi="Times New Roman" w:cs="Times New Roman"/>
                <w:b/>
                <w:noProof/>
                <w:sz w:val="24"/>
                <w:szCs w:val="24"/>
                <w:lang w:val="ro-MD"/>
              </w:rPr>
            </w:pPr>
          </w:p>
          <w:p w14:paraId="197318BC"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7. JUSTIFICAREA DATORITĂ UNUI IMPEDIMENT</w:t>
            </w:r>
          </w:p>
          <w:p w14:paraId="6F88B37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A5AE8C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C9FF0E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EE8CD7D"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242027E0"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8. REZOLUȚIUNEA CONTRACTULUI</w:t>
            </w:r>
          </w:p>
          <w:p w14:paraId="00A692B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8.1.Rezoluțiunea Contractului se poate realiza cu acordul comun al Părţilor.</w:t>
            </w:r>
          </w:p>
          <w:p w14:paraId="115673B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8.2. Contractul poate fi rezolvitîn mod unilateral în caz de:</w:t>
            </w:r>
          </w:p>
          <w:p w14:paraId="3CA2A833"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refuz al Antreprenorului de a presta Lucrările prevăzute în prezentul Contract;         </w:t>
            </w:r>
          </w:p>
          <w:p w14:paraId="471B74A5"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nerespectare de către Antreprenor a termenelor de executare stabilite;</w:t>
            </w:r>
          </w:p>
          <w:p w14:paraId="0356C473"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nerespectare de către Beneficiar a termenelor de plată a Lucrărilor;</w:t>
            </w:r>
          </w:p>
          <w:p w14:paraId="32BB0F79"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nesatisfacere de către una dintre Părţi a pretenţiilor înaintate conform prezentului Contract;</w:t>
            </w:r>
          </w:p>
          <w:p w14:paraId="4D4D686D"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14:paraId="2DAC04C6" w14:textId="77777777" w:rsidR="007E70DE" w:rsidRPr="00E1309A" w:rsidRDefault="007E70D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14:paraId="3B3FFE57" w14:textId="77777777" w:rsidR="007E70DE" w:rsidRPr="00E1309A" w:rsidRDefault="007E70D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10D245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8.3. Partea iniţiatoare a rezoluțiunii Contractului este obligată să comunice în termen de …… zile lucrătoare celeilalte Părţi despre intenţiile ei printr-o scrisoare motivată.</w:t>
            </w:r>
          </w:p>
          <w:p w14:paraId="103854E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14:paraId="5C1D20D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480CD09"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9. RECLAMAŢII ŞI SANCŢIUNI</w:t>
            </w:r>
          </w:p>
          <w:p w14:paraId="3C46CDA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34D45E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67FA9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9.3. Antreprenorul este obligat să examineze pretenţiile înaintate în termen de ….. zile lucrătoare de la data primirii acestora şi să comunice, în scris, Beneficiarului despre decizia luată.</w:t>
            </w:r>
          </w:p>
          <w:p w14:paraId="2AA4D2F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14:paraId="103F11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14:paraId="5E9D694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14:paraId="57DDD89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14:paraId="74CBBB8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14:paraId="46E50DBE"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p>
          <w:p w14:paraId="5C4D0FC2"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10. DREPTURI DE PROPRIETATE INTELECTUALĂ</w:t>
            </w:r>
          </w:p>
          <w:p w14:paraId="1362683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10.1. Antreprenorul are obligaţia să despăgubească Beneficiarul împotriva oricăror:</w:t>
            </w:r>
          </w:p>
          <w:p w14:paraId="414588B5"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39A6976"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14:paraId="75CCA84F"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4761D3BD"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DISPOZIŢII FINALE</w:t>
            </w:r>
          </w:p>
          <w:p w14:paraId="0F04C90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45A039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14:paraId="2EC233A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B4580B6"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14:paraId="6467B28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11.5. Prezentul Contract este întocmit în două exemplare în limba de română, câte un exemplar pentru Antreprenor și Beneficiar.</w:t>
            </w:r>
          </w:p>
          <w:p w14:paraId="79392BA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14:paraId="214D79F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14:paraId="344DDFB7"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2A8C2C2D"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E8772C4"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0D4AC0C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07D2DB54"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F34E61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6B6C6350"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82AD52C"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E40BC0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747AE1A3" w14:textId="77777777" w:rsidR="007E70DE" w:rsidRPr="00E1309A" w:rsidRDefault="007E70DE">
            <w:pPr>
              <w:numPr>
                <w:ilvl w:val="0"/>
                <w:numId w:val="32"/>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PARTEA CE ȚINE DE CONDIȚIILE</w:t>
            </w:r>
          </w:p>
          <w:p w14:paraId="292F1CC8" w14:textId="77777777" w:rsidR="007E70DE" w:rsidRPr="00E1309A" w:rsidRDefault="007E70DE" w:rsidP="009C36E1">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SPECIALE AL CONTRACTULUI</w:t>
            </w:r>
          </w:p>
          <w:p w14:paraId="0F6FF42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noProof/>
                <w:sz w:val="20"/>
                <w:szCs w:val="20"/>
                <w:lang w:val="ro-MD"/>
              </w:rPr>
              <w:t>LA NECESITATE)</w:t>
            </w:r>
          </w:p>
          <w:p w14:paraId="54F671A8"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D730CAE"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11BA301A"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2ED41476"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1921C37E"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F557D55"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4DB6076F"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B481A32" w14:textId="77777777" w:rsidR="007E70DE" w:rsidRPr="00E1309A" w:rsidRDefault="007E70DE">
            <w:pPr>
              <w:numPr>
                <w:ilvl w:val="0"/>
                <w:numId w:val="14"/>
              </w:numPr>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RECHIZITELE JURIDICE, POŞTALE ŞI DE PLĂŢI ALE PĂRŢILOR</w:t>
            </w:r>
          </w:p>
          <w:p w14:paraId="7821C714" w14:textId="77777777" w:rsidR="007E70DE" w:rsidRPr="00E1309A" w:rsidRDefault="007E70DE" w:rsidP="009C36E1">
            <w:pPr>
              <w:tabs>
                <w:tab w:val="left" w:pos="268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70DE" w:rsidRPr="009C5A9C" w14:paraId="1EDC9D96" w14:textId="77777777" w:rsidTr="009C36E1">
              <w:trPr>
                <w:jc w:val="center"/>
              </w:trPr>
              <w:tc>
                <w:tcPr>
                  <w:tcW w:w="5163" w:type="dxa"/>
                  <w:tcBorders>
                    <w:top w:val="nil"/>
                    <w:left w:val="nil"/>
                    <w:bottom w:val="nil"/>
                    <w:right w:val="nil"/>
                  </w:tcBorders>
                </w:tcPr>
                <w:p w14:paraId="42DF3F14"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0983C300"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iCs/>
                      <w:noProof/>
                      <w:sz w:val="24"/>
                      <w:szCs w:val="24"/>
                      <w:lang w:val="ro-MD"/>
                    </w:rPr>
                    <w:t>BENEFICIARUL</w:t>
                  </w:r>
                </w:p>
              </w:tc>
            </w:tr>
            <w:tr w:rsidR="007E70DE" w:rsidRPr="009C5A9C" w14:paraId="603D23B0" w14:textId="77777777" w:rsidTr="009C36E1">
              <w:trPr>
                <w:jc w:val="center"/>
              </w:trPr>
              <w:tc>
                <w:tcPr>
                  <w:tcW w:w="5163" w:type="dxa"/>
                  <w:tcBorders>
                    <w:top w:val="nil"/>
                    <w:left w:val="nil"/>
                    <w:bottom w:val="nil"/>
                    <w:right w:val="nil"/>
                  </w:tcBorders>
                  <w:vAlign w:val="center"/>
                </w:tcPr>
                <w:p w14:paraId="10963B0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6E62D2C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r>
            <w:tr w:rsidR="007E70DE" w:rsidRPr="009C5A9C" w14:paraId="11337F71" w14:textId="77777777" w:rsidTr="009C36E1">
              <w:trPr>
                <w:jc w:val="center"/>
              </w:trPr>
              <w:tc>
                <w:tcPr>
                  <w:tcW w:w="5163" w:type="dxa"/>
                  <w:tcBorders>
                    <w:top w:val="nil"/>
                    <w:left w:val="nil"/>
                    <w:bottom w:val="nil"/>
                    <w:right w:val="nil"/>
                  </w:tcBorders>
                  <w:vAlign w:val="center"/>
                </w:tcPr>
                <w:p w14:paraId="248EF97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1C0544F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r>
            <w:tr w:rsidR="007E70DE" w:rsidRPr="009C5A9C" w14:paraId="2B1B5275" w14:textId="77777777" w:rsidTr="009C36E1">
              <w:trPr>
                <w:jc w:val="center"/>
              </w:trPr>
              <w:tc>
                <w:tcPr>
                  <w:tcW w:w="5163" w:type="dxa"/>
                  <w:tcBorders>
                    <w:top w:val="nil"/>
                    <w:left w:val="nil"/>
                    <w:bottom w:val="nil"/>
                    <w:right w:val="nil"/>
                  </w:tcBorders>
                  <w:vAlign w:val="center"/>
                </w:tcPr>
                <w:p w14:paraId="7FACBF01"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212888F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r>
            <w:tr w:rsidR="007E70DE" w:rsidRPr="009C5A9C" w14:paraId="62AB8A53" w14:textId="77777777" w:rsidTr="009C36E1">
              <w:trPr>
                <w:jc w:val="center"/>
              </w:trPr>
              <w:tc>
                <w:tcPr>
                  <w:tcW w:w="5163" w:type="dxa"/>
                  <w:tcBorders>
                    <w:top w:val="nil"/>
                    <w:left w:val="nil"/>
                    <w:bottom w:val="nil"/>
                    <w:right w:val="nil"/>
                  </w:tcBorders>
                  <w:vAlign w:val="center"/>
                </w:tcPr>
                <w:p w14:paraId="52372D7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29D81BB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r>
            <w:tr w:rsidR="007E70DE" w:rsidRPr="009C5A9C" w14:paraId="38CE8E12" w14:textId="77777777" w:rsidTr="009C36E1">
              <w:trPr>
                <w:jc w:val="center"/>
              </w:trPr>
              <w:tc>
                <w:tcPr>
                  <w:tcW w:w="5163" w:type="dxa"/>
                  <w:tcBorders>
                    <w:top w:val="nil"/>
                    <w:left w:val="nil"/>
                    <w:bottom w:val="nil"/>
                    <w:right w:val="nil"/>
                  </w:tcBorders>
                  <w:vAlign w:val="center"/>
                </w:tcPr>
                <w:p w14:paraId="69E68C5C"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4CA38913"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r>
            <w:tr w:rsidR="007E70DE" w:rsidRPr="009C5A9C" w14:paraId="30315EBD" w14:textId="77777777" w:rsidTr="009C36E1">
              <w:trPr>
                <w:jc w:val="center"/>
              </w:trPr>
              <w:tc>
                <w:tcPr>
                  <w:tcW w:w="5163" w:type="dxa"/>
                  <w:tcBorders>
                    <w:top w:val="nil"/>
                    <w:left w:val="nil"/>
                    <w:bottom w:val="nil"/>
                    <w:right w:val="nil"/>
                  </w:tcBorders>
                  <w:vAlign w:val="center"/>
                </w:tcPr>
                <w:p w14:paraId="672D1F2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49111A79"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r>
            <w:tr w:rsidR="007E70DE" w:rsidRPr="009C5A9C" w14:paraId="34DDADCD" w14:textId="77777777" w:rsidTr="009C36E1">
              <w:trPr>
                <w:trHeight w:val="749"/>
                <w:jc w:val="center"/>
              </w:trPr>
              <w:tc>
                <w:tcPr>
                  <w:tcW w:w="5163" w:type="dxa"/>
                  <w:tcBorders>
                    <w:top w:val="nil"/>
                    <w:left w:val="nil"/>
                    <w:bottom w:val="nil"/>
                    <w:right w:val="nil"/>
                  </w:tcBorders>
                  <w:vAlign w:val="center"/>
                </w:tcPr>
                <w:p w14:paraId="710C36C6" w14:textId="77777777" w:rsidR="007E70DE" w:rsidRPr="00E1309A" w:rsidRDefault="007E70DE" w:rsidP="009C36E1">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7C9E3A05"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D24C7D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712ED2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C20C28A"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FD40C0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37615BBA" w14:textId="77777777" w:rsidR="007E70DE" w:rsidRPr="00E1309A" w:rsidRDefault="007E70DE" w:rsidP="009C36E1">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SEMNĂTURILE PĂRŢILOR</w:t>
            </w:r>
          </w:p>
          <w:p w14:paraId="2D08C8A3" w14:textId="77777777" w:rsidR="007E70DE" w:rsidRPr="00E1309A" w:rsidRDefault="007E70DE" w:rsidP="009C36E1">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7E70DE" w:rsidRPr="009C5A9C" w14:paraId="385B1E43" w14:textId="77777777" w:rsidTr="009C36E1">
              <w:trPr>
                <w:trHeight w:val="357"/>
                <w:jc w:val="center"/>
              </w:trPr>
              <w:tc>
                <w:tcPr>
                  <w:tcW w:w="5188" w:type="dxa"/>
                  <w:vAlign w:val="center"/>
                </w:tcPr>
                <w:p w14:paraId="4505D56E"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c>
                <w:tcPr>
                  <w:tcW w:w="4559" w:type="dxa"/>
                  <w:vAlign w:val="center"/>
                </w:tcPr>
                <w:p w14:paraId="0BD9A9FE"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r>
            <w:tr w:rsidR="007E70DE" w:rsidRPr="009C5A9C" w14:paraId="704F2AF6" w14:textId="77777777" w:rsidTr="009C36E1">
              <w:trPr>
                <w:trHeight w:val="357"/>
                <w:jc w:val="center"/>
              </w:trPr>
              <w:tc>
                <w:tcPr>
                  <w:tcW w:w="5188" w:type="dxa"/>
                  <w:vAlign w:val="center"/>
                </w:tcPr>
                <w:p w14:paraId="1AA4B188"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3B3B62EE"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r>
          </w:tbl>
          <w:p w14:paraId="28300BC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564117E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A3FCD3F"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1CB19DD1"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650009AE"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4D803F3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C06D7A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D8B3ED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1F6818B"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8D47742"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9EFD692"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610796B3"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7B2D2DEF"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F48330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FDA10C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4BC23A1F"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753C87F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2E38B3E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05A35A0"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2FC8285F"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CC197E9"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Anexa nr. 1</w:t>
            </w:r>
          </w:p>
          <w:p w14:paraId="19ED7F7E"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 ___________</w:t>
            </w:r>
          </w:p>
          <w:p w14:paraId="4740C0F1"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din „____”  _____ 20_______</w:t>
            </w:r>
          </w:p>
          <w:p w14:paraId="1A36B1EC"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F54727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5B72C5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F2E11B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56BD96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801890"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3B257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SPECIFICAŢII TEHNICE</w:t>
            </w:r>
          </w:p>
          <w:p w14:paraId="0E19990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DE" w:rsidRPr="00E1309A" w14:paraId="02FA1064" w14:textId="77777777" w:rsidTr="009C36E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0F937C"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99A08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B09337"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40C911A"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Specificarea tehnică deplină solicitată de către autoritatea contractantă</w:t>
                  </w:r>
                </w:p>
                <w:p w14:paraId="31277068"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101714"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Specificarea tehnică</w:t>
                  </w:r>
                  <w:r w:rsidRPr="00E1309A">
                    <w:rPr>
                      <w:rFonts w:ascii="Times New Roman" w:eastAsia="Times New Roman" w:hAnsi="Times New Roman" w:cs="Times New Roman"/>
                      <w:b/>
                      <w:noProof/>
                      <w:sz w:val="24"/>
                      <w:szCs w:val="24"/>
                      <w:lang w:val="ro-MD"/>
                    </w:rPr>
                    <w:t>deplină propusă de către ofertant</w:t>
                  </w:r>
                </w:p>
                <w:p w14:paraId="7152372D"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A1B9C2D" w14:textId="77777777" w:rsidR="007E70DE" w:rsidRPr="00E1309A" w:rsidRDefault="007E70DE" w:rsidP="009C36E1">
                  <w:pPr>
                    <w:spacing w:after="0" w:line="240" w:lineRule="auto"/>
                    <w:ind w:left="378" w:right="377"/>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Standarde de</w:t>
                  </w:r>
                </w:p>
                <w:p w14:paraId="10435AAB" w14:textId="77777777" w:rsidR="007E70DE" w:rsidRPr="00E1309A" w:rsidRDefault="007E70DE" w:rsidP="009C36E1">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referinţă</w:t>
                  </w:r>
                </w:p>
              </w:tc>
            </w:tr>
            <w:tr w:rsidR="007E70DE" w:rsidRPr="00E1309A" w14:paraId="3CACB55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37DA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07774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7713CA"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3F0D1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6FE7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DBD929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6CB3CFA6"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B6B82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49F2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B0206"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296C0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215BA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7C6B25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53095AD1" w14:textId="77777777" w:rsidTr="009C36E1">
              <w:tc>
                <w:tcPr>
                  <w:tcW w:w="2261" w:type="dxa"/>
                  <w:gridSpan w:val="2"/>
                  <w:tcBorders>
                    <w:top w:val="single" w:sz="6" w:space="0" w:color="000000"/>
                    <w:left w:val="nil"/>
                    <w:bottom w:val="nil"/>
                    <w:right w:val="nil"/>
                  </w:tcBorders>
                </w:tcPr>
                <w:p w14:paraId="493207A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F5D086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F185D17"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74B816F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556EDB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2EB08A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0DB7FA3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6605BF28"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05834976"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18A5E4DF"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2F4A10E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47778293"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4ED929A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7C1ED25D" w14:textId="77777777" w:rsidR="007E70DE" w:rsidRPr="00E1309A" w:rsidRDefault="007E70DE" w:rsidP="009C36E1">
                  <w:pPr>
                    <w:spacing w:after="0" w:line="240" w:lineRule="auto"/>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SEMNĂTURILE PĂRŢILOR</w:t>
                  </w:r>
                </w:p>
                <w:p w14:paraId="45792190"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r>
            <w:tr w:rsidR="007E70DE" w:rsidRPr="009C5A9C" w14:paraId="6F17AF27" w14:textId="77777777" w:rsidTr="009C36E1">
              <w:tc>
                <w:tcPr>
                  <w:tcW w:w="4763" w:type="dxa"/>
                  <w:gridSpan w:val="4"/>
                  <w:tcBorders>
                    <w:top w:val="nil"/>
                    <w:left w:val="nil"/>
                    <w:bottom w:val="nil"/>
                    <w:right w:val="nil"/>
                  </w:tcBorders>
                  <w:tcMar>
                    <w:top w:w="24" w:type="dxa"/>
                    <w:left w:w="48" w:type="dxa"/>
                    <w:bottom w:w="24" w:type="dxa"/>
                    <w:right w:w="48" w:type="dxa"/>
                  </w:tcMar>
                  <w:hideMark/>
                </w:tcPr>
                <w:p w14:paraId="28EDE509"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Antreprenorul/Prestatorul de lucrări/de servicii de proiectare</w:t>
                  </w:r>
                </w:p>
                <w:p w14:paraId="49784D55"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273B7F29"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14:paraId="308A1419"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C31D282"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 xml:space="preserve">                                  Beneficiar</w:t>
                  </w:r>
                </w:p>
                <w:p w14:paraId="5E658D62"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8EDBF5E"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53D36006"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7AA7575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0CF6FB8"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0FD8CB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A0CC63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71C062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923E448"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0F9A0DE"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39D4CE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49AFA5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88230E6"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59AACD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49E674C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91BA022"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3DB130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675520D"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DD98F2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E5550CA"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w:t>
            </w:r>
          </w:p>
          <w:p w14:paraId="4A0920D6"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Contractul nr.__________</w:t>
            </w:r>
          </w:p>
          <w:p w14:paraId="5B3D883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29F4A9E"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13FE88C9"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26D24463"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B965ABC"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0223D729" w14:textId="77777777" w:rsidR="007E70DE" w:rsidRPr="00E1309A" w:rsidRDefault="007E70DE" w:rsidP="009C36E1">
            <w:pPr>
              <w:spacing w:after="0" w:line="240" w:lineRule="auto"/>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        SPECIFICAŢII DE PREŢ</w:t>
            </w:r>
          </w:p>
          <w:p w14:paraId="3401F2EC"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E70DE" w:rsidRPr="00E1309A" w14:paraId="290DC885" w14:textId="77777777" w:rsidTr="009C36E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D115F6" w14:textId="77777777" w:rsidR="007E70DE" w:rsidRPr="00E1309A" w:rsidRDefault="007E70DE" w:rsidP="009C36E1">
                  <w:pPr>
                    <w:spacing w:after="0" w:line="240" w:lineRule="auto"/>
                    <w:ind w:right="-176"/>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44611F"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Denumirea</w:t>
                  </w:r>
                </w:p>
                <w:p w14:paraId="5B4ECB89"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lucrărilor/</w:t>
                  </w:r>
                </w:p>
                <w:p w14:paraId="78E3288C"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serviciilor</w:t>
                  </w:r>
                </w:p>
                <w:p w14:paraId="3D9784A3"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C82BC4"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43F424"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F9DF51"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F9294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Preţul unitar,</w:t>
                  </w:r>
                </w:p>
                <w:p w14:paraId="18B05BC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BDF833"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E78F9F"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Termenii de executare/</w:t>
                  </w:r>
                </w:p>
                <w:p w14:paraId="187DB176"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prestare</w:t>
                  </w:r>
                </w:p>
              </w:tc>
            </w:tr>
            <w:tr w:rsidR="007E70DE" w:rsidRPr="00E1309A" w14:paraId="7B73FC45"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D2693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1A2C3A"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1FAC7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278987"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D3BA0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94DBB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EADD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20C6B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14A4FCC5"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1E03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2C5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3B946"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178F9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B7F0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5D33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5A9D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29A4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7B87A864" w14:textId="77777777" w:rsidTr="009C36E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881D1C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4759B2A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728B2E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F64EF4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6E3C9E6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2695E24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F16D09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094C913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96C91F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3528DBDE"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SEMNĂTURILE PĂRŢILOR</w:t>
                  </w:r>
                </w:p>
              </w:tc>
            </w:tr>
            <w:tr w:rsidR="007E70DE" w:rsidRPr="009C5A9C" w14:paraId="053C4C3C" w14:textId="77777777" w:rsidTr="009C36E1">
              <w:tc>
                <w:tcPr>
                  <w:tcW w:w="5303" w:type="dxa"/>
                  <w:gridSpan w:val="5"/>
                  <w:tcBorders>
                    <w:top w:val="nil"/>
                    <w:left w:val="nil"/>
                    <w:bottom w:val="nil"/>
                    <w:right w:val="nil"/>
                  </w:tcBorders>
                  <w:tcMar>
                    <w:top w:w="24" w:type="dxa"/>
                    <w:left w:w="48" w:type="dxa"/>
                    <w:bottom w:w="24" w:type="dxa"/>
                    <w:right w:w="48" w:type="dxa"/>
                  </w:tcMar>
                  <w:hideMark/>
                </w:tcPr>
                <w:p w14:paraId="1E53EEE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Antreprenorul/Prestatorul de lucrări/</w:t>
                  </w:r>
                </w:p>
                <w:p w14:paraId="14FFEC9B"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de servicii de proiectare</w:t>
                  </w:r>
                </w:p>
                <w:p w14:paraId="3924B8FF"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50D9DB7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50C4387F"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p w14:paraId="12B82DB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3EBD92B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9B1CE19"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75454148"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7CE65CC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C82B87B" w14:textId="77777777" w:rsidR="007E70DE" w:rsidRPr="00E1309A" w:rsidRDefault="007E70DE" w:rsidP="009C36E1">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14:paraId="2DEC0D58"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3C8A775"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3CD2013"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7F545A4E"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621967A2"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3A99117"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B2FCDAA"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3F1AFFA"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39F8CCA8"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8D023C6"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3F91523"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5AC87A8"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46DCE464"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2332983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27</w:t>
            </w:r>
          </w:p>
          <w:p w14:paraId="67052454"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B4FA1E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901F5C7" w14:textId="77777777" w:rsidR="007E70DE" w:rsidRPr="00E1309A" w:rsidRDefault="007E70DE" w:rsidP="009C36E1">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6B3EA03E"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C965944"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7E70DE" w:rsidRPr="009C5A9C" w14:paraId="110CA021" w14:textId="77777777" w:rsidTr="009C36E1">
              <w:tc>
                <w:tcPr>
                  <w:tcW w:w="9640" w:type="dxa"/>
                  <w:gridSpan w:val="2"/>
                </w:tcPr>
                <w:p w14:paraId="0EEB7187"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caps/>
                      <w:noProof/>
                      <w:sz w:val="24"/>
                      <w:szCs w:val="24"/>
                      <w:lang w:val="ro-MD"/>
                    </w:rPr>
                    <w:t>ACORD ADIȚIONAL</w:t>
                  </w:r>
                  <w:r w:rsidRPr="00E1309A">
                    <w:rPr>
                      <w:rFonts w:ascii="Times New Roman" w:eastAsia="Times New Roman" w:hAnsi="Times New Roman" w:cs="Times New Roman"/>
                      <w:b/>
                      <w:noProof/>
                      <w:sz w:val="24"/>
                      <w:szCs w:val="24"/>
                      <w:lang w:val="ro-MD"/>
                    </w:rPr>
                    <w:t xml:space="preserve"> Nr.______</w:t>
                  </w:r>
                </w:p>
                <w:p w14:paraId="796F0A20"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p>
                <w:p w14:paraId="33E475C5"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w:t>
                  </w:r>
                  <w:r w:rsidRPr="00E1309A">
                    <w:rPr>
                      <w:rFonts w:ascii="Times New Roman" w:eastAsia="Calibri" w:hAnsi="Times New Roman" w:cs="Times New Roman"/>
                      <w:noProof/>
                      <w:sz w:val="24"/>
                      <w:szCs w:val="24"/>
                      <w:lang w:val="ro-MD"/>
                    </w:rPr>
                    <w:t>________</w:t>
                  </w:r>
                  <w:r w:rsidRPr="00E1309A">
                    <w:rPr>
                      <w:rFonts w:ascii="Times New Roman" w:eastAsia="Times New Roman" w:hAnsi="Times New Roman" w:cs="Times New Roman"/>
                      <w:noProof/>
                      <w:sz w:val="24"/>
                      <w:szCs w:val="24"/>
                      <w:lang w:val="ro-MD"/>
                    </w:rPr>
                    <w:t>din ”__„_________ 20___</w:t>
                  </w:r>
                </w:p>
                <w:p w14:paraId="5E86E20D"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p w14:paraId="779B049B"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r w:rsidR="007E70DE" w:rsidRPr="009C5A9C" w14:paraId="0EDA35F0" w14:textId="77777777" w:rsidTr="009C36E1">
              <w:tc>
                <w:tcPr>
                  <w:tcW w:w="9640" w:type="dxa"/>
                  <w:gridSpan w:val="2"/>
                </w:tcPr>
                <w:p w14:paraId="2C67C22B" w14:textId="77777777" w:rsidR="007E70DE" w:rsidRPr="00E1309A" w:rsidRDefault="007E70DE" w:rsidP="009C36E1">
                  <w:pPr>
                    <w:spacing w:after="0" w:line="240" w:lineRule="auto"/>
                    <w:ind w:firstLine="72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Prezentul acord este semnat astăzi ”___„ ________ 20__, între_____________, înpersoana___________________</w:t>
                  </w:r>
                  <w:r w:rsidRPr="00E1309A">
                    <w:rPr>
                      <w:rFonts w:ascii="Times New Roman" w:eastAsia="Calibri" w:hAnsi="Times New Roman" w:cs="Times New Roman"/>
                      <w:sz w:val="24"/>
                      <w:szCs w:val="24"/>
                      <w:lang w:val="ro-MD"/>
                    </w:rPr>
                    <w:t>și</w:t>
                  </w:r>
                  <w:r w:rsidRPr="00E1309A">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390BD9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p>
                <w:p w14:paraId="02C63F1F" w14:textId="77777777" w:rsidR="007E70DE" w:rsidRPr="00E1309A" w:rsidRDefault="007E70DE" w:rsidP="009C36E1">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E1309A">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0A70460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p>
                <w:p w14:paraId="103A619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14:paraId="2ABFBF49" w14:textId="77777777" w:rsidR="007E70DE" w:rsidRPr="00E1309A" w:rsidRDefault="007E70DE" w:rsidP="009C36E1">
                  <w:pPr>
                    <w:tabs>
                      <w:tab w:val="right" w:pos="10205"/>
                    </w:tabs>
                    <w:spacing w:after="0" w:line="240" w:lineRule="auto"/>
                    <w:rPr>
                      <w:rFonts w:ascii="Times New Roman" w:eastAsia="Times New Roman" w:hAnsi="Times New Roman" w:cs="Times New Roman"/>
                      <w:sz w:val="24"/>
                      <w:szCs w:val="24"/>
                      <w:lang w:val="ro-MD" w:eastAsia="ru-RU"/>
                    </w:rPr>
                  </w:pPr>
                </w:p>
                <w:p w14:paraId="191A1665" w14:textId="77777777" w:rsidR="007E70DE" w:rsidRPr="00E1309A" w:rsidRDefault="007E70DE" w:rsidP="009C36E1">
                  <w:pPr>
                    <w:spacing w:after="0" w:line="240" w:lineRule="auto"/>
                    <w:ind w:right="-1"/>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Prin prezentul acord, în Contract se aplică următoarele modificări:</w:t>
                  </w:r>
                </w:p>
                <w:p w14:paraId="18D9EBBC" w14:textId="77777777" w:rsidR="007E70DE" w:rsidRPr="00E1309A" w:rsidRDefault="007E70DE" w:rsidP="009C36E1">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7B354E9E" w14:textId="77777777" w:rsidR="007E70DE" w:rsidRPr="00E1309A" w:rsidRDefault="007E70DE" w:rsidP="009C36E1">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4715F840" w14:textId="77777777" w:rsidR="007E70DE" w:rsidRPr="00E1309A" w:rsidRDefault="007E70DE" w:rsidP="009C36E1">
                  <w:pPr>
                    <w:spacing w:after="0" w:line="240" w:lineRule="auto"/>
                    <w:ind w:right="-1"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30E18040" w14:textId="77777777" w:rsidR="007E70DE" w:rsidRPr="00E1309A" w:rsidRDefault="007E70DE" w:rsidP="009C36E1">
                  <w:pPr>
                    <w:keepNext/>
                    <w:keepLines/>
                    <w:spacing w:before="200" w:after="0" w:line="240" w:lineRule="auto"/>
                    <w:outlineLvl w:val="1"/>
                    <w:rPr>
                      <w:rFonts w:asciiTheme="majorHAnsi" w:eastAsiaTheme="majorEastAsia" w:hAnsiTheme="majorHAnsi" w:cstheme="majorBidi"/>
                      <w:b/>
                      <w:bCs/>
                      <w:noProof/>
                      <w:color w:val="156082" w:themeColor="accent1"/>
                      <w:sz w:val="26"/>
                      <w:szCs w:val="24"/>
                      <w:lang w:val="ro-MD"/>
                    </w:rPr>
                  </w:pPr>
                </w:p>
                <w:p w14:paraId="5601D849"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p w14:paraId="1FD35BD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bCs/>
                      <w:sz w:val="24"/>
                      <w:szCs w:val="24"/>
                      <w:lang w:val="ro-MD"/>
                    </w:rPr>
                    <w:t>SEMNĂTURILE PĂRŢILOR</w:t>
                  </w:r>
                </w:p>
                <w:p w14:paraId="0A76E92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r w:rsidR="007E70DE" w:rsidRPr="009C5A9C" w14:paraId="1704D05F" w14:textId="77777777" w:rsidTr="009C36E1">
              <w:trPr>
                <w:trHeight w:val="357"/>
              </w:trPr>
              <w:tc>
                <w:tcPr>
                  <w:tcW w:w="5179" w:type="dxa"/>
                  <w:vAlign w:val="center"/>
                </w:tcPr>
                <w:p w14:paraId="6453EC56"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ANTREPRENORUL/PRESTATORUL</w:t>
                  </w:r>
                </w:p>
              </w:tc>
              <w:tc>
                <w:tcPr>
                  <w:tcW w:w="4461" w:type="dxa"/>
                  <w:vAlign w:val="center"/>
                </w:tcPr>
                <w:p w14:paraId="029E8945"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tc>
            </w:tr>
            <w:tr w:rsidR="007E70DE" w:rsidRPr="009C5A9C" w14:paraId="46B4CBD8" w14:textId="77777777" w:rsidTr="009C36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EBA77C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4290C3D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bl>
          <w:p w14:paraId="20FCE9AC"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19D3AE9"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7E9C4CD"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E2FC33D"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961E20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B295C2B"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CC1C2D9"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05CE7E2"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73895E7"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0DB9FB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48B701E"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4592F07"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C6DEA66"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6FC61023" w14:textId="77777777" w:rsidR="007E70DE"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51B78F7"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35CE90C"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31BE600"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3BEE59B"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145E472"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71B1A89" w14:textId="77777777" w:rsidR="006706A9" w:rsidRPr="00E1309A"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C65FAB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28</w:t>
            </w:r>
          </w:p>
          <w:p w14:paraId="0F4F020A"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50DF3C6"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34DF155"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0303421"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44C9F32"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A840666"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ACORD-CADRU </w:t>
            </w:r>
          </w:p>
          <w:p w14:paraId="15F64A9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nr. ________ data ___________</w:t>
            </w:r>
          </w:p>
          <w:p w14:paraId="2498BDBB"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14:paraId="12B362DD" w14:textId="77777777" w:rsidR="007E70DE" w:rsidRPr="00E1309A" w:rsidRDefault="007E70DE" w:rsidP="009C36E1">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 Părţile acordului-cadru</w:t>
            </w:r>
          </w:p>
          <w:p w14:paraId="06E4670B" w14:textId="77777777" w:rsidR="007E70DE" w:rsidRPr="00E1309A" w:rsidRDefault="007E70DE" w:rsidP="009C36E1">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14:paraId="0351D1A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74E510DD"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2C4F1A4"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între</w:t>
            </w:r>
          </w:p>
          <w:p w14:paraId="2876D4A8"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1C8EDB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autorităţii contractante)…………………………</w:t>
            </w:r>
            <w:r w:rsidRPr="00E1309A">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E1309A">
              <w:rPr>
                <w:rFonts w:ascii="Times New Roman" w:eastAsia="Times New Roman" w:hAnsi="Times New Roman" w:cs="Times New Roman"/>
                <w:b/>
                <w:noProof/>
                <w:sz w:val="24"/>
                <w:szCs w:val="24"/>
                <w:lang w:val="ro-MD"/>
              </w:rPr>
              <w:t>promitent-achizitor</w:t>
            </w:r>
            <w:r w:rsidRPr="00E1309A">
              <w:rPr>
                <w:rFonts w:ascii="Times New Roman" w:eastAsia="Times New Roman" w:hAnsi="Times New Roman" w:cs="Times New Roman"/>
                <w:noProof/>
                <w:sz w:val="24"/>
                <w:szCs w:val="24"/>
                <w:lang w:val="ro-MD"/>
              </w:rPr>
              <w:t xml:space="preserve">, pe de o parte, </w:t>
            </w:r>
            <w:r w:rsidRPr="00E1309A">
              <w:rPr>
                <w:rFonts w:ascii="Times New Roman" w:eastAsia="Times New Roman" w:hAnsi="Times New Roman" w:cs="Times New Roman"/>
                <w:b/>
                <w:bCs/>
                <w:noProof/>
                <w:sz w:val="24"/>
                <w:szCs w:val="24"/>
                <w:lang w:val="ro-MD"/>
              </w:rPr>
              <w:t>  </w:t>
            </w:r>
            <w:r w:rsidRPr="00E1309A">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E1309A">
              <w:rPr>
                <w:rFonts w:ascii="Times New Roman" w:eastAsia="Times New Roman" w:hAnsi="Times New Roman" w:cs="Times New Roman"/>
                <w:b/>
                <w:bCs/>
                <w:noProof/>
                <w:sz w:val="24"/>
                <w:szCs w:val="24"/>
                <w:lang w:val="ro-MD"/>
              </w:rPr>
              <w:t>promitent-executor/prestator</w:t>
            </w:r>
            <w:r w:rsidRPr="00E1309A">
              <w:rPr>
                <w:rFonts w:ascii="Times New Roman" w:eastAsia="Times New Roman" w:hAnsi="Times New Roman" w:cs="Times New Roman"/>
                <w:noProof/>
                <w:sz w:val="24"/>
                <w:szCs w:val="24"/>
                <w:lang w:val="ro-MD"/>
              </w:rPr>
              <w:t>, pe de alta parte.</w:t>
            </w:r>
          </w:p>
          <w:p w14:paraId="4454B0FE"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016D193" w14:textId="77777777" w:rsidR="007E70DE" w:rsidRPr="00E1309A" w:rsidRDefault="007E70DE" w:rsidP="009C36E1">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 Scopul acordului-cadru</w:t>
            </w:r>
          </w:p>
          <w:p w14:paraId="0672AAF4"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78150F1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F17CB5"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D4A03C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B806CFF"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8E23BFE"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3. Durata acordului-cadru</w:t>
            </w:r>
          </w:p>
          <w:p w14:paraId="0A24527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2E7BAAB8"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 Durata prezentului acord-cadru este de ....... ani şi ……………. de luni, începând de la data semnării.</w:t>
            </w:r>
          </w:p>
          <w:p w14:paraId="59511D60"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7E0BF20" w14:textId="77777777" w:rsidR="007E70DE" w:rsidRPr="00E1309A" w:rsidRDefault="007E70DE" w:rsidP="009C36E1">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4.  Obligaţiile promitentului-executor/prestator</w:t>
            </w:r>
          </w:p>
          <w:p w14:paraId="2410DA8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14:paraId="359C7E2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FA17E5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017851A2"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14:paraId="7FE063A7" w14:textId="77777777" w:rsidR="007E70DE" w:rsidRPr="00E1309A" w:rsidRDefault="007E70DE" w:rsidP="009C36E1">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5.  Obligaţiile promitentului-achizitor</w:t>
            </w:r>
          </w:p>
          <w:p w14:paraId="5E5BF986"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098078C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0A7124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44745A3F" w14:textId="77777777" w:rsidR="007E70DE" w:rsidRPr="00E1309A" w:rsidRDefault="007E70DE" w:rsidP="009C36E1">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6. Rezoluțiune unilaterală</w:t>
            </w:r>
          </w:p>
          <w:p w14:paraId="3EB70EC9" w14:textId="77777777" w:rsidR="007E70DE" w:rsidRPr="00E1309A" w:rsidRDefault="007E70DE" w:rsidP="009C36E1">
            <w:pPr>
              <w:spacing w:after="0" w:line="240" w:lineRule="auto"/>
              <w:ind w:left="660"/>
              <w:jc w:val="both"/>
              <w:rPr>
                <w:rFonts w:ascii="Times New Roman" w:eastAsia="Times New Roman" w:hAnsi="Times New Roman" w:cs="Times New Roman"/>
                <w:b/>
                <w:bCs/>
                <w:noProof/>
                <w:sz w:val="24"/>
                <w:szCs w:val="24"/>
                <w:lang w:val="ro-MD"/>
              </w:rPr>
            </w:pPr>
          </w:p>
          <w:p w14:paraId="0FBEFE1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2D25FC90" w14:textId="77777777" w:rsidR="007E70DE" w:rsidRPr="00E1309A" w:rsidRDefault="007E70DE" w:rsidP="009C36E1">
            <w:pPr>
              <w:tabs>
                <w:tab w:val="left" w:pos="729"/>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2556FC1A" w14:textId="77777777" w:rsidR="007E70DE" w:rsidRPr="00E1309A" w:rsidRDefault="007E70DE" w:rsidP="009C36E1">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14:paraId="1512387B" w14:textId="77777777" w:rsidR="007E70DE" w:rsidRPr="00E1309A" w:rsidRDefault="007E70DE">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Documentele acordului-cadru:</w:t>
            </w:r>
          </w:p>
          <w:p w14:paraId="770D81A6" w14:textId="77777777" w:rsidR="007E70DE" w:rsidRPr="00E1309A" w:rsidRDefault="007E70DE" w:rsidP="009C36E1">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14:paraId="5C33BBA2"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E1309A">
              <w:rPr>
                <w:rFonts w:ascii="Times New Roman" w:eastAsia="Times New Roman" w:hAnsi="Times New Roman" w:cs="Times New Roman"/>
                <w:iCs/>
                <w:noProof/>
                <w:sz w:val="24"/>
                <w:szCs w:val="24"/>
                <w:lang w:val="ro-MD"/>
              </w:rPr>
              <w:t>a) propunerea tehnică;</w:t>
            </w:r>
          </w:p>
          <w:p w14:paraId="47B2194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propunerea financiară;</w:t>
            </w:r>
          </w:p>
          <w:p w14:paraId="1680BA6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caietul de sarcini;</w:t>
            </w:r>
          </w:p>
          <w:p w14:paraId="637C7DD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 alte anexe, după caz.</w:t>
            </w:r>
          </w:p>
          <w:p w14:paraId="39F4EC0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40F0470" w14:textId="77777777" w:rsidR="007E70DE" w:rsidRPr="00E1309A" w:rsidRDefault="007E70DE">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Încetarea acordului cadru</w:t>
            </w:r>
          </w:p>
          <w:p w14:paraId="4F29EBE4" w14:textId="77777777" w:rsidR="007E70DE" w:rsidRPr="00E1309A" w:rsidRDefault="007E70DE" w:rsidP="009C36E1">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14:paraId="164B744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8.1    Prezentul acord-cadru încetează de drept- prin ajungerea la termen;</w:t>
            </w:r>
          </w:p>
          <w:p w14:paraId="67B98C1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8.2    Acordul-cadru poate înceta şi în următoarele cazuri:</w:t>
            </w:r>
          </w:p>
          <w:p w14:paraId="543FE0DD" w14:textId="77777777" w:rsidR="007E70DE" w:rsidRPr="00E1309A" w:rsidRDefault="007E70DE">
            <w:pPr>
              <w:numPr>
                <w:ilvl w:val="0"/>
                <w:numId w:val="34"/>
              </w:num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prin acordul de voinţă al părţilor ;</w:t>
            </w:r>
          </w:p>
          <w:p w14:paraId="31A252F5" w14:textId="77777777" w:rsidR="007E70DE" w:rsidRPr="00E1309A" w:rsidRDefault="007E70DE">
            <w:pPr>
              <w:numPr>
                <w:ilvl w:val="0"/>
                <w:numId w:val="34"/>
              </w:numPr>
              <w:tabs>
                <w:tab w:val="left" w:pos="710"/>
              </w:tabs>
              <w:spacing w:after="0" w:line="240" w:lineRule="auto"/>
              <w:ind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3B553E3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5040D38B" w14:textId="77777777" w:rsidR="007E70DE" w:rsidRPr="00E1309A" w:rsidRDefault="007E70DE" w:rsidP="009C36E1">
            <w:pPr>
              <w:spacing w:after="0" w:line="240" w:lineRule="auto"/>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CLAUZE APLICABILE CONTRACTELOR SUBSECVENTE</w:t>
            </w:r>
          </w:p>
          <w:p w14:paraId="6200563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1F9145D" w14:textId="77777777" w:rsidR="007E70DE" w:rsidRPr="00E1309A" w:rsidRDefault="007E70DE">
            <w:pPr>
              <w:numPr>
                <w:ilvl w:val="0"/>
                <w:numId w:val="25"/>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Executarea contractelor subsecvente </w:t>
            </w:r>
          </w:p>
          <w:p w14:paraId="0B8F0217" w14:textId="77777777" w:rsidR="007E70DE" w:rsidRPr="00E1309A" w:rsidRDefault="007E70DE" w:rsidP="009C36E1">
            <w:pPr>
              <w:tabs>
                <w:tab w:val="left" w:pos="1134"/>
              </w:tabs>
              <w:spacing w:after="0" w:line="240" w:lineRule="auto"/>
              <w:ind w:left="660"/>
              <w:jc w:val="both"/>
              <w:rPr>
                <w:rFonts w:ascii="Times New Roman" w:eastAsia="Times New Roman" w:hAnsi="Times New Roman" w:cs="Times New Roman"/>
                <w:b/>
                <w:sz w:val="24"/>
                <w:szCs w:val="24"/>
                <w:lang w:val="ro-MD"/>
              </w:rPr>
            </w:pPr>
          </w:p>
          <w:p w14:paraId="084FD8B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9.1 Executarea contractelor subsecvente va începe din momentul încheierii acestora.</w:t>
            </w:r>
          </w:p>
          <w:p w14:paraId="7A39AC5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1195408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5D83FA6"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740E92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E0E98D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10B45DB"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6883A7DD" w14:textId="77777777" w:rsidR="007E70DE" w:rsidRPr="00E1309A" w:rsidRDefault="007E70DE" w:rsidP="009C36E1">
            <w:pPr>
              <w:tabs>
                <w:tab w:val="left" w:pos="600"/>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11. Litigii</w:t>
            </w:r>
          </w:p>
          <w:p w14:paraId="1DCBCA2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E1770E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5453C20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C47A4D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14:paraId="538CAB1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568BA3E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61B06D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5E25BF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7EF083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81B1EF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380B72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5BFF854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74A89F0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03EAA0A6"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B21BB9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3825C3E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                                                     ..................................</w:t>
            </w:r>
          </w:p>
          <w:p w14:paraId="1BD8618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5722939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4850B5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F11736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3B8626D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248CE4D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4C32F02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934EEC6"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EB9088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7B88304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32AFFCF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48850F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tc>
      </w:tr>
    </w:tbl>
    <w:p w14:paraId="0E968E5F"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40E098F2" w14:textId="77777777" w:rsidR="007E70DE" w:rsidRPr="00E1309A" w:rsidRDefault="007E70DE" w:rsidP="007E70DE">
      <w:pPr>
        <w:spacing w:after="0" w:line="240" w:lineRule="auto"/>
        <w:rPr>
          <w:rFonts w:ascii="Times New Roman" w:eastAsia="Times New Roman" w:hAnsi="Times New Roman" w:cs="Times New Roman"/>
          <w:noProof/>
          <w:sz w:val="24"/>
          <w:szCs w:val="24"/>
          <w:lang w:val="ro-RO"/>
        </w:rPr>
      </w:pPr>
    </w:p>
    <w:p w14:paraId="03584BDE" w14:textId="77777777" w:rsidR="007E70DE" w:rsidRPr="00E1309A" w:rsidRDefault="007E70DE" w:rsidP="007E70DE"/>
    <w:p w14:paraId="6D632FDB" w14:textId="77777777" w:rsidR="007E70DE" w:rsidRPr="00E1309A" w:rsidRDefault="007E70DE" w:rsidP="007E70DE"/>
    <w:p w14:paraId="112FC4D8" w14:textId="77777777" w:rsidR="007E70DE" w:rsidRPr="00E1309A" w:rsidRDefault="007E70DE" w:rsidP="007E70DE"/>
    <w:p w14:paraId="709F55AD" w14:textId="77777777" w:rsidR="007E70DE" w:rsidRDefault="007E70DE" w:rsidP="007E70DE"/>
    <w:p w14:paraId="5A787C77" w14:textId="77777777" w:rsidR="0039109E" w:rsidRDefault="0039109E"/>
    <w:sectPr w:rsidR="0039109E" w:rsidSect="007E70DE">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7FF4E" w14:textId="77777777" w:rsidR="00A35AF6" w:rsidRDefault="00A35AF6">
      <w:pPr>
        <w:spacing w:after="0" w:line="240" w:lineRule="auto"/>
      </w:pPr>
      <w:r>
        <w:separator/>
      </w:r>
    </w:p>
  </w:endnote>
  <w:endnote w:type="continuationSeparator" w:id="0">
    <w:p w14:paraId="568CADFD" w14:textId="77777777" w:rsidR="00A35AF6" w:rsidRDefault="00A35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CB6E" w14:textId="77777777" w:rsidR="0074629F" w:rsidRDefault="0074629F"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2AFE73E9" w14:textId="77777777" w:rsidR="0074629F" w:rsidRDefault="00000000">
        <w:pPr>
          <w:pStyle w:val="ac"/>
          <w:jc w:val="right"/>
        </w:pPr>
        <w:r>
          <w:fldChar w:fldCharType="begin"/>
        </w:r>
        <w:r>
          <w:instrText xml:space="preserve"> PAGE   \* MERGEFORMAT </w:instrText>
        </w:r>
        <w:r>
          <w:fldChar w:fldCharType="separate"/>
        </w:r>
        <w:r>
          <w:t>71</w:t>
        </w:r>
        <w:r>
          <w:fldChar w:fldCharType="end"/>
        </w:r>
      </w:p>
    </w:sdtContent>
  </w:sdt>
  <w:p w14:paraId="7EB172C1" w14:textId="77777777" w:rsidR="0074629F" w:rsidRDefault="0074629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E6625" w14:textId="77777777" w:rsidR="00A35AF6" w:rsidRDefault="00A35AF6">
      <w:pPr>
        <w:spacing w:after="0" w:line="240" w:lineRule="auto"/>
      </w:pPr>
      <w:r>
        <w:separator/>
      </w:r>
    </w:p>
  </w:footnote>
  <w:footnote w:type="continuationSeparator" w:id="0">
    <w:p w14:paraId="15B7A21D" w14:textId="77777777" w:rsidR="00A35AF6" w:rsidRDefault="00A35A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9CE4E72"/>
    <w:multiLevelType w:val="hybridMultilevel"/>
    <w:tmpl w:val="411AF5E6"/>
    <w:lvl w:ilvl="0" w:tplc="2E14FEF0">
      <w:start w:val="1"/>
      <w:numFmt w:val="lowerLetter"/>
      <w:lvlText w:val="%1)"/>
      <w:lvlJc w:val="left"/>
      <w:pPr>
        <w:ind w:left="107" w:hanging="240"/>
      </w:pPr>
      <w:rPr>
        <w:rFonts w:ascii="Times New Roman" w:eastAsia="Times New Roman" w:hAnsi="Times New Roman" w:cs="Times New Roman" w:hint="default"/>
        <w:b w:val="0"/>
        <w:bCs w:val="0"/>
        <w:i w:val="0"/>
        <w:iCs w:val="0"/>
        <w:spacing w:val="0"/>
        <w:w w:val="100"/>
        <w:sz w:val="22"/>
        <w:szCs w:val="22"/>
        <w:lang w:val="ro-RO" w:eastAsia="en-US" w:bidi="ar-SA"/>
      </w:rPr>
    </w:lvl>
    <w:lvl w:ilvl="1" w:tplc="EB4202D8">
      <w:numFmt w:val="bullet"/>
      <w:lvlText w:val="•"/>
      <w:lvlJc w:val="left"/>
      <w:pPr>
        <w:ind w:left="788" w:hanging="240"/>
      </w:pPr>
      <w:rPr>
        <w:rFonts w:hint="default"/>
        <w:lang w:val="ro-RO" w:eastAsia="en-US" w:bidi="ar-SA"/>
      </w:rPr>
    </w:lvl>
    <w:lvl w:ilvl="2" w:tplc="6226CC6A">
      <w:numFmt w:val="bullet"/>
      <w:lvlText w:val="•"/>
      <w:lvlJc w:val="left"/>
      <w:pPr>
        <w:ind w:left="1477" w:hanging="240"/>
      </w:pPr>
      <w:rPr>
        <w:rFonts w:hint="default"/>
        <w:lang w:val="ro-RO" w:eastAsia="en-US" w:bidi="ar-SA"/>
      </w:rPr>
    </w:lvl>
    <w:lvl w:ilvl="3" w:tplc="886AD378">
      <w:numFmt w:val="bullet"/>
      <w:lvlText w:val="•"/>
      <w:lvlJc w:val="left"/>
      <w:pPr>
        <w:ind w:left="2165" w:hanging="240"/>
      </w:pPr>
      <w:rPr>
        <w:rFonts w:hint="default"/>
        <w:lang w:val="ro-RO" w:eastAsia="en-US" w:bidi="ar-SA"/>
      </w:rPr>
    </w:lvl>
    <w:lvl w:ilvl="4" w:tplc="505AE0B2">
      <w:numFmt w:val="bullet"/>
      <w:lvlText w:val="•"/>
      <w:lvlJc w:val="left"/>
      <w:pPr>
        <w:ind w:left="2854" w:hanging="240"/>
      </w:pPr>
      <w:rPr>
        <w:rFonts w:hint="default"/>
        <w:lang w:val="ro-RO" w:eastAsia="en-US" w:bidi="ar-SA"/>
      </w:rPr>
    </w:lvl>
    <w:lvl w:ilvl="5" w:tplc="96D6360A">
      <w:numFmt w:val="bullet"/>
      <w:lvlText w:val="•"/>
      <w:lvlJc w:val="left"/>
      <w:pPr>
        <w:ind w:left="3543" w:hanging="240"/>
      </w:pPr>
      <w:rPr>
        <w:rFonts w:hint="default"/>
        <w:lang w:val="ro-RO" w:eastAsia="en-US" w:bidi="ar-SA"/>
      </w:rPr>
    </w:lvl>
    <w:lvl w:ilvl="6" w:tplc="990E2062">
      <w:numFmt w:val="bullet"/>
      <w:lvlText w:val="•"/>
      <w:lvlJc w:val="left"/>
      <w:pPr>
        <w:ind w:left="4231" w:hanging="240"/>
      </w:pPr>
      <w:rPr>
        <w:rFonts w:hint="default"/>
        <w:lang w:val="ro-RO" w:eastAsia="en-US" w:bidi="ar-SA"/>
      </w:rPr>
    </w:lvl>
    <w:lvl w:ilvl="7" w:tplc="C90078DC">
      <w:numFmt w:val="bullet"/>
      <w:lvlText w:val="•"/>
      <w:lvlJc w:val="left"/>
      <w:pPr>
        <w:ind w:left="4920" w:hanging="240"/>
      </w:pPr>
      <w:rPr>
        <w:rFonts w:hint="default"/>
        <w:lang w:val="ro-RO" w:eastAsia="en-US" w:bidi="ar-SA"/>
      </w:rPr>
    </w:lvl>
    <w:lvl w:ilvl="8" w:tplc="F5F45130">
      <w:numFmt w:val="bullet"/>
      <w:lvlText w:val="•"/>
      <w:lvlJc w:val="left"/>
      <w:pPr>
        <w:ind w:left="5608" w:hanging="240"/>
      </w:pPr>
      <w:rPr>
        <w:rFonts w:hint="default"/>
        <w:lang w:val="ro-RO" w:eastAsia="en-US" w:bidi="ar-SA"/>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1D253C15"/>
    <w:multiLevelType w:val="hybridMultilevel"/>
    <w:tmpl w:val="709202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DBF3100"/>
    <w:multiLevelType w:val="hybridMultilevel"/>
    <w:tmpl w:val="1062F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00C6E5C"/>
    <w:multiLevelType w:val="hybridMultilevel"/>
    <w:tmpl w:val="1B169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C5C7640"/>
    <w:multiLevelType w:val="hybridMultilevel"/>
    <w:tmpl w:val="90104294"/>
    <w:lvl w:ilvl="0" w:tplc="B532BCC8">
      <w:start w:val="1"/>
      <w:numFmt w:val="lowerLetter"/>
      <w:lvlText w:val="%1)"/>
      <w:lvlJc w:val="left"/>
      <w:pPr>
        <w:ind w:left="107" w:hanging="259"/>
      </w:pPr>
      <w:rPr>
        <w:rFonts w:ascii="Times New Roman" w:eastAsia="Times New Roman" w:hAnsi="Times New Roman" w:cs="Times New Roman" w:hint="default"/>
        <w:b w:val="0"/>
        <w:bCs w:val="0"/>
        <w:i w:val="0"/>
        <w:iCs w:val="0"/>
        <w:spacing w:val="0"/>
        <w:w w:val="100"/>
        <w:sz w:val="22"/>
        <w:szCs w:val="22"/>
        <w:lang w:val="ro-RO" w:eastAsia="en-US" w:bidi="ar-SA"/>
      </w:rPr>
    </w:lvl>
    <w:lvl w:ilvl="1" w:tplc="D7126574">
      <w:numFmt w:val="bullet"/>
      <w:lvlText w:val="•"/>
      <w:lvlJc w:val="left"/>
      <w:pPr>
        <w:ind w:left="788" w:hanging="259"/>
      </w:pPr>
      <w:rPr>
        <w:rFonts w:hint="default"/>
        <w:lang w:val="ro-RO" w:eastAsia="en-US" w:bidi="ar-SA"/>
      </w:rPr>
    </w:lvl>
    <w:lvl w:ilvl="2" w:tplc="A3849E3A">
      <w:numFmt w:val="bullet"/>
      <w:lvlText w:val="•"/>
      <w:lvlJc w:val="left"/>
      <w:pPr>
        <w:ind w:left="1477" w:hanging="259"/>
      </w:pPr>
      <w:rPr>
        <w:rFonts w:hint="default"/>
        <w:lang w:val="ro-RO" w:eastAsia="en-US" w:bidi="ar-SA"/>
      </w:rPr>
    </w:lvl>
    <w:lvl w:ilvl="3" w:tplc="A32C3B1C">
      <w:numFmt w:val="bullet"/>
      <w:lvlText w:val="•"/>
      <w:lvlJc w:val="left"/>
      <w:pPr>
        <w:ind w:left="2165" w:hanging="259"/>
      </w:pPr>
      <w:rPr>
        <w:rFonts w:hint="default"/>
        <w:lang w:val="ro-RO" w:eastAsia="en-US" w:bidi="ar-SA"/>
      </w:rPr>
    </w:lvl>
    <w:lvl w:ilvl="4" w:tplc="2ED03EDC">
      <w:numFmt w:val="bullet"/>
      <w:lvlText w:val="•"/>
      <w:lvlJc w:val="left"/>
      <w:pPr>
        <w:ind w:left="2854" w:hanging="259"/>
      </w:pPr>
      <w:rPr>
        <w:rFonts w:hint="default"/>
        <w:lang w:val="ro-RO" w:eastAsia="en-US" w:bidi="ar-SA"/>
      </w:rPr>
    </w:lvl>
    <w:lvl w:ilvl="5" w:tplc="105CD698">
      <w:numFmt w:val="bullet"/>
      <w:lvlText w:val="•"/>
      <w:lvlJc w:val="left"/>
      <w:pPr>
        <w:ind w:left="3543" w:hanging="259"/>
      </w:pPr>
      <w:rPr>
        <w:rFonts w:hint="default"/>
        <w:lang w:val="ro-RO" w:eastAsia="en-US" w:bidi="ar-SA"/>
      </w:rPr>
    </w:lvl>
    <w:lvl w:ilvl="6" w:tplc="0186D852">
      <w:numFmt w:val="bullet"/>
      <w:lvlText w:val="•"/>
      <w:lvlJc w:val="left"/>
      <w:pPr>
        <w:ind w:left="4231" w:hanging="259"/>
      </w:pPr>
      <w:rPr>
        <w:rFonts w:hint="default"/>
        <w:lang w:val="ro-RO" w:eastAsia="en-US" w:bidi="ar-SA"/>
      </w:rPr>
    </w:lvl>
    <w:lvl w:ilvl="7" w:tplc="6938F57E">
      <w:numFmt w:val="bullet"/>
      <w:lvlText w:val="•"/>
      <w:lvlJc w:val="left"/>
      <w:pPr>
        <w:ind w:left="4920" w:hanging="259"/>
      </w:pPr>
      <w:rPr>
        <w:rFonts w:hint="default"/>
        <w:lang w:val="ro-RO" w:eastAsia="en-US" w:bidi="ar-SA"/>
      </w:rPr>
    </w:lvl>
    <w:lvl w:ilvl="8" w:tplc="67D02500">
      <w:numFmt w:val="bullet"/>
      <w:lvlText w:val="•"/>
      <w:lvlJc w:val="left"/>
      <w:pPr>
        <w:ind w:left="5608" w:hanging="259"/>
      </w:pPr>
      <w:rPr>
        <w:rFonts w:hint="default"/>
        <w:lang w:val="ro-RO" w:eastAsia="en-US" w:bidi="ar-SA"/>
      </w:rPr>
    </w:lvl>
  </w:abstractNum>
  <w:abstractNum w:abstractNumId="38" w15:restartNumberingAfterBreak="0">
    <w:nsid w:val="5CC54E3B"/>
    <w:multiLevelType w:val="hybridMultilevel"/>
    <w:tmpl w:val="E62CE1C4"/>
    <w:lvl w:ilvl="0" w:tplc="04190001">
      <w:start w:val="1"/>
      <w:numFmt w:val="bullet"/>
      <w:lvlText w:val=""/>
      <w:lvlJc w:val="left"/>
      <w:pPr>
        <w:ind w:left="864" w:hanging="360"/>
      </w:pPr>
      <w:rPr>
        <w:rFonts w:ascii="Symbol" w:hAnsi="Symbol" w:hint="default"/>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3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15:restartNumberingAfterBreak="0">
    <w:nsid w:val="66B03B88"/>
    <w:multiLevelType w:val="hybridMultilevel"/>
    <w:tmpl w:val="46441E08"/>
    <w:lvl w:ilvl="0" w:tplc="73C60B5A">
      <w:start w:val="1"/>
      <w:numFmt w:val="lowerLetter"/>
      <w:lvlText w:val="%1)"/>
      <w:lvlJc w:val="left"/>
      <w:pPr>
        <w:ind w:left="107" w:hanging="226"/>
      </w:pPr>
      <w:rPr>
        <w:rFonts w:ascii="Times New Roman" w:eastAsia="Times New Roman" w:hAnsi="Times New Roman" w:cs="Times New Roman" w:hint="default"/>
        <w:b w:val="0"/>
        <w:bCs w:val="0"/>
        <w:i w:val="0"/>
        <w:iCs w:val="0"/>
        <w:spacing w:val="0"/>
        <w:w w:val="100"/>
        <w:sz w:val="22"/>
        <w:szCs w:val="22"/>
        <w:lang w:val="ro-RO" w:eastAsia="en-US" w:bidi="ar-SA"/>
      </w:rPr>
    </w:lvl>
    <w:lvl w:ilvl="1" w:tplc="EAB84BEC">
      <w:numFmt w:val="bullet"/>
      <w:lvlText w:val="•"/>
      <w:lvlJc w:val="left"/>
      <w:pPr>
        <w:ind w:left="788" w:hanging="226"/>
      </w:pPr>
      <w:rPr>
        <w:rFonts w:hint="default"/>
        <w:lang w:val="ro-RO" w:eastAsia="en-US" w:bidi="ar-SA"/>
      </w:rPr>
    </w:lvl>
    <w:lvl w:ilvl="2" w:tplc="0B30978A">
      <w:numFmt w:val="bullet"/>
      <w:lvlText w:val="•"/>
      <w:lvlJc w:val="left"/>
      <w:pPr>
        <w:ind w:left="1477" w:hanging="226"/>
      </w:pPr>
      <w:rPr>
        <w:rFonts w:hint="default"/>
        <w:lang w:val="ro-RO" w:eastAsia="en-US" w:bidi="ar-SA"/>
      </w:rPr>
    </w:lvl>
    <w:lvl w:ilvl="3" w:tplc="17F0D8D2">
      <w:numFmt w:val="bullet"/>
      <w:lvlText w:val="•"/>
      <w:lvlJc w:val="left"/>
      <w:pPr>
        <w:ind w:left="2165" w:hanging="226"/>
      </w:pPr>
      <w:rPr>
        <w:rFonts w:hint="default"/>
        <w:lang w:val="ro-RO" w:eastAsia="en-US" w:bidi="ar-SA"/>
      </w:rPr>
    </w:lvl>
    <w:lvl w:ilvl="4" w:tplc="67A0F818">
      <w:numFmt w:val="bullet"/>
      <w:lvlText w:val="•"/>
      <w:lvlJc w:val="left"/>
      <w:pPr>
        <w:ind w:left="2854" w:hanging="226"/>
      </w:pPr>
      <w:rPr>
        <w:rFonts w:hint="default"/>
        <w:lang w:val="ro-RO" w:eastAsia="en-US" w:bidi="ar-SA"/>
      </w:rPr>
    </w:lvl>
    <w:lvl w:ilvl="5" w:tplc="43E2AD68">
      <w:numFmt w:val="bullet"/>
      <w:lvlText w:val="•"/>
      <w:lvlJc w:val="left"/>
      <w:pPr>
        <w:ind w:left="3543" w:hanging="226"/>
      </w:pPr>
      <w:rPr>
        <w:rFonts w:hint="default"/>
        <w:lang w:val="ro-RO" w:eastAsia="en-US" w:bidi="ar-SA"/>
      </w:rPr>
    </w:lvl>
    <w:lvl w:ilvl="6" w:tplc="ED2A2C4E">
      <w:numFmt w:val="bullet"/>
      <w:lvlText w:val="•"/>
      <w:lvlJc w:val="left"/>
      <w:pPr>
        <w:ind w:left="4231" w:hanging="226"/>
      </w:pPr>
      <w:rPr>
        <w:rFonts w:hint="default"/>
        <w:lang w:val="ro-RO" w:eastAsia="en-US" w:bidi="ar-SA"/>
      </w:rPr>
    </w:lvl>
    <w:lvl w:ilvl="7" w:tplc="32B0D266">
      <w:numFmt w:val="bullet"/>
      <w:lvlText w:val="•"/>
      <w:lvlJc w:val="left"/>
      <w:pPr>
        <w:ind w:left="4920" w:hanging="226"/>
      </w:pPr>
      <w:rPr>
        <w:rFonts w:hint="default"/>
        <w:lang w:val="ro-RO" w:eastAsia="en-US" w:bidi="ar-SA"/>
      </w:rPr>
    </w:lvl>
    <w:lvl w:ilvl="8" w:tplc="17DCB93A">
      <w:numFmt w:val="bullet"/>
      <w:lvlText w:val="•"/>
      <w:lvlJc w:val="left"/>
      <w:pPr>
        <w:ind w:left="5608" w:hanging="226"/>
      </w:pPr>
      <w:rPr>
        <w:rFonts w:hint="default"/>
        <w:lang w:val="ro-RO" w:eastAsia="en-US" w:bidi="ar-SA"/>
      </w:r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3"/>
  </w:num>
  <w:num w:numId="2" w16cid:durableId="588461651">
    <w:abstractNumId w:val="32"/>
  </w:num>
  <w:num w:numId="3" w16cid:durableId="198515380">
    <w:abstractNumId w:val="15"/>
  </w:num>
  <w:num w:numId="4" w16cid:durableId="1317799618">
    <w:abstractNumId w:val="19"/>
  </w:num>
  <w:num w:numId="5" w16cid:durableId="567611828">
    <w:abstractNumId w:val="16"/>
  </w:num>
  <w:num w:numId="6" w16cid:durableId="884637082">
    <w:abstractNumId w:val="9"/>
  </w:num>
  <w:num w:numId="7" w16cid:durableId="188027168">
    <w:abstractNumId w:val="30"/>
  </w:num>
  <w:num w:numId="8" w16cid:durableId="460155978">
    <w:abstractNumId w:val="13"/>
  </w:num>
  <w:num w:numId="9" w16cid:durableId="1883050709">
    <w:abstractNumId w:val="25"/>
  </w:num>
  <w:num w:numId="10" w16cid:durableId="2006784157">
    <w:abstractNumId w:val="26"/>
  </w:num>
  <w:num w:numId="11" w16cid:durableId="716272242">
    <w:abstractNumId w:val="41"/>
  </w:num>
  <w:num w:numId="12" w16cid:durableId="1746226520">
    <w:abstractNumId w:val="29"/>
  </w:num>
  <w:num w:numId="13" w16cid:durableId="573396634">
    <w:abstractNumId w:val="8"/>
  </w:num>
  <w:num w:numId="14" w16cid:durableId="1621760686">
    <w:abstractNumId w:val="27"/>
  </w:num>
  <w:num w:numId="15" w16cid:durableId="2089036456">
    <w:abstractNumId w:val="11"/>
  </w:num>
  <w:num w:numId="16" w16cid:durableId="437020678">
    <w:abstractNumId w:val="43"/>
  </w:num>
  <w:num w:numId="17" w16cid:durableId="297540294">
    <w:abstractNumId w:val="36"/>
  </w:num>
  <w:num w:numId="18" w16cid:durableId="598483814">
    <w:abstractNumId w:val="12"/>
  </w:num>
  <w:num w:numId="19" w16cid:durableId="1804696214">
    <w:abstractNumId w:val="34"/>
  </w:num>
  <w:num w:numId="20" w16cid:durableId="167867748">
    <w:abstractNumId w:val="20"/>
  </w:num>
  <w:num w:numId="21" w16cid:durableId="1369717568">
    <w:abstractNumId w:val="28"/>
  </w:num>
  <w:num w:numId="22" w16cid:durableId="502087268">
    <w:abstractNumId w:val="42"/>
  </w:num>
  <w:num w:numId="23" w16cid:durableId="146828450">
    <w:abstractNumId w:val="14"/>
  </w:num>
  <w:num w:numId="24" w16cid:durableId="1533618016">
    <w:abstractNumId w:val="10"/>
  </w:num>
  <w:num w:numId="25" w16cid:durableId="966395159">
    <w:abstractNumId w:val="21"/>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9"/>
  </w:num>
  <w:num w:numId="33" w16cid:durableId="501237273">
    <w:abstractNumId w:val="17"/>
  </w:num>
  <w:num w:numId="34" w16cid:durableId="774208382">
    <w:abstractNumId w:val="44"/>
  </w:num>
  <w:num w:numId="35" w16cid:durableId="485319774">
    <w:abstractNumId w:val="31"/>
  </w:num>
  <w:num w:numId="36" w16cid:durableId="62534317">
    <w:abstractNumId w:val="5"/>
  </w:num>
  <w:num w:numId="37" w16cid:durableId="1780836263">
    <w:abstractNumId w:val="24"/>
  </w:num>
  <w:num w:numId="38" w16cid:durableId="1272281688">
    <w:abstractNumId w:val="35"/>
  </w:num>
  <w:num w:numId="39" w16cid:durableId="1266693975">
    <w:abstractNumId w:val="40"/>
  </w:num>
  <w:num w:numId="40" w16cid:durableId="1155494125">
    <w:abstractNumId w:val="37"/>
  </w:num>
  <w:num w:numId="41" w16cid:durableId="511452694">
    <w:abstractNumId w:val="6"/>
  </w:num>
  <w:num w:numId="42" w16cid:durableId="1108738780">
    <w:abstractNumId w:val="38"/>
  </w:num>
  <w:num w:numId="43" w16cid:durableId="16393112">
    <w:abstractNumId w:val="22"/>
  </w:num>
  <w:num w:numId="44" w16cid:durableId="976421794">
    <w:abstractNumId w:val="18"/>
  </w:num>
  <w:num w:numId="45" w16cid:durableId="346296331">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393"/>
    <w:rsid w:val="00073D12"/>
    <w:rsid w:val="001E3650"/>
    <w:rsid w:val="00335B08"/>
    <w:rsid w:val="0039109E"/>
    <w:rsid w:val="003F4200"/>
    <w:rsid w:val="0046315F"/>
    <w:rsid w:val="004B0393"/>
    <w:rsid w:val="00661AFC"/>
    <w:rsid w:val="006706A9"/>
    <w:rsid w:val="006D4F0F"/>
    <w:rsid w:val="0074629F"/>
    <w:rsid w:val="00755219"/>
    <w:rsid w:val="007C0348"/>
    <w:rsid w:val="007E70DE"/>
    <w:rsid w:val="008F3854"/>
    <w:rsid w:val="0092457B"/>
    <w:rsid w:val="009C5A9C"/>
    <w:rsid w:val="009E5189"/>
    <w:rsid w:val="00A35AF6"/>
    <w:rsid w:val="00A966EA"/>
    <w:rsid w:val="00AE4CE5"/>
    <w:rsid w:val="00BF7D50"/>
    <w:rsid w:val="00D26FA9"/>
    <w:rsid w:val="00E070D9"/>
    <w:rsid w:val="00EB08A9"/>
    <w:rsid w:val="00F90F6B"/>
    <w:rsid w:val="00FA325A"/>
    <w:rsid w:val="00FD3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DC63"/>
  <w15:chartTrackingRefBased/>
  <w15:docId w15:val="{C6378E5F-C5F8-4352-AC9F-C723502F9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70DE"/>
    <w:pPr>
      <w:spacing w:line="259" w:lineRule="auto"/>
    </w:pPr>
    <w:rPr>
      <w:kern w:val="0"/>
      <w:sz w:val="22"/>
      <w:szCs w:val="22"/>
      <w14:ligatures w14:val="none"/>
    </w:rPr>
  </w:style>
  <w:style w:type="paragraph" w:styleId="1">
    <w:name w:val="heading 1"/>
    <w:basedOn w:val="a"/>
    <w:next w:val="a"/>
    <w:link w:val="10"/>
    <w:qFormat/>
    <w:rsid w:val="004B03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4B03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4B0393"/>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4B039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4B039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B03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B03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4B03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4B03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039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4B039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4B0393"/>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4B0393"/>
    <w:rPr>
      <w:rFonts w:eastAsiaTheme="majorEastAsia" w:cstheme="majorBidi"/>
      <w:i/>
      <w:iCs/>
      <w:color w:val="0F4761" w:themeColor="accent1" w:themeShade="BF"/>
    </w:rPr>
  </w:style>
  <w:style w:type="character" w:customStyle="1" w:styleId="50">
    <w:name w:val="Заголовок 5 Знак"/>
    <w:basedOn w:val="a0"/>
    <w:link w:val="5"/>
    <w:rsid w:val="004B039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B039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B0393"/>
    <w:rPr>
      <w:rFonts w:eastAsiaTheme="majorEastAsia" w:cstheme="majorBidi"/>
      <w:color w:val="595959" w:themeColor="text1" w:themeTint="A6"/>
    </w:rPr>
  </w:style>
  <w:style w:type="character" w:customStyle="1" w:styleId="80">
    <w:name w:val="Заголовок 8 Знак"/>
    <w:basedOn w:val="a0"/>
    <w:link w:val="8"/>
    <w:semiHidden/>
    <w:rsid w:val="004B0393"/>
    <w:rPr>
      <w:rFonts w:eastAsiaTheme="majorEastAsia" w:cstheme="majorBidi"/>
      <w:i/>
      <w:iCs/>
      <w:color w:val="272727" w:themeColor="text1" w:themeTint="D8"/>
    </w:rPr>
  </w:style>
  <w:style w:type="character" w:customStyle="1" w:styleId="90">
    <w:name w:val="Заголовок 9 Знак"/>
    <w:basedOn w:val="a0"/>
    <w:link w:val="9"/>
    <w:semiHidden/>
    <w:rsid w:val="004B0393"/>
    <w:rPr>
      <w:rFonts w:eastAsiaTheme="majorEastAsia" w:cstheme="majorBidi"/>
      <w:color w:val="272727" w:themeColor="text1" w:themeTint="D8"/>
    </w:rPr>
  </w:style>
  <w:style w:type="paragraph" w:styleId="a3">
    <w:name w:val="Title"/>
    <w:basedOn w:val="a"/>
    <w:next w:val="a"/>
    <w:link w:val="a4"/>
    <w:uiPriority w:val="10"/>
    <w:qFormat/>
    <w:rsid w:val="004B0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B0393"/>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4B039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4B039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B0393"/>
    <w:pPr>
      <w:spacing w:before="160"/>
      <w:jc w:val="center"/>
    </w:pPr>
    <w:rPr>
      <w:i/>
      <w:iCs/>
      <w:color w:val="404040" w:themeColor="text1" w:themeTint="BF"/>
    </w:rPr>
  </w:style>
  <w:style w:type="character" w:customStyle="1" w:styleId="22">
    <w:name w:val="Цитата 2 Знак"/>
    <w:basedOn w:val="a0"/>
    <w:link w:val="21"/>
    <w:uiPriority w:val="29"/>
    <w:rsid w:val="004B0393"/>
    <w:rPr>
      <w:i/>
      <w:iCs/>
      <w:color w:val="404040" w:themeColor="text1" w:themeTint="BF"/>
    </w:rPr>
  </w:style>
  <w:style w:type="paragraph" w:styleId="a7">
    <w:name w:val="List Paragraph"/>
    <w:aliases w:val="HotarirePunct1"/>
    <w:basedOn w:val="a"/>
    <w:uiPriority w:val="1"/>
    <w:qFormat/>
    <w:rsid w:val="004B0393"/>
    <w:pPr>
      <w:ind w:left="720"/>
      <w:contextualSpacing/>
    </w:pPr>
  </w:style>
  <w:style w:type="character" w:styleId="a8">
    <w:name w:val="Intense Emphasis"/>
    <w:basedOn w:val="a0"/>
    <w:uiPriority w:val="21"/>
    <w:qFormat/>
    <w:rsid w:val="004B0393"/>
    <w:rPr>
      <w:i/>
      <w:iCs/>
      <w:color w:val="0F4761" w:themeColor="accent1" w:themeShade="BF"/>
    </w:rPr>
  </w:style>
  <w:style w:type="paragraph" w:styleId="a9">
    <w:name w:val="Intense Quote"/>
    <w:basedOn w:val="a"/>
    <w:next w:val="a"/>
    <w:link w:val="aa"/>
    <w:uiPriority w:val="30"/>
    <w:qFormat/>
    <w:rsid w:val="004B03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B0393"/>
    <w:rPr>
      <w:i/>
      <w:iCs/>
      <w:color w:val="0F4761" w:themeColor="accent1" w:themeShade="BF"/>
    </w:rPr>
  </w:style>
  <w:style w:type="character" w:styleId="ab">
    <w:name w:val="Intense Reference"/>
    <w:basedOn w:val="a0"/>
    <w:uiPriority w:val="32"/>
    <w:qFormat/>
    <w:rsid w:val="004B0393"/>
    <w:rPr>
      <w:b/>
      <w:bCs/>
      <w:smallCaps/>
      <w:color w:val="0F4761" w:themeColor="accent1" w:themeShade="BF"/>
      <w:spacing w:val="5"/>
    </w:rPr>
  </w:style>
  <w:style w:type="numbering" w:customStyle="1" w:styleId="11">
    <w:name w:val="Нет списка1"/>
    <w:next w:val="a2"/>
    <w:uiPriority w:val="99"/>
    <w:semiHidden/>
    <w:unhideWhenUsed/>
    <w:rsid w:val="007E70DE"/>
  </w:style>
  <w:style w:type="paragraph" w:styleId="ac">
    <w:name w:val="footer"/>
    <w:basedOn w:val="a"/>
    <w:link w:val="ad"/>
    <w:uiPriority w:val="99"/>
    <w:rsid w:val="007E70D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d">
    <w:name w:val="Нижний колонтитул Знак"/>
    <w:basedOn w:val="a0"/>
    <w:link w:val="ac"/>
    <w:uiPriority w:val="99"/>
    <w:rsid w:val="007E70DE"/>
    <w:rPr>
      <w:rFonts w:ascii="Times New Roman" w:eastAsia="Times New Roman" w:hAnsi="Times New Roman" w:cs="Times New Roman"/>
      <w:noProof/>
      <w:kern w:val="0"/>
      <w:lang w:val="ro-RO"/>
      <w14:ligatures w14:val="none"/>
    </w:rPr>
  </w:style>
  <w:style w:type="character" w:styleId="ae">
    <w:name w:val="page number"/>
    <w:basedOn w:val="a0"/>
    <w:rsid w:val="007E70DE"/>
  </w:style>
  <w:style w:type="paragraph" w:styleId="af">
    <w:name w:val="Body Text"/>
    <w:basedOn w:val="a"/>
    <w:link w:val="af0"/>
    <w:uiPriority w:val="1"/>
    <w:qFormat/>
    <w:rsid w:val="007E70DE"/>
    <w:pPr>
      <w:spacing w:after="0" w:line="240" w:lineRule="auto"/>
    </w:pPr>
    <w:rPr>
      <w:rFonts w:ascii="Baltica RR" w:eastAsia="Times New Roman" w:hAnsi="Baltica RR" w:cs="Times New Roman"/>
      <w:sz w:val="24"/>
      <w:szCs w:val="20"/>
      <w:lang w:val="ro-RO"/>
    </w:rPr>
  </w:style>
  <w:style w:type="character" w:customStyle="1" w:styleId="af0">
    <w:name w:val="Основной текст Знак"/>
    <w:basedOn w:val="a0"/>
    <w:link w:val="af"/>
    <w:rsid w:val="007E70DE"/>
    <w:rPr>
      <w:rFonts w:ascii="Baltica RR" w:eastAsia="Times New Roman" w:hAnsi="Baltica RR" w:cs="Times New Roman"/>
      <w:kern w:val="0"/>
      <w:szCs w:val="20"/>
      <w:lang w:val="ro-RO"/>
      <w14:ligatures w14:val="none"/>
    </w:rPr>
  </w:style>
  <w:style w:type="paragraph" w:styleId="af1">
    <w:name w:val="header"/>
    <w:basedOn w:val="a"/>
    <w:link w:val="af2"/>
    <w:rsid w:val="007E70D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basedOn w:val="a0"/>
    <w:link w:val="af1"/>
    <w:rsid w:val="007E70DE"/>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7E70D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4">
    <w:name w:val="Основной текст с отступом Знак"/>
    <w:basedOn w:val="a0"/>
    <w:link w:val="af3"/>
    <w:rsid w:val="007E70DE"/>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7E70DE"/>
    <w:pPr>
      <w:spacing w:after="0" w:line="240" w:lineRule="auto"/>
      <w:ind w:firstLine="567"/>
    </w:pPr>
    <w:rPr>
      <w:rFonts w:ascii="Baltica RR" w:eastAsia="Times New Roman" w:hAnsi="Baltica RR" w:cs="Times New Roman"/>
      <w:sz w:val="24"/>
      <w:szCs w:val="20"/>
      <w:lang w:val="ro-RO" w:eastAsia="ru-RU"/>
    </w:rPr>
  </w:style>
  <w:style w:type="character" w:customStyle="1" w:styleId="24">
    <w:name w:val="Основной текст с отступом 2 Знак"/>
    <w:basedOn w:val="a0"/>
    <w:link w:val="23"/>
    <w:rsid w:val="007E70DE"/>
    <w:rPr>
      <w:rFonts w:ascii="Baltica RR" w:eastAsia="Times New Roman" w:hAnsi="Baltica RR" w:cs="Times New Roman"/>
      <w:kern w:val="0"/>
      <w:szCs w:val="20"/>
      <w:lang w:val="ro-RO" w:eastAsia="ru-RU"/>
      <w14:ligatures w14:val="none"/>
    </w:rPr>
  </w:style>
  <w:style w:type="paragraph" w:styleId="25">
    <w:name w:val="Body Text 2"/>
    <w:basedOn w:val="a"/>
    <w:link w:val="26"/>
    <w:rsid w:val="007E70D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6">
    <w:name w:val="Основной текст 2 Знак"/>
    <w:basedOn w:val="a0"/>
    <w:link w:val="25"/>
    <w:rsid w:val="007E70DE"/>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7E70DE"/>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0"/>
    <w:link w:val="af5"/>
    <w:semiHidden/>
    <w:rsid w:val="007E70DE"/>
    <w:rPr>
      <w:rFonts w:ascii="Tahoma" w:eastAsia="Times New Roman" w:hAnsi="Tahoma" w:cs="Tahoma"/>
      <w:kern w:val="0"/>
      <w:sz w:val="16"/>
      <w:szCs w:val="16"/>
      <w:lang w:eastAsia="ru-RU"/>
      <w14:ligatures w14:val="none"/>
    </w:rPr>
  </w:style>
  <w:style w:type="table" w:styleId="af7">
    <w:name w:val="Table Grid"/>
    <w:basedOn w:val="a1"/>
    <w:uiPriority w:val="39"/>
    <w:rsid w:val="007E70DE"/>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7E70D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
    <w:rsid w:val="007E70D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7E70DE"/>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
    <w:link w:val="32"/>
    <w:rsid w:val="007E70DE"/>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0"/>
    <w:link w:val="31"/>
    <w:rsid w:val="007E70DE"/>
    <w:rPr>
      <w:rFonts w:ascii="Times New Roman" w:eastAsia="Times New Roman" w:hAnsi="Times New Roman" w:cs="Times New Roman"/>
      <w:kern w:val="0"/>
      <w:sz w:val="16"/>
      <w:szCs w:val="16"/>
      <w:lang w:val="ro-RO"/>
      <w14:ligatures w14:val="none"/>
    </w:rPr>
  </w:style>
  <w:style w:type="character" w:styleId="af9">
    <w:name w:val="Hyperlink"/>
    <w:uiPriority w:val="99"/>
    <w:rsid w:val="007E70DE"/>
    <w:rPr>
      <w:color w:val="0000FF"/>
      <w:u w:val="single"/>
    </w:rPr>
  </w:style>
  <w:style w:type="paragraph" w:customStyle="1" w:styleId="cp">
    <w:name w:val="cp"/>
    <w:basedOn w:val="a"/>
    <w:rsid w:val="007E70D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
    <w:rsid w:val="007E70D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
    <w:qFormat/>
    <w:rsid w:val="007E70D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
    <w:rsid w:val="007E70D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7E70D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7E70D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
    <w:rsid w:val="007E70DE"/>
    <w:pPr>
      <w:spacing w:after="240" w:line="240" w:lineRule="auto"/>
    </w:pPr>
    <w:rPr>
      <w:rFonts w:ascii="Times New Roman" w:eastAsia="Times New Roman" w:hAnsi="Times New Roman" w:cs="Times New Roman"/>
      <w:sz w:val="24"/>
      <w:szCs w:val="20"/>
      <w:lang w:val="en-US"/>
    </w:rPr>
  </w:style>
  <w:style w:type="paragraph" w:styleId="afa">
    <w:name w:val="TOC Heading"/>
    <w:basedOn w:val="1"/>
    <w:next w:val="a"/>
    <w:uiPriority w:val="39"/>
    <w:unhideWhenUsed/>
    <w:qFormat/>
    <w:rsid w:val="007E70DE"/>
    <w:pPr>
      <w:spacing w:before="240" w:after="0"/>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7E70DE"/>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7E70DE"/>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7E70DE"/>
    <w:pPr>
      <w:spacing w:after="100"/>
      <w:ind w:left="440"/>
    </w:pPr>
    <w:rPr>
      <w:rFonts w:ascii="Calibri" w:eastAsia="SimSun" w:hAnsi="Calibri" w:cs="Times New Roman"/>
      <w:lang w:val="en-US"/>
    </w:rPr>
  </w:style>
  <w:style w:type="paragraph" w:styleId="afb">
    <w:name w:val="footnote text"/>
    <w:basedOn w:val="a"/>
    <w:link w:val="afc"/>
    <w:rsid w:val="007E70DE"/>
    <w:pPr>
      <w:spacing w:after="0" w:line="240" w:lineRule="auto"/>
      <w:jc w:val="both"/>
    </w:pPr>
    <w:rPr>
      <w:rFonts w:ascii="Times New Roman" w:eastAsia="Times New Roman" w:hAnsi="Times New Roman" w:cs="Times New Roman"/>
      <w:sz w:val="20"/>
      <w:szCs w:val="20"/>
      <w:lang w:val="en-US"/>
    </w:rPr>
  </w:style>
  <w:style w:type="character" w:customStyle="1" w:styleId="afc">
    <w:name w:val="Текст сноски Знак"/>
    <w:basedOn w:val="a0"/>
    <w:link w:val="afb"/>
    <w:rsid w:val="007E70DE"/>
    <w:rPr>
      <w:rFonts w:ascii="Times New Roman" w:eastAsia="Times New Roman" w:hAnsi="Times New Roman" w:cs="Times New Roman"/>
      <w:kern w:val="0"/>
      <w:sz w:val="20"/>
      <w:szCs w:val="20"/>
      <w:lang w:val="en-US"/>
      <w14:ligatures w14:val="none"/>
    </w:rPr>
  </w:style>
  <w:style w:type="character" w:styleId="afd">
    <w:name w:val="footnote reference"/>
    <w:rsid w:val="007E70DE"/>
    <w:rPr>
      <w:vertAlign w:val="superscript"/>
    </w:rPr>
  </w:style>
  <w:style w:type="character" w:styleId="afe">
    <w:name w:val="annotation reference"/>
    <w:uiPriority w:val="99"/>
    <w:rsid w:val="007E70DE"/>
    <w:rPr>
      <w:sz w:val="16"/>
      <w:szCs w:val="16"/>
    </w:rPr>
  </w:style>
  <w:style w:type="paragraph" w:styleId="aff">
    <w:name w:val="annotation text"/>
    <w:basedOn w:val="a"/>
    <w:link w:val="aff0"/>
    <w:uiPriority w:val="99"/>
    <w:rsid w:val="007E70DE"/>
    <w:pPr>
      <w:spacing w:after="0" w:line="240" w:lineRule="auto"/>
    </w:pPr>
    <w:rPr>
      <w:rFonts w:ascii="Times New Roman" w:eastAsia="Times New Roman" w:hAnsi="Times New Roman" w:cs="Times New Roman"/>
      <w:sz w:val="20"/>
      <w:szCs w:val="20"/>
      <w:lang w:eastAsia="ru-RU"/>
    </w:rPr>
  </w:style>
  <w:style w:type="character" w:customStyle="1" w:styleId="aff0">
    <w:name w:val="Текст примечания Знак"/>
    <w:basedOn w:val="a0"/>
    <w:link w:val="aff"/>
    <w:uiPriority w:val="99"/>
    <w:rsid w:val="007E70DE"/>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7E70DE"/>
    <w:rPr>
      <w:b/>
      <w:bCs/>
    </w:rPr>
  </w:style>
  <w:style w:type="character" w:customStyle="1" w:styleId="aff2">
    <w:name w:val="Тема примечания Знак"/>
    <w:basedOn w:val="aff0"/>
    <w:link w:val="aff1"/>
    <w:rsid w:val="007E70DE"/>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7E70DE"/>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7E70DE"/>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7E70DE"/>
  </w:style>
  <w:style w:type="paragraph" w:customStyle="1" w:styleId="Style3">
    <w:name w:val="Style3"/>
    <w:basedOn w:val="3"/>
    <w:link w:val="Style3Char"/>
    <w:qFormat/>
    <w:rsid w:val="007E70DE"/>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7E70DE"/>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7E70DE"/>
    <w:pPr>
      <w:spacing w:after="100" w:line="276" w:lineRule="auto"/>
      <w:ind w:left="660"/>
    </w:pPr>
    <w:rPr>
      <w:rFonts w:ascii="Calibri" w:eastAsia="Times New Roman" w:hAnsi="Calibri" w:cs="Times New Roman"/>
      <w:lang w:val="en-US"/>
    </w:rPr>
  </w:style>
  <w:style w:type="paragraph" w:styleId="51">
    <w:name w:val="toc 5"/>
    <w:basedOn w:val="a"/>
    <w:next w:val="a"/>
    <w:autoRedefine/>
    <w:uiPriority w:val="39"/>
    <w:unhideWhenUsed/>
    <w:rsid w:val="007E70DE"/>
    <w:pPr>
      <w:spacing w:after="100" w:line="276" w:lineRule="auto"/>
      <w:ind w:left="880"/>
    </w:pPr>
    <w:rPr>
      <w:rFonts w:ascii="Calibri" w:eastAsia="Times New Roman" w:hAnsi="Calibri" w:cs="Times New Roman"/>
      <w:lang w:val="en-US"/>
    </w:rPr>
  </w:style>
  <w:style w:type="paragraph" w:styleId="61">
    <w:name w:val="toc 6"/>
    <w:basedOn w:val="a"/>
    <w:next w:val="a"/>
    <w:autoRedefine/>
    <w:uiPriority w:val="39"/>
    <w:unhideWhenUsed/>
    <w:rsid w:val="007E70DE"/>
    <w:pPr>
      <w:spacing w:after="100" w:line="276" w:lineRule="auto"/>
      <w:ind w:left="1100"/>
    </w:pPr>
    <w:rPr>
      <w:rFonts w:ascii="Calibri" w:eastAsia="Times New Roman" w:hAnsi="Calibri" w:cs="Times New Roman"/>
      <w:lang w:val="en-US"/>
    </w:rPr>
  </w:style>
  <w:style w:type="paragraph" w:styleId="71">
    <w:name w:val="toc 7"/>
    <w:basedOn w:val="a"/>
    <w:next w:val="a"/>
    <w:autoRedefine/>
    <w:uiPriority w:val="39"/>
    <w:unhideWhenUsed/>
    <w:rsid w:val="007E70DE"/>
    <w:pPr>
      <w:spacing w:after="100" w:line="276" w:lineRule="auto"/>
      <w:ind w:left="1320"/>
    </w:pPr>
    <w:rPr>
      <w:rFonts w:ascii="Calibri" w:eastAsia="Times New Roman" w:hAnsi="Calibri" w:cs="Times New Roman"/>
      <w:lang w:val="en-US"/>
    </w:rPr>
  </w:style>
  <w:style w:type="paragraph" w:styleId="81">
    <w:name w:val="toc 8"/>
    <w:basedOn w:val="a"/>
    <w:next w:val="a"/>
    <w:autoRedefine/>
    <w:uiPriority w:val="39"/>
    <w:unhideWhenUsed/>
    <w:rsid w:val="007E70DE"/>
    <w:pPr>
      <w:spacing w:after="100" w:line="276" w:lineRule="auto"/>
      <w:ind w:left="1540"/>
    </w:pPr>
    <w:rPr>
      <w:rFonts w:ascii="Calibri" w:eastAsia="Times New Roman" w:hAnsi="Calibri" w:cs="Times New Roman"/>
      <w:lang w:val="en-US"/>
    </w:rPr>
  </w:style>
  <w:style w:type="paragraph" w:styleId="91">
    <w:name w:val="toc 9"/>
    <w:basedOn w:val="a"/>
    <w:next w:val="a"/>
    <w:autoRedefine/>
    <w:uiPriority w:val="39"/>
    <w:unhideWhenUsed/>
    <w:rsid w:val="007E70DE"/>
    <w:pPr>
      <w:spacing w:after="100" w:line="276" w:lineRule="auto"/>
      <w:ind w:left="1760"/>
    </w:pPr>
    <w:rPr>
      <w:rFonts w:ascii="Calibri" w:eastAsia="Times New Roman" w:hAnsi="Calibri" w:cs="Times New Roman"/>
      <w:lang w:val="en-US"/>
    </w:rPr>
  </w:style>
  <w:style w:type="paragraph" w:customStyle="1" w:styleId="Style153">
    <w:name w:val="Style153"/>
    <w:basedOn w:val="a"/>
    <w:uiPriority w:val="99"/>
    <w:rsid w:val="007E70D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E70DE"/>
    <w:rPr>
      <w:rFonts w:ascii="Times New Roman" w:hAnsi="Times New Roman" w:cs="Times New Roman"/>
      <w:b/>
      <w:bCs/>
      <w:i/>
      <w:iCs/>
      <w:sz w:val="22"/>
      <w:szCs w:val="22"/>
    </w:rPr>
  </w:style>
  <w:style w:type="paragraph" w:customStyle="1" w:styleId="Style73">
    <w:name w:val="Style73"/>
    <w:basedOn w:val="a"/>
    <w:uiPriority w:val="99"/>
    <w:rsid w:val="007E70D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E70DE"/>
    <w:rPr>
      <w:rFonts w:ascii="Times New Roman" w:hAnsi="Times New Roman" w:cs="Times New Roman"/>
      <w:sz w:val="22"/>
      <w:szCs w:val="22"/>
    </w:rPr>
  </w:style>
  <w:style w:type="paragraph" w:styleId="HTML">
    <w:name w:val="HTML Preformatted"/>
    <w:basedOn w:val="a"/>
    <w:link w:val="HTML0"/>
    <w:uiPriority w:val="99"/>
    <w:semiHidden/>
    <w:unhideWhenUsed/>
    <w:rsid w:val="007E70D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0"/>
    <w:link w:val="HTML"/>
    <w:uiPriority w:val="99"/>
    <w:semiHidden/>
    <w:rsid w:val="007E70D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E70DE"/>
    <w:rPr>
      <w:rFonts w:ascii="Times New Roman" w:eastAsia="Calibri" w:hAnsi="Times New Roman" w:cs="Times New Roman"/>
      <w:b/>
      <w:kern w:val="0"/>
      <w:lang w:val="ru-RU" w:eastAsia="ru-RU" w:bidi="ar-SA"/>
      <w14:ligatures w14:val="none"/>
    </w:rPr>
  </w:style>
  <w:style w:type="character" w:customStyle="1" w:styleId="shorttext">
    <w:name w:val="short_text"/>
    <w:rsid w:val="007E70DE"/>
  </w:style>
  <w:style w:type="paragraph" w:styleId="aff3">
    <w:name w:val="caption"/>
    <w:basedOn w:val="a"/>
    <w:qFormat/>
    <w:rsid w:val="007E70DE"/>
    <w:pPr>
      <w:spacing w:before="240" w:after="60" w:line="240" w:lineRule="auto"/>
      <w:jc w:val="center"/>
    </w:pPr>
    <w:rPr>
      <w:rFonts w:ascii="Arial" w:eastAsia="Times New Roman" w:hAnsi="Arial" w:cs="Times New Roman"/>
      <w:b/>
      <w:kern w:val="28"/>
      <w:sz w:val="32"/>
      <w:szCs w:val="20"/>
      <w:lang w:eastAsia="ru-RU"/>
    </w:rPr>
  </w:style>
  <w:style w:type="character" w:customStyle="1" w:styleId="aff4">
    <w:name w:val="Основной текст + Курсив"/>
    <w:rsid w:val="007E70DE"/>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7E70DE"/>
    <w:rPr>
      <w:b/>
      <w:bCs/>
    </w:rPr>
  </w:style>
  <w:style w:type="paragraph" w:styleId="aff6">
    <w:name w:val="Revision"/>
    <w:hidden/>
    <w:uiPriority w:val="99"/>
    <w:semiHidden/>
    <w:rsid w:val="007E70DE"/>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7E70D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7E70D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7E70D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7E70D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7E70DE"/>
    <w:rPr>
      <w:color w:val="808080"/>
    </w:rPr>
  </w:style>
  <w:style w:type="character" w:customStyle="1" w:styleId="ln2paragraf1">
    <w:name w:val="ln2paragraf1"/>
    <w:rsid w:val="007E70DE"/>
    <w:rPr>
      <w:b/>
      <w:bCs/>
    </w:rPr>
  </w:style>
  <w:style w:type="character" w:customStyle="1" w:styleId="ln2tparagraf">
    <w:name w:val="ln2tparagraf"/>
    <w:rsid w:val="007E70DE"/>
  </w:style>
  <w:style w:type="character" w:customStyle="1" w:styleId="ln2tpunct">
    <w:name w:val="ln2tpunct"/>
    <w:rsid w:val="007E70DE"/>
  </w:style>
  <w:style w:type="paragraph" w:customStyle="1" w:styleId="nt">
    <w:name w:val="nt"/>
    <w:basedOn w:val="a"/>
    <w:rsid w:val="007E70DE"/>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7E70DE"/>
    <w:rPr>
      <w:b/>
      <w:bCs/>
      <w:sz w:val="26"/>
      <w:szCs w:val="26"/>
    </w:rPr>
  </w:style>
  <w:style w:type="paragraph" w:customStyle="1" w:styleId="DefaultText">
    <w:name w:val="Default Text"/>
    <w:basedOn w:val="a"/>
    <w:link w:val="DefaultTextChar"/>
    <w:uiPriority w:val="99"/>
    <w:rsid w:val="007E70DE"/>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7E70DE"/>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A325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325A"/>
    <w:pPr>
      <w:widowControl w:val="0"/>
      <w:autoSpaceDE w:val="0"/>
      <w:autoSpaceDN w:val="0"/>
      <w:spacing w:after="0" w:line="240" w:lineRule="auto"/>
      <w:ind w:left="107"/>
    </w:pPr>
    <w:rPr>
      <w:rFonts w:ascii="Times New Roman" w:eastAsia="Times New Roman" w:hAnsi="Times New Roman" w:cs="Times New Roman"/>
      <w:lang w:val="ro-RO"/>
    </w:rPr>
  </w:style>
  <w:style w:type="character" w:styleId="aff8">
    <w:name w:val="Unresolved Mention"/>
    <w:basedOn w:val="a0"/>
    <w:uiPriority w:val="99"/>
    <w:semiHidden/>
    <w:unhideWhenUsed/>
    <w:rsid w:val="00FA3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5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hyperlink" Target="http://www.mtender.gov.md" TargetMode="External"/><Relationship Id="rId2" Type="http://schemas.openxmlformats.org/officeDocument/2006/relationships/styles" Target="styles.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causeni.org/achizitii-publi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84</Pages>
  <Words>28718</Words>
  <Characters>163697</Characters>
  <Application>Microsoft Office Word</Application>
  <DocSecurity>0</DocSecurity>
  <Lines>1364</Lines>
  <Paragraphs>384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2026-02-03T09:55:00Z</dcterms:created>
  <dcterms:modified xsi:type="dcterms:W3CDTF">2026-02-09T13:56:00Z</dcterms:modified>
</cp:coreProperties>
</file>