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60B47195"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950A5C">
        <w:rPr>
          <w:rFonts w:ascii="Arial Narrow" w:hAnsi="Arial Narrow"/>
          <w:b/>
        </w:rPr>
        <w:t xml:space="preserve">Lucrări de </w:t>
      </w:r>
      <w:r w:rsidR="00950A5C" w:rsidRPr="00950A5C">
        <w:rPr>
          <w:rFonts w:ascii="Arial Narrow" w:hAnsi="Arial Narrow"/>
          <w:b/>
        </w:rPr>
        <w:t>r</w:t>
      </w:r>
      <w:r w:rsidR="00950A5C" w:rsidRPr="00950A5C">
        <w:rPr>
          <w:rFonts w:ascii="Arial Narrow" w:hAnsi="Arial Narrow"/>
          <w:b/>
          <w:lang w:val="en-US"/>
        </w:rPr>
        <w:t>epa</w:t>
      </w:r>
      <w:r w:rsidR="00F25023">
        <w:rPr>
          <w:rFonts w:ascii="Arial Narrow" w:hAnsi="Arial Narrow"/>
          <w:b/>
          <w:lang w:val="en-US"/>
        </w:rPr>
        <w:t>ra</w:t>
      </w:r>
      <w:r w:rsidR="00950A5C" w:rsidRPr="00950A5C">
        <w:rPr>
          <w:rFonts w:ascii="Arial Narrow" w:hAnsi="Arial Narrow"/>
          <w:b/>
          <w:lang w:val="en-US"/>
        </w:rPr>
        <w:t xml:space="preserve">ție </w:t>
      </w:r>
      <w:r w:rsidR="00950A5C">
        <w:rPr>
          <w:rFonts w:ascii="Arial Narrow" w:hAnsi="Arial Narrow"/>
          <w:b/>
          <w:lang w:val="en-US"/>
        </w:rPr>
        <w:t xml:space="preserve">a </w:t>
      </w:r>
      <w:r w:rsidR="00BB0533">
        <w:rPr>
          <w:rFonts w:ascii="Arial Narrow" w:hAnsi="Arial Narrow"/>
          <w:b/>
          <w:lang w:val="en-US"/>
        </w:rPr>
        <w:t>spaț</w:t>
      </w:r>
      <w:r w:rsidR="00950A5C" w:rsidRPr="00950A5C">
        <w:rPr>
          <w:rFonts w:ascii="Arial Narrow" w:hAnsi="Arial Narrow"/>
          <w:b/>
          <w:lang w:val="en-US"/>
        </w:rPr>
        <w:t>iilor la et.1 al Bl. A</w:t>
      </w:r>
      <w:r w:rsidR="00BB0533">
        <w:rPr>
          <w:rFonts w:ascii="Arial Narrow" w:hAnsi="Arial Narrow"/>
          <w:b/>
          <w:lang w:val="en-US"/>
        </w:rPr>
        <w:t>d</w:t>
      </w:r>
      <w:r w:rsidR="00950A5C" w:rsidRPr="00950A5C">
        <w:rPr>
          <w:rFonts w:ascii="Arial Narrow" w:hAnsi="Arial Narrow"/>
          <w:b/>
          <w:lang w:val="en-US"/>
        </w:rPr>
        <w:t>ministrativ</w:t>
      </w:r>
      <w:r w:rsidR="00950A5C" w:rsidRPr="00950A5C">
        <w:rPr>
          <w:rFonts w:ascii="Arial Narrow" w:hAnsi="Arial Narrow"/>
          <w:b/>
        </w:rPr>
        <w:t xml:space="preserve"> </w:t>
      </w:r>
      <w:r w:rsidR="00AA6393" w:rsidRPr="00950A5C">
        <w:rPr>
          <w:rFonts w:ascii="Arial Narrow" w:hAnsi="Arial Narrow"/>
          <w:b/>
        </w:rPr>
        <w:t>a IMSP IMU din str.T.Ciorbă, nr. 1</w:t>
      </w:r>
    </w:p>
    <w:p w14:paraId="59992497" w14:textId="3777C45F"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F25023">
        <w:rPr>
          <w:rFonts w:ascii="Arial Narrow" w:hAnsi="Arial Narrow"/>
          <w:shd w:val="clear" w:color="auto" w:fill="FFFFFF"/>
        </w:rPr>
        <w:t>COP</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46A09" w:rsidRPr="009712AF" w14:paraId="56C4B98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577E14EF" w:rsidR="00E46A09" w:rsidRPr="008177AA" w:rsidRDefault="00E46A09" w:rsidP="00E46A0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6A3C2B62" w:rsidR="00E46A09" w:rsidRPr="00D04151" w:rsidRDefault="007C1779" w:rsidP="00E46A09">
            <w:pPr>
              <w:ind w:left="-108" w:right="-108"/>
              <w:jc w:val="center"/>
              <w:rPr>
                <w:rFonts w:ascii="Arial Narrow" w:hAnsi="Arial Narrow" w:cs="Tahoma"/>
                <w:b/>
                <w:sz w:val="18"/>
                <w:szCs w:val="18"/>
              </w:rPr>
            </w:pPr>
            <w:r w:rsidRPr="005A0E7A">
              <w:rPr>
                <w:rFonts w:ascii="Arial Narrow" w:hAnsi="Arial Narrow" w:cs="Tahoma"/>
                <w:b/>
                <w:sz w:val="18"/>
                <w:szCs w:val="18"/>
              </w:rPr>
              <w:t>45453000-7</w:t>
            </w:r>
            <w:bookmarkStart w:id="0" w:name="_GoBack"/>
            <w:bookmarkEnd w:id="0"/>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4053DE" w14:textId="76BECE4C" w:rsidR="00E46A09" w:rsidRPr="00D81CDA" w:rsidRDefault="00F25023" w:rsidP="00407646">
            <w:pPr>
              <w:ind w:right="57"/>
              <w:jc w:val="center"/>
              <w:rPr>
                <w:rFonts w:ascii="Arial Narrow" w:hAnsi="Arial Narrow"/>
                <w:b/>
                <w:lang w:eastAsia="ru-RU"/>
              </w:rPr>
            </w:pPr>
            <w:r>
              <w:rPr>
                <w:rFonts w:ascii="Arial Narrow" w:hAnsi="Arial Narrow"/>
                <w:b/>
              </w:rPr>
              <w:t xml:space="preserve">Lucrări de </w:t>
            </w:r>
            <w:r w:rsidRPr="00950A5C">
              <w:rPr>
                <w:rFonts w:ascii="Arial Narrow" w:hAnsi="Arial Narrow"/>
                <w:b/>
              </w:rPr>
              <w:t>r</w:t>
            </w:r>
            <w:r w:rsidRPr="00950A5C">
              <w:rPr>
                <w:rFonts w:ascii="Arial Narrow" w:hAnsi="Arial Narrow"/>
                <w:b/>
                <w:lang w:val="en-US"/>
              </w:rPr>
              <w:t>epa</w:t>
            </w:r>
            <w:r>
              <w:rPr>
                <w:rFonts w:ascii="Arial Narrow" w:hAnsi="Arial Narrow"/>
                <w:b/>
                <w:lang w:val="en-US"/>
              </w:rPr>
              <w:t>ra</w:t>
            </w:r>
            <w:r w:rsidRPr="00950A5C">
              <w:rPr>
                <w:rFonts w:ascii="Arial Narrow" w:hAnsi="Arial Narrow"/>
                <w:b/>
                <w:lang w:val="en-US"/>
              </w:rPr>
              <w:t xml:space="preserve">ție </w:t>
            </w:r>
            <w:r>
              <w:rPr>
                <w:rFonts w:ascii="Arial Narrow" w:hAnsi="Arial Narrow"/>
                <w:b/>
                <w:lang w:val="en-US"/>
              </w:rPr>
              <w:t xml:space="preserve">a </w:t>
            </w:r>
            <w:r w:rsidRPr="00950A5C">
              <w:rPr>
                <w:rFonts w:ascii="Arial Narrow" w:hAnsi="Arial Narrow"/>
                <w:b/>
                <w:lang w:val="en-US"/>
              </w:rPr>
              <w:t>spatiilor la et.1 al Bl. A</w:t>
            </w:r>
            <w:r w:rsidR="00407646">
              <w:rPr>
                <w:rFonts w:ascii="Arial Narrow" w:hAnsi="Arial Narrow"/>
                <w:b/>
                <w:lang w:val="en-US"/>
              </w:rPr>
              <w:t>d</w:t>
            </w:r>
            <w:r w:rsidRPr="00950A5C">
              <w:rPr>
                <w:rFonts w:ascii="Arial Narrow" w:hAnsi="Arial Narrow"/>
                <w:b/>
                <w:lang w:val="en-US"/>
              </w:rPr>
              <w:t>ministrativ</w:t>
            </w:r>
            <w:r w:rsidRPr="00950A5C">
              <w:rPr>
                <w:rFonts w:ascii="Arial Narrow" w:hAnsi="Arial Narrow"/>
                <w:b/>
              </w:rPr>
              <w:t xml:space="preserve"> a IMSP IMU din str.T.Ciorbă, nr. 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DE34C7" w14:textId="56465BE8" w:rsidR="00E46A09" w:rsidRPr="005A0E7A" w:rsidRDefault="00E81406" w:rsidP="00E46A09">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9B9AEC" w14:textId="5BBA17C2"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4EE5B7C" w14:textId="29656DAA" w:rsidR="00985233" w:rsidRPr="005A0E7A" w:rsidRDefault="00985233" w:rsidP="00985233">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72932766" w14:textId="6A780239" w:rsidR="00E46A09" w:rsidRPr="005A0E7A" w:rsidRDefault="00E46A09" w:rsidP="00AA6393">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sidR="00AA6393">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C2CCCB" w14:textId="77777777" w:rsidR="00E46A09" w:rsidRPr="005A0E7A" w:rsidRDefault="00E46A09" w:rsidP="00E46A09">
            <w:pPr>
              <w:jc w:val="center"/>
              <w:rPr>
                <w:rFonts w:ascii="Arial Narrow" w:hAnsi="Arial Narrow"/>
                <w:sz w:val="20"/>
                <w:szCs w:val="20"/>
              </w:rPr>
            </w:pPr>
          </w:p>
          <w:p w14:paraId="125B61D4" w14:textId="33477DED" w:rsidR="00E46A09" w:rsidRPr="00AA6393" w:rsidRDefault="00057226" w:rsidP="00057226">
            <w:pPr>
              <w:jc w:val="center"/>
              <w:rPr>
                <w:rFonts w:ascii="Arial Narrow" w:hAnsi="Arial Narrow"/>
                <w:sz w:val="20"/>
                <w:szCs w:val="20"/>
              </w:rPr>
            </w:pPr>
            <w:r>
              <w:rPr>
                <w:rFonts w:ascii="Arial Narrow" w:hAnsi="Arial Narrow"/>
                <w:b/>
                <w:sz w:val="20"/>
                <w:szCs w:val="20"/>
                <w:lang w:val="en-US"/>
              </w:rPr>
              <w:t>1 257 478</w:t>
            </w:r>
            <w:r w:rsidR="00AA6393" w:rsidRPr="00AA6393">
              <w:rPr>
                <w:rFonts w:ascii="Arial Narrow" w:hAnsi="Arial Narrow"/>
                <w:b/>
                <w:sz w:val="20"/>
                <w:szCs w:val="20"/>
                <w:lang w:val="en-US"/>
              </w:rPr>
              <w:t>,</w:t>
            </w:r>
            <w:r>
              <w:rPr>
                <w:rFonts w:ascii="Arial Narrow" w:hAnsi="Arial Narrow"/>
                <w:b/>
                <w:sz w:val="20"/>
                <w:szCs w:val="20"/>
                <w:lang w:val="en-US"/>
              </w:rPr>
              <w:t>41</w:t>
            </w:r>
          </w:p>
        </w:tc>
      </w:tr>
      <w:tr w:rsidR="00E46A09"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E46A09" w:rsidRPr="009712AF" w:rsidRDefault="00E46A09" w:rsidP="00E46A09">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7AEE8E10" w:rsidR="00E46A09" w:rsidRPr="00AA6393" w:rsidRDefault="00057226" w:rsidP="00292FFD">
            <w:pPr>
              <w:jc w:val="center"/>
              <w:rPr>
                <w:rFonts w:ascii="Arial Narrow" w:hAnsi="Arial Narrow"/>
                <w:b/>
              </w:rPr>
            </w:pPr>
            <w:r>
              <w:rPr>
                <w:rFonts w:ascii="Arial Narrow" w:hAnsi="Arial Narrow"/>
                <w:b/>
                <w:sz w:val="20"/>
                <w:szCs w:val="20"/>
                <w:lang w:val="en-US"/>
              </w:rPr>
              <w:t>1 257 478</w:t>
            </w:r>
            <w:r w:rsidRPr="00AA6393">
              <w:rPr>
                <w:rFonts w:ascii="Arial Narrow" w:hAnsi="Arial Narrow"/>
                <w:b/>
                <w:sz w:val="20"/>
                <w:szCs w:val="20"/>
                <w:lang w:val="en-US"/>
              </w:rPr>
              <w:t>,</w:t>
            </w:r>
            <w:r>
              <w:rPr>
                <w:rFonts w:ascii="Arial Narrow" w:hAnsi="Arial Narrow"/>
                <w:b/>
                <w:sz w:val="20"/>
                <w:szCs w:val="20"/>
                <w:lang w:val="en-US"/>
              </w:rPr>
              <w:t>41</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70767A"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03545D95"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161E1A" w:rsidRPr="009712AF">
        <w:rPr>
          <w:rFonts w:ascii="Arial Narrow" w:hAnsi="Arial Narrow"/>
          <w:b/>
          <w:shd w:val="clear" w:color="auto" w:fill="FFFF00"/>
          <w:lang w:val="en-US"/>
        </w:rPr>
        <w:t>Luc</w:t>
      </w:r>
      <w:r w:rsidR="00161E1A" w:rsidRPr="009712AF">
        <w:rPr>
          <w:rFonts w:ascii="Arial Narrow" w:hAnsi="Arial Narrow"/>
          <w:b/>
          <w:shd w:val="clear" w:color="auto" w:fill="FFFF00"/>
        </w:rPr>
        <w:t xml:space="preserve">rările vor fi executate </w:t>
      </w:r>
      <w:r w:rsidR="00161E1A" w:rsidRPr="009712AF">
        <w:rPr>
          <w:rFonts w:ascii="Arial Narrow" w:hAnsi="Arial Narrow"/>
          <w:b/>
          <w:shd w:val="clear" w:color="auto" w:fill="FFFF00"/>
          <w:lang w:val="ro-MD"/>
        </w:rPr>
        <w:t>la comandă,</w:t>
      </w:r>
      <w:r w:rsidR="00161E1A">
        <w:rPr>
          <w:rFonts w:ascii="Arial Narrow" w:hAnsi="Arial Narrow"/>
          <w:b/>
          <w:shd w:val="clear" w:color="auto" w:fill="FFFF00"/>
          <w:lang w:val="ro-MD"/>
        </w:rPr>
        <w:t xml:space="preserve"> </w:t>
      </w:r>
      <w:r w:rsidR="00161E1A" w:rsidRPr="009712AF">
        <w:rPr>
          <w:rFonts w:ascii="Arial Narrow" w:hAnsi="Arial Narrow"/>
          <w:b/>
          <w:shd w:val="clear" w:color="auto" w:fill="FFFF00"/>
          <w:lang w:val="ro-MD"/>
        </w:rPr>
        <w:t xml:space="preserve">în decurs de </w:t>
      </w:r>
      <w:r w:rsidR="00161E1A">
        <w:rPr>
          <w:rFonts w:ascii="Arial Narrow" w:hAnsi="Arial Narrow"/>
          <w:b/>
          <w:shd w:val="clear" w:color="auto" w:fill="FFFF00"/>
          <w:lang w:val="ro-MD"/>
        </w:rPr>
        <w:t>60 (șaizeci) zile și 2 zile pentru pregătire</w:t>
      </w:r>
      <w:r w:rsidR="00AB2D17" w:rsidRPr="009712AF">
        <w:rPr>
          <w:rFonts w:ascii="Arial Narrow" w:hAnsi="Arial Narrow"/>
          <w:b/>
          <w:shd w:val="clear" w:color="auto" w:fill="FFFF00"/>
          <w:lang w:val="ro-MD"/>
        </w:rPr>
        <w:t>.</w:t>
      </w:r>
      <w:r w:rsidR="00E55D16">
        <w:rPr>
          <w:rFonts w:ascii="Arial Narrow" w:hAnsi="Arial Narrow"/>
          <w:b/>
          <w:shd w:val="clear" w:color="auto" w:fill="FFFF00"/>
          <w:lang w:val="ro-MD"/>
        </w:rPr>
        <w:t xml:space="preserve"> </w:t>
      </w:r>
    </w:p>
    <w:p w14:paraId="6CE0A203" w14:textId="76BAE7F7"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E55D16">
        <w:rPr>
          <w:rFonts w:ascii="Arial Narrow" w:hAnsi="Arial Narrow"/>
          <w:b/>
          <w:shd w:val="clear" w:color="auto" w:fill="FFFF00"/>
          <w:lang w:val="ro-MD"/>
        </w:rPr>
        <w:t>6</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lastRenderedPageBreak/>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506BFB3"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F3B6B" w:rsidRPr="009712AF" w14:paraId="7F91BA81" w14:textId="77777777" w:rsidTr="00577FC1">
        <w:tc>
          <w:tcPr>
            <w:tcW w:w="576" w:type="dxa"/>
            <w:shd w:val="clear" w:color="auto" w:fill="auto"/>
            <w:vAlign w:val="center"/>
          </w:tcPr>
          <w:p w14:paraId="1EFF7013" w14:textId="0BFBE80F" w:rsidR="008F3B6B" w:rsidRPr="009712AF" w:rsidRDefault="008F3B6B" w:rsidP="002E3A6D">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8F3B6B" w:rsidRPr="009712AF" w:rsidRDefault="00625310" w:rsidP="002E3A6D">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Confirmare/</w:t>
            </w:r>
            <w:r w:rsidR="0013141C">
              <w:rPr>
                <w:rFonts w:ascii="Arial Narrow" w:hAnsi="Arial Narrow"/>
                <w:lang w:val="en-US"/>
              </w:rPr>
              <w:t>D</w:t>
            </w:r>
            <w:r w:rsidR="008F3B6B">
              <w:rPr>
                <w:rFonts w:ascii="Arial Narrow" w:hAnsi="Arial Narrow"/>
                <w:lang w:val="en-US"/>
              </w:rPr>
              <w:t xml:space="preserve">ovada de vizită a amplasamentului obiectului </w:t>
            </w:r>
          </w:p>
        </w:tc>
        <w:tc>
          <w:tcPr>
            <w:tcW w:w="3563" w:type="dxa"/>
            <w:shd w:val="clear" w:color="auto" w:fill="auto"/>
          </w:tcPr>
          <w:p w14:paraId="3FB60E23" w14:textId="3AE70267" w:rsidR="008F3B6B" w:rsidRPr="00051F12" w:rsidRDefault="008F3B6B" w:rsidP="00DE4848">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13141C"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F3B6B"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6CF48407"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4</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0FD50FA8"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5</w:t>
            </w:r>
          </w:p>
        </w:tc>
        <w:tc>
          <w:tcPr>
            <w:tcW w:w="3810" w:type="dxa"/>
            <w:shd w:val="clear" w:color="auto" w:fill="auto"/>
          </w:tcPr>
          <w:p w14:paraId="68DCD4D5" w14:textId="3005D7E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740F0D">
              <w:rPr>
                <w:rFonts w:ascii="Arial Narrow" w:hAnsi="Arial Narrow"/>
                <w:iCs/>
              </w:rPr>
              <w:t xml:space="preserve"> la materialele de constructie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841C6" w:rsidRPr="009712AF" w14:paraId="27D6C143" w14:textId="77777777" w:rsidTr="00577FC1">
        <w:tc>
          <w:tcPr>
            <w:tcW w:w="576" w:type="dxa"/>
            <w:shd w:val="clear" w:color="auto" w:fill="auto"/>
            <w:vAlign w:val="center"/>
          </w:tcPr>
          <w:p w14:paraId="321B70DE" w14:textId="0580D13E"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w:t>
            </w:r>
            <w:r w:rsidR="00554A23">
              <w:rPr>
                <w:rFonts w:ascii="Arial Narrow" w:hAnsi="Arial Narrow"/>
                <w:b/>
                <w:iCs/>
              </w:rPr>
              <w:t>6</w:t>
            </w:r>
          </w:p>
        </w:tc>
        <w:tc>
          <w:tcPr>
            <w:tcW w:w="3810" w:type="dxa"/>
            <w:shd w:val="clear" w:color="auto" w:fill="auto"/>
          </w:tcPr>
          <w:p w14:paraId="61C5D05C" w14:textId="77899548" w:rsidR="005841C6" w:rsidRPr="009712AF" w:rsidRDefault="00161E1A" w:rsidP="00F67246">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0E3A9BEE" w14:textId="79506708" w:rsidR="00E101E8" w:rsidRDefault="00E101E8" w:rsidP="00BA701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430EAFB" w14:textId="77777777" w:rsidR="005841C6" w:rsidRDefault="00E101E8" w:rsidP="00BA7015">
            <w:pPr>
              <w:tabs>
                <w:tab w:val="left" w:pos="612"/>
              </w:tabs>
              <w:spacing w:before="120" w:after="120"/>
              <w:rPr>
                <w:rFonts w:ascii="Arial Narrow" w:hAnsi="Arial Narrow"/>
                <w:sz w:val="18"/>
                <w:szCs w:val="18"/>
              </w:rPr>
            </w:pPr>
            <w:r>
              <w:rPr>
                <w:rFonts w:ascii="Arial Narrow" w:hAnsi="Arial Narrow"/>
                <w:sz w:val="18"/>
                <w:szCs w:val="18"/>
              </w:rPr>
              <w:t>2.</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p w14:paraId="6736144A" w14:textId="5E69ADB3" w:rsidR="00161E1A" w:rsidRPr="009712AF" w:rsidRDefault="00161E1A" w:rsidP="00161E1A">
            <w:pPr>
              <w:tabs>
                <w:tab w:val="left" w:pos="106"/>
              </w:tabs>
              <w:spacing w:line="276" w:lineRule="auto"/>
              <w:rPr>
                <w:rFonts w:ascii="Arial Narrow" w:hAnsi="Arial Narrow"/>
                <w:sz w:val="18"/>
                <w:szCs w:val="18"/>
                <w:lang w:val="en-US"/>
              </w:rPr>
            </w:pPr>
            <w:r>
              <w:rPr>
                <w:rFonts w:ascii="Arial Narrow" w:hAnsi="Arial Narrow"/>
                <w:sz w:val="18"/>
                <w:szCs w:val="18"/>
                <w:lang w:val="en-US"/>
              </w:rPr>
              <w:t>3</w:t>
            </w:r>
            <w:r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20B54CDA" w14:textId="151F03D5" w:rsidR="00161E1A" w:rsidRPr="009712AF" w:rsidRDefault="00161E1A" w:rsidP="00161E1A">
            <w:pPr>
              <w:tabs>
                <w:tab w:val="left" w:pos="317"/>
              </w:tabs>
              <w:spacing w:line="276" w:lineRule="auto"/>
              <w:rPr>
                <w:rFonts w:ascii="Arial Narrow" w:hAnsi="Arial Narrow"/>
                <w:sz w:val="18"/>
                <w:szCs w:val="18"/>
                <w:lang w:val="en-US"/>
              </w:rPr>
            </w:pPr>
            <w:r>
              <w:rPr>
                <w:rFonts w:ascii="Arial Narrow" w:hAnsi="Arial Narrow"/>
                <w:sz w:val="18"/>
                <w:szCs w:val="18"/>
                <w:lang w:val="en-US"/>
              </w:rPr>
              <w:lastRenderedPageBreak/>
              <w:t>4</w:t>
            </w:r>
            <w:r w:rsidRPr="009712AF">
              <w:rPr>
                <w:rFonts w:ascii="Arial Narrow" w:hAnsi="Arial Narrow"/>
                <w:sz w:val="18"/>
                <w:szCs w:val="18"/>
                <w:lang w:val="en-US"/>
              </w:rPr>
              <w:t>. Materialele de construcție, înainte de a fi procurate, urmează a fi aprobate de către Beneficiar (IMSP Institutul de Medicină Urgentă).</w:t>
            </w:r>
          </w:p>
          <w:p w14:paraId="6652053C" w14:textId="51E8BE69" w:rsidR="00161E1A" w:rsidRPr="009712AF" w:rsidRDefault="00161E1A" w:rsidP="00161E1A">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5</w:t>
            </w:r>
            <w:r w:rsidRPr="009712AF">
              <w:rPr>
                <w:rFonts w:ascii="Arial Narrow" w:hAnsi="Arial Narrow"/>
                <w:sz w:val="18"/>
                <w:szCs w:val="18"/>
                <w:lang w:val="en-US"/>
              </w:rPr>
              <w:t>. Materialele necalitative depistate vor fi înlocuite cu altele calitative din contul Antreprenorului.</w:t>
            </w:r>
          </w:p>
          <w:p w14:paraId="7CD73FD8" w14:textId="1998FA01" w:rsidR="00161E1A" w:rsidRDefault="00161E1A" w:rsidP="00161E1A">
            <w:pPr>
              <w:tabs>
                <w:tab w:val="left" w:pos="612"/>
              </w:tabs>
              <w:spacing w:before="120" w:after="120"/>
              <w:rPr>
                <w:rFonts w:ascii="Arial Narrow" w:hAnsi="Arial Narrow"/>
                <w:sz w:val="18"/>
                <w:szCs w:val="18"/>
              </w:rPr>
            </w:pPr>
            <w:r>
              <w:rPr>
                <w:rFonts w:ascii="Arial Narrow" w:hAnsi="Arial Narrow"/>
                <w:sz w:val="18"/>
                <w:szCs w:val="18"/>
                <w:lang w:val="en-US"/>
              </w:rPr>
              <w:t>6</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554A23" w:rsidRPr="009712AF" w14:paraId="6C6500EC" w14:textId="77777777" w:rsidTr="00577FC1">
        <w:tc>
          <w:tcPr>
            <w:tcW w:w="576" w:type="dxa"/>
            <w:shd w:val="clear" w:color="auto" w:fill="auto"/>
            <w:vAlign w:val="center"/>
          </w:tcPr>
          <w:p w14:paraId="2E06D060" w14:textId="39E7F2CB"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5674C5F8" w14:textId="2014D806"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D632F3F" w14:textId="77777777" w:rsidR="00A507DB" w:rsidRPr="00DC3018" w:rsidRDefault="00A507DB" w:rsidP="00A507DB">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 xml:space="preserve">Transfer  la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39F73C32" w:rsidR="00554A23" w:rsidRPr="00F67246" w:rsidRDefault="00A71282"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2C5AA63E" w:rsidR="00554A23" w:rsidRPr="009712AF" w:rsidRDefault="006B11EC" w:rsidP="00554A23">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00554A23" w:rsidRPr="009712AF">
              <w:rPr>
                <w:rFonts w:ascii="Arial Narrow" w:hAnsi="Arial Narrow"/>
                <w:iCs/>
                <w:sz w:val="20"/>
                <w:szCs w:val="20"/>
                <w:lang w:val="en-US"/>
              </w:rPr>
              <w:t>0 zile, după prezentarea facturii</w:t>
            </w:r>
          </w:p>
        </w:tc>
      </w:tr>
    </w:tbl>
    <w:p w14:paraId="04AF486D" w14:textId="5B171A00"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00161E1A" w:rsidRPr="009712AF">
        <w:rPr>
          <w:rFonts w:ascii="Arial Narrow" w:hAnsi="Arial Narrow"/>
          <w:b/>
          <w:lang w:val="en-US"/>
        </w:rPr>
        <w:t>Obligatoriu</w:t>
      </w:r>
      <w:r w:rsidR="00161E1A" w:rsidRPr="009712AF">
        <w:rPr>
          <w:rFonts w:ascii="Arial Narrow" w:hAnsi="Arial Narrow"/>
          <w:b/>
          <w:lang w:val="it-IT"/>
        </w:rPr>
        <w:t>,</w:t>
      </w:r>
      <w:r w:rsidR="00161E1A" w:rsidRPr="009712AF">
        <w:rPr>
          <w:rFonts w:ascii="Arial Narrow" w:hAnsi="Arial Narrow"/>
          <w:lang w:val="it-IT"/>
        </w:rPr>
        <w:t xml:space="preserve"> cuantumul </w:t>
      </w:r>
      <w:r w:rsidR="00161E1A" w:rsidRPr="00161E1A">
        <w:rPr>
          <w:rFonts w:ascii="Arial Narrow" w:hAnsi="Arial Narrow"/>
          <w:b/>
          <w:sz w:val="28"/>
          <w:szCs w:val="28"/>
          <w:u w:val="single"/>
          <w:lang w:val="it-IT"/>
        </w:rPr>
        <w:t>1</w:t>
      </w:r>
      <w:r w:rsidR="00161E1A" w:rsidRPr="00D23D74">
        <w:rPr>
          <w:rFonts w:ascii="Arial Narrow" w:hAnsi="Arial Narrow"/>
          <w:b/>
          <w:sz w:val="28"/>
          <w:szCs w:val="28"/>
          <w:u w:val="single"/>
          <w:lang w:val="it-IT"/>
        </w:rPr>
        <w:t>%</w:t>
      </w:r>
      <w:r w:rsidRPr="00D23D74">
        <w:rPr>
          <w:rFonts w:ascii="Arial Narrow" w:hAnsi="Arial Narrow"/>
          <w:b/>
          <w:lang w:val="it-IT"/>
          <w14:shadow w14:blurRad="50800" w14:dist="38100" w14:dir="2700000" w14:sx="100000" w14:sy="100000" w14:kx="0" w14:ky="0" w14:algn="tl">
            <w14:srgbClr w14:val="000000">
              <w14:alpha w14:val="60000"/>
            </w14:srgbClr>
          </w14:shadow>
        </w:rPr>
        <w:t>,</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3A39B8BA" w:rsidR="00BE362C" w:rsidRPr="009712AF" w:rsidRDefault="005E130E" w:rsidP="00BE362C">
      <w:pPr>
        <w:shd w:val="clear" w:color="auto" w:fill="FFFFFF" w:themeFill="background1"/>
        <w:tabs>
          <w:tab w:val="right" w:pos="426"/>
        </w:tabs>
        <w:ind w:left="450"/>
        <w:rPr>
          <w:rFonts w:ascii="Arial Narrow" w:hAnsi="Arial Narrow"/>
          <w:b/>
          <w:i/>
          <w:noProof w:val="0"/>
          <w:lang w:val="ro-MD" w:eastAsia="ru-RU"/>
        </w:rPr>
      </w:pPr>
      <w:r>
        <w:rPr>
          <w:rFonts w:ascii="Arial Narrow" w:hAnsi="Arial Narrow"/>
          <w:b/>
          <w:i/>
          <w:noProof w:val="0"/>
          <w:lang w:val="ro-MD" w:eastAsia="ru-RU"/>
        </w:rPr>
        <w:lastRenderedPageBreak/>
        <w:t>Autoritatea</w:t>
      </w:r>
      <w:r w:rsidR="00BE362C" w:rsidRPr="009712AF">
        <w:rPr>
          <w:rFonts w:ascii="Arial Narrow" w:hAnsi="Arial Narrow"/>
          <w:b/>
          <w:i/>
          <w:noProof w:val="0"/>
          <w:lang w:val="ro-MD" w:eastAsia="ru-RU"/>
        </w:rPr>
        <w:t xml:space="preserve">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3E7B593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D61E8A" w:rsidRPr="009712AF">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0FEC1" w14:textId="77777777" w:rsidR="00681DBB" w:rsidRDefault="00681DBB" w:rsidP="00A20ACF">
      <w:r>
        <w:separator/>
      </w:r>
    </w:p>
  </w:endnote>
  <w:endnote w:type="continuationSeparator" w:id="0">
    <w:p w14:paraId="68722C6F" w14:textId="77777777" w:rsidR="00681DBB" w:rsidRDefault="00681D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7C1779">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E44E1" w14:textId="77777777" w:rsidR="00681DBB" w:rsidRDefault="00681DBB" w:rsidP="00A20ACF">
      <w:r>
        <w:separator/>
      </w:r>
    </w:p>
  </w:footnote>
  <w:footnote w:type="continuationSeparator" w:id="0">
    <w:p w14:paraId="292C6038" w14:textId="77777777" w:rsidR="00681DBB" w:rsidRDefault="00681DB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226"/>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863"/>
    <w:rsid w:val="00113AB8"/>
    <w:rsid w:val="00113B5E"/>
    <w:rsid w:val="00115188"/>
    <w:rsid w:val="00115B7D"/>
    <w:rsid w:val="001164BA"/>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E1A"/>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9"/>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2B19"/>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3ED2"/>
    <w:rsid w:val="0029594F"/>
    <w:rsid w:val="00296C61"/>
    <w:rsid w:val="00297C1E"/>
    <w:rsid w:val="002A04D8"/>
    <w:rsid w:val="002A0588"/>
    <w:rsid w:val="002A0AE5"/>
    <w:rsid w:val="002A26B7"/>
    <w:rsid w:val="002A2B77"/>
    <w:rsid w:val="002A68CD"/>
    <w:rsid w:val="002A6E99"/>
    <w:rsid w:val="002A6F0C"/>
    <w:rsid w:val="002A74C7"/>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D1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2CE"/>
    <w:rsid w:val="003E7B03"/>
    <w:rsid w:val="003F02C8"/>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646"/>
    <w:rsid w:val="0041009B"/>
    <w:rsid w:val="004104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57ED5"/>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8E3"/>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481D"/>
    <w:rsid w:val="005459A4"/>
    <w:rsid w:val="00546E60"/>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3B0"/>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B7981"/>
    <w:rsid w:val="005C0219"/>
    <w:rsid w:val="005C0D7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30E"/>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1DBB"/>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1E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0767A"/>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0F0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392A"/>
    <w:rsid w:val="007B53EA"/>
    <w:rsid w:val="007B66A1"/>
    <w:rsid w:val="007C1779"/>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5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85233"/>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743"/>
    <w:rsid w:val="009A5F8A"/>
    <w:rsid w:val="009A6869"/>
    <w:rsid w:val="009A6B71"/>
    <w:rsid w:val="009A6EF9"/>
    <w:rsid w:val="009A7A2D"/>
    <w:rsid w:val="009A7C84"/>
    <w:rsid w:val="009B12EE"/>
    <w:rsid w:val="009B17F8"/>
    <w:rsid w:val="009B36B8"/>
    <w:rsid w:val="009B3F29"/>
    <w:rsid w:val="009B5855"/>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7DB"/>
    <w:rsid w:val="00A50D0A"/>
    <w:rsid w:val="00A52736"/>
    <w:rsid w:val="00A527D3"/>
    <w:rsid w:val="00A53EBF"/>
    <w:rsid w:val="00A54239"/>
    <w:rsid w:val="00A55208"/>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1282"/>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393"/>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3C9D"/>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533"/>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51"/>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3D74"/>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42F2"/>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406"/>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4B5"/>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5023"/>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D34FB-C624-421F-BDD5-DEF98359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6</Pages>
  <Words>2283</Words>
  <Characters>13016</Characters>
  <Application>Microsoft Office Word</Application>
  <DocSecurity>0</DocSecurity>
  <Lines>108</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255</cp:revision>
  <cp:lastPrinted>2026-03-19T09:36:00Z</cp:lastPrinted>
  <dcterms:created xsi:type="dcterms:W3CDTF">2021-06-14T10:00:00Z</dcterms:created>
  <dcterms:modified xsi:type="dcterms:W3CDTF">2026-05-12T11:53:00Z</dcterms:modified>
</cp:coreProperties>
</file>